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69CF3" w14:textId="77777777" w:rsidR="00464E27" w:rsidRDefault="00464E27" w:rsidP="00464E27">
      <w:pPr>
        <w:tabs>
          <w:tab w:val="left" w:pos="5103"/>
          <w:tab w:val="left" w:pos="10348"/>
        </w:tabs>
        <w:rPr>
          <w:noProof w:val="0"/>
          <w:lang w:eastAsia="ru-RU"/>
        </w:rPr>
      </w:pPr>
    </w:p>
    <w:p w14:paraId="6F8FCC26" w14:textId="77777777" w:rsidR="00464E27" w:rsidRDefault="00464E27" w:rsidP="00C805CC">
      <w:pPr>
        <w:tabs>
          <w:tab w:val="left" w:pos="5103"/>
          <w:tab w:val="left" w:pos="10348"/>
        </w:tabs>
        <w:jc w:val="right"/>
        <w:rPr>
          <w:noProof w:val="0"/>
          <w:lang w:eastAsia="ru-RU"/>
        </w:rPr>
      </w:pPr>
    </w:p>
    <w:p w14:paraId="7A97BEA5" w14:textId="77777777" w:rsidR="00464E27" w:rsidRPr="00FF430B" w:rsidRDefault="00464E27" w:rsidP="00464E27">
      <w:pPr>
        <w:tabs>
          <w:tab w:val="left" w:pos="5103"/>
          <w:tab w:val="left" w:pos="10348"/>
        </w:tabs>
        <w:jc w:val="right"/>
        <w:rPr>
          <w:noProof w:val="0"/>
          <w:lang w:eastAsia="ru-RU"/>
        </w:rPr>
      </w:pPr>
      <w:r w:rsidRPr="00FF430B">
        <w:rPr>
          <w:noProof w:val="0"/>
          <w:lang w:eastAsia="ru-RU"/>
        </w:rPr>
        <w:t>APROBATĂ</w:t>
      </w:r>
    </w:p>
    <w:p w14:paraId="2A79AF10" w14:textId="77777777" w:rsidR="00464E27" w:rsidRPr="00FF430B" w:rsidRDefault="00464E27" w:rsidP="00464E27">
      <w:pPr>
        <w:tabs>
          <w:tab w:val="left" w:pos="5103"/>
          <w:tab w:val="left" w:pos="10348"/>
        </w:tabs>
        <w:jc w:val="right"/>
        <w:rPr>
          <w:noProof w:val="0"/>
          <w:lang w:eastAsia="ru-RU"/>
        </w:rPr>
      </w:pPr>
      <w:r w:rsidRPr="00FF430B">
        <w:rPr>
          <w:noProof w:val="0"/>
          <w:lang w:eastAsia="ru-RU"/>
        </w:rPr>
        <w:t xml:space="preserve"> prin Ordinul </w:t>
      </w:r>
    </w:p>
    <w:p w14:paraId="193DBAAD" w14:textId="77777777" w:rsidR="00464E27" w:rsidRDefault="00464E27" w:rsidP="00464E27">
      <w:pPr>
        <w:tabs>
          <w:tab w:val="left" w:pos="5103"/>
          <w:tab w:val="left" w:pos="10348"/>
        </w:tabs>
        <w:jc w:val="right"/>
        <w:rPr>
          <w:noProof w:val="0"/>
          <w:lang w:eastAsia="ru-RU"/>
        </w:rPr>
      </w:pPr>
      <w:r w:rsidRPr="00FF430B">
        <w:rPr>
          <w:noProof w:val="0"/>
          <w:lang w:eastAsia="ru-RU"/>
        </w:rPr>
        <w:t xml:space="preserve">                                               nr.</w:t>
      </w:r>
      <w:r w:rsidR="00E72DFE">
        <w:rPr>
          <w:noProof w:val="0"/>
          <w:lang w:eastAsia="ru-RU"/>
        </w:rPr>
        <w:t>115</w:t>
      </w:r>
      <w:r w:rsidRPr="00FF430B">
        <w:rPr>
          <w:noProof w:val="0"/>
          <w:lang w:eastAsia="ru-RU"/>
        </w:rPr>
        <w:t xml:space="preserve"> din </w:t>
      </w:r>
      <w:r w:rsidR="00E72DFE">
        <w:rPr>
          <w:noProof w:val="0"/>
          <w:lang w:eastAsia="ru-RU"/>
        </w:rPr>
        <w:t>15.09</w:t>
      </w:r>
      <w:r>
        <w:rPr>
          <w:noProof w:val="0"/>
          <w:lang w:eastAsia="ru-RU"/>
        </w:rPr>
        <w:t>.</w:t>
      </w:r>
      <w:r w:rsidRPr="00FF430B">
        <w:rPr>
          <w:noProof w:val="0"/>
          <w:lang w:eastAsia="ru-RU"/>
        </w:rPr>
        <w:t>2021</w:t>
      </w:r>
    </w:p>
    <w:p w14:paraId="702F4BB9" w14:textId="77777777" w:rsidR="00464E27" w:rsidRDefault="00464E27" w:rsidP="00464E27">
      <w:pPr>
        <w:tabs>
          <w:tab w:val="left" w:pos="5103"/>
          <w:tab w:val="left" w:pos="10348"/>
        </w:tabs>
        <w:jc w:val="right"/>
        <w:rPr>
          <w:noProof w:val="0"/>
          <w:lang w:eastAsia="ru-RU"/>
        </w:rPr>
      </w:pPr>
    </w:p>
    <w:p w14:paraId="6178DFFB" w14:textId="77777777" w:rsidR="00464E27" w:rsidRDefault="00464E27" w:rsidP="00464E27">
      <w:pPr>
        <w:tabs>
          <w:tab w:val="left" w:pos="5103"/>
          <w:tab w:val="left" w:pos="10348"/>
        </w:tabs>
        <w:jc w:val="right"/>
        <w:rPr>
          <w:noProof w:val="0"/>
          <w:lang w:eastAsia="ru-RU"/>
        </w:rPr>
      </w:pPr>
    </w:p>
    <w:p w14:paraId="7535900C" w14:textId="77777777" w:rsidR="00464E27" w:rsidRDefault="00464E27" w:rsidP="00464E27">
      <w:pPr>
        <w:tabs>
          <w:tab w:val="left" w:pos="5103"/>
          <w:tab w:val="left" w:pos="10348"/>
        </w:tabs>
        <w:jc w:val="right"/>
        <w:rPr>
          <w:noProof w:val="0"/>
          <w:lang w:eastAsia="ru-RU"/>
        </w:rPr>
      </w:pPr>
    </w:p>
    <w:p w14:paraId="22E423D5" w14:textId="77777777" w:rsidR="00464E27" w:rsidRPr="00FF430B" w:rsidRDefault="00464E27" w:rsidP="00464E27">
      <w:pPr>
        <w:tabs>
          <w:tab w:val="left" w:pos="5103"/>
          <w:tab w:val="left" w:pos="10348"/>
        </w:tabs>
        <w:jc w:val="right"/>
        <w:rPr>
          <w:noProof w:val="0"/>
          <w:lang w:eastAsia="ru-RU"/>
        </w:rPr>
      </w:pPr>
    </w:p>
    <w:p w14:paraId="253F6571" w14:textId="77777777" w:rsidR="00464E27" w:rsidRPr="00FF430B" w:rsidRDefault="00464E27" w:rsidP="00464E27">
      <w:pPr>
        <w:tabs>
          <w:tab w:val="left" w:pos="5103"/>
          <w:tab w:val="left" w:pos="10348"/>
        </w:tabs>
        <w:jc w:val="center"/>
        <w:rPr>
          <w:noProof w:val="0"/>
          <w:lang w:eastAsia="ru-RU"/>
        </w:rPr>
      </w:pPr>
    </w:p>
    <w:p w14:paraId="0C236956" w14:textId="77777777" w:rsidR="00464E27" w:rsidRPr="00FF430B" w:rsidRDefault="00464E27" w:rsidP="00464E27">
      <w:pPr>
        <w:tabs>
          <w:tab w:val="left" w:pos="5103"/>
          <w:tab w:val="left" w:pos="10348"/>
        </w:tabs>
        <w:jc w:val="center"/>
        <w:rPr>
          <w:b/>
          <w:noProof w:val="0"/>
          <w:lang w:eastAsia="ru-RU"/>
        </w:rPr>
      </w:pPr>
    </w:p>
    <w:p w14:paraId="458CAE15" w14:textId="77777777" w:rsidR="00464E27" w:rsidRPr="00D17011" w:rsidRDefault="00464E27" w:rsidP="00464E27">
      <w:pPr>
        <w:tabs>
          <w:tab w:val="left" w:pos="5103"/>
          <w:tab w:val="left" w:pos="10348"/>
        </w:tabs>
        <w:jc w:val="center"/>
        <w:rPr>
          <w:b/>
          <w:noProof w:val="0"/>
          <w:sz w:val="32"/>
          <w:szCs w:val="32"/>
          <w:lang w:eastAsia="ru-RU"/>
        </w:rPr>
      </w:pPr>
      <w:r w:rsidRPr="00D17011">
        <w:rPr>
          <w:b/>
          <w:noProof w:val="0"/>
          <w:sz w:val="32"/>
          <w:szCs w:val="32"/>
          <w:lang w:eastAsia="ru-RU"/>
        </w:rPr>
        <w:t>DOCUMENTAŢIA STANDARD</w:t>
      </w:r>
    </w:p>
    <w:p w14:paraId="40FF2B0E" w14:textId="77777777" w:rsidR="00464E27" w:rsidRPr="00AB4776" w:rsidRDefault="00464E27" w:rsidP="00464E27">
      <w:pPr>
        <w:tabs>
          <w:tab w:val="left" w:pos="5103"/>
          <w:tab w:val="left" w:pos="10348"/>
        </w:tabs>
        <w:jc w:val="center"/>
        <w:rPr>
          <w:b/>
          <w:noProof w:val="0"/>
          <w:sz w:val="32"/>
          <w:szCs w:val="32"/>
          <w:lang w:eastAsia="ru-RU"/>
        </w:rPr>
      </w:pPr>
      <w:r w:rsidRPr="00D17011">
        <w:rPr>
          <w:b/>
          <w:noProof w:val="0"/>
          <w:sz w:val="32"/>
          <w:szCs w:val="32"/>
          <w:lang w:eastAsia="ru-RU"/>
        </w:rPr>
        <w:t xml:space="preserve">pentru realizarea achizițiilor publice de </w:t>
      </w:r>
      <w:r w:rsidRPr="00AB4776">
        <w:rPr>
          <w:b/>
          <w:noProof w:val="0"/>
          <w:sz w:val="32"/>
          <w:szCs w:val="32"/>
          <w:lang w:eastAsia="ru-RU"/>
        </w:rPr>
        <w:t>lucră</w:t>
      </w:r>
      <w:r w:rsidR="00AB4776" w:rsidRPr="00AB4776">
        <w:rPr>
          <w:b/>
          <w:noProof w:val="0"/>
          <w:sz w:val="32"/>
          <w:szCs w:val="32"/>
          <w:lang w:eastAsia="ru-RU"/>
        </w:rPr>
        <w:t>ri</w:t>
      </w:r>
    </w:p>
    <w:p w14:paraId="1823803F" w14:textId="77777777" w:rsidR="00464E27" w:rsidRPr="00FF430B" w:rsidRDefault="00464E27" w:rsidP="00464E27">
      <w:pPr>
        <w:tabs>
          <w:tab w:val="left" w:pos="5103"/>
          <w:tab w:val="left" w:pos="10348"/>
        </w:tabs>
        <w:jc w:val="center"/>
        <w:rPr>
          <w:noProof w:val="0"/>
          <w:lang w:eastAsia="ru-RU"/>
        </w:rPr>
      </w:pPr>
    </w:p>
    <w:p w14:paraId="24FBA14B" w14:textId="36E5F043" w:rsidR="00266822" w:rsidRPr="00266822" w:rsidRDefault="00833596" w:rsidP="00833596">
      <w:pPr>
        <w:pStyle w:val="Heading1"/>
        <w:numPr>
          <w:ilvl w:val="0"/>
          <w:numId w:val="0"/>
        </w:numPr>
        <w:spacing w:before="203"/>
        <w:ind w:left="24"/>
        <w:jc w:val="left"/>
        <w:rPr>
          <w:i/>
          <w:sz w:val="36"/>
          <w:szCs w:val="36"/>
          <w:u w:val="single"/>
        </w:rPr>
      </w:pPr>
      <w:r>
        <w:rPr>
          <w:sz w:val="32"/>
          <w:szCs w:val="32"/>
          <w:lang w:val="ro-RO"/>
        </w:rPr>
        <w:t xml:space="preserve">     </w:t>
      </w:r>
      <w:proofErr w:type="spellStart"/>
      <w:r w:rsidR="00464E27" w:rsidRPr="009A7F42">
        <w:rPr>
          <w:sz w:val="32"/>
          <w:szCs w:val="32"/>
        </w:rPr>
        <w:t>Obiectul</w:t>
      </w:r>
      <w:proofErr w:type="spellEnd"/>
      <w:r w:rsidR="00464E27" w:rsidRPr="009A7F42">
        <w:rPr>
          <w:sz w:val="32"/>
          <w:szCs w:val="32"/>
        </w:rPr>
        <w:t xml:space="preserve"> </w:t>
      </w:r>
      <w:proofErr w:type="spellStart"/>
      <w:r w:rsidR="00464E27" w:rsidRPr="009A7F42">
        <w:rPr>
          <w:sz w:val="32"/>
          <w:szCs w:val="32"/>
        </w:rPr>
        <w:t>achiziţiei</w:t>
      </w:r>
      <w:proofErr w:type="spellEnd"/>
      <w:r w:rsidR="00464E27" w:rsidRPr="00D05C00">
        <w:rPr>
          <w:sz w:val="36"/>
          <w:szCs w:val="36"/>
        </w:rPr>
        <w:t>:</w:t>
      </w:r>
      <w:r w:rsidR="00D05C00" w:rsidRPr="00D05C00">
        <w:rPr>
          <w:sz w:val="36"/>
          <w:szCs w:val="36"/>
          <w:lang w:eastAsia="zh-CN"/>
        </w:rPr>
        <w:t xml:space="preserve"> </w:t>
      </w:r>
      <w:proofErr w:type="spellStart"/>
      <w:r w:rsidR="00C35AEC" w:rsidRPr="006E796D">
        <w:rPr>
          <w:i/>
          <w:color w:val="000000"/>
          <w:sz w:val="28"/>
          <w:szCs w:val="28"/>
        </w:rPr>
        <w:t>Reparația</w:t>
      </w:r>
      <w:proofErr w:type="spellEnd"/>
      <w:r w:rsidR="00C35AEC" w:rsidRPr="006E796D">
        <w:rPr>
          <w:i/>
          <w:color w:val="000000"/>
          <w:sz w:val="28"/>
          <w:szCs w:val="28"/>
        </w:rPr>
        <w:t xml:space="preserve"> </w:t>
      </w:r>
      <w:proofErr w:type="spellStart"/>
      <w:r w:rsidR="00C35AEC" w:rsidRPr="006E796D">
        <w:rPr>
          <w:i/>
          <w:color w:val="000000"/>
          <w:sz w:val="28"/>
          <w:szCs w:val="28"/>
        </w:rPr>
        <w:t>capitală</w:t>
      </w:r>
      <w:proofErr w:type="spellEnd"/>
      <w:r w:rsidR="00C35AEC" w:rsidRPr="006E796D">
        <w:rPr>
          <w:i/>
          <w:color w:val="000000"/>
          <w:sz w:val="28"/>
          <w:szCs w:val="28"/>
        </w:rPr>
        <w:t xml:space="preserve"> </w:t>
      </w:r>
      <w:proofErr w:type="gramStart"/>
      <w:r w:rsidR="00C35AEC" w:rsidRPr="006E796D">
        <w:rPr>
          <w:i/>
          <w:color w:val="000000"/>
          <w:sz w:val="28"/>
          <w:szCs w:val="28"/>
        </w:rPr>
        <w:t>a</w:t>
      </w:r>
      <w:proofErr w:type="gramEnd"/>
      <w:r w:rsidR="00C35AEC" w:rsidRPr="006E796D">
        <w:rPr>
          <w:i/>
          <w:color w:val="000000"/>
          <w:sz w:val="28"/>
          <w:szCs w:val="28"/>
        </w:rPr>
        <w:t xml:space="preserve"> </w:t>
      </w:r>
      <w:proofErr w:type="spellStart"/>
      <w:r w:rsidR="00C35AEC" w:rsidRPr="006E796D">
        <w:rPr>
          <w:i/>
          <w:color w:val="000000"/>
          <w:sz w:val="28"/>
          <w:szCs w:val="28"/>
        </w:rPr>
        <w:t>acoperișului</w:t>
      </w:r>
      <w:proofErr w:type="spellEnd"/>
      <w:r w:rsidR="00C35AEC" w:rsidRPr="006E796D">
        <w:rPr>
          <w:i/>
          <w:color w:val="000000"/>
          <w:sz w:val="28"/>
          <w:szCs w:val="28"/>
        </w:rPr>
        <w:t xml:space="preserve"> </w:t>
      </w:r>
      <w:proofErr w:type="spellStart"/>
      <w:r w:rsidR="00C35AEC" w:rsidRPr="006E796D">
        <w:rPr>
          <w:i/>
          <w:color w:val="000000"/>
          <w:sz w:val="28"/>
          <w:szCs w:val="28"/>
        </w:rPr>
        <w:t>si</w:t>
      </w:r>
      <w:proofErr w:type="spellEnd"/>
      <w:r w:rsidR="00C35AEC" w:rsidRPr="006E796D">
        <w:rPr>
          <w:i/>
          <w:color w:val="000000"/>
          <w:sz w:val="28"/>
          <w:szCs w:val="28"/>
        </w:rPr>
        <w:t xml:space="preserve"> </w:t>
      </w:r>
      <w:proofErr w:type="spellStart"/>
      <w:r w:rsidR="00C35AEC" w:rsidRPr="006E796D">
        <w:rPr>
          <w:i/>
          <w:color w:val="000000"/>
          <w:sz w:val="28"/>
          <w:szCs w:val="28"/>
        </w:rPr>
        <w:t>gardului</w:t>
      </w:r>
      <w:proofErr w:type="spellEnd"/>
      <w:r w:rsidR="00C35AEC" w:rsidRPr="006E796D">
        <w:rPr>
          <w:i/>
          <w:color w:val="000000"/>
          <w:sz w:val="28"/>
          <w:szCs w:val="28"/>
        </w:rPr>
        <w:t xml:space="preserve"> la IMSP </w:t>
      </w:r>
      <w:r w:rsidR="00C35AEC">
        <w:rPr>
          <w:i/>
          <w:color w:val="000000"/>
          <w:sz w:val="28"/>
          <w:szCs w:val="28"/>
        </w:rPr>
        <w:t xml:space="preserve">  </w:t>
      </w:r>
      <w:proofErr w:type="spellStart"/>
      <w:r w:rsidR="00C35AEC" w:rsidRPr="006E796D">
        <w:rPr>
          <w:i/>
          <w:color w:val="000000"/>
          <w:sz w:val="28"/>
          <w:szCs w:val="28"/>
        </w:rPr>
        <w:t>Centrul</w:t>
      </w:r>
      <w:proofErr w:type="spellEnd"/>
      <w:r w:rsidR="00C35AEC" w:rsidRPr="006E796D">
        <w:rPr>
          <w:i/>
          <w:color w:val="000000"/>
          <w:sz w:val="28"/>
          <w:szCs w:val="28"/>
        </w:rPr>
        <w:t xml:space="preserve"> de </w:t>
      </w:r>
      <w:proofErr w:type="spellStart"/>
      <w:r w:rsidR="00C35AEC" w:rsidRPr="006E796D">
        <w:rPr>
          <w:i/>
          <w:color w:val="000000"/>
          <w:sz w:val="28"/>
          <w:szCs w:val="28"/>
        </w:rPr>
        <w:t>Sănătate</w:t>
      </w:r>
      <w:proofErr w:type="spellEnd"/>
      <w:r w:rsidR="00C35AEC" w:rsidRPr="006E796D">
        <w:rPr>
          <w:i/>
          <w:color w:val="000000"/>
          <w:sz w:val="28"/>
          <w:szCs w:val="28"/>
        </w:rPr>
        <w:t xml:space="preserve"> </w:t>
      </w:r>
      <w:proofErr w:type="spellStart"/>
      <w:r w:rsidR="00C35AEC" w:rsidRPr="006E796D">
        <w:rPr>
          <w:i/>
          <w:color w:val="000000"/>
          <w:sz w:val="28"/>
          <w:szCs w:val="28"/>
        </w:rPr>
        <w:t>Cotiujenii</w:t>
      </w:r>
      <w:proofErr w:type="spellEnd"/>
      <w:r w:rsidR="00C35AEC" w:rsidRPr="006E796D">
        <w:rPr>
          <w:i/>
          <w:color w:val="000000"/>
          <w:sz w:val="28"/>
          <w:szCs w:val="28"/>
        </w:rPr>
        <w:t xml:space="preserve"> Mari</w:t>
      </w:r>
    </w:p>
    <w:p w14:paraId="64677AC2" w14:textId="77777777" w:rsidR="00464E27" w:rsidRPr="00266822"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sz w:val="36"/>
          <w:szCs w:val="36"/>
          <w:u w:val="single"/>
        </w:rPr>
      </w:pPr>
    </w:p>
    <w:p w14:paraId="70DD4D60"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4EE411A" w14:textId="77777777" w:rsidR="003C095F" w:rsidRDefault="00464E27" w:rsidP="00D17011">
      <w:pPr>
        <w:pStyle w:val="Heading2"/>
        <w:keepNext w:val="0"/>
        <w:keepLines w:val="0"/>
        <w:tabs>
          <w:tab w:val="left" w:pos="37"/>
        </w:tabs>
        <w:spacing w:before="0"/>
        <w:rPr>
          <w:rFonts w:ascii="Times New Roman" w:hAnsi="Times New Roman" w:cs="Times New Roman"/>
          <w:b w:val="0"/>
          <w:color w:val="000000" w:themeColor="text1"/>
          <w:sz w:val="32"/>
          <w:szCs w:val="32"/>
        </w:rPr>
      </w:pPr>
      <w:r w:rsidRPr="00261D0C">
        <w:rPr>
          <w:rFonts w:ascii="Times New Roman" w:eastAsia="Times New Roman" w:hAnsi="Times New Roman" w:cs="Times New Roman"/>
          <w:color w:val="000000"/>
          <w:sz w:val="32"/>
          <w:szCs w:val="32"/>
        </w:rPr>
        <w:t>Cod CPV:</w:t>
      </w:r>
      <w:r w:rsidRPr="00261D0C">
        <w:rPr>
          <w:rFonts w:ascii="Times New Roman" w:eastAsia="Times New Roman" w:hAnsi="Times New Roman" w:cs="Times New Roman"/>
          <w:b w:val="0"/>
          <w:color w:val="000000"/>
          <w:sz w:val="32"/>
          <w:szCs w:val="32"/>
        </w:rPr>
        <w:tab/>
      </w:r>
      <w:r w:rsidR="00266822">
        <w:rPr>
          <w:rFonts w:ascii="Times New Roman" w:hAnsi="Times New Roman" w:cs="Times New Roman"/>
          <w:b w:val="0"/>
          <w:color w:val="000000" w:themeColor="text1"/>
          <w:sz w:val="32"/>
          <w:szCs w:val="32"/>
        </w:rPr>
        <w:t>45200000-9</w:t>
      </w:r>
    </w:p>
    <w:p w14:paraId="73446B91" w14:textId="77777777" w:rsidR="00464E27" w:rsidRDefault="003C095F" w:rsidP="00D17011">
      <w:pPr>
        <w:pStyle w:val="Heading2"/>
        <w:keepNext w:val="0"/>
        <w:keepLines w:val="0"/>
        <w:tabs>
          <w:tab w:val="left" w:pos="37"/>
        </w:tabs>
        <w:spacing w:before="0"/>
        <w:rPr>
          <w:rFonts w:ascii="Times New Roman" w:eastAsia="Times New Roman" w:hAnsi="Times New Roman" w:cs="Times New Roman"/>
          <w:bCs w:val="0"/>
          <w:color w:val="auto"/>
        </w:rPr>
      </w:pPr>
      <w:r>
        <w:rPr>
          <w:rFonts w:ascii="Times New Roman" w:hAnsi="Times New Roman" w:cs="Times New Roman"/>
          <w:b w:val="0"/>
          <w:color w:val="000000" w:themeColor="text1"/>
          <w:sz w:val="32"/>
          <w:szCs w:val="32"/>
        </w:rPr>
        <w:t xml:space="preserve">            </w:t>
      </w:r>
    </w:p>
    <w:p w14:paraId="22DF93E3"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63928D4" w14:textId="66A2FA22" w:rsidR="00464E27" w:rsidRPr="00AB4776" w:rsidRDefault="00464E27" w:rsidP="00464E27">
      <w:pPr>
        <w:pStyle w:val="Heading2"/>
        <w:keepNext w:val="0"/>
        <w:keepLines w:val="0"/>
        <w:tabs>
          <w:tab w:val="left" w:pos="37"/>
        </w:tabs>
        <w:spacing w:before="0"/>
        <w:rPr>
          <w:rFonts w:ascii="Times New Roman" w:eastAsia="Times New Roman" w:hAnsi="Times New Roman" w:cs="Times New Roman"/>
          <w:bCs w:val="0"/>
          <w:color w:val="000000" w:themeColor="text1"/>
          <w:u w:val="single"/>
        </w:rPr>
      </w:pPr>
      <w:r w:rsidRPr="00261D0C">
        <w:rPr>
          <w:rFonts w:ascii="Times New Roman" w:eastAsia="Times New Roman" w:hAnsi="Times New Roman" w:cs="Times New Roman"/>
          <w:color w:val="000000"/>
          <w:sz w:val="32"/>
          <w:szCs w:val="32"/>
        </w:rPr>
        <w:t>Autoritatea Contractantă</w:t>
      </w:r>
      <w:r w:rsidRPr="00261D0C">
        <w:rPr>
          <w:rFonts w:ascii="Calibri Light" w:eastAsia="Times New Roman" w:hAnsi="Calibri Light" w:cs="Times New Roman"/>
          <w:color w:val="000000"/>
          <w:sz w:val="32"/>
          <w:szCs w:val="32"/>
        </w:rPr>
        <w:t>:</w:t>
      </w:r>
      <w:r>
        <w:rPr>
          <w:color w:val="000000" w:themeColor="text1"/>
          <w:sz w:val="32"/>
          <w:szCs w:val="32"/>
        </w:rPr>
        <w:t xml:space="preserve"> </w:t>
      </w:r>
      <w:r w:rsidR="00C35AEC">
        <w:rPr>
          <w:rFonts w:ascii="Times New Roman" w:hAnsi="Times New Roman" w:cs="Times New Roman"/>
          <w:i/>
          <w:color w:val="000000" w:themeColor="text1"/>
          <w:sz w:val="36"/>
          <w:szCs w:val="36"/>
          <w:u w:val="single"/>
        </w:rPr>
        <w:t>IMSP Centrul de Sănătate Cotiujenii Mari</w:t>
      </w:r>
    </w:p>
    <w:p w14:paraId="09E04428"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A35ED0" w14:textId="77777777" w:rsidR="00464E27" w:rsidRDefault="00464E27" w:rsidP="00464E27"/>
    <w:p w14:paraId="457938D0" w14:textId="77777777" w:rsidR="00464E27" w:rsidRDefault="00464E27" w:rsidP="00464E27"/>
    <w:p w14:paraId="56856917" w14:textId="77777777" w:rsidR="00464E27" w:rsidRDefault="00464E27" w:rsidP="00464E27"/>
    <w:p w14:paraId="571D75EA" w14:textId="77777777" w:rsidR="00464E27" w:rsidRPr="00266822" w:rsidRDefault="00464E27" w:rsidP="00464E27">
      <w:pPr>
        <w:spacing w:line="360" w:lineRule="auto"/>
        <w:jc w:val="both"/>
        <w:rPr>
          <w:i/>
          <w:sz w:val="28"/>
          <w:szCs w:val="28"/>
          <w:u w:val="single"/>
        </w:rPr>
      </w:pPr>
      <w:r w:rsidRPr="009A7F42">
        <w:rPr>
          <w:sz w:val="32"/>
          <w:szCs w:val="32"/>
        </w:rPr>
        <w:t>Procedura achiziţiei:</w:t>
      </w:r>
      <w:r w:rsidR="00266822">
        <w:rPr>
          <w:sz w:val="32"/>
          <w:szCs w:val="32"/>
        </w:rPr>
        <w:t xml:space="preserve">  </w:t>
      </w:r>
      <w:r w:rsidR="001100B1">
        <w:rPr>
          <w:b/>
          <w:i/>
          <w:sz w:val="32"/>
          <w:szCs w:val="32"/>
          <w:u w:val="single"/>
        </w:rPr>
        <w:t>Cererea Ofertelor</w:t>
      </w:r>
      <w:r w:rsidR="00266822" w:rsidRPr="00266822">
        <w:rPr>
          <w:b/>
          <w:i/>
          <w:sz w:val="32"/>
          <w:szCs w:val="32"/>
          <w:u w:val="single"/>
        </w:rPr>
        <w:t xml:space="preserve"> de Preţ</w:t>
      </w:r>
    </w:p>
    <w:p w14:paraId="204174B1" w14:textId="77777777" w:rsidR="00464E27" w:rsidRPr="00261D0C" w:rsidRDefault="00464E27" w:rsidP="00464E27"/>
    <w:p w14:paraId="0A26663F"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E2D3E59"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8BDD6C4"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5E4EF8D"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AC6BF9B"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5B14673"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CE85289"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7B34AC7"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489B9F"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086E8D1"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9E93C3"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89760A8"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63C514" w14:textId="77777777" w:rsidR="00464E27" w:rsidRDefault="00464E27" w:rsidP="00464E2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88C6503" w14:textId="77777777" w:rsidR="00464E27" w:rsidRDefault="00464E27" w:rsidP="00C805CC">
      <w:pPr>
        <w:tabs>
          <w:tab w:val="left" w:pos="5103"/>
          <w:tab w:val="left" w:pos="10348"/>
        </w:tabs>
        <w:jc w:val="right"/>
        <w:rPr>
          <w:noProof w:val="0"/>
          <w:lang w:eastAsia="ru-RU"/>
        </w:rPr>
      </w:pPr>
    </w:p>
    <w:p w14:paraId="7D0BE845" w14:textId="77777777" w:rsidR="00464E27" w:rsidRDefault="00464E27" w:rsidP="00C805CC">
      <w:pPr>
        <w:tabs>
          <w:tab w:val="left" w:pos="5103"/>
          <w:tab w:val="left" w:pos="10348"/>
        </w:tabs>
        <w:jc w:val="right"/>
        <w:rPr>
          <w:noProof w:val="0"/>
          <w:lang w:eastAsia="ru-RU"/>
        </w:rPr>
      </w:pPr>
    </w:p>
    <w:p w14:paraId="4CDAAA82" w14:textId="77777777" w:rsidR="00464E27" w:rsidRDefault="00464E27" w:rsidP="00C805CC">
      <w:pPr>
        <w:tabs>
          <w:tab w:val="left" w:pos="5103"/>
          <w:tab w:val="left" w:pos="10348"/>
        </w:tabs>
        <w:jc w:val="right"/>
        <w:rPr>
          <w:noProof w:val="0"/>
          <w:lang w:eastAsia="ru-RU"/>
        </w:rPr>
      </w:pPr>
    </w:p>
    <w:p w14:paraId="7BCC1869" w14:textId="77777777" w:rsidR="00464E27" w:rsidRDefault="00464E27" w:rsidP="00C805CC">
      <w:pPr>
        <w:tabs>
          <w:tab w:val="left" w:pos="5103"/>
          <w:tab w:val="left" w:pos="10348"/>
        </w:tabs>
        <w:jc w:val="right"/>
        <w:rPr>
          <w:noProof w:val="0"/>
          <w:lang w:eastAsia="ru-RU"/>
        </w:rPr>
      </w:pPr>
    </w:p>
    <w:p w14:paraId="5FD17685" w14:textId="77777777" w:rsidR="00A20ACF" w:rsidRDefault="00A20ACF" w:rsidP="00196AB4"/>
    <w:p w14:paraId="01BCA842" w14:textId="77777777" w:rsidR="00464E27" w:rsidRDefault="00464E27" w:rsidP="00196AB4"/>
    <w:p w14:paraId="3D8F9A95" w14:textId="77777777" w:rsidR="00464E27" w:rsidRDefault="00464E27" w:rsidP="00196AB4"/>
    <w:p w14:paraId="492A1F39" w14:textId="77777777" w:rsidR="00464E27" w:rsidRDefault="00464E27" w:rsidP="00196AB4"/>
    <w:p w14:paraId="6FFC970F" w14:textId="77777777" w:rsidR="00464E27" w:rsidRDefault="00464E27" w:rsidP="00196AB4"/>
    <w:p w14:paraId="483C13FC" w14:textId="77777777" w:rsidR="00464E27" w:rsidRDefault="00464E27" w:rsidP="00196AB4"/>
    <w:p w14:paraId="43D77600" w14:textId="77777777" w:rsidR="00464E27" w:rsidRPr="00FF430B" w:rsidRDefault="00464E27" w:rsidP="00196AB4"/>
    <w:p w14:paraId="3BD6B478"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36D62A99" w14:textId="77777777" w:rsidR="007D2250" w:rsidRPr="007D2250" w:rsidRDefault="007D2250" w:rsidP="007D2250"/>
    <w:p w14:paraId="512D029A" w14:textId="77777777"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6C9B1AD" w14:textId="77777777" w:rsidR="007D2250" w:rsidRPr="00A14C96" w:rsidRDefault="007D2250" w:rsidP="007D2250"/>
    <w:p w14:paraId="42B20A9F" w14:textId="77777777" w:rsidR="00922F8A" w:rsidRPr="00FF430B" w:rsidRDefault="00033577" w:rsidP="007C767C">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434E4842" w14:textId="77777777" w:rsidR="00922F8A" w:rsidRPr="00FF430B" w:rsidRDefault="00922F8A" w:rsidP="007C767C">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D36E54B" w14:textId="77777777" w:rsidR="00922F8A" w:rsidRPr="00FF430B" w:rsidRDefault="00922F8A" w:rsidP="007C767C">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2E073581" w14:textId="77777777" w:rsidR="00922F8A" w:rsidRPr="00FF430B" w:rsidRDefault="00D8130E" w:rsidP="007C767C">
      <w:pPr>
        <w:pStyle w:val="ListParagraph"/>
        <w:numPr>
          <w:ilvl w:val="0"/>
          <w:numId w:val="28"/>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659C65BC"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3BF7CF43"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CD721BF"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54365F26"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44ED0893" w14:textId="77777777" w:rsidR="00922F8A" w:rsidRPr="00FF430B" w:rsidRDefault="0072565E" w:rsidP="007C767C">
      <w:pPr>
        <w:pStyle w:val="ListParagraph"/>
        <w:numPr>
          <w:ilvl w:val="0"/>
          <w:numId w:val="28"/>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546ECC16" w14:textId="77777777" w:rsidR="00922F8A" w:rsidRPr="00FF430B" w:rsidRDefault="00922F8A" w:rsidP="007C767C">
      <w:pPr>
        <w:pStyle w:val="ListParagraph"/>
        <w:numPr>
          <w:ilvl w:val="0"/>
          <w:numId w:val="28"/>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39985C48" w14:textId="77777777" w:rsidR="00922F8A" w:rsidRPr="00FF430B" w:rsidRDefault="00922F8A" w:rsidP="007C767C">
      <w:pPr>
        <w:pStyle w:val="ListParagraph"/>
        <w:numPr>
          <w:ilvl w:val="0"/>
          <w:numId w:val="28"/>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25190C67"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4CFD8184"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345E8456"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2907B9D9"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871952C"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28747C92" w14:textId="77777777" w:rsidR="00922F8A" w:rsidRPr="00FF430B" w:rsidRDefault="00922F8A" w:rsidP="007C767C">
      <w:pPr>
        <w:pStyle w:val="ListParagraph"/>
        <w:numPr>
          <w:ilvl w:val="0"/>
          <w:numId w:val="28"/>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17DBC0BD" w14:textId="77777777" w:rsidR="00922F8A" w:rsidRPr="00FF430B" w:rsidRDefault="00922F8A" w:rsidP="007C767C">
      <w:pPr>
        <w:pStyle w:val="ListParagraph"/>
        <w:numPr>
          <w:ilvl w:val="0"/>
          <w:numId w:val="28"/>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647DC203" w14:textId="77777777" w:rsidR="00922F8A" w:rsidRPr="00FF430B" w:rsidRDefault="0072565E" w:rsidP="007C767C">
      <w:pPr>
        <w:pStyle w:val="ListParagraph"/>
        <w:numPr>
          <w:ilvl w:val="0"/>
          <w:numId w:val="28"/>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4788E580"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69D9355E"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4CE13722"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770CE0F9"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41FB78E"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0FD1893F"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748AF460" w14:textId="77777777" w:rsidR="00922F8A" w:rsidRPr="00FF430B" w:rsidRDefault="00922F8A" w:rsidP="007C767C">
      <w:pPr>
        <w:pStyle w:val="ListParagraph"/>
        <w:numPr>
          <w:ilvl w:val="0"/>
          <w:numId w:val="28"/>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1CDF373" w14:textId="77777777" w:rsidR="00922F8A" w:rsidRPr="00FF430B" w:rsidRDefault="0072565E" w:rsidP="007C767C">
      <w:pPr>
        <w:pStyle w:val="ListParagraph"/>
        <w:numPr>
          <w:ilvl w:val="0"/>
          <w:numId w:val="28"/>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25013DE6" w14:textId="77777777" w:rsidR="00922F8A" w:rsidRPr="00FF430B" w:rsidRDefault="00922F8A" w:rsidP="007C767C">
      <w:pPr>
        <w:pStyle w:val="ListParagraph"/>
        <w:numPr>
          <w:ilvl w:val="0"/>
          <w:numId w:val="28"/>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3BB06018" w14:textId="77777777" w:rsidR="00922F8A" w:rsidRPr="00FF430B" w:rsidRDefault="00922F8A" w:rsidP="007C767C">
      <w:pPr>
        <w:pStyle w:val="ListParagraph"/>
        <w:numPr>
          <w:ilvl w:val="0"/>
          <w:numId w:val="28"/>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786353C1" w14:textId="77777777" w:rsidR="00922F8A" w:rsidRPr="00FF430B" w:rsidRDefault="0072565E" w:rsidP="007C767C">
      <w:pPr>
        <w:pStyle w:val="ListParagraph"/>
        <w:numPr>
          <w:ilvl w:val="0"/>
          <w:numId w:val="28"/>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1591078E"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77DB908C" w14:textId="77777777" w:rsidR="00922F8A" w:rsidRPr="00FF430B" w:rsidRDefault="00922F8A" w:rsidP="007C767C">
      <w:pPr>
        <w:pStyle w:val="ListParagraph"/>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3D455361"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79C8848" w14:textId="77777777" w:rsidR="00B93DBE" w:rsidRPr="00FF430B" w:rsidRDefault="00033577" w:rsidP="007C767C">
      <w:pPr>
        <w:pStyle w:val="ListParagraph"/>
        <w:numPr>
          <w:ilvl w:val="0"/>
          <w:numId w:val="16"/>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3B24F60B" w14:textId="77777777" w:rsidR="00D8130E" w:rsidRPr="00FF430B" w:rsidRDefault="00D8130E" w:rsidP="00D8130E">
      <w:pPr>
        <w:pStyle w:val="ListParagraph"/>
        <w:numPr>
          <w:ilvl w:val="0"/>
          <w:numId w:val="0"/>
        </w:numPr>
        <w:ind w:left="360"/>
      </w:pPr>
    </w:p>
    <w:p w14:paraId="13FFCD34" w14:textId="77777777" w:rsidR="00352B05" w:rsidRPr="00FF430B" w:rsidRDefault="00033577" w:rsidP="007C767C">
      <w:pPr>
        <w:pStyle w:val="ListParagraph"/>
        <w:numPr>
          <w:ilvl w:val="0"/>
          <w:numId w:val="16"/>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57700920" w14:textId="77777777" w:rsidR="00D8130E" w:rsidRPr="00FF430B" w:rsidRDefault="00D8130E" w:rsidP="00D8130E">
      <w:pPr>
        <w:pStyle w:val="ListParagraph"/>
        <w:numPr>
          <w:ilvl w:val="0"/>
          <w:numId w:val="0"/>
        </w:numPr>
        <w:ind w:left="357"/>
      </w:pPr>
    </w:p>
    <w:p w14:paraId="001AE42D" w14:textId="77777777" w:rsidR="00352B05" w:rsidRPr="00FF430B" w:rsidRDefault="00033577" w:rsidP="007C767C">
      <w:pPr>
        <w:pStyle w:val="ListParagraph"/>
        <w:numPr>
          <w:ilvl w:val="0"/>
          <w:numId w:val="16"/>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22B033C5" w14:textId="77777777" w:rsidR="00352B05" w:rsidRPr="00FF430B" w:rsidRDefault="004B16DD" w:rsidP="007C767C">
      <w:pPr>
        <w:pStyle w:val="ListParagraph"/>
        <w:numPr>
          <w:ilvl w:val="0"/>
          <w:numId w:val="17"/>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CBEC07E" w14:textId="77777777" w:rsidR="00352B05" w:rsidRPr="00FF430B" w:rsidRDefault="00D55F9F" w:rsidP="007C767C">
      <w:pPr>
        <w:pStyle w:val="ListParagraph"/>
        <w:numPr>
          <w:ilvl w:val="0"/>
          <w:numId w:val="17"/>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Strong"/>
          <w:b w:val="0"/>
          <w:bdr w:val="none" w:sz="0" w:space="0" w:color="auto" w:frame="1"/>
          <w:shd w:val="clear" w:color="auto" w:fill="FFFFFF"/>
        </w:rPr>
        <w:t>.</w:t>
      </w:r>
    </w:p>
    <w:p w14:paraId="1CEB8548" w14:textId="77777777" w:rsidR="00A50D0A" w:rsidRPr="00FF430B" w:rsidRDefault="00033577" w:rsidP="007C767C">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1264D707" w14:textId="77777777" w:rsidR="009F6B02" w:rsidRPr="00FF430B" w:rsidRDefault="00033577" w:rsidP="007C767C">
      <w:pPr>
        <w:pStyle w:val="ListParagraph"/>
        <w:numPr>
          <w:ilvl w:val="0"/>
          <w:numId w:val="16"/>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4199E00A" w14:textId="77777777" w:rsidR="00E000AD" w:rsidRPr="00FF430B" w:rsidRDefault="00E000AD" w:rsidP="007C767C">
      <w:pPr>
        <w:pStyle w:val="ListParagraph"/>
        <w:numPr>
          <w:ilvl w:val="0"/>
          <w:numId w:val="16"/>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4734B7D3" w14:textId="77777777" w:rsidR="00A50D0A" w:rsidRPr="00FF430B" w:rsidRDefault="001C03B0"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4C7CEB79" w14:textId="77777777" w:rsidR="00A50D0A" w:rsidRPr="00FF430B" w:rsidRDefault="00E42F35"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6F626848" w14:textId="77777777" w:rsidR="00946421" w:rsidRPr="00FF430B" w:rsidRDefault="00946421" w:rsidP="007C767C">
      <w:pPr>
        <w:pStyle w:val="ListParagraph"/>
        <w:numPr>
          <w:ilvl w:val="0"/>
          <w:numId w:val="16"/>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2D477E81" w14:textId="77777777" w:rsidR="00862010" w:rsidRPr="00FF430B" w:rsidRDefault="00862010"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2ACCE784" w14:textId="77777777" w:rsidR="00A50D0A" w:rsidRPr="00FF430B" w:rsidRDefault="001C03B0"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11DA85D4" w14:textId="77777777" w:rsidR="00A50D0A" w:rsidRPr="00FF430B" w:rsidRDefault="001C03B0"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074CC573" w14:textId="77777777" w:rsidR="00D22624" w:rsidRPr="00FF430B" w:rsidRDefault="001C03B0" w:rsidP="007C767C">
      <w:pPr>
        <w:pStyle w:val="ListParagraph"/>
        <w:numPr>
          <w:ilvl w:val="0"/>
          <w:numId w:val="16"/>
        </w:numPr>
        <w:tabs>
          <w:tab w:val="clear" w:pos="1134"/>
          <w:tab w:val="left" w:pos="-284"/>
          <w:tab w:val="left" w:pos="196"/>
          <w:tab w:val="left" w:pos="426"/>
        </w:tabs>
        <w:spacing w:after="120"/>
        <w:ind w:left="-284" w:firstLine="284"/>
      </w:pPr>
      <w:proofErr w:type="spellStart"/>
      <w:r w:rsidRPr="00FF430B">
        <w:lastRenderedPageBreak/>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273F7F6E" w14:textId="77777777" w:rsidR="005D44CE" w:rsidRPr="00FF430B" w:rsidRDefault="001C03B0" w:rsidP="007C767C">
      <w:pPr>
        <w:pStyle w:val="ListParagraph"/>
        <w:numPr>
          <w:ilvl w:val="0"/>
          <w:numId w:val="18"/>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4A0870B5" w14:textId="77777777" w:rsidR="005D44CE" w:rsidRPr="00FF430B" w:rsidRDefault="001C03B0" w:rsidP="007C767C">
      <w:pPr>
        <w:pStyle w:val="ListParagraph"/>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40D8B01D" w14:textId="77777777" w:rsidR="00D22624" w:rsidRPr="00FF430B" w:rsidRDefault="00B45370" w:rsidP="007C767C">
      <w:pPr>
        <w:pStyle w:val="ListParagraph"/>
        <w:numPr>
          <w:ilvl w:val="0"/>
          <w:numId w:val="16"/>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53E912A3" w14:textId="77777777" w:rsidR="005D44CE" w:rsidRPr="00FF430B" w:rsidRDefault="007167E4" w:rsidP="007C767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2F7CE9B5" w14:textId="77777777" w:rsidR="005D44CE" w:rsidRPr="00FF430B" w:rsidRDefault="007167E4" w:rsidP="007C767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661E8D35" w14:textId="77777777" w:rsidR="005D44CE" w:rsidRPr="00FF430B" w:rsidRDefault="007167E4" w:rsidP="007C767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3D1C1CE5" w14:textId="77777777" w:rsidR="005D44CE" w:rsidRPr="00FF430B" w:rsidRDefault="007167E4" w:rsidP="007C767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7A8D5395" w14:textId="77777777" w:rsidR="001034CC" w:rsidRPr="00FF430B" w:rsidRDefault="007167E4" w:rsidP="007C767C">
      <w:pPr>
        <w:pStyle w:val="ListParagraph"/>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1ACC6588"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E5FC330"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ACFC56E"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7FD5E140" w14:textId="77777777" w:rsidR="00B51DAA" w:rsidRPr="00FF430B" w:rsidRDefault="00B51DAA" w:rsidP="00B51DAA"/>
    <w:p w14:paraId="4B2F61B7"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73C480EB" w14:textId="77777777"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5492B699"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1B73F5E8" w14:textId="77777777"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4AAD9574" w14:textId="77777777"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004B6A9F"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lastRenderedPageBreak/>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68460351" w14:textId="77777777"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60FA250C" w14:textId="77777777"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776C37CA"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0DA538F2"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686596F"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B21AFAC" w14:textId="77777777" w:rsidR="004C23A8" w:rsidRPr="00FF430B" w:rsidRDefault="004C23A8" w:rsidP="00A54239">
      <w:pPr>
        <w:spacing w:after="120"/>
        <w:ind w:left="142"/>
      </w:pPr>
      <w:r w:rsidRPr="00FF430B">
        <w:t>2) capacitatea de exercitare a activității profesionale;</w:t>
      </w:r>
    </w:p>
    <w:p w14:paraId="165D23BE"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0E30E3BA"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049D16CA"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197FEA0C" w14:textId="77777777" w:rsidR="004C23A8" w:rsidRPr="00FF430B" w:rsidRDefault="004C23A8" w:rsidP="00A54239">
      <w:pPr>
        <w:pStyle w:val="ListParagraph"/>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5B429DB5" w14:textId="77777777"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25A9104F"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61E35B39" w14:textId="77777777"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6A2F8035" w14:textId="77777777"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3B565DAD" w14:textId="77777777"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7B548951" w14:textId="77777777"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lastRenderedPageBreak/>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524CF99" w14:textId="77777777"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203D256F"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64D1C8BF"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5F0F34C8"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6568BDFC"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7E4D6ADF"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7B09F6A7"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4848586F"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1A75663B" w14:textId="77777777"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24DF98FC" w14:textId="77777777"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30FCD430" w14:textId="77777777"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6E650AB4"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3558905B"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21A6BB5E"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146EC37E"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784E710B"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4539CA4" w14:textId="77777777" w:rsidR="00925DF7" w:rsidRPr="00FF430B" w:rsidRDefault="007167E4" w:rsidP="00A54239">
      <w:pPr>
        <w:pStyle w:val="ListParagraph"/>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46AD4447" w14:textId="77777777"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02125A6"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2ADFA38" w14:textId="77777777"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3764F091" w14:textId="77777777"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366DB1B1" w14:textId="77777777"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9469623" w14:textId="77777777"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13FA9775"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0F9115B6"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4BFA8F0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664EDECE"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lastRenderedPageBreak/>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7AC6730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A38C15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E5E1E1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5BB633D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7F0DD1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6E5E5E1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354DAFE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0061959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AB3D06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F4F4C3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402B12A6"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F7747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DF10BF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1363EA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7B2A006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55F7AA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0AF1AB9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450A5E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54F99E41"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7390FE3"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33233D00"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69E7F20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23DE0C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1AE3DB2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325C146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1186C59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7A56674C"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FC5D913"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4425A184"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72B22934"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7E3B171"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351B1823"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6B79D99E" w14:textId="77777777" w:rsidR="00621CDF" w:rsidRPr="00FF430B" w:rsidRDefault="00377CE0" w:rsidP="003C2C26">
      <w:pPr>
        <w:tabs>
          <w:tab w:val="left" w:pos="-284"/>
          <w:tab w:val="left" w:pos="426"/>
          <w:tab w:val="left" w:pos="604"/>
        </w:tabs>
        <w:spacing w:after="120"/>
        <w:ind w:left="-284" w:firstLine="284"/>
        <w:jc w:val="both"/>
      </w:pPr>
      <w:r w:rsidRPr="00FF430B">
        <w:tab/>
      </w:r>
    </w:p>
    <w:p w14:paraId="3C9E799C"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26AC2F37" w14:textId="77777777" w:rsidR="000E4D7D" w:rsidRPr="00FF430B" w:rsidRDefault="000E4D7D" w:rsidP="000E4D7D"/>
    <w:bookmarkEnd w:id="25"/>
    <w:bookmarkEnd w:id="26"/>
    <w:p w14:paraId="369C06C8"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1ABCEA2B" w14:textId="77777777" w:rsidR="006957AA" w:rsidRPr="00FF430B" w:rsidRDefault="006957AA" w:rsidP="009F1E2C">
      <w:pPr>
        <w:tabs>
          <w:tab w:val="left" w:pos="-284"/>
        </w:tabs>
        <w:ind w:left="-284" w:firstLine="284"/>
      </w:pPr>
    </w:p>
    <w:p w14:paraId="5C704059"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5961702B"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0A1919A9"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7FFA1B6B" w14:textId="77777777" w:rsidR="00A61C31" w:rsidRPr="00FF430B" w:rsidRDefault="00A61C31" w:rsidP="00A54239">
      <w:pPr>
        <w:tabs>
          <w:tab w:val="left" w:pos="0"/>
          <w:tab w:val="left" w:pos="426"/>
          <w:tab w:val="left" w:pos="960"/>
        </w:tabs>
        <w:spacing w:after="120"/>
      </w:pPr>
      <w:r w:rsidRPr="00FF430B">
        <w:t>2) Propunerea financiară;</w:t>
      </w:r>
    </w:p>
    <w:p w14:paraId="38FACC76"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088296A0"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4D91DBE"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6856BC8A"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28BF503"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E437019"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6C303A28"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113410E3"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5788DCA"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4CE43022"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69177991"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449F9B1F"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A0EE03C"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7BD2DD1"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5F93AAD4"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F0D632E"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FA29F38"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CC31A70"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03D9EE2B" w14:textId="77777777" w:rsidR="002E6BB0" w:rsidRPr="00FF430B" w:rsidRDefault="002E6BB0" w:rsidP="009F1E2C">
      <w:pPr>
        <w:tabs>
          <w:tab w:val="left" w:pos="-284"/>
        </w:tabs>
        <w:ind w:left="-284" w:firstLine="284"/>
        <w:jc w:val="center"/>
        <w:rPr>
          <w:b/>
          <w:sz w:val="26"/>
          <w:szCs w:val="26"/>
        </w:rPr>
      </w:pPr>
    </w:p>
    <w:p w14:paraId="5A9292EE"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441B8DDA" w14:textId="77777777" w:rsidR="000E4D7D" w:rsidRPr="00FF430B" w:rsidRDefault="000E4D7D" w:rsidP="009F1E2C">
      <w:pPr>
        <w:tabs>
          <w:tab w:val="left" w:pos="-284"/>
        </w:tabs>
        <w:ind w:left="-284" w:firstLine="284"/>
        <w:jc w:val="center"/>
        <w:rPr>
          <w:b/>
          <w:sz w:val="26"/>
          <w:szCs w:val="26"/>
        </w:rPr>
      </w:pPr>
    </w:p>
    <w:p w14:paraId="701DB26B" w14:textId="77777777" w:rsidR="00DA3C87" w:rsidRPr="00FF430B" w:rsidRDefault="004344C6" w:rsidP="009F1E2C">
      <w:pPr>
        <w:tabs>
          <w:tab w:val="left" w:pos="-284"/>
        </w:tabs>
        <w:ind w:left="-284" w:firstLine="284"/>
        <w:jc w:val="center"/>
        <w:rPr>
          <w:b/>
        </w:rPr>
      </w:pPr>
      <w:r w:rsidRPr="00FF430B">
        <w:rPr>
          <w:b/>
        </w:rPr>
        <w:t>Depunerea și deschiderea ofertelor</w:t>
      </w:r>
    </w:p>
    <w:p w14:paraId="3E52A4FD" w14:textId="77777777" w:rsidR="0097083F" w:rsidRPr="00FF430B" w:rsidRDefault="0097083F" w:rsidP="009F1E2C">
      <w:pPr>
        <w:tabs>
          <w:tab w:val="left" w:pos="-284"/>
        </w:tabs>
        <w:ind w:left="-284" w:firstLine="284"/>
        <w:jc w:val="center"/>
        <w:rPr>
          <w:b/>
        </w:rPr>
      </w:pPr>
    </w:p>
    <w:p w14:paraId="039049F7"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1724A38"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89616BE"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0F34D0B"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0DF668E"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056E1AF9"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6C0D7D93"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5C97564E"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34D6C960"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EF835F4" w14:textId="77777777" w:rsidR="001034CC" w:rsidRPr="00FF430B" w:rsidRDefault="001034CC" w:rsidP="009F1E2C">
      <w:pPr>
        <w:tabs>
          <w:tab w:val="left" w:pos="-284"/>
          <w:tab w:val="left" w:pos="960"/>
        </w:tabs>
        <w:ind w:left="-284" w:firstLine="284"/>
        <w:jc w:val="both"/>
      </w:pPr>
    </w:p>
    <w:p w14:paraId="033A8F76" w14:textId="77777777" w:rsidR="00E17AFF" w:rsidRPr="00FF430B" w:rsidRDefault="00E17AFF" w:rsidP="009F1E2C">
      <w:pPr>
        <w:tabs>
          <w:tab w:val="left" w:pos="-284"/>
          <w:tab w:val="left" w:pos="960"/>
        </w:tabs>
        <w:ind w:left="-284" w:firstLine="284"/>
        <w:jc w:val="both"/>
      </w:pPr>
    </w:p>
    <w:p w14:paraId="789E4FB8"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6C654C57"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052E982D"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67909F7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3243272C"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554295A1"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67328BD"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3AEEC00A"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744A1054"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8615868"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9896B38"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7E30A3B"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C0C2676"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792C836F"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3BBB423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19E832CA"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7BF13E0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70E694A5"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58E17DFE"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5DAB637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312F504"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594E63C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2F57CF5F"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56BB3AD0"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67CC2C74"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1ED257C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067D3306"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C1B3198"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0A4A417B"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5DBEB412"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80EECB4"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6F9BB13F"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42EBA177"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49E3B81"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255DA592"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14A5A67C" w14:textId="77777777" w:rsidR="004A4CB4" w:rsidRPr="00FF430B" w:rsidRDefault="004A4CB4" w:rsidP="009F1E2C">
      <w:pPr>
        <w:tabs>
          <w:tab w:val="left" w:pos="-284"/>
          <w:tab w:val="left" w:pos="462"/>
          <w:tab w:val="left" w:pos="1134"/>
        </w:tabs>
        <w:spacing w:after="120"/>
        <w:ind w:left="-284" w:firstLine="284"/>
        <w:jc w:val="both"/>
      </w:pPr>
    </w:p>
    <w:p w14:paraId="31F0B1B9"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79DED567" w14:textId="77777777" w:rsidR="000E4D7D" w:rsidRPr="00FF430B" w:rsidRDefault="000E4D7D" w:rsidP="009F1E2C">
      <w:pPr>
        <w:tabs>
          <w:tab w:val="left" w:pos="-284"/>
        </w:tabs>
        <w:ind w:left="-284" w:firstLine="284"/>
        <w:jc w:val="center"/>
        <w:rPr>
          <w:rFonts w:eastAsiaTheme="majorEastAsia"/>
          <w:b/>
          <w:bCs/>
          <w:sz w:val="26"/>
          <w:szCs w:val="26"/>
        </w:rPr>
      </w:pPr>
    </w:p>
    <w:p w14:paraId="74ADD065"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4B2095D2" w14:textId="77777777" w:rsidR="009A6869" w:rsidRPr="00FF430B" w:rsidRDefault="009A6869" w:rsidP="009F1E2C">
      <w:pPr>
        <w:tabs>
          <w:tab w:val="left" w:pos="-284"/>
        </w:tabs>
        <w:ind w:left="-284" w:firstLine="284"/>
        <w:jc w:val="center"/>
      </w:pPr>
    </w:p>
    <w:p w14:paraId="3C207F1E"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45B975F8"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76EF7D49"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A663B0"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64B2EAD"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D4A9796" w14:textId="77777777" w:rsidR="00B00190" w:rsidRPr="00464E27" w:rsidRDefault="000E4D7D" w:rsidP="009F1E2C">
      <w:pPr>
        <w:pStyle w:val="NormalWeb"/>
        <w:shd w:val="clear" w:color="auto" w:fill="FFFFFF"/>
        <w:tabs>
          <w:tab w:val="left" w:pos="-284"/>
        </w:tabs>
        <w:ind w:left="-284" w:firstLine="284"/>
        <w:rPr>
          <w:color w:val="000000" w:themeColor="text1"/>
          <w:lang w:val="en-US" w:eastAsia="it-IT"/>
        </w:rPr>
      </w:pPr>
      <w:r w:rsidRPr="00464E27">
        <w:rPr>
          <w:b/>
          <w:color w:val="000000" w:themeColor="text1"/>
          <w:lang w:val="en-US"/>
        </w:rPr>
        <w:t>9</w:t>
      </w:r>
      <w:r w:rsidR="0024699C" w:rsidRPr="00464E27">
        <w:rPr>
          <w:b/>
          <w:color w:val="000000" w:themeColor="text1"/>
          <w:lang w:val="en-US"/>
        </w:rPr>
        <w:t>8</w:t>
      </w:r>
      <w:r w:rsidR="00B00190" w:rsidRPr="00464E27">
        <w:rPr>
          <w:b/>
          <w:color w:val="000000" w:themeColor="text1"/>
          <w:lang w:val="en-US"/>
        </w:rPr>
        <w:t xml:space="preserve">. </w:t>
      </w:r>
      <w:r w:rsidR="009C11B3" w:rsidRPr="00464E27">
        <w:rPr>
          <w:b/>
          <w:color w:val="000000" w:themeColor="text1"/>
          <w:lang w:val="en-US"/>
        </w:rPr>
        <w:t xml:space="preserve"> </w:t>
      </w:r>
      <w:proofErr w:type="spellStart"/>
      <w:r w:rsidR="00B00190" w:rsidRPr="00464E27">
        <w:rPr>
          <w:color w:val="000000" w:themeColor="text1"/>
          <w:lang w:val="en-US" w:eastAsia="it-IT"/>
        </w:rPr>
        <w:t>Garanția</w:t>
      </w:r>
      <w:proofErr w:type="spellEnd"/>
      <w:r w:rsidR="00B00190" w:rsidRPr="00464E27">
        <w:rPr>
          <w:color w:val="000000" w:themeColor="text1"/>
          <w:lang w:val="en-US" w:eastAsia="it-IT"/>
        </w:rPr>
        <w:t xml:space="preserve"> de </w:t>
      </w:r>
      <w:proofErr w:type="spellStart"/>
      <w:r w:rsidR="00B00190" w:rsidRPr="00464E27">
        <w:rPr>
          <w:color w:val="000000" w:themeColor="text1"/>
          <w:lang w:val="en-US" w:eastAsia="it-IT"/>
        </w:rPr>
        <w:t>bună</w:t>
      </w:r>
      <w:proofErr w:type="spellEnd"/>
      <w:r w:rsidR="00B00190" w:rsidRPr="00464E27">
        <w:rPr>
          <w:color w:val="000000" w:themeColor="text1"/>
          <w:lang w:val="en-US" w:eastAsia="it-IT"/>
        </w:rPr>
        <w:t xml:space="preserve"> </w:t>
      </w:r>
      <w:proofErr w:type="spellStart"/>
      <w:r w:rsidR="00B00190" w:rsidRPr="00464E27">
        <w:rPr>
          <w:color w:val="000000" w:themeColor="text1"/>
          <w:lang w:val="en-US" w:eastAsia="it-IT"/>
        </w:rPr>
        <w:t>execuție</w:t>
      </w:r>
      <w:proofErr w:type="spellEnd"/>
      <w:r w:rsidR="00B00190" w:rsidRPr="00464E27">
        <w:rPr>
          <w:color w:val="000000" w:themeColor="text1"/>
          <w:lang w:val="en-US" w:eastAsia="it-IT"/>
        </w:rPr>
        <w:t xml:space="preserve"> a </w:t>
      </w:r>
      <w:proofErr w:type="spellStart"/>
      <w:r w:rsidR="00B00190" w:rsidRPr="00464E27">
        <w:rPr>
          <w:color w:val="000000" w:themeColor="text1"/>
          <w:lang w:val="en-US" w:eastAsia="it-IT"/>
        </w:rPr>
        <w:t>contractului</w:t>
      </w:r>
      <w:proofErr w:type="spellEnd"/>
      <w:r w:rsidR="00B00190" w:rsidRPr="00464E27">
        <w:rPr>
          <w:color w:val="000000" w:themeColor="text1"/>
          <w:lang w:val="en-US" w:eastAsia="it-IT"/>
        </w:rPr>
        <w:t xml:space="preserve">, </w:t>
      </w:r>
      <w:proofErr w:type="spellStart"/>
      <w:r w:rsidR="00B00190" w:rsidRPr="00464E27">
        <w:rPr>
          <w:color w:val="000000" w:themeColor="text1"/>
          <w:lang w:val="en-US" w:eastAsia="it-IT"/>
        </w:rPr>
        <w:t>dacă</w:t>
      </w:r>
      <w:proofErr w:type="spellEnd"/>
      <w:r w:rsidR="00B00190" w:rsidRPr="00464E27">
        <w:rPr>
          <w:color w:val="000000" w:themeColor="text1"/>
          <w:lang w:val="en-US" w:eastAsia="it-IT"/>
        </w:rPr>
        <w:t xml:space="preserve"> </w:t>
      </w:r>
      <w:proofErr w:type="spellStart"/>
      <w:r w:rsidR="00B00190" w:rsidRPr="00464E27">
        <w:rPr>
          <w:color w:val="000000" w:themeColor="text1"/>
          <w:lang w:val="en-US" w:eastAsia="it-IT"/>
        </w:rPr>
        <w:t>părțile</w:t>
      </w:r>
      <w:proofErr w:type="spellEnd"/>
      <w:r w:rsidR="00B00190" w:rsidRPr="00464E27">
        <w:rPr>
          <w:color w:val="000000" w:themeColor="text1"/>
          <w:lang w:val="en-US" w:eastAsia="it-IT"/>
        </w:rPr>
        <w:t xml:space="preserve"> </w:t>
      </w:r>
      <w:proofErr w:type="spellStart"/>
      <w:r w:rsidR="00B00190" w:rsidRPr="00464E27">
        <w:rPr>
          <w:color w:val="000000" w:themeColor="text1"/>
          <w:lang w:val="en-US" w:eastAsia="it-IT"/>
        </w:rPr>
        <w:t>agreează</w:t>
      </w:r>
      <w:proofErr w:type="spellEnd"/>
      <w:r w:rsidR="00B00190" w:rsidRPr="00464E27">
        <w:rPr>
          <w:color w:val="000000" w:themeColor="text1"/>
          <w:lang w:val="en-US" w:eastAsia="it-IT"/>
        </w:rPr>
        <w:t xml:space="preserve">, se </w:t>
      </w:r>
      <w:proofErr w:type="spellStart"/>
      <w:r w:rsidR="00B00190" w:rsidRPr="00464E27">
        <w:rPr>
          <w:color w:val="000000" w:themeColor="text1"/>
          <w:lang w:val="en-US" w:eastAsia="it-IT"/>
        </w:rPr>
        <w:t>constituie</w:t>
      </w:r>
      <w:proofErr w:type="spellEnd"/>
      <w:r w:rsidR="00B00190" w:rsidRPr="00464E27">
        <w:rPr>
          <w:color w:val="000000" w:themeColor="text1"/>
          <w:lang w:val="en-US" w:eastAsia="it-IT"/>
        </w:rPr>
        <w:t xml:space="preserve"> din:</w:t>
      </w:r>
    </w:p>
    <w:p w14:paraId="71A62F5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0F72A18E"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3BAC77C3"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627B5000"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2FB8F9E0"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6656D319"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BED6649"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D79D03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5534C130"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3E4430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46EC2F4C"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6DDF4296"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90A5560"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7A1879"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43099035"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0EE0836" w14:textId="77777777" w:rsidR="00CE0062" w:rsidRDefault="00CE0062" w:rsidP="00964783">
      <w:pPr>
        <w:jc w:val="right"/>
        <w:rPr>
          <w:noProof w:val="0"/>
        </w:rPr>
      </w:pPr>
    </w:p>
    <w:p w14:paraId="26BDD9FC" w14:textId="77777777" w:rsidR="00CE0062" w:rsidRDefault="00CE0062" w:rsidP="00964783">
      <w:pPr>
        <w:jc w:val="right"/>
        <w:rPr>
          <w:noProof w:val="0"/>
        </w:rPr>
      </w:pPr>
    </w:p>
    <w:p w14:paraId="5C604E45" w14:textId="77777777" w:rsidR="00CE0062" w:rsidRDefault="00CE0062" w:rsidP="00964783">
      <w:pPr>
        <w:jc w:val="right"/>
        <w:rPr>
          <w:noProof w:val="0"/>
        </w:rPr>
      </w:pPr>
    </w:p>
    <w:p w14:paraId="75A78FF8" w14:textId="77777777" w:rsidR="00CE0062" w:rsidRPr="00105A79" w:rsidRDefault="00CE0062" w:rsidP="00CE0062">
      <w:pPr>
        <w:tabs>
          <w:tab w:val="left" w:pos="567"/>
        </w:tabs>
        <w:rPr>
          <w:b/>
          <w:noProof w:val="0"/>
        </w:rPr>
      </w:pPr>
    </w:p>
    <w:p w14:paraId="384B144E" w14:textId="77777777" w:rsidR="00CE0062" w:rsidRPr="00105A79" w:rsidRDefault="00CE0062" w:rsidP="00CE0062">
      <w:pPr>
        <w:tabs>
          <w:tab w:val="left" w:pos="567"/>
        </w:tabs>
        <w:jc w:val="center"/>
        <w:rPr>
          <w:noProof w:val="0"/>
        </w:rPr>
      </w:pPr>
      <w:r w:rsidRPr="00105A79">
        <w:rPr>
          <w:b/>
          <w:noProof w:val="0"/>
        </w:rPr>
        <w:t>OFERTĂ</w:t>
      </w:r>
    </w:p>
    <w:p w14:paraId="3356CDE0" w14:textId="77777777" w:rsidR="00CE0062" w:rsidRPr="00105A79" w:rsidRDefault="00CE0062" w:rsidP="00CE0062">
      <w:pPr>
        <w:tabs>
          <w:tab w:val="left" w:pos="567"/>
        </w:tabs>
        <w:rPr>
          <w:noProof w:val="0"/>
        </w:rPr>
      </w:pPr>
      <w:r w:rsidRPr="00105A79">
        <w:rPr>
          <w:noProof w:val="0"/>
        </w:rPr>
        <w:t>Către_________________________________________________________________________</w:t>
      </w:r>
    </w:p>
    <w:p w14:paraId="2424E68A" w14:textId="77777777" w:rsidR="00CE0062" w:rsidRPr="00105A79" w:rsidRDefault="00CE0062" w:rsidP="00CE0062">
      <w:pPr>
        <w:tabs>
          <w:tab w:val="left" w:pos="567"/>
        </w:tabs>
        <w:spacing w:line="360" w:lineRule="auto"/>
        <w:rPr>
          <w:noProof w:val="0"/>
        </w:rPr>
      </w:pPr>
      <w:r w:rsidRPr="00105A79">
        <w:rPr>
          <w:noProof w:val="0"/>
        </w:rPr>
        <w:t xml:space="preserve">                          (dinumirea autorităţii contractante şi adresa completă)</w:t>
      </w:r>
    </w:p>
    <w:p w14:paraId="36ACFFA5" w14:textId="77777777" w:rsidR="00CE0062" w:rsidRPr="00105A79" w:rsidRDefault="00CE0062" w:rsidP="00CE0062">
      <w:pPr>
        <w:tabs>
          <w:tab w:val="left" w:pos="567"/>
        </w:tabs>
        <w:spacing w:line="360" w:lineRule="auto"/>
        <w:rPr>
          <w:noProof w:val="0"/>
        </w:rPr>
      </w:pPr>
      <w:r w:rsidRPr="00105A79">
        <w:rPr>
          <w:noProof w:val="0"/>
        </w:rPr>
        <w:t>_____________________________________________________________________________</w:t>
      </w:r>
    </w:p>
    <w:p w14:paraId="25D829AB" w14:textId="77777777" w:rsidR="00CE0062" w:rsidRPr="00105A79" w:rsidRDefault="00CE0062" w:rsidP="00CE0062">
      <w:pPr>
        <w:tabs>
          <w:tab w:val="left" w:pos="567"/>
        </w:tabs>
        <w:spacing w:line="360" w:lineRule="auto"/>
        <w:rPr>
          <w:noProof w:val="0"/>
        </w:rPr>
      </w:pPr>
      <w:r w:rsidRPr="00105A79">
        <w:rPr>
          <w:noProof w:val="0"/>
        </w:rPr>
        <w:t>Stimaţi domni,</w:t>
      </w:r>
    </w:p>
    <w:p w14:paraId="70C35EF5" w14:textId="77777777" w:rsidR="00CE0062" w:rsidRPr="00105A79" w:rsidRDefault="00CE0062" w:rsidP="00CE0062">
      <w:pPr>
        <w:numPr>
          <w:ilvl w:val="0"/>
          <w:numId w:val="30"/>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121ED50B" w14:textId="77777777" w:rsidR="00CE0062" w:rsidRPr="00105A79" w:rsidRDefault="00CE0062" w:rsidP="00CE0062">
      <w:pPr>
        <w:tabs>
          <w:tab w:val="left" w:pos="567"/>
        </w:tabs>
        <w:rPr>
          <w:noProof w:val="0"/>
        </w:rPr>
      </w:pPr>
      <w:r w:rsidRPr="00105A79">
        <w:rPr>
          <w:noProof w:val="0"/>
        </w:rPr>
        <w:t xml:space="preserve">reprezentanţi ai ofertantului _______________________________________________________ </w:t>
      </w:r>
    </w:p>
    <w:p w14:paraId="43DFBA2C" w14:textId="77777777" w:rsidR="00CE0062" w:rsidRPr="00105A79" w:rsidRDefault="00CE0062" w:rsidP="00CE0062">
      <w:pPr>
        <w:tabs>
          <w:tab w:val="left" w:pos="567"/>
        </w:tabs>
        <w:jc w:val="center"/>
        <w:rPr>
          <w:noProof w:val="0"/>
        </w:rPr>
      </w:pPr>
      <w:r w:rsidRPr="00105A79">
        <w:rPr>
          <w:noProof w:val="0"/>
        </w:rPr>
        <w:t>(denumirea, numele ofertantului)</w:t>
      </w:r>
    </w:p>
    <w:p w14:paraId="78F60625" w14:textId="77777777" w:rsidR="00CE0062" w:rsidRPr="00105A79" w:rsidRDefault="00CE0062" w:rsidP="00CE0062">
      <w:pPr>
        <w:tabs>
          <w:tab w:val="left" w:pos="567"/>
        </w:tabs>
        <w:spacing w:line="360" w:lineRule="auto"/>
        <w:rPr>
          <w:noProof w:val="0"/>
        </w:rPr>
      </w:pPr>
      <w:r w:rsidRPr="00105A79">
        <w:rPr>
          <w:noProof w:val="0"/>
        </w:rPr>
        <w:t>_____________________________________________________________________________</w:t>
      </w:r>
    </w:p>
    <w:p w14:paraId="1156A351" w14:textId="77777777" w:rsidR="00CE0062" w:rsidRPr="00105A79" w:rsidRDefault="00CE0062" w:rsidP="00CE0062">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14:paraId="43C4273A" w14:textId="77777777" w:rsidR="00CE0062" w:rsidRPr="00105A79" w:rsidRDefault="00CE0062" w:rsidP="00CE0062">
      <w:pPr>
        <w:tabs>
          <w:tab w:val="left" w:pos="567"/>
        </w:tabs>
        <w:rPr>
          <w:noProof w:val="0"/>
        </w:rPr>
      </w:pPr>
      <w:r w:rsidRPr="00105A79">
        <w:rPr>
          <w:noProof w:val="0"/>
        </w:rPr>
        <w:t xml:space="preserve">                                                                                      (denumirea lucrării)</w:t>
      </w:r>
    </w:p>
    <w:p w14:paraId="5721BCE0" w14:textId="77777777" w:rsidR="00CE0062" w:rsidRPr="00105A79" w:rsidRDefault="00CE0062" w:rsidP="00CE0062">
      <w:pPr>
        <w:tabs>
          <w:tab w:val="left" w:pos="567"/>
        </w:tabs>
        <w:spacing w:line="360" w:lineRule="auto"/>
        <w:rPr>
          <w:noProof w:val="0"/>
        </w:rPr>
      </w:pPr>
      <w:r w:rsidRPr="00105A79">
        <w:rPr>
          <w:noProof w:val="0"/>
        </w:rPr>
        <w:t>_____________________________________________________________________________</w:t>
      </w:r>
    </w:p>
    <w:p w14:paraId="4457D14A" w14:textId="77777777" w:rsidR="00CE0062" w:rsidRPr="00105A79" w:rsidRDefault="00CE0062" w:rsidP="00CE0062">
      <w:pPr>
        <w:tabs>
          <w:tab w:val="left" w:pos="567"/>
        </w:tabs>
        <w:rPr>
          <w:noProof w:val="0"/>
        </w:rPr>
      </w:pPr>
      <w:r w:rsidRPr="00105A79">
        <w:rPr>
          <w:noProof w:val="0"/>
        </w:rPr>
        <w:t xml:space="preserve">pentru suma fără TVA de ________________________________________________________lei, </w:t>
      </w:r>
    </w:p>
    <w:p w14:paraId="7804DDA5" w14:textId="77777777" w:rsidR="00CE0062" w:rsidRPr="00105A79" w:rsidRDefault="00CE0062" w:rsidP="00CE0062">
      <w:pPr>
        <w:tabs>
          <w:tab w:val="left" w:pos="567"/>
        </w:tabs>
        <w:jc w:val="center"/>
        <w:rPr>
          <w:noProof w:val="0"/>
        </w:rPr>
      </w:pPr>
      <w:r w:rsidRPr="00105A79">
        <w:rPr>
          <w:noProof w:val="0"/>
        </w:rPr>
        <w:t>(suma în litere şi în cifre)</w:t>
      </w:r>
    </w:p>
    <w:p w14:paraId="6DB7F401" w14:textId="77777777" w:rsidR="00CE0062" w:rsidRPr="00105A79" w:rsidRDefault="00CE0062" w:rsidP="00CE0062">
      <w:pPr>
        <w:tabs>
          <w:tab w:val="left" w:pos="567"/>
        </w:tabs>
        <w:spacing w:line="360" w:lineRule="auto"/>
        <w:rPr>
          <w:noProof w:val="0"/>
        </w:rPr>
      </w:pPr>
      <w:r w:rsidRPr="00105A79">
        <w:rPr>
          <w:noProof w:val="0"/>
        </w:rPr>
        <w:t>la care se adaugă taxa pe valoarea adăugată în cuantum de ______________________________</w:t>
      </w:r>
    </w:p>
    <w:p w14:paraId="4518CE50" w14:textId="77777777" w:rsidR="00CE0062" w:rsidRPr="00105A79" w:rsidRDefault="00CE0062" w:rsidP="00CE0062">
      <w:pPr>
        <w:tabs>
          <w:tab w:val="left" w:pos="567"/>
        </w:tabs>
        <w:rPr>
          <w:noProof w:val="0"/>
        </w:rPr>
      </w:pPr>
      <w:r w:rsidRPr="00105A79">
        <w:rPr>
          <w:noProof w:val="0"/>
        </w:rPr>
        <w:t>________________________________________________ lei.</w:t>
      </w:r>
    </w:p>
    <w:p w14:paraId="63AFA7F4" w14:textId="77777777" w:rsidR="00CE0062" w:rsidRPr="00105A79" w:rsidRDefault="00CE0062" w:rsidP="00CE0062">
      <w:pPr>
        <w:tabs>
          <w:tab w:val="left" w:pos="567"/>
        </w:tabs>
        <w:spacing w:line="360" w:lineRule="auto"/>
        <w:rPr>
          <w:noProof w:val="0"/>
        </w:rPr>
      </w:pPr>
      <w:r w:rsidRPr="00105A79">
        <w:rPr>
          <w:noProof w:val="0"/>
        </w:rPr>
        <w:t xml:space="preserve">                          (suma în litere şi în cifre)</w:t>
      </w:r>
    </w:p>
    <w:p w14:paraId="64CB3420" w14:textId="77777777" w:rsidR="00CE0062" w:rsidRPr="00105A79" w:rsidRDefault="00CE0062" w:rsidP="00CE0062">
      <w:pPr>
        <w:numPr>
          <w:ilvl w:val="0"/>
          <w:numId w:val="30"/>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29B8C76" w14:textId="77777777" w:rsidR="00CE0062" w:rsidRPr="00105A79" w:rsidRDefault="00CE0062" w:rsidP="00CE0062">
      <w:pPr>
        <w:tabs>
          <w:tab w:val="left" w:pos="567"/>
        </w:tabs>
        <w:spacing w:line="360" w:lineRule="auto"/>
        <w:rPr>
          <w:noProof w:val="0"/>
        </w:rPr>
      </w:pPr>
      <w:r w:rsidRPr="00105A79">
        <w:rPr>
          <w:noProof w:val="0"/>
        </w:rPr>
        <w:t xml:space="preserve">                          (perioada în litere şi în cifre)</w:t>
      </w:r>
    </w:p>
    <w:p w14:paraId="046866BC" w14:textId="77777777" w:rsidR="00CE0062" w:rsidRPr="00105A79" w:rsidRDefault="00CE0062" w:rsidP="00CE0062">
      <w:pPr>
        <w:numPr>
          <w:ilvl w:val="0"/>
          <w:numId w:val="30"/>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3439E1EF" w14:textId="77777777" w:rsidR="00CE0062" w:rsidRPr="00105A79" w:rsidRDefault="00CE0062" w:rsidP="00CE0062">
      <w:pPr>
        <w:tabs>
          <w:tab w:val="left" w:pos="567"/>
        </w:tabs>
        <w:rPr>
          <w:noProof w:val="0"/>
        </w:rPr>
      </w:pPr>
      <w:r w:rsidRPr="00105A79">
        <w:rPr>
          <w:noProof w:val="0"/>
        </w:rPr>
        <w:t xml:space="preserve">              (durata în litere şi în cifre)</w:t>
      </w:r>
    </w:p>
    <w:p w14:paraId="2B9D6B09" w14:textId="77777777" w:rsidR="00CE0062" w:rsidRPr="00105A79" w:rsidRDefault="00CE0062" w:rsidP="00CE0062">
      <w:pPr>
        <w:tabs>
          <w:tab w:val="left" w:pos="567"/>
        </w:tabs>
        <w:rPr>
          <w:noProof w:val="0"/>
        </w:rPr>
      </w:pPr>
      <w:r w:rsidRPr="00105A79">
        <w:rPr>
          <w:noProof w:val="0"/>
        </w:rPr>
        <w:t xml:space="preserve">______________________________________, şi ea va rămîne obligatorie pentru noi şi poate fi  </w:t>
      </w:r>
    </w:p>
    <w:p w14:paraId="5120109C" w14:textId="77777777" w:rsidR="00CE0062" w:rsidRPr="00105A79" w:rsidRDefault="00CE0062" w:rsidP="00CE0062">
      <w:pPr>
        <w:tabs>
          <w:tab w:val="left" w:pos="567"/>
        </w:tabs>
        <w:rPr>
          <w:noProof w:val="0"/>
        </w:rPr>
      </w:pPr>
      <w:r w:rsidRPr="00105A79">
        <w:rPr>
          <w:noProof w:val="0"/>
        </w:rPr>
        <w:t xml:space="preserve">              (ziua/luna/anul)        </w:t>
      </w:r>
    </w:p>
    <w:p w14:paraId="562A106E" w14:textId="77777777" w:rsidR="00CE0062" w:rsidRPr="00105A79" w:rsidRDefault="00CE0062" w:rsidP="00CE0062">
      <w:pPr>
        <w:tabs>
          <w:tab w:val="left" w:pos="567"/>
        </w:tabs>
        <w:spacing w:line="360" w:lineRule="auto"/>
        <w:rPr>
          <w:noProof w:val="0"/>
        </w:rPr>
      </w:pPr>
      <w:r w:rsidRPr="00105A79">
        <w:rPr>
          <w:noProof w:val="0"/>
        </w:rPr>
        <w:t>acceptată oricînd  înainte de expirarea perioadei de valabilitate.</w:t>
      </w:r>
    </w:p>
    <w:p w14:paraId="26C52B0C" w14:textId="77777777" w:rsidR="00CE0062" w:rsidRPr="00105A79" w:rsidRDefault="00CE0062" w:rsidP="00CE0062">
      <w:pPr>
        <w:numPr>
          <w:ilvl w:val="0"/>
          <w:numId w:val="30"/>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75113217" w14:textId="77777777" w:rsidR="00CE0062" w:rsidRPr="00105A79" w:rsidRDefault="00CE0062" w:rsidP="00CE0062">
      <w:pPr>
        <w:numPr>
          <w:ilvl w:val="0"/>
          <w:numId w:val="30"/>
        </w:numPr>
        <w:tabs>
          <w:tab w:val="left" w:pos="567"/>
        </w:tabs>
        <w:jc w:val="both"/>
        <w:rPr>
          <w:noProof w:val="0"/>
        </w:rPr>
      </w:pPr>
      <w:r w:rsidRPr="00105A79">
        <w:rPr>
          <w:noProof w:val="0"/>
        </w:rPr>
        <w:t>Alături de oferta de bază:</w:t>
      </w:r>
    </w:p>
    <w:p w14:paraId="2FBB882E" w14:textId="77777777" w:rsidR="00CE0062" w:rsidRPr="00105A79" w:rsidRDefault="00CE0062" w:rsidP="00CE0062">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48640EDF" w14:textId="77777777" w:rsidR="00CE0062" w:rsidRPr="00105A79" w:rsidRDefault="00CE0062" w:rsidP="00CE0062">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419B69C3" w14:textId="77777777" w:rsidR="00CE0062" w:rsidRPr="00105A79" w:rsidRDefault="00CE0062" w:rsidP="00CE0062">
      <w:pPr>
        <w:tabs>
          <w:tab w:val="left" w:pos="567"/>
        </w:tabs>
        <w:spacing w:line="360" w:lineRule="auto"/>
        <w:rPr>
          <w:noProof w:val="0"/>
        </w:rPr>
      </w:pPr>
      <w:r w:rsidRPr="00105A79">
        <w:rPr>
          <w:noProof w:val="0"/>
        </w:rPr>
        <w:t xml:space="preserve">     (</w:t>
      </w:r>
      <w:r w:rsidRPr="00105A79">
        <w:rPr>
          <w:i/>
          <w:iCs/>
          <w:noProof w:val="0"/>
        </w:rPr>
        <w:t>se bifează opţiunea corespunzătoare</w:t>
      </w:r>
      <w:r w:rsidRPr="00105A79">
        <w:rPr>
          <w:noProof w:val="0"/>
        </w:rPr>
        <w:t>)</w:t>
      </w:r>
    </w:p>
    <w:p w14:paraId="02353523" w14:textId="77777777" w:rsidR="00CE0062" w:rsidRPr="00105A79" w:rsidRDefault="00CE0062" w:rsidP="00CE0062">
      <w:pPr>
        <w:numPr>
          <w:ilvl w:val="0"/>
          <w:numId w:val="30"/>
        </w:numPr>
        <w:tabs>
          <w:tab w:val="left" w:pos="567"/>
        </w:tabs>
        <w:spacing w:line="360" w:lineRule="auto"/>
        <w:jc w:val="both"/>
        <w:rPr>
          <w:noProof w:val="0"/>
        </w:rPr>
      </w:pPr>
      <w:r w:rsidRPr="00105A79">
        <w:rPr>
          <w:noProof w:val="0"/>
        </w:rPr>
        <w:lastRenderedPageBreak/>
        <w:t>Am înţeles şi consimţim ca, în cazul în care oferta noastră este stabilită ca fiind cîştigătoare, să constituim garanţia de bună executare în conformitate cu prevederile din documentaţia standard pentru elaborarea şi prezentarea ofertei.</w:t>
      </w:r>
    </w:p>
    <w:p w14:paraId="4E442448" w14:textId="77777777" w:rsidR="00CE0062" w:rsidRPr="00105A79" w:rsidRDefault="00CE0062" w:rsidP="00CE0062">
      <w:pPr>
        <w:numPr>
          <w:ilvl w:val="0"/>
          <w:numId w:val="30"/>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2730AA36" w14:textId="77777777" w:rsidR="00CE0062" w:rsidRPr="00105A79" w:rsidRDefault="00CE0062" w:rsidP="00CE0062">
      <w:pPr>
        <w:tabs>
          <w:tab w:val="left" w:pos="567"/>
        </w:tabs>
        <w:spacing w:line="360" w:lineRule="auto"/>
        <w:rPr>
          <w:noProof w:val="0"/>
        </w:rPr>
      </w:pPr>
    </w:p>
    <w:p w14:paraId="10FEB21C" w14:textId="77777777" w:rsidR="00CE0062" w:rsidRPr="00105A79" w:rsidRDefault="00CE0062" w:rsidP="00CE0062">
      <w:pPr>
        <w:tabs>
          <w:tab w:val="left" w:pos="567"/>
        </w:tabs>
        <w:spacing w:line="360" w:lineRule="auto"/>
        <w:rPr>
          <w:noProof w:val="0"/>
        </w:rPr>
      </w:pPr>
      <w:r w:rsidRPr="00105A79">
        <w:rPr>
          <w:noProof w:val="0"/>
        </w:rPr>
        <w:t>Data____________/__________/___________</w:t>
      </w:r>
    </w:p>
    <w:p w14:paraId="1603A382" w14:textId="77777777" w:rsidR="00CE0062" w:rsidRPr="00105A79" w:rsidRDefault="00CE0062" w:rsidP="00CE0062">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24A462B5" w14:textId="77777777" w:rsidR="00CE0062" w:rsidRPr="00105A79" w:rsidRDefault="00CE0062" w:rsidP="00CE0062">
      <w:pPr>
        <w:tabs>
          <w:tab w:val="left" w:pos="567"/>
        </w:tabs>
        <w:spacing w:line="360" w:lineRule="auto"/>
        <w:jc w:val="center"/>
        <w:rPr>
          <w:noProof w:val="0"/>
        </w:rPr>
      </w:pPr>
      <w:r w:rsidRPr="00105A79">
        <w:rPr>
          <w:noProof w:val="0"/>
        </w:rPr>
        <w:t>(denumirea/numele ofertantului)</w:t>
      </w:r>
    </w:p>
    <w:p w14:paraId="516B813C" w14:textId="77777777" w:rsidR="00CE0062" w:rsidRPr="00105A79" w:rsidRDefault="00CE0062" w:rsidP="00CE0062">
      <w:pPr>
        <w:tabs>
          <w:tab w:val="left" w:pos="567"/>
        </w:tabs>
        <w:spacing w:line="360" w:lineRule="auto"/>
        <w:rPr>
          <w:b/>
          <w:noProof w:val="0"/>
        </w:rPr>
      </w:pPr>
    </w:p>
    <w:p w14:paraId="2449BF94" w14:textId="77777777" w:rsidR="00CE0062" w:rsidRPr="00105A79" w:rsidRDefault="00CE0062" w:rsidP="00CE0062">
      <w:pPr>
        <w:tabs>
          <w:tab w:val="left" w:pos="567"/>
        </w:tabs>
        <w:spacing w:line="360" w:lineRule="auto"/>
        <w:jc w:val="center"/>
        <w:rPr>
          <w:noProof w:val="0"/>
        </w:rPr>
      </w:pPr>
      <w:r w:rsidRPr="00105A79">
        <w:rPr>
          <w:b/>
          <w:noProof w:val="0"/>
        </w:rPr>
        <w:t>ANEXĂ LA OFERTĂ</w:t>
      </w:r>
    </w:p>
    <w:p w14:paraId="3C475001" w14:textId="77777777" w:rsidR="00CE0062" w:rsidRPr="00105A79" w:rsidRDefault="00CE0062" w:rsidP="00CE0062">
      <w:pPr>
        <w:tabs>
          <w:tab w:val="left" w:pos="567"/>
        </w:tabs>
        <w:spacing w:line="360" w:lineRule="auto"/>
        <w:rPr>
          <w:noProof w:val="0"/>
        </w:rPr>
      </w:pPr>
    </w:p>
    <w:p w14:paraId="16D51BE5" w14:textId="77777777" w:rsidR="00CE0062" w:rsidRPr="00105A79" w:rsidRDefault="00CE0062" w:rsidP="00CE0062">
      <w:pPr>
        <w:numPr>
          <w:ilvl w:val="0"/>
          <w:numId w:val="31"/>
        </w:numPr>
        <w:tabs>
          <w:tab w:val="left" w:pos="567"/>
        </w:tabs>
        <w:spacing w:line="360" w:lineRule="auto"/>
        <w:jc w:val="both"/>
        <w:rPr>
          <w:noProof w:val="0"/>
        </w:rPr>
      </w:pPr>
      <w:r w:rsidRPr="00105A79">
        <w:rPr>
          <w:noProof w:val="0"/>
        </w:rPr>
        <w:t>Valoarea maximă a lucrărilor executate de subantreprenor  _______ (% din preţul total ofertat).</w:t>
      </w:r>
    </w:p>
    <w:p w14:paraId="089BD864" w14:textId="77777777" w:rsidR="00CE0062" w:rsidRPr="00105A79" w:rsidRDefault="00CE0062" w:rsidP="00CE0062">
      <w:pPr>
        <w:numPr>
          <w:ilvl w:val="0"/>
          <w:numId w:val="31"/>
        </w:numPr>
        <w:tabs>
          <w:tab w:val="left" w:pos="567"/>
        </w:tabs>
        <w:spacing w:line="360" w:lineRule="auto"/>
        <w:jc w:val="both"/>
        <w:rPr>
          <w:noProof w:val="0"/>
        </w:rPr>
      </w:pPr>
      <w:r w:rsidRPr="00105A79">
        <w:rPr>
          <w:noProof w:val="0"/>
        </w:rPr>
        <w:t>Garanţia de bună executare va fi constituită  sub formă   _____________________________</w:t>
      </w:r>
    </w:p>
    <w:p w14:paraId="5DC930A5" w14:textId="77777777" w:rsidR="00CE0062" w:rsidRPr="00105A79" w:rsidRDefault="00CE0062" w:rsidP="00CE0062">
      <w:pPr>
        <w:tabs>
          <w:tab w:val="left" w:pos="567"/>
        </w:tabs>
        <w:spacing w:line="360" w:lineRule="auto"/>
        <w:rPr>
          <w:noProof w:val="0"/>
        </w:rPr>
      </w:pPr>
      <w:r w:rsidRPr="00105A79">
        <w:rPr>
          <w:noProof w:val="0"/>
        </w:rPr>
        <w:t>în cuantum de ____ %  (din preţul total ofertat) și constituie _________________________mii lei.</w:t>
      </w:r>
    </w:p>
    <w:p w14:paraId="0A5C0C40" w14:textId="77777777" w:rsidR="00CE0062" w:rsidRPr="00105A79" w:rsidRDefault="00CE0062" w:rsidP="00CE0062">
      <w:pPr>
        <w:numPr>
          <w:ilvl w:val="0"/>
          <w:numId w:val="31"/>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084EB2B8" w14:textId="77777777" w:rsidR="00CE0062" w:rsidRPr="00105A79" w:rsidRDefault="00CE0062" w:rsidP="00CE0062">
      <w:pPr>
        <w:numPr>
          <w:ilvl w:val="0"/>
          <w:numId w:val="31"/>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4E2AEA8D" w14:textId="77777777" w:rsidR="00CE0062" w:rsidRPr="00105A79" w:rsidRDefault="00CE0062" w:rsidP="00CE0062">
      <w:pPr>
        <w:numPr>
          <w:ilvl w:val="0"/>
          <w:numId w:val="31"/>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5F74F56B" w14:textId="77777777" w:rsidR="00CE0062" w:rsidRPr="00105A79" w:rsidRDefault="00CE0062" w:rsidP="00CE0062">
      <w:pPr>
        <w:tabs>
          <w:tab w:val="left" w:pos="567"/>
        </w:tabs>
        <w:spacing w:line="360" w:lineRule="auto"/>
        <w:rPr>
          <w:noProof w:val="0"/>
        </w:rPr>
      </w:pPr>
    </w:p>
    <w:p w14:paraId="24F7EDAD" w14:textId="77777777" w:rsidR="00CE0062" w:rsidRPr="00105A79" w:rsidRDefault="00CE0062" w:rsidP="00CE0062">
      <w:pPr>
        <w:tabs>
          <w:tab w:val="left" w:pos="567"/>
        </w:tabs>
        <w:spacing w:line="360" w:lineRule="auto"/>
        <w:rPr>
          <w:noProof w:val="0"/>
        </w:rPr>
      </w:pPr>
      <w:r w:rsidRPr="00105A79">
        <w:rPr>
          <w:noProof w:val="0"/>
        </w:rPr>
        <w:t xml:space="preserve">Ofertant,                                                               </w:t>
      </w:r>
    </w:p>
    <w:p w14:paraId="5665DD96" w14:textId="77777777" w:rsidR="00CE0062" w:rsidRPr="00105A79" w:rsidRDefault="00CE0062" w:rsidP="00CE0062">
      <w:pPr>
        <w:tabs>
          <w:tab w:val="left" w:pos="567"/>
        </w:tabs>
        <w:spacing w:line="360" w:lineRule="auto"/>
        <w:rPr>
          <w:noProof w:val="0"/>
        </w:rPr>
      </w:pPr>
      <w:r w:rsidRPr="00105A79">
        <w:rPr>
          <w:noProof w:val="0"/>
        </w:rPr>
        <w:t xml:space="preserve">_______________________  </w:t>
      </w:r>
    </w:p>
    <w:p w14:paraId="1CF2B83C" w14:textId="77777777" w:rsidR="004E0528" w:rsidRDefault="00CE0062" w:rsidP="00CE0062">
      <w:pPr>
        <w:tabs>
          <w:tab w:val="left" w:pos="567"/>
        </w:tabs>
        <w:spacing w:line="360" w:lineRule="auto"/>
        <w:rPr>
          <w:noProof w:val="0"/>
        </w:rPr>
      </w:pPr>
      <w:r w:rsidRPr="00105A79">
        <w:rPr>
          <w:noProof w:val="0"/>
        </w:rPr>
        <w:t xml:space="preserve">          (semnătura autorizată)</w:t>
      </w:r>
      <w:bookmarkStart w:id="45" w:name="_Toc449692095"/>
    </w:p>
    <w:p w14:paraId="26928920" w14:textId="77777777" w:rsidR="00CE0062" w:rsidRDefault="00CE0062" w:rsidP="00CE0062">
      <w:pPr>
        <w:tabs>
          <w:tab w:val="left" w:pos="567"/>
        </w:tabs>
        <w:spacing w:line="360" w:lineRule="auto"/>
        <w:rPr>
          <w:noProof w:val="0"/>
        </w:rPr>
      </w:pPr>
    </w:p>
    <w:p w14:paraId="5EA3545C" w14:textId="77777777" w:rsidR="00CE0062" w:rsidRDefault="00CE0062" w:rsidP="00CE0062">
      <w:pPr>
        <w:tabs>
          <w:tab w:val="left" w:pos="567"/>
        </w:tabs>
        <w:spacing w:line="360" w:lineRule="auto"/>
        <w:rPr>
          <w:noProof w:val="0"/>
        </w:rPr>
      </w:pPr>
    </w:p>
    <w:p w14:paraId="3AE82F0E" w14:textId="77777777" w:rsidR="00CE0062" w:rsidRDefault="00CE0062" w:rsidP="00CE0062">
      <w:pPr>
        <w:tabs>
          <w:tab w:val="left" w:pos="567"/>
        </w:tabs>
        <w:spacing w:line="360" w:lineRule="auto"/>
        <w:rPr>
          <w:noProof w:val="0"/>
        </w:rPr>
      </w:pPr>
    </w:p>
    <w:p w14:paraId="7861F98F" w14:textId="77777777" w:rsidR="00CE0062" w:rsidRDefault="00CE0062" w:rsidP="00CE0062">
      <w:pPr>
        <w:tabs>
          <w:tab w:val="left" w:pos="567"/>
        </w:tabs>
        <w:spacing w:line="360" w:lineRule="auto"/>
        <w:rPr>
          <w:noProof w:val="0"/>
        </w:rPr>
      </w:pPr>
    </w:p>
    <w:p w14:paraId="61AFDC1B" w14:textId="77777777" w:rsidR="00CE0062" w:rsidRDefault="00CE0062" w:rsidP="00CE0062">
      <w:pPr>
        <w:tabs>
          <w:tab w:val="left" w:pos="567"/>
        </w:tabs>
        <w:spacing w:line="360" w:lineRule="auto"/>
        <w:rPr>
          <w:noProof w:val="0"/>
        </w:rPr>
      </w:pPr>
    </w:p>
    <w:p w14:paraId="329BED13" w14:textId="77777777" w:rsidR="00CE0062" w:rsidRPr="00CE0062" w:rsidRDefault="00CE0062" w:rsidP="00CE0062">
      <w:pPr>
        <w:tabs>
          <w:tab w:val="left" w:pos="567"/>
        </w:tabs>
        <w:spacing w:line="360" w:lineRule="auto"/>
        <w:rPr>
          <w:noProof w:val="0"/>
        </w:rPr>
      </w:pPr>
    </w:p>
    <w:p w14:paraId="22E2AFA5" w14:textId="77777777" w:rsidR="004E0528" w:rsidRDefault="004E0528" w:rsidP="00BA7FF4">
      <w:pPr>
        <w:jc w:val="right"/>
        <w:rPr>
          <w:b/>
          <w:bCs/>
          <w:color w:val="000000"/>
        </w:rPr>
      </w:pPr>
    </w:p>
    <w:p w14:paraId="6D791A31" w14:textId="77777777" w:rsidR="004623E0" w:rsidRDefault="004623E0" w:rsidP="00B22031">
      <w:pPr>
        <w:rPr>
          <w:b/>
          <w:bCs/>
          <w:color w:val="000000"/>
        </w:rPr>
      </w:pPr>
    </w:p>
    <w:p w14:paraId="59EEAE0E" w14:textId="77777777" w:rsidR="004623E0" w:rsidRDefault="004623E0" w:rsidP="00BA7FF4">
      <w:pPr>
        <w:jc w:val="right"/>
        <w:rPr>
          <w:b/>
          <w:bCs/>
          <w:color w:val="000000"/>
        </w:rPr>
      </w:pPr>
    </w:p>
    <w:p w14:paraId="34982A6D" w14:textId="77777777" w:rsidR="004623E0" w:rsidRDefault="004623E0" w:rsidP="00BA7FF4">
      <w:pPr>
        <w:jc w:val="right"/>
        <w:rPr>
          <w:b/>
          <w:bCs/>
          <w:color w:val="000000"/>
        </w:rPr>
      </w:pPr>
    </w:p>
    <w:p w14:paraId="4CA05B2F" w14:textId="77777777" w:rsidR="004623E0" w:rsidRDefault="004623E0" w:rsidP="00BA7FF4">
      <w:pPr>
        <w:jc w:val="right"/>
        <w:rPr>
          <w:b/>
          <w:bCs/>
          <w:color w:val="000000"/>
        </w:rPr>
      </w:pPr>
    </w:p>
    <w:p w14:paraId="3ED6EDC5" w14:textId="77777777" w:rsidR="004623E0" w:rsidRDefault="004623E0" w:rsidP="00BA7FF4">
      <w:pPr>
        <w:jc w:val="right"/>
        <w:rPr>
          <w:b/>
          <w:bCs/>
          <w:color w:val="000000"/>
        </w:rPr>
      </w:pPr>
    </w:p>
    <w:p w14:paraId="566C7449" w14:textId="77777777" w:rsidR="00F13224" w:rsidRDefault="00F13224" w:rsidP="00F13224">
      <w:pPr>
        <w:jc w:val="right"/>
        <w:rPr>
          <w:b/>
          <w:bCs/>
          <w:color w:val="000000"/>
        </w:rPr>
      </w:pPr>
    </w:p>
    <w:p w14:paraId="2C32BB05" w14:textId="77777777" w:rsidR="00C35AEC" w:rsidRDefault="00C35AEC" w:rsidP="00C35AEC">
      <w:pPr>
        <w:spacing w:before="120"/>
        <w:rPr>
          <w:lang w:val="en-US"/>
        </w:rPr>
      </w:pPr>
      <w:r>
        <w:rPr>
          <w:lang w:val="en-US"/>
        </w:rPr>
        <w:t xml:space="preserve">                                                                                                                        </w:t>
      </w:r>
    </w:p>
    <w:p w14:paraId="313D81D7" w14:textId="77777777" w:rsidR="00C35AEC" w:rsidRPr="004B16DD" w:rsidRDefault="00C35AEC" w:rsidP="00C35AEC">
      <w:pPr>
        <w:jc w:val="right"/>
        <w:rPr>
          <w:sz w:val="22"/>
          <w:szCs w:val="22"/>
          <w:lang w:val="it-IT"/>
        </w:rPr>
      </w:pPr>
      <w:r w:rsidRPr="00A30B00">
        <w:rPr>
          <w:lang w:val="it-IT"/>
        </w:rPr>
        <w:t>Anexa nr.</w:t>
      </w:r>
      <w:r>
        <w:rPr>
          <w:lang w:val="it-IT"/>
        </w:rPr>
        <w:t xml:space="preserve"> 2</w:t>
      </w:r>
    </w:p>
    <w:p w14:paraId="1FAAD279" w14:textId="77777777" w:rsidR="00C35AEC" w:rsidRPr="00D22624" w:rsidRDefault="00C35AEC" w:rsidP="00C35AEC">
      <w:pPr>
        <w:jc w:val="right"/>
        <w:rPr>
          <w:lang w:val="it-IT"/>
        </w:rPr>
      </w:pPr>
      <w:r w:rsidRPr="0003591A">
        <w:rPr>
          <w:lang w:val="it-IT"/>
        </w:rPr>
        <w:t xml:space="preserve">la </w:t>
      </w:r>
      <w:r>
        <w:rPr>
          <w:lang w:val="it-IT"/>
        </w:rPr>
        <w:t xml:space="preserve">Documentația standard  nr. </w:t>
      </w:r>
      <w:r w:rsidRPr="009D0038">
        <w:rPr>
          <w:u w:val="single"/>
          <w:lang w:val="it-IT"/>
        </w:rPr>
        <w:t>69</w:t>
      </w:r>
    </w:p>
    <w:p w14:paraId="77593CBA" w14:textId="77777777" w:rsidR="00C35AEC" w:rsidRPr="000102F5" w:rsidRDefault="00C35AEC" w:rsidP="00C35AEC">
      <w:pPr>
        <w:jc w:val="right"/>
        <w:rPr>
          <w:u w:val="single"/>
          <w:lang w:val="it-IT"/>
        </w:rPr>
      </w:pPr>
      <w:r>
        <w:rPr>
          <w:lang w:val="it-IT"/>
        </w:rPr>
        <w:t xml:space="preserve">din “ </w:t>
      </w:r>
      <w:r w:rsidRPr="009D0038">
        <w:rPr>
          <w:u w:val="single"/>
          <w:lang w:val="it-IT"/>
        </w:rPr>
        <w:t>07</w:t>
      </w:r>
      <w:r>
        <w:rPr>
          <w:lang w:val="it-IT"/>
        </w:rPr>
        <w:t xml:space="preserve"> ”  </w:t>
      </w:r>
      <w:r w:rsidRPr="009D0038">
        <w:rPr>
          <w:u w:val="single"/>
          <w:lang w:val="it-IT"/>
        </w:rPr>
        <w:t>05. 2021</w:t>
      </w:r>
      <w:r>
        <w:rPr>
          <w:lang w:val="en-US"/>
        </w:rPr>
        <w:t xml:space="preserve">                                                                                                                                                                    </w:t>
      </w:r>
    </w:p>
    <w:p w14:paraId="357BA46E" w14:textId="77777777" w:rsidR="00C35AEC" w:rsidRDefault="00C35AEC" w:rsidP="00C35AEC">
      <w:pPr>
        <w:pStyle w:val="Heading1"/>
        <w:spacing w:before="120"/>
      </w:pPr>
      <w:r w:rsidRPr="004225A2">
        <w:t xml:space="preserve">  </w:t>
      </w:r>
    </w:p>
    <w:p w14:paraId="635FE959" w14:textId="77777777" w:rsidR="00C35AEC" w:rsidRPr="00756325" w:rsidRDefault="00C35AEC" w:rsidP="00C35AEC">
      <w:pPr>
        <w:pStyle w:val="Heading1"/>
        <w:spacing w:before="120"/>
      </w:pPr>
      <w:r w:rsidRPr="00756325">
        <w:t>ANUNȚ DE PARTICIPARE</w:t>
      </w:r>
    </w:p>
    <w:p w14:paraId="7187EFEB" w14:textId="77777777" w:rsidR="00C35AEC" w:rsidRPr="00756325" w:rsidRDefault="00C35AEC" w:rsidP="00C35AEC">
      <w:pPr>
        <w:rPr>
          <w:lang w:val="en-US"/>
        </w:rPr>
      </w:pPr>
      <w:r w:rsidRPr="00756325">
        <w:rPr>
          <w:lang w:val="en-US"/>
        </w:rPr>
        <w:t xml:space="preserve">         </w:t>
      </w:r>
      <w:r>
        <w:rPr>
          <w:lang w:val="en-US"/>
        </w:rPr>
        <w:t xml:space="preserve">                                            </w:t>
      </w:r>
    </w:p>
    <w:p w14:paraId="070BFC7E" w14:textId="77777777" w:rsidR="00C35AEC" w:rsidRDefault="00C35AEC" w:rsidP="00C35AEC">
      <w:pPr>
        <w:spacing w:before="120"/>
        <w:rPr>
          <w:lang w:val="en-US"/>
        </w:rPr>
      </w:pPr>
      <w:r w:rsidRPr="00756325">
        <w:rPr>
          <w:lang w:val="en-US"/>
        </w:rPr>
        <w:t xml:space="preserve">                                                       privind achiziționarea </w:t>
      </w:r>
      <w:r>
        <w:rPr>
          <w:lang w:val="en-US"/>
        </w:rPr>
        <w:t>serviciilor</w:t>
      </w:r>
    </w:p>
    <w:p w14:paraId="71E21376" w14:textId="77777777" w:rsidR="00C35AEC" w:rsidRPr="004A5049" w:rsidRDefault="00C35AEC" w:rsidP="00C35AEC">
      <w:pPr>
        <w:pStyle w:val="Heading1"/>
        <w:spacing w:before="203"/>
        <w:ind w:left="24"/>
        <w:rPr>
          <w:i/>
        </w:rPr>
      </w:pPr>
      <w:r w:rsidRPr="00BE7349">
        <w:rPr>
          <w:color w:val="000000"/>
          <w:sz w:val="28"/>
          <w:szCs w:val="28"/>
        </w:rPr>
        <w:t>„</w:t>
      </w:r>
      <w:r w:rsidRPr="006E796D">
        <w:t xml:space="preserve"> </w:t>
      </w:r>
      <w:bookmarkStart w:id="46" w:name="_Hlk224818664"/>
      <w:proofErr w:type="spellStart"/>
      <w:r w:rsidRPr="006E796D">
        <w:rPr>
          <w:i/>
          <w:color w:val="000000"/>
          <w:sz w:val="28"/>
          <w:szCs w:val="28"/>
        </w:rPr>
        <w:t>Reparația</w:t>
      </w:r>
      <w:proofErr w:type="spellEnd"/>
      <w:r w:rsidRPr="006E796D">
        <w:rPr>
          <w:i/>
          <w:color w:val="000000"/>
          <w:sz w:val="28"/>
          <w:szCs w:val="28"/>
        </w:rPr>
        <w:t xml:space="preserve"> </w:t>
      </w:r>
      <w:proofErr w:type="spellStart"/>
      <w:r w:rsidRPr="006E796D">
        <w:rPr>
          <w:i/>
          <w:color w:val="000000"/>
          <w:sz w:val="28"/>
          <w:szCs w:val="28"/>
        </w:rPr>
        <w:t>capitală</w:t>
      </w:r>
      <w:proofErr w:type="spellEnd"/>
      <w:r w:rsidRPr="006E796D">
        <w:rPr>
          <w:i/>
          <w:color w:val="000000"/>
          <w:sz w:val="28"/>
          <w:szCs w:val="28"/>
        </w:rPr>
        <w:t xml:space="preserve"> </w:t>
      </w:r>
      <w:proofErr w:type="gramStart"/>
      <w:r w:rsidRPr="006E796D">
        <w:rPr>
          <w:i/>
          <w:color w:val="000000"/>
          <w:sz w:val="28"/>
          <w:szCs w:val="28"/>
        </w:rPr>
        <w:t>a</w:t>
      </w:r>
      <w:proofErr w:type="gramEnd"/>
      <w:r w:rsidRPr="006E796D">
        <w:rPr>
          <w:i/>
          <w:color w:val="000000"/>
          <w:sz w:val="28"/>
          <w:szCs w:val="28"/>
        </w:rPr>
        <w:t xml:space="preserve"> </w:t>
      </w:r>
      <w:proofErr w:type="spellStart"/>
      <w:r w:rsidRPr="006E796D">
        <w:rPr>
          <w:i/>
          <w:color w:val="000000"/>
          <w:sz w:val="28"/>
          <w:szCs w:val="28"/>
        </w:rPr>
        <w:t>acoperișului</w:t>
      </w:r>
      <w:proofErr w:type="spellEnd"/>
      <w:r w:rsidRPr="006E796D">
        <w:rPr>
          <w:i/>
          <w:color w:val="000000"/>
          <w:sz w:val="28"/>
          <w:szCs w:val="28"/>
        </w:rPr>
        <w:t xml:space="preserve"> </w:t>
      </w:r>
      <w:proofErr w:type="spellStart"/>
      <w:r w:rsidRPr="006E796D">
        <w:rPr>
          <w:i/>
          <w:color w:val="000000"/>
          <w:sz w:val="28"/>
          <w:szCs w:val="28"/>
        </w:rPr>
        <w:t>si</w:t>
      </w:r>
      <w:proofErr w:type="spellEnd"/>
      <w:r w:rsidRPr="006E796D">
        <w:rPr>
          <w:i/>
          <w:color w:val="000000"/>
          <w:sz w:val="28"/>
          <w:szCs w:val="28"/>
        </w:rPr>
        <w:t xml:space="preserve"> </w:t>
      </w:r>
      <w:proofErr w:type="spellStart"/>
      <w:r w:rsidRPr="006E796D">
        <w:rPr>
          <w:i/>
          <w:color w:val="000000"/>
          <w:sz w:val="28"/>
          <w:szCs w:val="28"/>
        </w:rPr>
        <w:t>gardului</w:t>
      </w:r>
      <w:proofErr w:type="spellEnd"/>
      <w:r w:rsidRPr="006E796D">
        <w:rPr>
          <w:i/>
          <w:color w:val="000000"/>
          <w:sz w:val="28"/>
          <w:szCs w:val="28"/>
        </w:rPr>
        <w:t xml:space="preserve"> la IMSP </w:t>
      </w:r>
      <w:proofErr w:type="spellStart"/>
      <w:r w:rsidRPr="006E796D">
        <w:rPr>
          <w:i/>
          <w:color w:val="000000"/>
          <w:sz w:val="28"/>
          <w:szCs w:val="28"/>
        </w:rPr>
        <w:t>Centrul</w:t>
      </w:r>
      <w:proofErr w:type="spellEnd"/>
      <w:r w:rsidRPr="006E796D">
        <w:rPr>
          <w:i/>
          <w:color w:val="000000"/>
          <w:sz w:val="28"/>
          <w:szCs w:val="28"/>
        </w:rPr>
        <w:t xml:space="preserve"> de </w:t>
      </w:r>
      <w:proofErr w:type="spellStart"/>
      <w:r w:rsidRPr="006E796D">
        <w:rPr>
          <w:i/>
          <w:color w:val="000000"/>
          <w:sz w:val="28"/>
          <w:szCs w:val="28"/>
        </w:rPr>
        <w:t>Sănătate</w:t>
      </w:r>
      <w:proofErr w:type="spellEnd"/>
      <w:r w:rsidRPr="006E796D">
        <w:rPr>
          <w:i/>
          <w:color w:val="000000"/>
          <w:sz w:val="28"/>
          <w:szCs w:val="28"/>
        </w:rPr>
        <w:t xml:space="preserve"> </w:t>
      </w:r>
      <w:proofErr w:type="spellStart"/>
      <w:r w:rsidRPr="006E796D">
        <w:rPr>
          <w:i/>
          <w:color w:val="000000"/>
          <w:sz w:val="28"/>
          <w:szCs w:val="28"/>
        </w:rPr>
        <w:t>Cotiujenii</w:t>
      </w:r>
      <w:proofErr w:type="spellEnd"/>
      <w:r w:rsidRPr="006E796D">
        <w:rPr>
          <w:i/>
          <w:color w:val="000000"/>
          <w:sz w:val="28"/>
          <w:szCs w:val="28"/>
        </w:rPr>
        <w:t xml:space="preserve"> Mari</w:t>
      </w:r>
      <w:bookmarkEnd w:id="46"/>
      <w:r w:rsidRPr="004A5049">
        <w:rPr>
          <w:i/>
          <w:sz w:val="28"/>
          <w:szCs w:val="28"/>
          <w:lang w:eastAsia="zh-CN"/>
        </w:rPr>
        <w:t>„</w:t>
      </w:r>
    </w:p>
    <w:p w14:paraId="09117DB9" w14:textId="77777777" w:rsidR="00C35AEC" w:rsidRPr="00603FF7" w:rsidRDefault="00C35AEC" w:rsidP="00C35AEC">
      <w:pPr>
        <w:spacing w:before="120"/>
        <w:rPr>
          <w:b/>
          <w:sz w:val="28"/>
          <w:szCs w:val="28"/>
          <w:lang w:val="en-US"/>
        </w:rPr>
      </w:pPr>
      <w:r>
        <w:rPr>
          <w:lang w:val="en-US"/>
        </w:rPr>
        <w:t xml:space="preserve">                                                         </w:t>
      </w:r>
      <w:r w:rsidRPr="00756325">
        <w:rPr>
          <w:lang w:val="en-US"/>
        </w:rPr>
        <w:t>prin procedura de achiziție</w:t>
      </w:r>
    </w:p>
    <w:p w14:paraId="7F10CC63" w14:textId="77777777" w:rsidR="00C35AEC" w:rsidRPr="00284B81" w:rsidRDefault="00C35AEC" w:rsidP="00C35AEC">
      <w:pPr>
        <w:spacing w:before="120"/>
        <w:rPr>
          <w:b/>
          <w:sz w:val="32"/>
          <w:szCs w:val="32"/>
        </w:rPr>
      </w:pPr>
      <w:r>
        <w:rPr>
          <w:b/>
          <w:sz w:val="28"/>
          <w:szCs w:val="28"/>
          <w:lang w:val="en-US"/>
        </w:rPr>
        <w:t xml:space="preserve">                                          </w:t>
      </w:r>
      <w:r>
        <w:rPr>
          <w:b/>
          <w:sz w:val="32"/>
          <w:szCs w:val="32"/>
          <w:u w:val="single"/>
          <w:lang w:val="en-US"/>
        </w:rPr>
        <w:t>Cererea Ofertelor de Pret</w:t>
      </w:r>
    </w:p>
    <w:p w14:paraId="427DFC48" w14:textId="77777777" w:rsidR="00C35AEC" w:rsidRPr="00222DD8" w:rsidRDefault="00C35AEC" w:rsidP="00C35AEC">
      <w:pPr>
        <w:tabs>
          <w:tab w:val="left" w:pos="284"/>
          <w:tab w:val="right" w:pos="9531"/>
        </w:tabs>
        <w:spacing w:before="120"/>
        <w:rPr>
          <w:b/>
          <w:lang w:val="en-US"/>
        </w:rPr>
      </w:pPr>
      <w:r w:rsidRPr="00222DD8">
        <w:rPr>
          <w:b/>
          <w:lang w:val="en-US"/>
        </w:rPr>
        <w:t xml:space="preserve">*Procedura a fost inclusă în planul de achiziții publice a autorității contractante (Da/Nu): </w:t>
      </w:r>
      <w:r>
        <w:rPr>
          <w:b/>
          <w:lang w:val="en-US"/>
        </w:rPr>
        <w:t>nu</w:t>
      </w:r>
    </w:p>
    <w:p w14:paraId="76443BFB" w14:textId="77777777" w:rsidR="00C35AEC" w:rsidRDefault="00C35AEC" w:rsidP="00C35AEC">
      <w:pPr>
        <w:shd w:val="clear" w:color="auto" w:fill="FFFFFF" w:themeFill="background1"/>
        <w:tabs>
          <w:tab w:val="left" w:pos="284"/>
          <w:tab w:val="right" w:pos="426"/>
        </w:tabs>
        <w:spacing w:before="120"/>
        <w:jc w:val="both"/>
        <w:rPr>
          <w:b/>
          <w:lang w:val="en-US"/>
        </w:rPr>
      </w:pPr>
      <w:r w:rsidRPr="00222DD8">
        <w:rPr>
          <w:b/>
          <w:lang w:val="en-US"/>
        </w:rPr>
        <w:t xml:space="preserve">Link-ul către planul de achiziții publice publicat: </w:t>
      </w:r>
      <w:hyperlink r:id="rId12" w:history="1">
        <w:r w:rsidRPr="00222DD8">
          <w:rPr>
            <w:rStyle w:val="Hyperlink"/>
            <w:b/>
            <w:lang w:val="en-US"/>
          </w:rPr>
          <w:t>www.soldanesti.md</w:t>
        </w:r>
      </w:hyperlink>
      <w:r w:rsidRPr="00222DD8">
        <w:rPr>
          <w:b/>
          <w:lang w:val="en-US"/>
        </w:rPr>
        <w:t xml:space="preserve"> </w:t>
      </w:r>
      <w:r>
        <w:rPr>
          <w:b/>
          <w:lang w:val="en-US"/>
        </w:rPr>
        <w:t xml:space="preserve"> </w:t>
      </w:r>
    </w:p>
    <w:p w14:paraId="32BE069E" w14:textId="77777777" w:rsidR="00C35AEC" w:rsidRPr="002908CC" w:rsidRDefault="00C35AEC" w:rsidP="00C35AEC">
      <w:pPr>
        <w:shd w:val="clear" w:color="auto" w:fill="FFFFFF" w:themeFill="background1"/>
        <w:tabs>
          <w:tab w:val="left" w:pos="284"/>
          <w:tab w:val="right" w:pos="426"/>
        </w:tabs>
        <w:spacing w:before="120"/>
        <w:jc w:val="both"/>
        <w:rPr>
          <w:b/>
          <w:lang w:val="en-US"/>
        </w:rPr>
      </w:pPr>
    </w:p>
    <w:p w14:paraId="3F10ADBF" w14:textId="77777777" w:rsidR="00C35AEC" w:rsidRPr="004F5DD5" w:rsidRDefault="00C35AEC" w:rsidP="00C35AEC">
      <w:pPr>
        <w:numPr>
          <w:ilvl w:val="0"/>
          <w:numId w:val="22"/>
        </w:numPr>
        <w:tabs>
          <w:tab w:val="left" w:pos="284"/>
          <w:tab w:val="right" w:pos="9531"/>
        </w:tabs>
        <w:spacing w:before="120"/>
        <w:ind w:left="284" w:hanging="284"/>
        <w:rPr>
          <w:lang w:val="en-US"/>
        </w:rPr>
      </w:pPr>
      <w:r w:rsidRPr="004F5DD5">
        <w:rPr>
          <w:b/>
          <w:lang w:val="en-US"/>
        </w:rPr>
        <w:t>Denumirea autorității contractante</w:t>
      </w:r>
      <w:r w:rsidRPr="00756325">
        <w:rPr>
          <w:lang w:val="en-US"/>
        </w:rPr>
        <w:t>:</w:t>
      </w:r>
      <w:r w:rsidRPr="00756325">
        <w:rPr>
          <w:b/>
          <w:lang w:val="en-US"/>
        </w:rPr>
        <w:t xml:space="preserve"> </w:t>
      </w:r>
      <w:r>
        <w:rPr>
          <w:lang w:val="en-US"/>
        </w:rPr>
        <w:t>IMSP Centrul de S</w:t>
      </w:r>
      <w:r>
        <w:t>ănătate Cotiujenii Mari</w:t>
      </w:r>
      <w:r>
        <w:tab/>
      </w:r>
    </w:p>
    <w:p w14:paraId="7DE643C3" w14:textId="77777777" w:rsidR="00C35AEC" w:rsidRPr="00E94E21" w:rsidRDefault="00C35AEC" w:rsidP="00C35AEC">
      <w:pPr>
        <w:numPr>
          <w:ilvl w:val="0"/>
          <w:numId w:val="22"/>
        </w:numPr>
        <w:tabs>
          <w:tab w:val="left" w:pos="284"/>
          <w:tab w:val="right" w:pos="9531"/>
        </w:tabs>
        <w:spacing w:before="120"/>
        <w:ind w:left="284" w:hanging="284"/>
        <w:rPr>
          <w:b/>
          <w:bCs/>
          <w:lang w:val="en-US"/>
        </w:rPr>
      </w:pPr>
      <w:r w:rsidRPr="004F5DD5">
        <w:rPr>
          <w:b/>
          <w:lang w:val="en-US"/>
        </w:rPr>
        <w:t>IDNO</w:t>
      </w:r>
      <w:r w:rsidRPr="00D856C1">
        <w:rPr>
          <w:lang w:val="en-US"/>
        </w:rPr>
        <w:t>:</w:t>
      </w:r>
      <w:r w:rsidRPr="00D856C1">
        <w:rPr>
          <w:b/>
          <w:lang w:val="en-US"/>
        </w:rPr>
        <w:t xml:space="preserve"> </w:t>
      </w:r>
      <w:r w:rsidRPr="00E94E21">
        <w:rPr>
          <w:b/>
          <w:bCs/>
          <w:color w:val="2E323C"/>
          <w:shd w:val="clear" w:color="auto" w:fill="FFFFFF"/>
        </w:rPr>
        <w:t>10</w:t>
      </w:r>
      <w:r>
        <w:rPr>
          <w:b/>
          <w:bCs/>
          <w:color w:val="2E323C"/>
          <w:shd w:val="clear" w:color="auto" w:fill="FFFFFF"/>
        </w:rPr>
        <w:t>12606000910</w:t>
      </w:r>
    </w:p>
    <w:p w14:paraId="05C285B5" w14:textId="77777777" w:rsidR="00C35AEC" w:rsidRPr="004F5DD5" w:rsidRDefault="00C35AEC" w:rsidP="00C35AEC">
      <w:pPr>
        <w:numPr>
          <w:ilvl w:val="0"/>
          <w:numId w:val="22"/>
        </w:numPr>
        <w:tabs>
          <w:tab w:val="left" w:pos="284"/>
          <w:tab w:val="right" w:pos="9531"/>
        </w:tabs>
        <w:spacing w:before="120"/>
        <w:ind w:left="284" w:hanging="284"/>
        <w:rPr>
          <w:lang w:val="en-US"/>
        </w:rPr>
      </w:pPr>
      <w:r w:rsidRPr="004F5DD5">
        <w:rPr>
          <w:b/>
          <w:lang w:val="en-US"/>
        </w:rPr>
        <w:t>Adresa</w:t>
      </w:r>
      <w:r w:rsidRPr="00756325">
        <w:rPr>
          <w:lang w:val="en-US"/>
        </w:rPr>
        <w:t>:</w:t>
      </w:r>
      <w:r w:rsidRPr="00756325">
        <w:rPr>
          <w:b/>
          <w:lang w:val="en-US"/>
        </w:rPr>
        <w:t xml:space="preserve"> </w:t>
      </w:r>
      <w:r w:rsidRPr="006E796D">
        <w:rPr>
          <w:lang w:val="en-GB"/>
        </w:rPr>
        <w:t>com. Cotiujenii Mari, r. Șoldănești, MD-7216</w:t>
      </w:r>
    </w:p>
    <w:p w14:paraId="12901998" w14:textId="77777777" w:rsidR="00C35AEC" w:rsidRPr="004F5DD5" w:rsidRDefault="00C35AEC" w:rsidP="00C35AEC">
      <w:pPr>
        <w:numPr>
          <w:ilvl w:val="0"/>
          <w:numId w:val="22"/>
        </w:numPr>
        <w:tabs>
          <w:tab w:val="left" w:pos="284"/>
          <w:tab w:val="right" w:pos="9531"/>
        </w:tabs>
        <w:spacing w:before="120"/>
        <w:ind w:left="284" w:hanging="284"/>
      </w:pPr>
      <w:r w:rsidRPr="004F5DD5">
        <w:rPr>
          <w:b/>
        </w:rPr>
        <w:t>Numărul de telefon/fax:</w:t>
      </w:r>
      <w:r w:rsidRPr="00756325">
        <w:rPr>
          <w:b/>
        </w:rPr>
        <w:t xml:space="preserve"> </w:t>
      </w:r>
      <w:r w:rsidRPr="004F5DD5">
        <w:t>0</w:t>
      </w:r>
      <w:r>
        <w:t xml:space="preserve"> </w:t>
      </w:r>
      <w:r w:rsidRPr="004F5DD5">
        <w:t>272-</w:t>
      </w:r>
      <w:r>
        <w:t xml:space="preserve">74350 </w:t>
      </w:r>
      <w:r w:rsidRPr="004F5DD5">
        <w:t>/</w:t>
      </w:r>
      <w:r>
        <w:t xml:space="preserve"> </w:t>
      </w:r>
      <w:r w:rsidRPr="004F5DD5">
        <w:t>0</w:t>
      </w:r>
      <w:r>
        <w:t>61195221</w:t>
      </w:r>
    </w:p>
    <w:p w14:paraId="3D328F78" w14:textId="77777777" w:rsidR="00C35AEC" w:rsidRPr="006E796D" w:rsidRDefault="00C35AEC" w:rsidP="00C35AEC">
      <w:pPr>
        <w:spacing w:line="276" w:lineRule="auto"/>
      </w:pPr>
      <w:r w:rsidRPr="004F5DD5">
        <w:rPr>
          <w:b/>
          <w:lang w:val="en-US"/>
        </w:rPr>
        <w:t>Adresa de e-mail și de internet a autorității contractante</w:t>
      </w:r>
      <w:r w:rsidRPr="00756325">
        <w:rPr>
          <w:lang w:val="en-US"/>
        </w:rPr>
        <w:t>:</w:t>
      </w:r>
      <w:r>
        <w:rPr>
          <w:lang w:val="en-US"/>
        </w:rPr>
        <w:t xml:space="preserve"> </w:t>
      </w:r>
      <w:hyperlink r:id="rId13" w:history="1">
        <w:r w:rsidRPr="006E796D">
          <w:rPr>
            <w:rStyle w:val="Hyperlink"/>
            <w:rFonts w:eastAsiaTheme="majorEastAsia"/>
            <w:lang w:val="en-GB"/>
          </w:rPr>
          <w:t>cs.cotiujeniimari@ms.md</w:t>
        </w:r>
      </w:hyperlink>
    </w:p>
    <w:p w14:paraId="57B6D1B9" w14:textId="77777777" w:rsidR="00C35AEC" w:rsidRPr="004F5DD5" w:rsidRDefault="00C35AEC" w:rsidP="00C35AEC">
      <w:pPr>
        <w:numPr>
          <w:ilvl w:val="0"/>
          <w:numId w:val="22"/>
        </w:numPr>
        <w:tabs>
          <w:tab w:val="left" w:pos="284"/>
          <w:tab w:val="right" w:pos="9531"/>
        </w:tabs>
        <w:spacing w:before="120"/>
        <w:ind w:left="288" w:hanging="288"/>
        <w:rPr>
          <w:lang w:val="en-US"/>
        </w:rPr>
      </w:pPr>
      <w:r w:rsidRPr="004F5DD5">
        <w:rPr>
          <w:b/>
          <w:lang w:val="en-US"/>
        </w:rPr>
        <w:t>Adresa de e-mail sau de internet de la care se va putea obține accesul la documentația de atribuire:</w:t>
      </w:r>
      <w:r w:rsidRPr="00756325">
        <w:rPr>
          <w:b/>
          <w:lang w:val="en-US"/>
        </w:rPr>
        <w:t xml:space="preserve"> </w:t>
      </w:r>
      <w:r w:rsidRPr="004F5DD5">
        <w:rPr>
          <w:i/>
          <w:lang w:val="en-US"/>
        </w:rPr>
        <w:t>documentația de atribuire este anexată în cadrul procedurii în SIA RSAP</w:t>
      </w:r>
      <w:r w:rsidRPr="004F5DD5">
        <w:rPr>
          <w:lang w:val="en-US"/>
        </w:rPr>
        <w:t xml:space="preserve"> </w:t>
      </w:r>
    </w:p>
    <w:p w14:paraId="1B988BF6" w14:textId="77777777" w:rsidR="00C35AEC" w:rsidRPr="00603FF7" w:rsidRDefault="00C35AEC" w:rsidP="00C35AEC">
      <w:pPr>
        <w:numPr>
          <w:ilvl w:val="0"/>
          <w:numId w:val="22"/>
        </w:numPr>
        <w:shd w:val="clear" w:color="auto" w:fill="FFFFFF"/>
        <w:tabs>
          <w:tab w:val="left" w:pos="284"/>
          <w:tab w:val="right" w:pos="426"/>
          <w:tab w:val="right" w:pos="9531"/>
        </w:tabs>
        <w:spacing w:before="120"/>
        <w:ind w:left="284" w:hanging="284"/>
        <w:rPr>
          <w:b/>
          <w:lang w:val="en-US"/>
        </w:rPr>
      </w:pPr>
      <w:r w:rsidRPr="004F5DD5">
        <w:rPr>
          <w:b/>
          <w:lang w:val="en-US"/>
        </w:rPr>
        <w:t>Tipul autorității contractante și obiectul principal de activitate (dacă este cazul, mențiunea că autoritatea contractantă este o autoritate centrală de achiziție sau că achiziția implică o altă formă de achiziție comună):</w:t>
      </w:r>
      <w:r w:rsidRPr="00603FF7">
        <w:rPr>
          <w:b/>
          <w:lang w:val="en-US"/>
        </w:rPr>
        <w:t xml:space="preserve"> </w:t>
      </w:r>
      <w:r>
        <w:rPr>
          <w:lang w:val="en-US"/>
        </w:rPr>
        <w:t>n</w:t>
      </w:r>
      <w:r w:rsidRPr="004F5DD5">
        <w:rPr>
          <w:lang w:val="en-US"/>
        </w:rPr>
        <w:t>u se aplica</w:t>
      </w:r>
    </w:p>
    <w:p w14:paraId="463E2978" w14:textId="77777777" w:rsidR="00C35AEC" w:rsidRDefault="00C35AEC" w:rsidP="00C35AEC">
      <w:pPr>
        <w:numPr>
          <w:ilvl w:val="0"/>
          <w:numId w:val="22"/>
        </w:numPr>
        <w:tabs>
          <w:tab w:val="left" w:pos="284"/>
          <w:tab w:val="right" w:pos="426"/>
        </w:tabs>
        <w:spacing w:before="120"/>
        <w:ind w:left="284" w:hanging="284"/>
        <w:rPr>
          <w:b/>
          <w:lang w:val="en-US"/>
        </w:rPr>
      </w:pPr>
      <w:r w:rsidRPr="004F5DD5">
        <w:rPr>
          <w:b/>
          <w:lang w:val="en-US"/>
        </w:rPr>
        <w:t>Cumpărătorul invită operatorii economici interesați, care îi pot satisface necesitățile, să participe la procedura de achiziție privind livrarea/prestarea/executarea următoarelor bunuri /servicii/lucrări:</w:t>
      </w:r>
    </w:p>
    <w:p w14:paraId="59C9B6E9" w14:textId="77777777" w:rsidR="00C35AEC" w:rsidRPr="00942F57" w:rsidRDefault="00C35AEC" w:rsidP="00C35AEC">
      <w:pPr>
        <w:tabs>
          <w:tab w:val="left" w:pos="284"/>
          <w:tab w:val="right" w:pos="426"/>
        </w:tabs>
        <w:spacing w:before="120"/>
        <w:ind w:left="284"/>
        <w:rPr>
          <w:b/>
          <w:lang w:val="en-US"/>
        </w:rPr>
      </w:pPr>
    </w:p>
    <w:tbl>
      <w:tblPr>
        <w:tblW w:w="10075" w:type="dxa"/>
        <w:tblInd w:w="-455" w:type="dxa"/>
        <w:tblLayout w:type="fixed"/>
        <w:tblLook w:val="04A0" w:firstRow="1" w:lastRow="0" w:firstColumn="1" w:lastColumn="0" w:noHBand="0" w:noVBand="1"/>
      </w:tblPr>
      <w:tblGrid>
        <w:gridCol w:w="537"/>
        <w:gridCol w:w="1302"/>
        <w:gridCol w:w="2410"/>
        <w:gridCol w:w="992"/>
        <w:gridCol w:w="874"/>
        <w:gridCol w:w="1980"/>
        <w:gridCol w:w="1980"/>
      </w:tblGrid>
      <w:tr w:rsidR="00C35AEC" w:rsidRPr="00C5206F" w14:paraId="63BF7BBC" w14:textId="77777777" w:rsidTr="003946E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7AEC13" w14:textId="77777777" w:rsidR="00C35AEC" w:rsidRPr="00756325" w:rsidRDefault="00C35AEC" w:rsidP="003946E3">
            <w:pPr>
              <w:spacing w:before="120"/>
              <w:jc w:val="center"/>
              <w:rPr>
                <w:b/>
              </w:rPr>
            </w:pPr>
            <w:r w:rsidRPr="00756325">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BF702A" w14:textId="77777777" w:rsidR="00C35AEC" w:rsidRPr="00756325" w:rsidRDefault="00C35AEC" w:rsidP="003946E3">
            <w:pPr>
              <w:spacing w:before="120"/>
              <w:jc w:val="center"/>
              <w:rPr>
                <w:b/>
              </w:rPr>
            </w:pPr>
            <w:r w:rsidRPr="00756325">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3EDE3C" w14:textId="77777777" w:rsidR="00C35AEC" w:rsidRPr="00756325" w:rsidRDefault="00C35AEC" w:rsidP="003946E3">
            <w:pPr>
              <w:spacing w:before="120"/>
              <w:jc w:val="center"/>
              <w:rPr>
                <w:b/>
                <w:lang w:val="en-US"/>
              </w:rPr>
            </w:pPr>
            <w:r w:rsidRPr="00756325">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E0A1FA" w14:textId="77777777" w:rsidR="00C35AEC" w:rsidRPr="00756325" w:rsidRDefault="00C35AEC" w:rsidP="003946E3">
            <w:pPr>
              <w:spacing w:before="120"/>
              <w:jc w:val="center"/>
              <w:rPr>
                <w:b/>
              </w:rPr>
            </w:pPr>
            <w:r w:rsidRPr="00756325">
              <w:rPr>
                <w:b/>
              </w:rPr>
              <w:t>Unitatea de măsură</w:t>
            </w:r>
          </w:p>
        </w:tc>
        <w:tc>
          <w:tcPr>
            <w:tcW w:w="8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2C92A" w14:textId="77777777" w:rsidR="00C35AEC" w:rsidRPr="00756325" w:rsidRDefault="00C35AEC" w:rsidP="003946E3">
            <w:pPr>
              <w:spacing w:before="120"/>
              <w:jc w:val="center"/>
              <w:rPr>
                <w:b/>
              </w:rPr>
            </w:pPr>
            <w:r w:rsidRPr="00756325">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DC25D4" w14:textId="77777777" w:rsidR="00C35AEC" w:rsidRPr="00756325" w:rsidRDefault="00C35AEC" w:rsidP="003946E3">
            <w:pPr>
              <w:spacing w:before="120"/>
              <w:jc w:val="center"/>
              <w:rPr>
                <w:b/>
                <w:lang w:val="en-US"/>
              </w:rPr>
            </w:pPr>
            <w:r w:rsidRPr="00756325">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A3FA20" w14:textId="77777777" w:rsidR="00C35AEC" w:rsidRPr="00756325" w:rsidRDefault="00C35AEC" w:rsidP="003946E3">
            <w:pPr>
              <w:spacing w:before="120"/>
              <w:jc w:val="center"/>
              <w:rPr>
                <w:b/>
                <w:lang w:val="en-US"/>
              </w:rPr>
            </w:pPr>
            <w:r w:rsidRPr="00756325">
              <w:rPr>
                <w:b/>
                <w:lang w:val="en-US"/>
              </w:rPr>
              <w:t>Valoarea estimată</w:t>
            </w:r>
            <w:r w:rsidRPr="00756325">
              <w:rPr>
                <w:b/>
                <w:lang w:val="en-US"/>
              </w:rPr>
              <w:br/>
              <w:t>(se va indica pentru fiecare lot în parte)</w:t>
            </w:r>
          </w:p>
        </w:tc>
      </w:tr>
      <w:tr w:rsidR="00C35AEC" w:rsidRPr="002B27F9" w14:paraId="47D7D8E1" w14:textId="77777777" w:rsidTr="003946E3">
        <w:trPr>
          <w:trHeight w:val="780"/>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ABA88" w14:textId="77777777" w:rsidR="00C35AEC" w:rsidRDefault="00C35AEC" w:rsidP="003946E3">
            <w:pPr>
              <w:spacing w:before="120"/>
            </w:pPr>
            <w:r>
              <w:t>1</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D2C814" w14:textId="77777777" w:rsidR="00C35AEC" w:rsidRPr="002754E7" w:rsidRDefault="00C35AEC" w:rsidP="003946E3">
            <w:pPr>
              <w:spacing w:line="276" w:lineRule="auto"/>
              <w:rPr>
                <w:i/>
                <w:sz w:val="22"/>
                <w:szCs w:val="22"/>
                <w:lang w:val="en-US"/>
              </w:rPr>
            </w:pPr>
            <w:r w:rsidRPr="002754E7">
              <w:rPr>
                <w:b/>
                <w:i/>
                <w:sz w:val="22"/>
                <w:szCs w:val="22"/>
                <w:lang w:val="en-US"/>
              </w:rPr>
              <w:t>452</w:t>
            </w:r>
            <w:r>
              <w:rPr>
                <w:b/>
                <w:i/>
                <w:sz w:val="22"/>
                <w:szCs w:val="22"/>
                <w:lang w:val="en-US"/>
              </w:rPr>
              <w:t>00000-9</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52647C" w14:textId="77777777" w:rsidR="00C35AEC" w:rsidRPr="008574A7" w:rsidRDefault="00C35AEC" w:rsidP="003946E3">
            <w:pPr>
              <w:ind w:right="-1"/>
              <w:rPr>
                <w:b/>
                <w:i/>
                <w:sz w:val="22"/>
                <w:szCs w:val="22"/>
              </w:rPr>
            </w:pPr>
            <w:r w:rsidRPr="006E796D">
              <w:rPr>
                <w:b/>
                <w:i/>
                <w:color w:val="000000"/>
                <w:lang w:val="en-US"/>
              </w:rPr>
              <w:t xml:space="preserve">Reparația capitală a gardului la IMSP Centrul de Sănătate Cotiujenii Mari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E5ABE2" w14:textId="77777777" w:rsidR="00C35AEC" w:rsidRPr="002754E7" w:rsidRDefault="00C35AEC" w:rsidP="003946E3">
            <w:pPr>
              <w:spacing w:before="120"/>
              <w:rPr>
                <w:i/>
                <w:sz w:val="22"/>
                <w:szCs w:val="22"/>
              </w:rPr>
            </w:pPr>
            <w:r>
              <w:rPr>
                <w:i/>
                <w:sz w:val="22"/>
                <w:szCs w:val="22"/>
              </w:rPr>
              <w:t xml:space="preserve">    </w:t>
            </w:r>
            <w:r w:rsidRPr="002754E7">
              <w:rPr>
                <w:i/>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FFD7D7" w14:textId="77777777" w:rsidR="00C35AEC" w:rsidRPr="00C55AAF" w:rsidRDefault="00C35AEC" w:rsidP="003946E3">
            <w:pPr>
              <w:spacing w:before="120"/>
              <w:rPr>
                <w:sz w:val="22"/>
                <w:szCs w:val="22"/>
              </w:rPr>
            </w:pPr>
            <w:r w:rsidRPr="00C55AAF">
              <w:rPr>
                <w:sz w:val="22"/>
                <w:szCs w:val="22"/>
              </w:rPr>
              <w:t xml:space="preserve">     1</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82BAC" w14:textId="77777777" w:rsidR="00C35AEC" w:rsidRPr="002754E7" w:rsidRDefault="00C35AEC" w:rsidP="003946E3">
            <w:pPr>
              <w:spacing w:before="120"/>
              <w:jc w:val="center"/>
              <w:rPr>
                <w:b/>
                <w:i/>
                <w:sz w:val="22"/>
                <w:szCs w:val="22"/>
                <w:lang w:val="en-US"/>
              </w:rPr>
            </w:pPr>
            <w:r w:rsidRPr="002754E7">
              <w:rPr>
                <w:b/>
                <w:i/>
                <w:lang w:val="en-US"/>
              </w:rPr>
              <w:t>Conform caietului de sarcini(Formularul nr.1)</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8033C9" w14:textId="77777777" w:rsidR="00C35AEC" w:rsidRPr="0084617F" w:rsidRDefault="00C35AEC" w:rsidP="003946E3">
            <w:pPr>
              <w:jc w:val="center"/>
              <w:rPr>
                <w:i/>
                <w:lang w:val="en-US"/>
              </w:rPr>
            </w:pPr>
          </w:p>
          <w:p w14:paraId="144F78BE" w14:textId="77777777" w:rsidR="00C35AEC" w:rsidRPr="0084617F" w:rsidRDefault="00C35AEC" w:rsidP="003946E3">
            <w:pPr>
              <w:spacing w:line="276" w:lineRule="auto"/>
              <w:jc w:val="center"/>
              <w:rPr>
                <w:b/>
                <w:i/>
              </w:rPr>
            </w:pPr>
            <w:r>
              <w:rPr>
                <w:b/>
                <w:i/>
              </w:rPr>
              <w:t>174520,00</w:t>
            </w:r>
          </w:p>
        </w:tc>
      </w:tr>
      <w:tr w:rsidR="00C35AEC" w:rsidRPr="002B27F9" w14:paraId="50C728E4" w14:textId="77777777" w:rsidTr="003946E3">
        <w:trPr>
          <w:trHeight w:val="780"/>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810FF" w14:textId="77777777" w:rsidR="00C35AEC" w:rsidRDefault="00C35AEC" w:rsidP="003946E3">
            <w:pPr>
              <w:spacing w:before="120"/>
            </w:pPr>
            <w:r>
              <w:t>2</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0D7A2" w14:textId="77777777" w:rsidR="00C35AEC" w:rsidRPr="002754E7" w:rsidRDefault="00C35AEC" w:rsidP="003946E3">
            <w:pPr>
              <w:spacing w:line="276" w:lineRule="auto"/>
              <w:rPr>
                <w:b/>
                <w:i/>
                <w:sz w:val="22"/>
                <w:szCs w:val="22"/>
                <w:lang w:val="en-US"/>
              </w:rPr>
            </w:pPr>
            <w:r w:rsidRPr="002754E7">
              <w:rPr>
                <w:b/>
                <w:i/>
                <w:sz w:val="22"/>
                <w:szCs w:val="22"/>
                <w:lang w:val="en-US"/>
              </w:rPr>
              <w:t>452</w:t>
            </w:r>
            <w:r>
              <w:rPr>
                <w:b/>
                <w:i/>
                <w:sz w:val="22"/>
                <w:szCs w:val="22"/>
                <w:lang w:val="en-US"/>
              </w:rPr>
              <w:t>00000-9</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D4941" w14:textId="77777777" w:rsidR="00C35AEC" w:rsidRPr="006E796D" w:rsidRDefault="00C35AEC" w:rsidP="003946E3">
            <w:pPr>
              <w:ind w:right="-1"/>
              <w:rPr>
                <w:b/>
                <w:i/>
                <w:color w:val="000000"/>
                <w:lang w:val="en-US"/>
              </w:rPr>
            </w:pPr>
            <w:r w:rsidRPr="006E796D">
              <w:rPr>
                <w:b/>
                <w:i/>
                <w:color w:val="000000"/>
                <w:lang w:val="en-US"/>
              </w:rPr>
              <w:t xml:space="preserve">Reparația capitală a acoperișului la IMSP Centrul de Sănătate Cotiujenii Mari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0F90" w14:textId="77777777" w:rsidR="00C35AEC" w:rsidRDefault="00C35AEC" w:rsidP="003946E3">
            <w:pPr>
              <w:spacing w:before="120"/>
              <w:rPr>
                <w:i/>
                <w:sz w:val="22"/>
                <w:szCs w:val="22"/>
              </w:rPr>
            </w:pPr>
            <w:r>
              <w:rPr>
                <w:i/>
                <w:sz w:val="22"/>
                <w:szCs w:val="22"/>
              </w:rPr>
              <w:t xml:space="preserve">    </w:t>
            </w:r>
            <w:r w:rsidRPr="002754E7">
              <w:rPr>
                <w:i/>
                <w:sz w:val="22"/>
                <w:szCs w:val="22"/>
              </w:rPr>
              <w:t>buc</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1F60E" w14:textId="77777777" w:rsidR="00C35AEC" w:rsidRPr="00C55AAF" w:rsidRDefault="00C35AEC" w:rsidP="003946E3">
            <w:pPr>
              <w:spacing w:before="120"/>
              <w:rPr>
                <w:sz w:val="22"/>
                <w:szCs w:val="22"/>
              </w:rPr>
            </w:pPr>
            <w:r w:rsidRPr="00C55AAF">
              <w:rPr>
                <w:sz w:val="22"/>
                <w:szCs w:val="22"/>
              </w:rPr>
              <w:t xml:space="preserve">     1</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962E8" w14:textId="77777777" w:rsidR="00C35AEC" w:rsidRPr="002754E7" w:rsidRDefault="00C35AEC" w:rsidP="003946E3">
            <w:pPr>
              <w:spacing w:before="120"/>
              <w:jc w:val="center"/>
              <w:rPr>
                <w:b/>
                <w:i/>
                <w:lang w:val="en-US"/>
              </w:rPr>
            </w:pPr>
            <w:r w:rsidRPr="002754E7">
              <w:rPr>
                <w:b/>
                <w:i/>
                <w:lang w:val="en-US"/>
              </w:rPr>
              <w:t>Conform caietului de sarcini(Formularul nr.1)</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F446BB" w14:textId="77777777" w:rsidR="00C35AEC" w:rsidRPr="0084617F" w:rsidRDefault="00C35AEC" w:rsidP="003946E3">
            <w:pPr>
              <w:jc w:val="center"/>
              <w:rPr>
                <w:i/>
                <w:lang w:val="en-US"/>
              </w:rPr>
            </w:pPr>
          </w:p>
          <w:p w14:paraId="3A4A55B7" w14:textId="77777777" w:rsidR="00C35AEC" w:rsidRPr="0084617F" w:rsidRDefault="00C35AEC" w:rsidP="003946E3">
            <w:pPr>
              <w:jc w:val="center"/>
              <w:rPr>
                <w:i/>
                <w:lang w:val="en-US"/>
              </w:rPr>
            </w:pPr>
            <w:r>
              <w:rPr>
                <w:b/>
                <w:i/>
              </w:rPr>
              <w:t>329280,00</w:t>
            </w:r>
          </w:p>
        </w:tc>
      </w:tr>
      <w:tr w:rsidR="00C35AEC" w:rsidRPr="00152443" w14:paraId="06A1A477" w14:textId="77777777" w:rsidTr="003946E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8A3C0" w14:textId="77777777" w:rsidR="00C35AEC" w:rsidRPr="002754E7" w:rsidRDefault="00C35AEC" w:rsidP="003946E3">
            <w:pPr>
              <w:spacing w:before="120"/>
              <w:jc w:val="center"/>
              <w:rPr>
                <w:i/>
              </w:rPr>
            </w:pPr>
            <w:r w:rsidRPr="002754E7">
              <w:rPr>
                <w:b/>
                <w:i/>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EA5F6" w14:textId="77777777" w:rsidR="00C35AEC" w:rsidRPr="0084617F" w:rsidRDefault="00C35AEC" w:rsidP="003946E3">
            <w:pPr>
              <w:spacing w:line="276" w:lineRule="auto"/>
              <w:ind w:left="720" w:hanging="720"/>
              <w:jc w:val="center"/>
              <w:rPr>
                <w:b/>
                <w:i/>
              </w:rPr>
            </w:pPr>
            <w:r>
              <w:rPr>
                <w:b/>
                <w:i/>
              </w:rPr>
              <w:t>503800,00</w:t>
            </w:r>
          </w:p>
        </w:tc>
      </w:tr>
    </w:tbl>
    <w:p w14:paraId="022F1165" w14:textId="77777777" w:rsidR="00C35AEC" w:rsidRPr="002908CC" w:rsidRDefault="00C35AEC" w:rsidP="00C35AEC">
      <w:pPr>
        <w:numPr>
          <w:ilvl w:val="0"/>
          <w:numId w:val="22"/>
        </w:numPr>
        <w:shd w:val="clear" w:color="auto" w:fill="FFFFFF" w:themeFill="background1"/>
        <w:tabs>
          <w:tab w:val="right" w:pos="426"/>
        </w:tabs>
        <w:spacing w:before="120"/>
        <w:rPr>
          <w:b/>
          <w:u w:val="single"/>
          <w:lang w:val="en-US"/>
        </w:rPr>
      </w:pPr>
      <w:r w:rsidRPr="002908CC">
        <w:rPr>
          <w:b/>
          <w:lang w:val="en-US"/>
        </w:rPr>
        <w:lastRenderedPageBreak/>
        <w:t xml:space="preserve">În cazul procedurilor de preselecție se indică numărul minim al candidaţilor şi, dacă este cazul, numărul maxim al acestora: </w:t>
      </w:r>
      <w:r w:rsidRPr="002908CC">
        <w:rPr>
          <w:u w:val="single"/>
          <w:lang w:val="en-US"/>
        </w:rPr>
        <w:t>nu este cazul</w:t>
      </w:r>
    </w:p>
    <w:p w14:paraId="62BB10F4" w14:textId="77777777" w:rsidR="00C35AEC" w:rsidRPr="002908CC" w:rsidRDefault="00C35AEC" w:rsidP="00C35AEC">
      <w:pPr>
        <w:shd w:val="clear" w:color="auto" w:fill="FFFFFF" w:themeFill="background1"/>
        <w:tabs>
          <w:tab w:val="right" w:pos="426"/>
        </w:tabs>
        <w:spacing w:before="120"/>
        <w:ind w:left="360"/>
        <w:rPr>
          <w:b/>
          <w:u w:val="single"/>
          <w:lang w:val="en-US"/>
        </w:rPr>
      </w:pPr>
    </w:p>
    <w:p w14:paraId="3D864280" w14:textId="77777777" w:rsidR="00C35AEC" w:rsidRPr="004F5DD5" w:rsidRDefault="00C35AEC" w:rsidP="00C35AEC">
      <w:pPr>
        <w:numPr>
          <w:ilvl w:val="0"/>
          <w:numId w:val="22"/>
        </w:numPr>
        <w:tabs>
          <w:tab w:val="right" w:pos="426"/>
        </w:tabs>
        <w:spacing w:before="120"/>
        <w:rPr>
          <w:b/>
          <w:lang w:val="en-US"/>
        </w:rPr>
      </w:pPr>
      <w:r w:rsidRPr="004F5DD5">
        <w:rPr>
          <w:b/>
          <w:lang w:val="en-US"/>
        </w:rPr>
        <w:t xml:space="preserve">În cazul în care contractul este împărțit pe loturi un operator economic poate depune oferta (se va selecta): </w:t>
      </w:r>
    </w:p>
    <w:p w14:paraId="62B1FB85" w14:textId="77777777" w:rsidR="00C35AEC" w:rsidRPr="006E796D" w:rsidRDefault="00C35AEC" w:rsidP="00C35AEC">
      <w:pPr>
        <w:pStyle w:val="ListParagraph"/>
        <w:numPr>
          <w:ilvl w:val="0"/>
          <w:numId w:val="33"/>
        </w:numPr>
        <w:shd w:val="clear" w:color="auto" w:fill="FFFFFF" w:themeFill="background1"/>
        <w:tabs>
          <w:tab w:val="clear" w:pos="1134"/>
          <w:tab w:val="right" w:pos="426"/>
        </w:tabs>
        <w:contextualSpacing/>
        <w:jc w:val="left"/>
        <w:rPr>
          <w:bCs/>
          <w:sz w:val="22"/>
          <w:szCs w:val="22"/>
        </w:rPr>
      </w:pPr>
      <w:r w:rsidRPr="006E796D">
        <w:rPr>
          <w:bCs/>
          <w:sz w:val="22"/>
          <w:szCs w:val="22"/>
          <w:lang w:val="it-IT"/>
        </w:rPr>
        <w:t xml:space="preserve">Pentru un singur </w:t>
      </w:r>
      <w:r w:rsidRPr="006E796D">
        <w:rPr>
          <w:bCs/>
          <w:sz w:val="22"/>
          <w:szCs w:val="22"/>
        </w:rPr>
        <w:t>lot;</w:t>
      </w:r>
    </w:p>
    <w:p w14:paraId="610B010B" w14:textId="77777777" w:rsidR="00C35AEC" w:rsidRPr="006E796D" w:rsidRDefault="00C35AEC" w:rsidP="00C35AEC">
      <w:pPr>
        <w:pStyle w:val="ListParagraph"/>
        <w:numPr>
          <w:ilvl w:val="0"/>
          <w:numId w:val="33"/>
        </w:numPr>
        <w:shd w:val="clear" w:color="auto" w:fill="FFFFFF" w:themeFill="background1"/>
        <w:tabs>
          <w:tab w:val="clear" w:pos="1134"/>
          <w:tab w:val="right" w:pos="426"/>
        </w:tabs>
        <w:contextualSpacing/>
        <w:jc w:val="left"/>
        <w:rPr>
          <w:b/>
          <w:bCs/>
          <w:sz w:val="22"/>
          <w:szCs w:val="22"/>
          <w:u w:val="single"/>
        </w:rPr>
      </w:pPr>
      <w:proofErr w:type="spellStart"/>
      <w:r w:rsidRPr="006E796D">
        <w:rPr>
          <w:b/>
          <w:bCs/>
          <w:sz w:val="22"/>
          <w:szCs w:val="22"/>
          <w:u w:val="single"/>
        </w:rPr>
        <w:t>Pentru</w:t>
      </w:r>
      <w:proofErr w:type="spellEnd"/>
      <w:r w:rsidRPr="006E796D">
        <w:rPr>
          <w:b/>
          <w:bCs/>
          <w:sz w:val="22"/>
          <w:szCs w:val="22"/>
          <w:u w:val="single"/>
        </w:rPr>
        <w:t xml:space="preserve"> </w:t>
      </w:r>
      <w:proofErr w:type="spellStart"/>
      <w:r w:rsidRPr="006E796D">
        <w:rPr>
          <w:b/>
          <w:bCs/>
          <w:sz w:val="22"/>
          <w:szCs w:val="22"/>
          <w:u w:val="single"/>
        </w:rPr>
        <w:t>mai</w:t>
      </w:r>
      <w:proofErr w:type="spellEnd"/>
      <w:r w:rsidRPr="006E796D">
        <w:rPr>
          <w:b/>
          <w:bCs/>
          <w:sz w:val="22"/>
          <w:szCs w:val="22"/>
          <w:u w:val="single"/>
        </w:rPr>
        <w:t xml:space="preserve"> </w:t>
      </w:r>
      <w:proofErr w:type="spellStart"/>
      <w:r w:rsidRPr="006E796D">
        <w:rPr>
          <w:b/>
          <w:bCs/>
          <w:sz w:val="22"/>
          <w:szCs w:val="22"/>
          <w:u w:val="single"/>
        </w:rPr>
        <w:t>multe</w:t>
      </w:r>
      <w:proofErr w:type="spellEnd"/>
      <w:r w:rsidRPr="006E796D">
        <w:rPr>
          <w:b/>
          <w:bCs/>
          <w:sz w:val="22"/>
          <w:szCs w:val="22"/>
          <w:u w:val="single"/>
        </w:rPr>
        <w:t xml:space="preserve"> </w:t>
      </w:r>
      <w:proofErr w:type="spellStart"/>
      <w:r w:rsidRPr="006E796D">
        <w:rPr>
          <w:b/>
          <w:bCs/>
          <w:sz w:val="22"/>
          <w:szCs w:val="22"/>
          <w:u w:val="single"/>
        </w:rPr>
        <w:t>loturi</w:t>
      </w:r>
      <w:proofErr w:type="spellEnd"/>
      <w:r w:rsidRPr="006E796D">
        <w:rPr>
          <w:b/>
          <w:bCs/>
          <w:sz w:val="22"/>
          <w:szCs w:val="22"/>
          <w:u w:val="single"/>
        </w:rPr>
        <w:t>;</w:t>
      </w:r>
    </w:p>
    <w:p w14:paraId="7E33FA21" w14:textId="77777777" w:rsidR="00C35AEC" w:rsidRPr="00603FF7" w:rsidRDefault="00C35AEC" w:rsidP="00C35AEC">
      <w:pPr>
        <w:pStyle w:val="ListParagraph"/>
        <w:numPr>
          <w:ilvl w:val="0"/>
          <w:numId w:val="33"/>
        </w:numPr>
        <w:shd w:val="clear" w:color="auto" w:fill="FFFFFF" w:themeFill="background1"/>
        <w:tabs>
          <w:tab w:val="clear" w:pos="1134"/>
          <w:tab w:val="right" w:pos="426"/>
        </w:tabs>
        <w:contextualSpacing/>
        <w:jc w:val="left"/>
        <w:rPr>
          <w:sz w:val="22"/>
          <w:szCs w:val="22"/>
        </w:rPr>
      </w:pPr>
      <w:proofErr w:type="spellStart"/>
      <w:r w:rsidRPr="00603FF7">
        <w:rPr>
          <w:sz w:val="22"/>
          <w:szCs w:val="22"/>
        </w:rPr>
        <w:t>Pentru</w:t>
      </w:r>
      <w:proofErr w:type="spellEnd"/>
      <w:r w:rsidRPr="00603FF7">
        <w:rPr>
          <w:sz w:val="22"/>
          <w:szCs w:val="22"/>
        </w:rPr>
        <w:t xml:space="preserve"> </w:t>
      </w:r>
      <w:proofErr w:type="spellStart"/>
      <w:r w:rsidRPr="00603FF7">
        <w:rPr>
          <w:sz w:val="22"/>
          <w:szCs w:val="22"/>
        </w:rPr>
        <w:t>toate</w:t>
      </w:r>
      <w:proofErr w:type="spellEnd"/>
      <w:r w:rsidRPr="00603FF7">
        <w:rPr>
          <w:sz w:val="22"/>
          <w:szCs w:val="22"/>
        </w:rPr>
        <w:t xml:space="preserve"> </w:t>
      </w:r>
      <w:proofErr w:type="spellStart"/>
      <w:r w:rsidRPr="00603FF7">
        <w:rPr>
          <w:sz w:val="22"/>
          <w:szCs w:val="22"/>
        </w:rPr>
        <w:t>loturile</w:t>
      </w:r>
      <w:proofErr w:type="spellEnd"/>
      <w:r w:rsidRPr="00603FF7">
        <w:rPr>
          <w:sz w:val="22"/>
          <w:szCs w:val="22"/>
        </w:rPr>
        <w:t>;</w:t>
      </w:r>
    </w:p>
    <w:p w14:paraId="2B0FBCD9" w14:textId="77777777" w:rsidR="00C35AEC" w:rsidRPr="00603FF7" w:rsidRDefault="00C35AEC" w:rsidP="00C35AEC">
      <w:pPr>
        <w:pStyle w:val="ListParagraph"/>
        <w:numPr>
          <w:ilvl w:val="0"/>
          <w:numId w:val="33"/>
        </w:numPr>
        <w:tabs>
          <w:tab w:val="clear" w:pos="1134"/>
          <w:tab w:val="right" w:pos="426"/>
        </w:tabs>
        <w:spacing w:before="120"/>
        <w:contextualSpacing/>
        <w:jc w:val="left"/>
        <w:rPr>
          <w:b/>
          <w:sz w:val="22"/>
          <w:szCs w:val="22"/>
        </w:rPr>
      </w:pPr>
      <w:r w:rsidRPr="00603FF7">
        <w:rPr>
          <w:sz w:val="22"/>
          <w:szCs w:val="22"/>
          <w:lang w:val="it-IT"/>
        </w:rPr>
        <w:t>Alte limitări privind numărul de loturi care pot fi atribuite aceluiași ofertant</w:t>
      </w:r>
      <w:r w:rsidRPr="00603FF7">
        <w:rPr>
          <w:b/>
          <w:sz w:val="22"/>
          <w:szCs w:val="22"/>
        </w:rPr>
        <w:t xml:space="preserve"> </w:t>
      </w:r>
      <w:r>
        <w:rPr>
          <w:b/>
          <w:sz w:val="22"/>
          <w:szCs w:val="22"/>
        </w:rPr>
        <w:t xml:space="preserve">     _</w:t>
      </w:r>
      <w:r>
        <w:rPr>
          <w:b/>
          <w:sz w:val="22"/>
          <w:szCs w:val="22"/>
          <w:u w:val="single"/>
        </w:rPr>
        <w:t>nu sunt</w:t>
      </w:r>
      <w:r>
        <w:rPr>
          <w:b/>
          <w:sz w:val="22"/>
          <w:szCs w:val="22"/>
        </w:rPr>
        <w:t>_</w:t>
      </w:r>
    </w:p>
    <w:p w14:paraId="15CCAA39" w14:textId="77777777" w:rsidR="00C35AEC" w:rsidRPr="00756325" w:rsidRDefault="00C35AEC" w:rsidP="00C35AEC">
      <w:pPr>
        <w:numPr>
          <w:ilvl w:val="0"/>
          <w:numId w:val="22"/>
        </w:numPr>
        <w:tabs>
          <w:tab w:val="right" w:pos="426"/>
        </w:tabs>
        <w:spacing w:before="120"/>
        <w:ind w:left="0" w:firstLine="0"/>
        <w:rPr>
          <w:b/>
          <w:lang w:val="en-US"/>
        </w:rPr>
      </w:pPr>
      <w:r w:rsidRPr="004F5DD5">
        <w:rPr>
          <w:b/>
          <w:lang w:val="en-US"/>
        </w:rPr>
        <w:t>Admiterea sau interzicerea ofertelor alternative:</w:t>
      </w:r>
      <w:r w:rsidRPr="00756325">
        <w:rPr>
          <w:b/>
          <w:lang w:val="en-US"/>
        </w:rPr>
        <w:t xml:space="preserve"> </w:t>
      </w:r>
      <w:r w:rsidRPr="006E796D">
        <w:rPr>
          <w:u w:val="single"/>
          <w:lang w:val="en-US"/>
        </w:rPr>
        <w:t>nu se admite</w:t>
      </w:r>
      <w:r w:rsidRPr="00756325">
        <w:rPr>
          <w:b/>
          <w:lang w:val="en-US"/>
        </w:rPr>
        <w:t>.</w:t>
      </w:r>
    </w:p>
    <w:p w14:paraId="67AB1AEE" w14:textId="77777777" w:rsidR="00C35AEC" w:rsidRPr="00FD1693" w:rsidRDefault="00C35AEC" w:rsidP="00C35AEC">
      <w:pPr>
        <w:numPr>
          <w:ilvl w:val="0"/>
          <w:numId w:val="22"/>
        </w:numPr>
        <w:tabs>
          <w:tab w:val="left" w:pos="0"/>
          <w:tab w:val="left" w:pos="284"/>
          <w:tab w:val="left" w:pos="426"/>
        </w:tabs>
        <w:spacing w:before="120"/>
        <w:ind w:left="284" w:hanging="284"/>
        <w:rPr>
          <w:lang w:val="en-US"/>
        </w:rPr>
      </w:pPr>
      <w:r w:rsidRPr="004F5DD5">
        <w:rPr>
          <w:b/>
          <w:lang w:val="en-US"/>
        </w:rPr>
        <w:t>Termenii și condițiile de livrare/prestare/executare solicitați:</w:t>
      </w:r>
      <w:r w:rsidRPr="00667866">
        <w:rPr>
          <w:b/>
          <w:lang w:val="en-US"/>
        </w:rPr>
        <w:t xml:space="preserve"> </w:t>
      </w:r>
    </w:p>
    <w:p w14:paraId="2A350E94" w14:textId="77777777" w:rsidR="00C35AEC" w:rsidRPr="004C0943" w:rsidRDefault="00C35AEC" w:rsidP="00C35AEC">
      <w:pPr>
        <w:shd w:val="clear" w:color="auto" w:fill="FFFFFF" w:themeFill="background1"/>
        <w:tabs>
          <w:tab w:val="left" w:pos="0"/>
          <w:tab w:val="left" w:pos="284"/>
          <w:tab w:val="right" w:pos="426"/>
        </w:tabs>
        <w:spacing w:before="120"/>
        <w:ind w:left="360"/>
        <w:rPr>
          <w:b/>
          <w:lang w:val="en-US"/>
        </w:rPr>
      </w:pPr>
      <w:r>
        <w:rPr>
          <w:lang w:val="en-US"/>
        </w:rPr>
        <w:t>2</w:t>
      </w:r>
      <w:r w:rsidRPr="006B5C25">
        <w:rPr>
          <w:lang w:val="en-US"/>
        </w:rPr>
        <w:t xml:space="preserve"> luni</w:t>
      </w:r>
      <w:r w:rsidRPr="004C0943">
        <w:rPr>
          <w:b/>
          <w:lang w:val="en-US"/>
        </w:rPr>
        <w:t xml:space="preserve"> de la data inregistrarii cotractului la trezorărie</w:t>
      </w:r>
    </w:p>
    <w:p w14:paraId="507D0FBE" w14:textId="77777777" w:rsidR="00C35AEC" w:rsidRPr="004C0943" w:rsidRDefault="00C35AEC" w:rsidP="00C35AEC">
      <w:pPr>
        <w:numPr>
          <w:ilvl w:val="0"/>
          <w:numId w:val="22"/>
        </w:numPr>
        <w:shd w:val="clear" w:color="auto" w:fill="FFFFFF" w:themeFill="background1"/>
        <w:tabs>
          <w:tab w:val="right" w:pos="426"/>
        </w:tabs>
        <w:spacing w:before="120"/>
        <w:rPr>
          <w:b/>
          <w:lang w:val="en-US"/>
        </w:rPr>
      </w:pPr>
      <w:r w:rsidRPr="004C0943">
        <w:rPr>
          <w:b/>
          <w:lang w:val="en-US"/>
        </w:rPr>
        <w:t>Termenul de valabilitate a contractului</w:t>
      </w:r>
      <w:r w:rsidRPr="004C0943">
        <w:rPr>
          <w:shd w:val="clear" w:color="auto" w:fill="FFFFFF"/>
          <w:lang w:val="en-US"/>
        </w:rPr>
        <w:t>:</w:t>
      </w:r>
      <w:r w:rsidRPr="004C0943">
        <w:rPr>
          <w:b/>
          <w:shd w:val="clear" w:color="auto" w:fill="FFFFFF"/>
          <w:lang w:val="en-US"/>
        </w:rPr>
        <w:t xml:space="preserve"> pentru - 31.12.202</w:t>
      </w:r>
      <w:r>
        <w:rPr>
          <w:b/>
          <w:shd w:val="clear" w:color="auto" w:fill="FFFFFF"/>
          <w:lang w:val="en-US"/>
        </w:rPr>
        <w:t>6</w:t>
      </w:r>
      <w:r w:rsidRPr="004C0943">
        <w:rPr>
          <w:b/>
          <w:shd w:val="clear" w:color="auto" w:fill="FFFFFF"/>
          <w:lang w:val="en-US"/>
        </w:rPr>
        <w:t>.</w:t>
      </w:r>
    </w:p>
    <w:p w14:paraId="68D1CCE7" w14:textId="77777777" w:rsidR="00C35AEC" w:rsidRPr="00756325" w:rsidRDefault="00C35AEC" w:rsidP="00C35AEC">
      <w:pPr>
        <w:numPr>
          <w:ilvl w:val="0"/>
          <w:numId w:val="22"/>
        </w:numPr>
        <w:tabs>
          <w:tab w:val="right" w:pos="426"/>
        </w:tabs>
        <w:spacing w:before="120"/>
        <w:rPr>
          <w:b/>
          <w:lang w:val="en-US"/>
        </w:rPr>
      </w:pPr>
      <w:r w:rsidRPr="004C0943">
        <w:rPr>
          <w:b/>
          <w:lang w:val="en-US"/>
        </w:rPr>
        <w:t>Contract de achiziție rezervat atelierelor protejate sau că acesta poate fi executat numai</w:t>
      </w:r>
      <w:r w:rsidRPr="004F5DD5">
        <w:rPr>
          <w:b/>
          <w:lang w:val="en-US"/>
        </w:rPr>
        <w:t xml:space="preserve"> în cadrul unor programe de angajare protejată (după caz):</w:t>
      </w:r>
      <w:r>
        <w:rPr>
          <w:b/>
          <w:lang w:val="en-US"/>
        </w:rPr>
        <w:t xml:space="preserve"> </w:t>
      </w:r>
      <w:r w:rsidRPr="004F5DD5">
        <w:rPr>
          <w:lang w:val="en-US"/>
        </w:rPr>
        <w:t>nu se aplică</w:t>
      </w:r>
      <w:r w:rsidRPr="00756325">
        <w:rPr>
          <w:b/>
          <w:lang w:val="en-US"/>
        </w:rPr>
        <w:t>.</w:t>
      </w:r>
    </w:p>
    <w:p w14:paraId="53AEB4CD" w14:textId="77777777" w:rsidR="00C35AEC" w:rsidRPr="00A06DA6" w:rsidRDefault="00C35AEC" w:rsidP="00C35AEC">
      <w:pPr>
        <w:numPr>
          <w:ilvl w:val="0"/>
          <w:numId w:val="22"/>
        </w:numPr>
        <w:tabs>
          <w:tab w:val="right" w:pos="426"/>
        </w:tabs>
        <w:spacing w:before="120"/>
        <w:rPr>
          <w:lang w:val="en-US"/>
        </w:rPr>
      </w:pPr>
      <w:r w:rsidRPr="004F5DD5">
        <w:rPr>
          <w:b/>
          <w:lang w:val="en-US"/>
        </w:rPr>
        <w:t>Prestarea serviciului este rezervată unei anumite profesii în temeiul unor acte cu putere de lege sau al unor acte administrative (după caz):</w:t>
      </w:r>
      <w:r>
        <w:rPr>
          <w:b/>
          <w:lang w:val="en-US"/>
        </w:rPr>
        <w:t xml:space="preserve"> </w:t>
      </w:r>
      <w:r w:rsidRPr="004F5DD5">
        <w:rPr>
          <w:shd w:val="clear" w:color="auto" w:fill="FFFFFF"/>
          <w:lang w:val="en-US"/>
        </w:rPr>
        <w:t>nu se aplică.</w:t>
      </w:r>
    </w:p>
    <w:p w14:paraId="705AF21D" w14:textId="77777777" w:rsidR="00C35AEC" w:rsidRDefault="00C35AEC" w:rsidP="00C35AEC">
      <w:pPr>
        <w:numPr>
          <w:ilvl w:val="0"/>
          <w:numId w:val="22"/>
        </w:numPr>
        <w:tabs>
          <w:tab w:val="right" w:pos="426"/>
        </w:tabs>
        <w:spacing w:before="120"/>
        <w:rPr>
          <w:lang w:val="en-US"/>
        </w:rPr>
      </w:pPr>
      <w:r w:rsidRPr="0095162B">
        <w:rPr>
          <w:b/>
          <w:lang w:val="en-US"/>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r w:rsidRPr="00756325">
        <w:rPr>
          <w:lang w:val="en-US"/>
        </w:rPr>
        <w:t xml:space="preserve">:: </w:t>
      </w:r>
    </w:p>
    <w:p w14:paraId="6C0733F9" w14:textId="77777777" w:rsidR="00C35AEC" w:rsidRPr="004909C6" w:rsidRDefault="00C35AEC" w:rsidP="00C35AEC">
      <w:pPr>
        <w:tabs>
          <w:tab w:val="right" w:pos="426"/>
        </w:tabs>
        <w:spacing w:before="120"/>
        <w:ind w:left="360"/>
        <w:rPr>
          <w:lang w:val="en-US"/>
        </w:rPr>
      </w:pPr>
    </w:p>
    <w:tbl>
      <w:tblPr>
        <w:tblStyle w:val="TableGrid"/>
        <w:tblW w:w="0" w:type="auto"/>
        <w:tblInd w:w="-34" w:type="dxa"/>
        <w:tblLayout w:type="fixed"/>
        <w:tblLook w:val="04A0" w:firstRow="1" w:lastRow="0" w:firstColumn="1" w:lastColumn="0" w:noHBand="0" w:noVBand="1"/>
      </w:tblPr>
      <w:tblGrid>
        <w:gridCol w:w="34"/>
        <w:gridCol w:w="577"/>
        <w:gridCol w:w="3840"/>
        <w:gridCol w:w="4196"/>
        <w:gridCol w:w="1015"/>
      </w:tblGrid>
      <w:tr w:rsidR="00C35AEC" w:rsidRPr="00EA2C03" w14:paraId="56B0763D" w14:textId="77777777" w:rsidTr="003946E3">
        <w:trPr>
          <w:gridBefore w:val="1"/>
          <w:wBefore w:w="34" w:type="dxa"/>
        </w:trPr>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61D7F5" w14:textId="77777777" w:rsidR="00C35AEC" w:rsidRDefault="00C35AEC" w:rsidP="003946E3">
            <w:pPr>
              <w:tabs>
                <w:tab w:val="left" w:pos="612"/>
              </w:tabs>
              <w:spacing w:before="120" w:after="120"/>
              <w:rPr>
                <w:b/>
                <w:iCs/>
              </w:rPr>
            </w:pPr>
            <w:r>
              <w:rPr>
                <w:b/>
                <w:iCs/>
              </w:rPr>
              <w:t>Nr. d/o</w:t>
            </w:r>
          </w:p>
        </w:tc>
        <w:tc>
          <w:tcPr>
            <w:tcW w:w="3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A6BFA0" w14:textId="77777777" w:rsidR="00C35AEC" w:rsidRPr="00EA2C03" w:rsidRDefault="00C35AEC" w:rsidP="003946E3">
            <w:pPr>
              <w:tabs>
                <w:tab w:val="left" w:pos="612"/>
              </w:tabs>
              <w:spacing w:before="120" w:after="120"/>
              <w:jc w:val="center"/>
              <w:rPr>
                <w:b/>
                <w:iCs/>
              </w:rPr>
            </w:pPr>
            <w:r w:rsidRPr="00EA2C03">
              <w:rPr>
                <w:b/>
                <w:iCs/>
              </w:rPr>
              <w:t>Descrierea criteriului/cerinței</w:t>
            </w:r>
          </w:p>
        </w:tc>
        <w:tc>
          <w:tcPr>
            <w:tcW w:w="4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122D13" w14:textId="77777777" w:rsidR="00C35AEC" w:rsidRPr="00EA2C03" w:rsidRDefault="00C35AEC" w:rsidP="003946E3">
            <w:pPr>
              <w:tabs>
                <w:tab w:val="left" w:pos="612"/>
              </w:tabs>
              <w:spacing w:before="120" w:after="120"/>
              <w:rPr>
                <w:b/>
                <w:iCs/>
                <w:lang w:val="en-US"/>
              </w:rPr>
            </w:pPr>
            <w:r w:rsidRPr="00EA2C03">
              <w:rPr>
                <w:b/>
                <w:iCs/>
                <w:lang w:val="en-US"/>
              </w:rPr>
              <w:t>Mod de demonstrare a îndeplinirii criteriului/cerinței:</w:t>
            </w:r>
          </w:p>
        </w:tc>
        <w:tc>
          <w:tcPr>
            <w:tcW w:w="1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58047A" w14:textId="77777777" w:rsidR="00C35AEC" w:rsidRPr="00EA2C03" w:rsidRDefault="00C35AEC" w:rsidP="003946E3">
            <w:pPr>
              <w:tabs>
                <w:tab w:val="left" w:pos="612"/>
              </w:tabs>
              <w:spacing w:before="120" w:after="120"/>
              <w:jc w:val="center"/>
              <w:rPr>
                <w:b/>
                <w:iCs/>
              </w:rPr>
            </w:pPr>
            <w:r w:rsidRPr="00EA2C03">
              <w:rPr>
                <w:b/>
                <w:iCs/>
              </w:rPr>
              <w:t>Nivelul minim/</w:t>
            </w:r>
            <w:r w:rsidRPr="00EA2C03">
              <w:rPr>
                <w:b/>
                <w:iCs/>
              </w:rPr>
              <w:br/>
              <w:t>Obligativitatea</w:t>
            </w:r>
          </w:p>
        </w:tc>
      </w:tr>
      <w:tr w:rsidR="00C35AEC" w:rsidRPr="00EA2C03" w14:paraId="4BCFBED1" w14:textId="77777777" w:rsidTr="003946E3">
        <w:trPr>
          <w:gridBefore w:val="1"/>
          <w:wBefore w:w="34" w:type="dxa"/>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B4EBA9" w14:textId="77777777" w:rsidR="00C35AEC" w:rsidRPr="00A330C8" w:rsidRDefault="00C35AEC" w:rsidP="003946E3">
            <w:pPr>
              <w:tabs>
                <w:tab w:val="left" w:pos="612"/>
              </w:tabs>
              <w:spacing w:before="120" w:after="120"/>
              <w:rPr>
                <w:iCs/>
                <w:lang w:val="en-US"/>
              </w:rPr>
            </w:pP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C182A5" w14:textId="77777777" w:rsidR="00C35AEC" w:rsidRPr="00EA2C03" w:rsidRDefault="00C35AEC" w:rsidP="003946E3">
            <w:pPr>
              <w:tabs>
                <w:tab w:val="left" w:pos="612"/>
              </w:tabs>
              <w:spacing w:before="120" w:after="120"/>
              <w:rPr>
                <w:iCs/>
              </w:rPr>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BDBC06" w14:textId="77777777" w:rsidR="00C35AEC" w:rsidRPr="00EA2C03" w:rsidRDefault="00C35AEC" w:rsidP="003946E3">
            <w:pPr>
              <w:tabs>
                <w:tab w:val="left" w:pos="612"/>
              </w:tabs>
              <w:spacing w:before="120" w:after="120"/>
              <w:rPr>
                <w:iC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E301FB" w14:textId="77777777" w:rsidR="00C35AEC" w:rsidRPr="00EA2C03" w:rsidRDefault="00C35AEC" w:rsidP="003946E3">
            <w:pPr>
              <w:tabs>
                <w:tab w:val="left" w:pos="612"/>
              </w:tabs>
              <w:spacing w:before="120" w:after="120"/>
              <w:rPr>
                <w:iCs/>
                <w:lang w:val="en-US"/>
              </w:rPr>
            </w:pPr>
          </w:p>
        </w:tc>
      </w:tr>
      <w:tr w:rsidR="00C35AEC" w:rsidRPr="00CA3B00" w14:paraId="4057F166" w14:textId="77777777" w:rsidTr="003946E3">
        <w:trPr>
          <w:trHeight w:val="345"/>
        </w:trPr>
        <w:tc>
          <w:tcPr>
            <w:tcW w:w="61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7BD84073" w14:textId="77777777" w:rsidR="00C35AEC" w:rsidRPr="00CA3B00" w:rsidRDefault="00C35AEC" w:rsidP="003946E3">
            <w:pPr>
              <w:tabs>
                <w:tab w:val="left" w:pos="612"/>
              </w:tabs>
              <w:rPr>
                <w:b/>
              </w:rPr>
            </w:pPr>
            <w:r w:rsidRPr="00CA3B00">
              <w:rPr>
                <w:b/>
              </w:rPr>
              <w:t>1</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2D6487" w14:textId="77777777" w:rsidR="00C35AEC" w:rsidRDefault="00C35AEC" w:rsidP="003946E3">
            <w:pPr>
              <w:tabs>
                <w:tab w:val="left" w:pos="612"/>
              </w:tabs>
              <w:rPr>
                <w:b/>
                <w:lang w:val="en-US"/>
              </w:rPr>
            </w:pPr>
            <w:r w:rsidRPr="00CA3B00">
              <w:t>Oferta</w:t>
            </w:r>
            <w:r w:rsidRPr="00652FE1">
              <w:rPr>
                <w:b/>
                <w:lang w:val="en-US"/>
              </w:rPr>
              <w:t xml:space="preserve"> </w:t>
            </w:r>
          </w:p>
          <w:p w14:paraId="1276667D" w14:textId="77777777" w:rsidR="00C35AEC" w:rsidRPr="00652FE1" w:rsidRDefault="00C35AEC" w:rsidP="003946E3">
            <w:pPr>
              <w:tabs>
                <w:tab w:val="left" w:pos="612"/>
              </w:tabs>
              <w:rPr>
                <w:b/>
                <w:lang w:val="en-US"/>
              </w:rPr>
            </w:pPr>
          </w:p>
          <w:p w14:paraId="63467BE9" w14:textId="77777777" w:rsidR="00C35AEC" w:rsidRPr="00CA3B00" w:rsidRDefault="00C35AEC" w:rsidP="003946E3">
            <w:pPr>
              <w:tabs>
                <w:tab w:val="left" w:pos="612"/>
              </w:tabs>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0C83D2" w14:textId="77777777" w:rsidR="00C35AEC" w:rsidRPr="004109CD" w:rsidRDefault="00C35AEC" w:rsidP="003946E3">
            <w:pPr>
              <w:tabs>
                <w:tab w:val="left" w:pos="612"/>
              </w:tabs>
              <w:rPr>
                <w:b/>
                <w:lang w:val="en-US"/>
              </w:rPr>
            </w:pPr>
            <w:r>
              <w:rPr>
                <w:lang w:val="en-US"/>
              </w:rPr>
              <w:t xml:space="preserve">Original.Confirmata prin aplicarea </w:t>
            </w:r>
            <w:r w:rsidRPr="00CA3B00">
              <w:rPr>
                <w:lang w:val="en-US"/>
              </w:rPr>
              <w:t>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29D186" w14:textId="77777777" w:rsidR="00C35AEC" w:rsidRPr="00CA3B00" w:rsidRDefault="00C35AEC" w:rsidP="003946E3">
            <w:pPr>
              <w:tabs>
                <w:tab w:val="left" w:pos="612"/>
              </w:tabs>
            </w:pPr>
            <w:r w:rsidRPr="00CA3B00">
              <w:t xml:space="preserve">Da </w:t>
            </w:r>
          </w:p>
        </w:tc>
      </w:tr>
      <w:tr w:rsidR="00C35AEC" w:rsidRPr="00CA3B00" w14:paraId="4287B556" w14:textId="77777777" w:rsidTr="003946E3">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D4A93B" w14:textId="77777777" w:rsidR="00C35AEC" w:rsidRPr="00CA3B00" w:rsidRDefault="00C35AEC" w:rsidP="003946E3">
            <w:pPr>
              <w:tabs>
                <w:tab w:val="left" w:pos="612"/>
              </w:tabs>
              <w:rPr>
                <w:b/>
              </w:rPr>
            </w:pPr>
            <w:r w:rsidRPr="00CA3B00">
              <w:rPr>
                <w:b/>
              </w:rPr>
              <w:t>2</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6CE15F" w14:textId="77777777" w:rsidR="00C35AEC" w:rsidRPr="00CA3B00" w:rsidRDefault="00C35AEC" w:rsidP="003946E3">
            <w:pPr>
              <w:tabs>
                <w:tab w:val="left" w:pos="612"/>
              </w:tabs>
            </w:pPr>
            <w:r w:rsidRPr="00CA3B00">
              <w:t>Devizele locale aferente ofertei</w:t>
            </w:r>
            <w:r>
              <w:t xml:space="preserve"> </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0EE868" w14:textId="77777777" w:rsidR="00C35AEC" w:rsidRPr="00CA3B00" w:rsidRDefault="00C35AEC" w:rsidP="003946E3">
            <w:pPr>
              <w:tabs>
                <w:tab w:val="left" w:pos="612"/>
              </w:tabs>
            </w:pPr>
            <w:r>
              <w:t xml:space="preserve"> C</w:t>
            </w:r>
            <w:r w:rsidRPr="00CA3B00">
              <w:t>u specificatia parametrilor tehnici solicitati in caietul de sarcini.</w:t>
            </w:r>
          </w:p>
          <w:p w14:paraId="3BF6B107" w14:textId="77777777" w:rsidR="00C35AEC" w:rsidRPr="00CA3B00" w:rsidRDefault="00C35AEC" w:rsidP="003946E3">
            <w:pPr>
              <w:tabs>
                <w:tab w:val="left" w:pos="612"/>
              </w:tabs>
              <w:rPr>
                <w:lang w:val="en-US"/>
              </w:rPr>
            </w:pPr>
            <w:r w:rsidRPr="00CA3B00">
              <w:rPr>
                <w:lang w:val="en-US"/>
              </w:rPr>
              <w:t>Original. Confirmat</w:t>
            </w:r>
            <w:r>
              <w:rPr>
                <w:lang w:val="en-US"/>
              </w:rPr>
              <w:t>e</w:t>
            </w:r>
            <w:r w:rsidRPr="00CA3B00">
              <w:rPr>
                <w:lang w:val="en-US"/>
              </w:rPr>
              <w:t xml:space="preserve"> prin aplicarea semnăturii electronice a ofertantului.</w:t>
            </w:r>
            <w:r w:rsidRPr="005F331C">
              <w:rPr>
                <w:b/>
              </w:rPr>
              <w:t xml:space="preserve"> (F</w:t>
            </w:r>
            <w:r>
              <w:rPr>
                <w:b/>
              </w:rPr>
              <w:t xml:space="preserve">ormularele de deviz </w:t>
            </w:r>
            <w:r w:rsidRPr="005F331C">
              <w:rPr>
                <w:b/>
              </w:rPr>
              <w:t>3,5,7</w:t>
            </w:r>
            <w:r>
              <w:t>)</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F22BD1" w14:textId="77777777" w:rsidR="00C35AEC" w:rsidRPr="00CA3B00" w:rsidRDefault="00C35AEC" w:rsidP="003946E3">
            <w:pPr>
              <w:tabs>
                <w:tab w:val="left" w:pos="612"/>
              </w:tabs>
            </w:pPr>
            <w:r w:rsidRPr="00CA3B00">
              <w:t>Da</w:t>
            </w:r>
          </w:p>
        </w:tc>
      </w:tr>
      <w:tr w:rsidR="00C35AEC" w:rsidRPr="00261909" w14:paraId="3204DF3F" w14:textId="77777777" w:rsidTr="003946E3">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4477DD" w14:textId="77777777" w:rsidR="00C35AEC" w:rsidRPr="00CA3B00" w:rsidRDefault="00C35AEC" w:rsidP="003946E3">
            <w:pPr>
              <w:tabs>
                <w:tab w:val="left" w:pos="612"/>
              </w:tabs>
              <w:rPr>
                <w:b/>
              </w:rPr>
            </w:pPr>
            <w:r>
              <w:rPr>
                <w:b/>
              </w:rPr>
              <w:t>3</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B73F0A" w14:textId="77777777" w:rsidR="00C35AEC" w:rsidRPr="00CA3B00" w:rsidRDefault="00C35AEC" w:rsidP="003946E3">
            <w:pPr>
              <w:tabs>
                <w:tab w:val="left" w:pos="612"/>
              </w:tabs>
            </w:pPr>
            <w:r w:rsidRPr="00CA3B00">
              <w:t>Informatii generale despre ofertant</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FA2FE2" w14:textId="77777777" w:rsidR="00C35AEC" w:rsidRDefault="00C35AEC" w:rsidP="003946E3">
            <w:pPr>
              <w:tabs>
                <w:tab w:val="left" w:pos="612"/>
              </w:tabs>
            </w:pPr>
            <w:r w:rsidRPr="00CA3B00">
              <w:rPr>
                <w:lang w:val="en-US"/>
              </w:rPr>
              <w:t>Original. Confirmat</w:t>
            </w:r>
            <w:r>
              <w:rPr>
                <w:lang w:val="en-US"/>
              </w:rPr>
              <w:t>a</w:t>
            </w:r>
            <w:r w:rsidRPr="00CA3B00">
              <w:rPr>
                <w:lang w:val="en-US"/>
              </w:rPr>
              <w:t xml:space="preserve">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0BD55C" w14:textId="77777777" w:rsidR="00C35AEC" w:rsidRPr="00CA3B00" w:rsidRDefault="00C35AEC" w:rsidP="003946E3">
            <w:pPr>
              <w:tabs>
                <w:tab w:val="left" w:pos="612"/>
              </w:tabs>
            </w:pPr>
            <w:r>
              <w:t>Da</w:t>
            </w:r>
          </w:p>
        </w:tc>
      </w:tr>
      <w:tr w:rsidR="00C35AEC" w:rsidRPr="00BF3CFD" w14:paraId="399A5B89" w14:textId="77777777" w:rsidTr="003946E3">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F54FE5" w14:textId="77777777" w:rsidR="00C35AEC" w:rsidRPr="00CA3B00" w:rsidRDefault="00C35AEC" w:rsidP="003946E3">
            <w:pPr>
              <w:tabs>
                <w:tab w:val="left" w:pos="612"/>
              </w:tabs>
              <w:rPr>
                <w:b/>
              </w:rPr>
            </w:pPr>
            <w:r>
              <w:rPr>
                <w:b/>
              </w:rPr>
              <w:t>4</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07067F" w14:textId="77777777" w:rsidR="00C35AEC" w:rsidRDefault="00C35AEC" w:rsidP="003946E3">
            <w:pPr>
              <w:tabs>
                <w:tab w:val="left" w:pos="612"/>
              </w:tabs>
              <w:spacing w:before="120" w:after="120"/>
              <w:rPr>
                <w:sz w:val="22"/>
                <w:szCs w:val="22"/>
                <w:lang w:val="en-US"/>
              </w:rPr>
            </w:pPr>
            <w:r>
              <w:rPr>
                <w:sz w:val="22"/>
                <w:szCs w:val="22"/>
                <w:lang w:val="en-US"/>
              </w:rPr>
              <w:t>Cerere de participare</w:t>
            </w:r>
          </w:p>
          <w:p w14:paraId="0590E4D2" w14:textId="77777777" w:rsidR="00C35AEC" w:rsidRPr="00A535D4" w:rsidRDefault="00C35AEC" w:rsidP="003946E3">
            <w:pPr>
              <w:tabs>
                <w:tab w:val="left" w:pos="612"/>
              </w:tabs>
              <w:spacing w:before="120" w:after="120"/>
              <w:rPr>
                <w:sz w:val="22"/>
                <w:szCs w:val="22"/>
                <w:lang w:val="en-US"/>
              </w:rPr>
            </w:pPr>
            <w:r w:rsidRPr="00B5486E">
              <w:rPr>
                <w:b/>
                <w:sz w:val="22"/>
                <w:szCs w:val="22"/>
                <w:lang w:val="en-US"/>
              </w:rPr>
              <w:t>(Anexa nr.</w:t>
            </w:r>
            <w:r>
              <w:rPr>
                <w:b/>
                <w:sz w:val="22"/>
                <w:szCs w:val="22"/>
                <w:lang w:val="en-US"/>
              </w:rPr>
              <w:t>7</w:t>
            </w:r>
            <w:r>
              <w:rPr>
                <w:sz w:val="22"/>
                <w:szCs w:val="22"/>
                <w:lang w:val="en-US"/>
              </w:rPr>
              <w:t xml:space="preserve">) </w:t>
            </w:r>
            <w:r>
              <w:t>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A705FD" w14:textId="77777777" w:rsidR="00C35AEC" w:rsidRPr="00F35495" w:rsidRDefault="00C35AEC" w:rsidP="003946E3">
            <w:pPr>
              <w:tabs>
                <w:tab w:val="left" w:pos="612"/>
              </w:tabs>
              <w:spacing w:before="120" w:after="120"/>
              <w:rPr>
                <w:sz w:val="22"/>
                <w:szCs w:val="22"/>
                <w:lang w:val="en-US"/>
              </w:rPr>
            </w:pPr>
            <w:r w:rsidRPr="00F35495">
              <w:rPr>
                <w:sz w:val="22"/>
                <w:szCs w:val="22"/>
                <w:lang w:val="en-US"/>
              </w:rPr>
              <w:t xml:space="preserve">Original </w:t>
            </w:r>
          </w:p>
          <w:p w14:paraId="7C9D74A2" w14:textId="77777777" w:rsidR="00C35AEC" w:rsidRDefault="00C35AEC" w:rsidP="003946E3">
            <w:pPr>
              <w:tabs>
                <w:tab w:val="left" w:pos="612"/>
              </w:tabs>
              <w:spacing w:before="120" w:after="120"/>
              <w:rPr>
                <w:sz w:val="22"/>
                <w:szCs w:val="22"/>
                <w:lang w:val="en-US"/>
              </w:rPr>
            </w:pPr>
            <w:r w:rsidRPr="00F35495">
              <w:rPr>
                <w:sz w:val="22"/>
                <w:szCs w:val="22"/>
                <w:lang w:val="en-US"/>
              </w:rPr>
              <w:t>Confirmat prin aplicarea semnaturii electronice a ofertantului</w:t>
            </w:r>
          </w:p>
          <w:p w14:paraId="3F9074D5" w14:textId="77777777" w:rsidR="00C35AEC" w:rsidRPr="008B44D5" w:rsidRDefault="00C35AEC" w:rsidP="003946E3">
            <w:pPr>
              <w:tabs>
                <w:tab w:val="left" w:pos="612"/>
              </w:tabs>
              <w:rPr>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DEE8EC" w14:textId="77777777" w:rsidR="00C35AEC" w:rsidRPr="00CA3B00" w:rsidRDefault="00C35AEC" w:rsidP="003946E3">
            <w:pPr>
              <w:tabs>
                <w:tab w:val="left" w:pos="612"/>
              </w:tabs>
            </w:pPr>
            <w:r>
              <w:rPr>
                <w:lang w:val="en-US"/>
              </w:rPr>
              <w:t>Da</w:t>
            </w:r>
          </w:p>
        </w:tc>
      </w:tr>
      <w:tr w:rsidR="00C35AEC" w:rsidRPr="00BF3CFD" w14:paraId="531E63D5" w14:textId="77777777" w:rsidTr="003946E3">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B65A47" w14:textId="77777777" w:rsidR="00C35AEC" w:rsidRPr="00CA3B00" w:rsidRDefault="00C35AEC" w:rsidP="003946E3">
            <w:pPr>
              <w:tabs>
                <w:tab w:val="left" w:pos="612"/>
              </w:tabs>
              <w:rPr>
                <w:b/>
              </w:rPr>
            </w:pPr>
            <w:r>
              <w:rPr>
                <w:b/>
              </w:rPr>
              <w:t>5</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B248E1" w14:textId="77777777" w:rsidR="00C35AEC" w:rsidRDefault="00C35AEC" w:rsidP="003946E3">
            <w:pPr>
              <w:tabs>
                <w:tab w:val="left" w:pos="612"/>
              </w:tabs>
              <w:spacing w:before="120" w:after="120"/>
              <w:rPr>
                <w:sz w:val="22"/>
                <w:szCs w:val="22"/>
                <w:lang w:val="en-US"/>
              </w:rPr>
            </w:pPr>
            <w:r>
              <w:rPr>
                <w:sz w:val="22"/>
                <w:szCs w:val="22"/>
                <w:lang w:val="en-US"/>
              </w:rPr>
              <w:t xml:space="preserve">Declaratie privind valabilitatea ofertei </w:t>
            </w:r>
          </w:p>
          <w:p w14:paraId="01A2DFF2" w14:textId="77777777" w:rsidR="00C35AEC" w:rsidRDefault="00C35AEC" w:rsidP="003946E3">
            <w:pPr>
              <w:tabs>
                <w:tab w:val="left" w:pos="612"/>
              </w:tabs>
              <w:spacing w:before="120" w:after="120"/>
              <w:rPr>
                <w:sz w:val="22"/>
                <w:szCs w:val="22"/>
                <w:lang w:val="en-US"/>
              </w:rPr>
            </w:pPr>
            <w:r w:rsidRPr="00B5486E">
              <w:rPr>
                <w:b/>
                <w:sz w:val="22"/>
                <w:szCs w:val="22"/>
                <w:lang w:val="en-US"/>
              </w:rPr>
              <w:t>(Anexa nr.8</w:t>
            </w:r>
            <w:r>
              <w:rPr>
                <w:sz w:val="22"/>
                <w:szCs w:val="22"/>
                <w:lang w:val="en-US"/>
              </w:rPr>
              <w:t xml:space="preserve">) </w:t>
            </w:r>
            <w:r>
              <w:t>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75F24C" w14:textId="77777777" w:rsidR="00C35AEC" w:rsidRPr="00F35495" w:rsidRDefault="00C35AEC" w:rsidP="003946E3">
            <w:pPr>
              <w:tabs>
                <w:tab w:val="left" w:pos="612"/>
              </w:tabs>
              <w:spacing w:before="120" w:after="120"/>
              <w:rPr>
                <w:sz w:val="22"/>
                <w:szCs w:val="22"/>
                <w:lang w:val="en-US"/>
              </w:rPr>
            </w:pPr>
            <w:r w:rsidRPr="00F35495">
              <w:rPr>
                <w:sz w:val="22"/>
                <w:szCs w:val="22"/>
                <w:lang w:val="en-US"/>
              </w:rPr>
              <w:t xml:space="preserve">Original </w:t>
            </w:r>
          </w:p>
          <w:p w14:paraId="27DD2DF8" w14:textId="77777777" w:rsidR="00C35AEC" w:rsidRDefault="00C35AEC" w:rsidP="003946E3">
            <w:pPr>
              <w:tabs>
                <w:tab w:val="left" w:pos="612"/>
              </w:tabs>
              <w:spacing w:before="120" w:after="120"/>
              <w:rPr>
                <w:sz w:val="22"/>
                <w:szCs w:val="22"/>
                <w:lang w:val="en-US"/>
              </w:rPr>
            </w:pPr>
            <w:r w:rsidRPr="00F35495">
              <w:rPr>
                <w:sz w:val="22"/>
                <w:szCs w:val="22"/>
                <w:lang w:val="en-US"/>
              </w:rPr>
              <w:t>Confirmat prin aplicarea semnaturii electronice a ofertantului</w:t>
            </w:r>
          </w:p>
          <w:p w14:paraId="6B3958A9" w14:textId="77777777" w:rsidR="00C35AEC" w:rsidRPr="00F35495" w:rsidRDefault="00C35AEC" w:rsidP="003946E3">
            <w:pPr>
              <w:tabs>
                <w:tab w:val="left" w:pos="612"/>
              </w:tabs>
              <w:spacing w:before="120" w:after="120"/>
              <w:rPr>
                <w:sz w:val="22"/>
                <w:szCs w:val="22"/>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0B35DF" w14:textId="77777777" w:rsidR="00C35AEC" w:rsidRPr="00CA3B00" w:rsidRDefault="00C35AEC" w:rsidP="003946E3">
            <w:pPr>
              <w:tabs>
                <w:tab w:val="left" w:pos="612"/>
              </w:tabs>
            </w:pPr>
            <w:r>
              <w:rPr>
                <w:lang w:val="en-US"/>
              </w:rPr>
              <w:t>Da</w:t>
            </w:r>
          </w:p>
        </w:tc>
      </w:tr>
      <w:tr w:rsidR="00C35AEC" w:rsidRPr="005278E8" w14:paraId="12075449" w14:textId="77777777" w:rsidTr="003946E3">
        <w:trPr>
          <w:gridBefore w:val="1"/>
          <w:wBefore w:w="34" w:type="dxa"/>
          <w:trHeight w:val="24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E8C895" w14:textId="77777777" w:rsidR="00C35AEC" w:rsidRDefault="00C35AEC" w:rsidP="003946E3">
            <w:pPr>
              <w:tabs>
                <w:tab w:val="left" w:pos="612"/>
              </w:tabs>
              <w:rPr>
                <w:b/>
              </w:rPr>
            </w:pPr>
          </w:p>
          <w:p w14:paraId="3063CCAE" w14:textId="77777777" w:rsidR="00C35AEC" w:rsidRPr="00CA3B00" w:rsidRDefault="00C35AEC" w:rsidP="003946E3">
            <w:pPr>
              <w:tabs>
                <w:tab w:val="left" w:pos="612"/>
              </w:tabs>
              <w:rPr>
                <w:b/>
              </w:rPr>
            </w:pPr>
            <w:r>
              <w:rPr>
                <w:b/>
              </w:rPr>
              <w:t>6</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AFECCC" w14:textId="77777777" w:rsidR="00C35AEC" w:rsidRPr="00CA3B00" w:rsidRDefault="00C35AEC" w:rsidP="003946E3">
            <w:pPr>
              <w:tabs>
                <w:tab w:val="left" w:pos="612"/>
              </w:tabs>
            </w:pPr>
            <w:r w:rsidRPr="00CA3B00">
              <w:t xml:space="preserve">Scrisoare de garantie bancara </w:t>
            </w:r>
            <w:r>
              <w:t xml:space="preserve">a ofertei </w:t>
            </w:r>
            <w:r w:rsidRPr="00CA3B00">
              <w:t>(1% din suma fara TVA)</w:t>
            </w:r>
            <w:r w:rsidRPr="00652FE1">
              <w:rPr>
                <w:b/>
                <w:lang w:val="en-US"/>
              </w:rPr>
              <w:t xml:space="preserve"> </w:t>
            </w:r>
            <w:r>
              <w:rPr>
                <w:b/>
              </w:rPr>
              <w:t>(Anexa nr.9</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1C5A27" w14:textId="77777777" w:rsidR="00C35AEC" w:rsidRDefault="00C35AEC" w:rsidP="003946E3">
            <w:pPr>
              <w:tabs>
                <w:tab w:val="left" w:pos="612"/>
              </w:tabs>
            </w:pPr>
            <w:r w:rsidRPr="00CA3B00">
              <w:rPr>
                <w:lang w:val="en-US"/>
              </w:rPr>
              <w:t>Original, confirmată prin aplicarea semnăturii electronice a ofertantului</w:t>
            </w:r>
            <w:r>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BB5061" w14:textId="77777777" w:rsidR="00C35AEC" w:rsidRPr="00CA3B00" w:rsidRDefault="00C35AEC" w:rsidP="003946E3">
            <w:pPr>
              <w:tabs>
                <w:tab w:val="left" w:pos="612"/>
              </w:tabs>
            </w:pPr>
            <w:r>
              <w:t>Da</w:t>
            </w:r>
          </w:p>
        </w:tc>
      </w:tr>
      <w:tr w:rsidR="00C35AEC" w:rsidRPr="00CA3B00" w14:paraId="1B21142E" w14:textId="77777777" w:rsidTr="003946E3">
        <w:trPr>
          <w:gridBefore w:val="1"/>
          <w:wBefore w:w="34" w:type="dxa"/>
          <w:trHeight w:val="285"/>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392D17" w14:textId="77777777" w:rsidR="00C35AEC" w:rsidRPr="00CA3B00" w:rsidRDefault="00C35AEC" w:rsidP="003946E3">
            <w:pPr>
              <w:tabs>
                <w:tab w:val="left" w:pos="612"/>
              </w:tabs>
              <w:rPr>
                <w:b/>
              </w:rPr>
            </w:pPr>
            <w:r>
              <w:rPr>
                <w:b/>
              </w:rPr>
              <w:lastRenderedPageBreak/>
              <w:t>7</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83AA84" w14:textId="77777777" w:rsidR="00C35AEC" w:rsidRDefault="00C35AEC" w:rsidP="003946E3">
            <w:pPr>
              <w:tabs>
                <w:tab w:val="left" w:pos="612"/>
              </w:tabs>
              <w:rPr>
                <w:b/>
                <w:lang w:val="en-US"/>
              </w:rPr>
            </w:pPr>
            <w:r w:rsidRPr="00CA3B00">
              <w:rPr>
                <w:lang w:val="en-US"/>
              </w:rPr>
              <w:t>Grafic de executare a lucrărilor</w:t>
            </w:r>
            <w:r>
              <w:rPr>
                <w:b/>
                <w:lang w:val="en-US"/>
              </w:rPr>
              <w:t xml:space="preserve"> </w:t>
            </w:r>
          </w:p>
          <w:p w14:paraId="003157A8" w14:textId="77777777" w:rsidR="00C35AEC" w:rsidRPr="00CA3B00" w:rsidRDefault="00C35AEC" w:rsidP="003946E3">
            <w:pPr>
              <w:tabs>
                <w:tab w:val="left" w:pos="612"/>
              </w:tabs>
            </w:pPr>
            <w:r>
              <w:rPr>
                <w:b/>
              </w:rPr>
              <w:t>(Anexa nr.10</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FC895D" w14:textId="77777777" w:rsidR="00C35AEC" w:rsidRPr="00CA3B00" w:rsidRDefault="00C35AEC" w:rsidP="003946E3">
            <w:pPr>
              <w:tabs>
                <w:tab w:val="left" w:pos="612"/>
              </w:tabs>
              <w:rPr>
                <w:lang w:val="en-US"/>
              </w:rPr>
            </w:pPr>
            <w:r w:rsidRPr="00CA3B00">
              <w:rPr>
                <w:lang w:val="en-US"/>
              </w:rPr>
              <w:t xml:space="preserve"> Confirmat</w:t>
            </w:r>
            <w:r>
              <w:rPr>
                <w:lang w:val="en-US"/>
              </w:rPr>
              <w:t xml:space="preserve">a </w:t>
            </w:r>
            <w:r w:rsidRPr="00CA3B00">
              <w:rPr>
                <w:lang w:val="en-US"/>
              </w:rPr>
              <w:t xml:space="preserve"> prin aplicare electronice a ofertantului</w:t>
            </w:r>
            <w:r>
              <w:rPr>
                <w:lang w:val="en-US"/>
              </w:rPr>
              <w:t>.</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2EC3FA" w14:textId="77777777" w:rsidR="00C35AEC" w:rsidRPr="00CA3B00" w:rsidRDefault="00C35AEC" w:rsidP="003946E3">
            <w:pPr>
              <w:tabs>
                <w:tab w:val="left" w:pos="612"/>
              </w:tabs>
            </w:pPr>
            <w:r w:rsidRPr="00CA3B00">
              <w:t>Da</w:t>
            </w:r>
          </w:p>
        </w:tc>
      </w:tr>
      <w:tr w:rsidR="00C35AEC" w:rsidRPr="00CA3B00" w14:paraId="65828CBF" w14:textId="77777777" w:rsidTr="003946E3">
        <w:trPr>
          <w:gridBefore w:val="1"/>
          <w:wBefore w:w="34" w:type="dxa"/>
          <w:trHeight w:val="6071"/>
        </w:trPr>
        <w:tc>
          <w:tcPr>
            <w:tcW w:w="577" w:type="dxa"/>
            <w:tcBorders>
              <w:top w:val="single" w:sz="4" w:space="0" w:color="auto"/>
              <w:left w:val="single" w:sz="4" w:space="0" w:color="auto"/>
              <w:right w:val="single" w:sz="4" w:space="0" w:color="auto"/>
            </w:tcBorders>
            <w:shd w:val="clear" w:color="auto" w:fill="FFFFFF" w:themeFill="background1"/>
            <w:hideMark/>
          </w:tcPr>
          <w:p w14:paraId="5F0FF1B1" w14:textId="77777777" w:rsidR="00C35AEC" w:rsidRPr="00CA3B00" w:rsidRDefault="00C35AEC" w:rsidP="003946E3">
            <w:pPr>
              <w:tabs>
                <w:tab w:val="left" w:pos="612"/>
              </w:tabs>
              <w:rPr>
                <w:b/>
              </w:rPr>
            </w:pPr>
            <w:r>
              <w:rPr>
                <w:b/>
              </w:rPr>
              <w:t>8</w:t>
            </w:r>
          </w:p>
          <w:p w14:paraId="01B7E9FF" w14:textId="77777777" w:rsidR="00C35AEC" w:rsidRPr="00CA3B00" w:rsidRDefault="00C35AEC" w:rsidP="003946E3">
            <w:pPr>
              <w:tabs>
                <w:tab w:val="left" w:pos="612"/>
              </w:tabs>
              <w:rPr>
                <w:b/>
              </w:rPr>
            </w:pPr>
          </w:p>
        </w:tc>
        <w:tc>
          <w:tcPr>
            <w:tcW w:w="3840" w:type="dxa"/>
            <w:tcBorders>
              <w:top w:val="single" w:sz="4" w:space="0" w:color="auto"/>
              <w:left w:val="single" w:sz="4" w:space="0" w:color="auto"/>
              <w:right w:val="single" w:sz="4" w:space="0" w:color="auto"/>
            </w:tcBorders>
            <w:shd w:val="clear" w:color="auto" w:fill="FFFFFF" w:themeFill="background1"/>
            <w:hideMark/>
          </w:tcPr>
          <w:p w14:paraId="0798952F" w14:textId="77777777" w:rsidR="00C35AEC" w:rsidRDefault="00C35AEC" w:rsidP="003946E3">
            <w:pPr>
              <w:tabs>
                <w:tab w:val="left" w:pos="612"/>
              </w:tabs>
              <w:rPr>
                <w:rFonts w:eastAsia="PMingLiU"/>
                <w:lang w:val="en-US" w:eastAsia="zh-CN"/>
              </w:rPr>
            </w:pPr>
            <w:r w:rsidRPr="00CA3B00">
              <w:rPr>
                <w:rFonts w:eastAsia="PMingLiU"/>
                <w:lang w:val="en-US" w:eastAsia="zh-CN"/>
              </w:rPr>
              <w:t>Declara</w:t>
            </w:r>
            <w:r w:rsidRPr="00CA3B00">
              <w:rPr>
                <w:rFonts w:ascii="Tahoma" w:eastAsia="PMingLiU" w:hAnsi="Tahoma" w:cs="Tahoma"/>
                <w:lang w:val="en-US" w:eastAsia="zh-CN"/>
              </w:rPr>
              <w:t>ț</w:t>
            </w:r>
            <w:r w:rsidRPr="00CA3B00">
              <w:rPr>
                <w:rFonts w:eastAsia="PMingLiU"/>
                <w:lang w:val="en-US" w:eastAsia="zh-CN"/>
              </w:rPr>
              <w:t>ie privind experien</w:t>
            </w:r>
            <w:r w:rsidRPr="00CA3B00">
              <w:rPr>
                <w:rFonts w:ascii="Tahoma" w:eastAsia="PMingLiU" w:hAnsi="Tahoma" w:cs="Tahoma"/>
                <w:lang w:val="en-US" w:eastAsia="zh-CN"/>
              </w:rPr>
              <w:t>ț</w:t>
            </w:r>
            <w:r w:rsidRPr="00CA3B00">
              <w:rPr>
                <w:rFonts w:eastAsia="PMingLiU"/>
                <w:lang w:val="en-US" w:eastAsia="zh-CN"/>
              </w:rPr>
              <w:t xml:space="preserve">a </w:t>
            </w:r>
            <w:r>
              <w:rPr>
                <w:rFonts w:eastAsia="PMingLiU"/>
                <w:lang w:val="en-US" w:eastAsia="zh-CN"/>
              </w:rPr>
              <w:t xml:space="preserve">similara in domeniul de activitate aferent obiectului contractului ce urmeaza a fi atribuit </w:t>
            </w:r>
          </w:p>
          <w:p w14:paraId="039FF2BD" w14:textId="77777777" w:rsidR="00C35AEC" w:rsidRDefault="00C35AEC" w:rsidP="003946E3">
            <w:pPr>
              <w:tabs>
                <w:tab w:val="left" w:pos="612"/>
              </w:tabs>
              <w:rPr>
                <w:rFonts w:eastAsia="PMingLiU"/>
                <w:lang w:val="en-US" w:eastAsia="zh-CN"/>
              </w:rPr>
            </w:pPr>
            <w:r w:rsidRPr="00407067">
              <w:rPr>
                <w:b/>
              </w:rPr>
              <w:t>(Anexa nr.1</w:t>
            </w:r>
            <w:r>
              <w:rPr>
                <w:b/>
              </w:rPr>
              <w:t>2</w:t>
            </w:r>
            <w:r w:rsidRPr="00407067">
              <w:rPr>
                <w:b/>
              </w:rPr>
              <w:t>)</w:t>
            </w:r>
            <w:r>
              <w:t xml:space="preserve"> la Documentatia Standard la ordinul Ministerului Finantelor nr.115 din 15.09.2021</w:t>
            </w:r>
          </w:p>
          <w:p w14:paraId="2A2FEBC8" w14:textId="77777777" w:rsidR="00C35AEC" w:rsidRDefault="00C35AEC" w:rsidP="003946E3">
            <w:pPr>
              <w:tabs>
                <w:tab w:val="left" w:pos="612"/>
              </w:tabs>
              <w:rPr>
                <w:rFonts w:eastAsia="PMingLiU"/>
                <w:lang w:val="en-US" w:eastAsia="zh-CN"/>
              </w:rPr>
            </w:pPr>
          </w:p>
          <w:p w14:paraId="0B752BE8" w14:textId="77777777" w:rsidR="00C35AEC" w:rsidRDefault="00C35AEC" w:rsidP="003946E3">
            <w:pPr>
              <w:tabs>
                <w:tab w:val="left" w:pos="612"/>
              </w:tabs>
              <w:rPr>
                <w:rFonts w:eastAsia="PMingLiU"/>
                <w:lang w:val="en-US" w:eastAsia="zh-CN"/>
              </w:rPr>
            </w:pPr>
          </w:p>
          <w:p w14:paraId="29222478" w14:textId="77777777" w:rsidR="00C35AEC" w:rsidRDefault="00C35AEC" w:rsidP="003946E3">
            <w:pPr>
              <w:tabs>
                <w:tab w:val="left" w:pos="612"/>
              </w:tabs>
              <w:rPr>
                <w:rFonts w:eastAsia="PMingLiU"/>
                <w:lang w:val="en-US" w:eastAsia="zh-CN"/>
              </w:rPr>
            </w:pPr>
          </w:p>
          <w:p w14:paraId="1DDDEA7C" w14:textId="77777777" w:rsidR="00C35AEC" w:rsidRDefault="00C35AEC" w:rsidP="003946E3">
            <w:pPr>
              <w:tabs>
                <w:tab w:val="left" w:pos="612"/>
              </w:tabs>
              <w:rPr>
                <w:rFonts w:eastAsia="PMingLiU"/>
                <w:lang w:val="en-US" w:eastAsia="zh-CN"/>
              </w:rPr>
            </w:pPr>
          </w:p>
          <w:p w14:paraId="6579572F" w14:textId="77777777" w:rsidR="00C35AEC" w:rsidRPr="007C4DF9" w:rsidRDefault="00C35AEC" w:rsidP="003946E3">
            <w:pPr>
              <w:tabs>
                <w:tab w:val="left" w:pos="612"/>
              </w:tabs>
              <w:rPr>
                <w:rFonts w:eastAsia="PMingLiU"/>
                <w:b/>
                <w:lang w:val="en-US" w:eastAsia="zh-CN"/>
              </w:rPr>
            </w:pPr>
            <w:r w:rsidRPr="007C4DF9">
              <w:rPr>
                <w:rFonts w:eastAsia="PMingLiU"/>
                <w:b/>
                <w:lang w:val="en-US" w:eastAsia="zh-CN"/>
              </w:rPr>
              <w:t>sau</w:t>
            </w:r>
          </w:p>
          <w:p w14:paraId="7B12927E" w14:textId="77777777" w:rsidR="00C35AEC" w:rsidRDefault="00C35AEC" w:rsidP="003946E3">
            <w:pPr>
              <w:tabs>
                <w:tab w:val="left" w:pos="612"/>
              </w:tabs>
              <w:rPr>
                <w:rFonts w:eastAsia="PMingLiU"/>
                <w:lang w:val="en-US" w:eastAsia="zh-CN"/>
              </w:rPr>
            </w:pPr>
          </w:p>
          <w:p w14:paraId="128AE59C" w14:textId="77777777" w:rsidR="00C35AEC" w:rsidRDefault="00C35AEC" w:rsidP="003946E3">
            <w:pPr>
              <w:tabs>
                <w:tab w:val="left" w:pos="612"/>
              </w:tabs>
              <w:rPr>
                <w:lang w:val="en-US"/>
              </w:rPr>
            </w:pPr>
            <w:r w:rsidRPr="009A39C4">
              <w:rPr>
                <w:rFonts w:eastAsia="PMingLiU"/>
                <w:lang w:val="en-US" w:eastAsia="zh-CN"/>
              </w:rPr>
              <w:t xml:space="preserve">Declarație privind </w:t>
            </w:r>
            <w:r w:rsidRPr="009A39C4">
              <w:rPr>
                <w:lang w:val="en-US"/>
              </w:rPr>
              <w:t>lista principalelor lucrări executate</w:t>
            </w:r>
            <w:r>
              <w:rPr>
                <w:lang w:val="en-US"/>
              </w:rPr>
              <w:t xml:space="preserve"> </w:t>
            </w:r>
            <w:r w:rsidRPr="009A39C4">
              <w:rPr>
                <w:lang w:val="en-US"/>
              </w:rPr>
              <w:t>în ultimul an de activitate</w:t>
            </w:r>
          </w:p>
          <w:p w14:paraId="759752A2" w14:textId="77777777" w:rsidR="00C35AEC" w:rsidRPr="005F331C" w:rsidRDefault="00C35AEC" w:rsidP="003946E3">
            <w:pPr>
              <w:tabs>
                <w:tab w:val="left" w:pos="612"/>
              </w:tabs>
              <w:rPr>
                <w:lang w:val="en-US"/>
              </w:rPr>
            </w:pPr>
            <w:r>
              <w:rPr>
                <w:b/>
              </w:rPr>
              <w:t>(Anexa nr.13</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right w:val="single" w:sz="4" w:space="0" w:color="auto"/>
            </w:tcBorders>
            <w:shd w:val="clear" w:color="auto" w:fill="FFFFFF" w:themeFill="background1"/>
            <w:hideMark/>
          </w:tcPr>
          <w:p w14:paraId="4949FD33" w14:textId="77777777" w:rsidR="00C35AEC" w:rsidRPr="00933F86" w:rsidRDefault="00C35AEC" w:rsidP="003946E3">
            <w:pPr>
              <w:tabs>
                <w:tab w:val="left" w:pos="612"/>
              </w:tabs>
              <w:rPr>
                <w:lang w:val="en-US"/>
              </w:rPr>
            </w:pPr>
            <w:r>
              <w:rPr>
                <w:lang w:val="en-US"/>
              </w:rPr>
              <w:t>C</w:t>
            </w:r>
            <w:r w:rsidRPr="007B322A">
              <w:rPr>
                <w:lang w:val="en-US"/>
              </w:rPr>
              <w:t>onfirmat</w:t>
            </w:r>
            <w:r>
              <w:rPr>
                <w:lang w:val="en-US"/>
              </w:rPr>
              <w:t>a</w:t>
            </w:r>
            <w:r w:rsidRPr="007B322A">
              <w:rPr>
                <w:lang w:val="en-US"/>
              </w:rPr>
              <w:t xml:space="preserve"> prin aplicare semnăturii electronice a ofertantului Ofertantul trebuie să demonstreze că a finalizat în ultimii 5 ani (calculaţi până la data limită de depunere a ofertelor):- un contract ce au avut ca obiect execuţia uno</w:t>
            </w:r>
            <w:r>
              <w:rPr>
                <w:lang w:val="en-US"/>
              </w:rPr>
              <w:t xml:space="preserve">r lucrări similare cu cele ce </w:t>
            </w:r>
            <w:r w:rsidRPr="007B322A">
              <w:rPr>
                <w:lang w:val="en-US"/>
              </w:rPr>
              <w:t xml:space="preserve"> fac obiectul contractului ce urmează a fi atribuit, cel puţin egal cu</w:t>
            </w:r>
            <w:r>
              <w:rPr>
                <w:lang w:val="en-US"/>
              </w:rPr>
              <w:t xml:space="preserve">   </w:t>
            </w:r>
            <w:r w:rsidRPr="007B322A">
              <w:rPr>
                <w:lang w:val="en-US"/>
              </w:rPr>
              <w:t>75 % din valoarea viitorului contract</w:t>
            </w:r>
            <w:r>
              <w:rPr>
                <w:lang w:val="en-US"/>
              </w:rPr>
              <w:t>(prezentind copia contractelor, copia  proceselor verbale de receptie a lucrarilor executate).</w:t>
            </w:r>
          </w:p>
          <w:p w14:paraId="36835A2E" w14:textId="77777777" w:rsidR="00C35AEC" w:rsidRDefault="00C35AEC" w:rsidP="003946E3">
            <w:pPr>
              <w:tabs>
                <w:tab w:val="left" w:pos="612"/>
              </w:tabs>
              <w:rPr>
                <w:lang w:val="en-US"/>
              </w:rPr>
            </w:pPr>
          </w:p>
          <w:p w14:paraId="68276994" w14:textId="77777777" w:rsidR="00C35AEC" w:rsidRPr="00933F86" w:rsidRDefault="00C35AEC" w:rsidP="003946E3">
            <w:pPr>
              <w:tabs>
                <w:tab w:val="left" w:pos="612"/>
              </w:tabs>
              <w:rPr>
                <w:lang w:val="en-US"/>
              </w:rPr>
            </w:pPr>
            <w:r>
              <w:rPr>
                <w:lang w:val="en-US"/>
              </w:rPr>
              <w:t>C</w:t>
            </w:r>
            <w:r w:rsidRPr="007B322A">
              <w:rPr>
                <w:lang w:val="en-US"/>
              </w:rPr>
              <w:t>onfirmat</w:t>
            </w:r>
            <w:r>
              <w:rPr>
                <w:lang w:val="en-US"/>
              </w:rPr>
              <w:t>a</w:t>
            </w:r>
            <w:r w:rsidRPr="007B322A">
              <w:rPr>
                <w:lang w:val="en-US"/>
              </w:rPr>
              <w:t xml:space="preserve"> prin aplicare</w:t>
            </w:r>
            <w:r>
              <w:rPr>
                <w:lang w:val="en-US"/>
              </w:rPr>
              <w:t>a</w:t>
            </w:r>
            <w:r w:rsidRPr="007B322A">
              <w:rPr>
                <w:lang w:val="en-US"/>
              </w:rPr>
              <w:t xml:space="preserve"> semnăturii electronice a ofertantului</w:t>
            </w:r>
            <w:r>
              <w:rPr>
                <w:lang w:val="en-US"/>
              </w:rPr>
              <w:t>.</w:t>
            </w:r>
            <w:r w:rsidRPr="007B322A">
              <w:rPr>
                <w:lang w:val="en-US"/>
              </w:rPr>
              <w:t xml:space="preserve"> Ofertantul trebuie să demonstreze că</w:t>
            </w:r>
            <w:r>
              <w:rPr>
                <w:lang w:val="en-US"/>
              </w:rPr>
              <w:t xml:space="preserve"> valoarea </w:t>
            </w:r>
            <w:r w:rsidRPr="007B322A">
              <w:rPr>
                <w:lang w:val="en-US"/>
              </w:rPr>
              <w:t>cumulată a tuturor contractelor executate în ultimul an de activitate să fie egală sau mai mare decît valoarea viitorului contract</w:t>
            </w:r>
            <w:r>
              <w:rPr>
                <w:lang w:val="en-US"/>
              </w:rPr>
              <w:t>(prezentind copia contractelor, copia proceselor verbale de receptie a lucrarilor executate).</w:t>
            </w:r>
          </w:p>
        </w:tc>
        <w:tc>
          <w:tcPr>
            <w:tcW w:w="1015" w:type="dxa"/>
            <w:tcBorders>
              <w:top w:val="single" w:sz="4" w:space="0" w:color="auto"/>
              <w:left w:val="single" w:sz="4" w:space="0" w:color="auto"/>
              <w:right w:val="single" w:sz="4" w:space="0" w:color="auto"/>
            </w:tcBorders>
            <w:shd w:val="clear" w:color="auto" w:fill="FFFFFF" w:themeFill="background1"/>
            <w:hideMark/>
          </w:tcPr>
          <w:p w14:paraId="4B0A4EEC" w14:textId="77777777" w:rsidR="00C35AEC" w:rsidRPr="00CA3B00" w:rsidRDefault="00C35AEC" w:rsidP="003946E3">
            <w:pPr>
              <w:rPr>
                <w:lang w:val="en-US"/>
              </w:rPr>
            </w:pPr>
            <w:r w:rsidRPr="00CA3B00">
              <w:rPr>
                <w:lang w:val="en-US"/>
              </w:rPr>
              <w:t>Da</w:t>
            </w:r>
          </w:p>
        </w:tc>
      </w:tr>
      <w:tr w:rsidR="00C35AEC" w:rsidRPr="00CA3B00" w14:paraId="101509E8" w14:textId="77777777" w:rsidTr="003946E3">
        <w:trPr>
          <w:gridBefore w:val="1"/>
          <w:wBefore w:w="34" w:type="dxa"/>
          <w:trHeight w:val="255"/>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5E737F" w14:textId="77777777" w:rsidR="00C35AEC" w:rsidRPr="00CA3B00" w:rsidRDefault="00C35AEC" w:rsidP="003946E3">
            <w:pPr>
              <w:tabs>
                <w:tab w:val="left" w:pos="612"/>
              </w:tabs>
              <w:rPr>
                <w:b/>
              </w:rPr>
            </w:pPr>
            <w:r>
              <w:rPr>
                <w:b/>
              </w:rPr>
              <w:t>9</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81AF7F" w14:textId="77777777" w:rsidR="00C35AEC" w:rsidRDefault="00C35AEC" w:rsidP="003946E3">
            <w:pPr>
              <w:tabs>
                <w:tab w:val="left" w:pos="612"/>
              </w:tabs>
              <w:rPr>
                <w:b/>
                <w:lang w:val="en-US"/>
              </w:rPr>
            </w:pPr>
            <w:r w:rsidRPr="00CA3B00">
              <w:rPr>
                <w:rFonts w:eastAsia="PMingLiU"/>
                <w:lang w:val="en-US"/>
              </w:rPr>
              <w:t xml:space="preserve">Declarație privind dotările specifice, utilajul şi echipamentul necesar </w:t>
            </w:r>
            <w:r w:rsidRPr="00CA3B00">
              <w:rPr>
                <w:rFonts w:eastAsia="PMingLiU"/>
                <w:bCs/>
                <w:spacing w:val="-2"/>
                <w:lang w:val="en-US" w:eastAsia="zh-CN"/>
              </w:rPr>
              <w:t xml:space="preserve">pentru </w:t>
            </w:r>
            <w:r w:rsidRPr="00CA3B00">
              <w:rPr>
                <w:rFonts w:eastAsia="PMingLiU"/>
                <w:lang w:val="en-US" w:eastAsia="zh-CN"/>
              </w:rPr>
              <w:t>îndeplinirea corespunzătoare a contractului</w:t>
            </w:r>
            <w:r w:rsidRPr="00652FE1">
              <w:rPr>
                <w:b/>
                <w:lang w:val="en-US"/>
              </w:rPr>
              <w:t xml:space="preserve"> </w:t>
            </w:r>
          </w:p>
          <w:p w14:paraId="4036653E" w14:textId="77777777" w:rsidR="00C35AEC" w:rsidRPr="005F331C" w:rsidRDefault="00C35AEC" w:rsidP="003946E3">
            <w:pPr>
              <w:tabs>
                <w:tab w:val="left" w:pos="612"/>
              </w:tabs>
              <w:rPr>
                <w:b/>
                <w:lang w:val="en-US"/>
              </w:rPr>
            </w:pPr>
            <w:r w:rsidRPr="00407067">
              <w:rPr>
                <w:b/>
              </w:rPr>
              <w:t>(Anexa nr.14)</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D6C7A8" w14:textId="77777777" w:rsidR="00C35AEC" w:rsidRPr="00CA3B00" w:rsidRDefault="00C35AEC" w:rsidP="003946E3">
            <w:pPr>
              <w:tabs>
                <w:tab w:val="left" w:pos="612"/>
              </w:tabs>
              <w:rPr>
                <w:lang w:val="en-US"/>
              </w:rPr>
            </w:pPr>
            <w:r w:rsidRPr="00CA3B00">
              <w:rPr>
                <w:lang w:val="en-US"/>
              </w:rPr>
              <w:t>Original. Confirmat</w:t>
            </w:r>
            <w:r>
              <w:rPr>
                <w:lang w:val="en-US"/>
              </w:rPr>
              <w:t>a</w:t>
            </w:r>
            <w:r w:rsidRPr="00CA3B00">
              <w:rPr>
                <w:lang w:val="en-US"/>
              </w:rPr>
              <w:t xml:space="preserve">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B61A20" w14:textId="77777777" w:rsidR="00C35AEC" w:rsidRPr="00CA3B00" w:rsidRDefault="00C35AEC" w:rsidP="003946E3">
            <w:pPr>
              <w:tabs>
                <w:tab w:val="left" w:pos="612"/>
              </w:tabs>
            </w:pPr>
            <w:r w:rsidRPr="00CA3B00">
              <w:t xml:space="preserve">Da </w:t>
            </w:r>
          </w:p>
        </w:tc>
      </w:tr>
      <w:tr w:rsidR="00C35AEC" w:rsidRPr="00CA3B00" w14:paraId="32BF430F" w14:textId="77777777" w:rsidTr="003946E3">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29D051" w14:textId="77777777" w:rsidR="00C35AEC" w:rsidRPr="00CA3B00" w:rsidRDefault="00C35AEC" w:rsidP="003946E3">
            <w:pPr>
              <w:tabs>
                <w:tab w:val="left" w:pos="612"/>
              </w:tabs>
              <w:rPr>
                <w:b/>
              </w:rPr>
            </w:pPr>
            <w:r>
              <w:rPr>
                <w:b/>
              </w:rPr>
              <w:t>10</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296E64" w14:textId="77777777" w:rsidR="00C35AEC" w:rsidRDefault="00C35AEC" w:rsidP="003946E3">
            <w:pPr>
              <w:tabs>
                <w:tab w:val="left" w:pos="612"/>
              </w:tabs>
              <w:rPr>
                <w:b/>
                <w:lang w:val="en-US"/>
              </w:rPr>
            </w:pPr>
            <w:r w:rsidRPr="00CA3B00">
              <w:t>Declaratie privind personalul de specialitate propus pentru implementarea contractului</w:t>
            </w:r>
            <w:r w:rsidRPr="00652FE1">
              <w:rPr>
                <w:b/>
                <w:lang w:val="en-US"/>
              </w:rPr>
              <w:t xml:space="preserve"> </w:t>
            </w:r>
          </w:p>
          <w:p w14:paraId="757CF0A7" w14:textId="77777777" w:rsidR="00C35AEC" w:rsidRPr="005F331C" w:rsidRDefault="00C35AEC" w:rsidP="003946E3">
            <w:pPr>
              <w:tabs>
                <w:tab w:val="left" w:pos="612"/>
              </w:tabs>
              <w:rPr>
                <w:b/>
                <w:lang w:val="en-US"/>
              </w:rPr>
            </w:pPr>
            <w:r>
              <w:rPr>
                <w:b/>
              </w:rPr>
              <w:t>(Anexa nr.15</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29404F" w14:textId="77777777" w:rsidR="00C35AEC" w:rsidRPr="00CA3B00" w:rsidRDefault="00C35AEC" w:rsidP="003946E3">
            <w:pPr>
              <w:tabs>
                <w:tab w:val="left" w:pos="612"/>
              </w:tabs>
              <w:rPr>
                <w:lang w:val="en-US"/>
              </w:rPr>
            </w:pPr>
            <w:r w:rsidRPr="00CA3B00">
              <w:rPr>
                <w:lang w:val="en-US"/>
              </w:rPr>
              <w:t>Original. Confirmat</w:t>
            </w:r>
            <w:r>
              <w:rPr>
                <w:lang w:val="en-US"/>
              </w:rPr>
              <w:t>a</w:t>
            </w:r>
            <w:r w:rsidRPr="00CA3B00">
              <w:rPr>
                <w:lang w:val="en-US"/>
              </w:rPr>
              <w:t xml:space="preserve">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950A77" w14:textId="77777777" w:rsidR="00C35AEC" w:rsidRPr="00CA3B00" w:rsidRDefault="00C35AEC" w:rsidP="003946E3">
            <w:pPr>
              <w:tabs>
                <w:tab w:val="left" w:pos="612"/>
              </w:tabs>
            </w:pPr>
            <w:r w:rsidRPr="00CA3B00">
              <w:t xml:space="preserve">Da </w:t>
            </w:r>
          </w:p>
        </w:tc>
      </w:tr>
      <w:tr w:rsidR="00C35AEC" w:rsidRPr="00CA3B00" w14:paraId="272AD687" w14:textId="77777777" w:rsidTr="003946E3">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7C6964" w14:textId="77777777" w:rsidR="00C35AEC" w:rsidRPr="00CA3B00" w:rsidRDefault="00C35AEC" w:rsidP="003946E3">
            <w:pPr>
              <w:tabs>
                <w:tab w:val="left" w:pos="612"/>
              </w:tabs>
              <w:rPr>
                <w:b/>
              </w:rPr>
            </w:pPr>
            <w:r>
              <w:rPr>
                <w:b/>
              </w:rPr>
              <w:t>11</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E42474" w14:textId="77777777" w:rsidR="00C35AEC" w:rsidRDefault="00C35AEC" w:rsidP="003946E3">
            <w:pPr>
              <w:tabs>
                <w:tab w:val="left" w:pos="612"/>
              </w:tabs>
              <w:rPr>
                <w:b/>
                <w:lang w:val="en-US"/>
              </w:rPr>
            </w:pPr>
            <w:r w:rsidRPr="005F331C">
              <w:rPr>
                <w:rFonts w:eastAsia="PMingLiU"/>
                <w:lang w:val="en-US" w:eastAsia="zh-CN"/>
              </w:rPr>
              <w:t>Lista subcontractanților și partea/părțile din contract care sunt îndeplinite de către aceștia</w:t>
            </w:r>
            <w:r w:rsidRPr="00652FE1">
              <w:rPr>
                <w:b/>
                <w:lang w:val="en-US"/>
              </w:rPr>
              <w:t xml:space="preserve"> </w:t>
            </w:r>
          </w:p>
          <w:p w14:paraId="0C574B30" w14:textId="77777777" w:rsidR="00C35AEC" w:rsidRPr="005F331C" w:rsidRDefault="00C35AEC" w:rsidP="003946E3">
            <w:pPr>
              <w:tabs>
                <w:tab w:val="left" w:pos="612"/>
              </w:tabs>
              <w:rPr>
                <w:b/>
                <w:lang w:val="en-US"/>
              </w:rPr>
            </w:pPr>
            <w:r w:rsidRPr="00407067">
              <w:rPr>
                <w:b/>
              </w:rPr>
              <w:t>(Anexa nr.1</w:t>
            </w:r>
            <w:r>
              <w:rPr>
                <w:b/>
              </w:rPr>
              <w:t>6</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EC2A23" w14:textId="77777777" w:rsidR="00C35AEC" w:rsidRPr="00CA3B00" w:rsidRDefault="00C35AEC" w:rsidP="003946E3">
            <w:pPr>
              <w:tabs>
                <w:tab w:val="left" w:pos="612"/>
              </w:tabs>
              <w:rPr>
                <w:lang w:val="en-US"/>
              </w:rPr>
            </w:pPr>
            <w:r w:rsidRPr="00CA3B00">
              <w:rPr>
                <w:lang w:val="en-US"/>
              </w:rPr>
              <w:t>Original, confirmată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192EF1" w14:textId="77777777" w:rsidR="00C35AEC" w:rsidRPr="00CA3B00" w:rsidRDefault="00C35AEC" w:rsidP="003946E3">
            <w:pPr>
              <w:rPr>
                <w:lang w:val="en-US"/>
              </w:rPr>
            </w:pPr>
            <w:r>
              <w:rPr>
                <w:lang w:val="en-US"/>
              </w:rPr>
              <w:t>Da</w:t>
            </w:r>
          </w:p>
        </w:tc>
      </w:tr>
      <w:tr w:rsidR="00C35AEC" w:rsidRPr="00305E48" w14:paraId="64534BCE" w14:textId="77777777" w:rsidTr="003946E3">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74C000" w14:textId="77777777" w:rsidR="00C35AEC" w:rsidRPr="00CA3B00" w:rsidRDefault="00C35AEC" w:rsidP="003946E3">
            <w:pPr>
              <w:tabs>
                <w:tab w:val="left" w:pos="612"/>
              </w:tabs>
              <w:rPr>
                <w:b/>
              </w:rPr>
            </w:pPr>
            <w:r>
              <w:rPr>
                <w:b/>
              </w:rPr>
              <w:t>12</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F69A5D" w14:textId="77777777" w:rsidR="00C35AEC" w:rsidRPr="00652FE1" w:rsidRDefault="00C35AEC" w:rsidP="003946E3">
            <w:pPr>
              <w:tabs>
                <w:tab w:val="left" w:pos="612"/>
              </w:tabs>
              <w:rPr>
                <w:b/>
                <w:lang w:val="en-US"/>
              </w:rPr>
            </w:pPr>
            <w:r>
              <w:rPr>
                <w:rFonts w:eastAsia="PMingLiU"/>
                <w:lang w:val="en-US" w:eastAsia="zh-CN"/>
              </w:rPr>
              <w:t>Informatie privind asocierea</w:t>
            </w:r>
            <w:r>
              <w:rPr>
                <w:b/>
                <w:lang w:val="en-US"/>
              </w:rPr>
              <w:t xml:space="preserve"> </w:t>
            </w:r>
          </w:p>
          <w:p w14:paraId="1D8CBDE0" w14:textId="77777777" w:rsidR="00C35AEC" w:rsidRPr="00CA3B00" w:rsidRDefault="00C35AEC" w:rsidP="003946E3">
            <w:pPr>
              <w:tabs>
                <w:tab w:val="left" w:pos="612"/>
              </w:tabs>
              <w:rPr>
                <w:rFonts w:eastAsia="PMingLiU"/>
                <w:lang w:val="en-US" w:eastAsia="zh-CN"/>
              </w:rPr>
            </w:pPr>
            <w:r w:rsidRPr="00407067">
              <w:rPr>
                <w:b/>
              </w:rPr>
              <w:t>(Anexa nr.1</w:t>
            </w:r>
            <w:r>
              <w:rPr>
                <w:b/>
              </w:rPr>
              <w:t>7</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5CF6EB" w14:textId="77777777" w:rsidR="00C35AEC" w:rsidRPr="00490465" w:rsidRDefault="00C35AEC" w:rsidP="003946E3">
            <w:pPr>
              <w:tabs>
                <w:tab w:val="left" w:pos="612"/>
              </w:tabs>
              <w:rPr>
                <w:b/>
                <w:lang w:val="en-US"/>
              </w:rPr>
            </w:pPr>
            <w:r w:rsidRPr="00CA3B00">
              <w:rPr>
                <w:lang w:val="en-US"/>
              </w:rPr>
              <w:t>Original, confirmată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796637" w14:textId="77777777" w:rsidR="00C35AEC" w:rsidRPr="00CA3B00" w:rsidRDefault="00C35AEC" w:rsidP="003946E3">
            <w:pPr>
              <w:rPr>
                <w:lang w:val="en-US"/>
              </w:rPr>
            </w:pPr>
            <w:r>
              <w:rPr>
                <w:lang w:val="en-US"/>
              </w:rPr>
              <w:t>Da</w:t>
            </w:r>
          </w:p>
        </w:tc>
      </w:tr>
      <w:tr w:rsidR="00C35AEC" w:rsidRPr="00991B56" w14:paraId="57AB6DF3" w14:textId="77777777" w:rsidTr="003946E3">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90198A" w14:textId="77777777" w:rsidR="00C35AEC" w:rsidRDefault="00C35AEC" w:rsidP="003946E3">
            <w:pPr>
              <w:tabs>
                <w:tab w:val="left" w:pos="612"/>
              </w:tabs>
              <w:rPr>
                <w:b/>
              </w:rPr>
            </w:pPr>
            <w:r>
              <w:rPr>
                <w:b/>
              </w:rPr>
              <w:t>13</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30BF11" w14:textId="77777777" w:rsidR="00C35AEC" w:rsidRPr="00363704" w:rsidRDefault="00C35AEC" w:rsidP="003946E3">
            <w:pPr>
              <w:pStyle w:val="Heading1"/>
              <w:jc w:val="left"/>
              <w:outlineLvl w:val="0"/>
              <w:rPr>
                <w:b w:val="0"/>
              </w:rPr>
            </w:pPr>
            <w:proofErr w:type="spellStart"/>
            <w:r w:rsidRPr="00363704">
              <w:rPr>
                <w:b w:val="0"/>
              </w:rPr>
              <w:t>Angajament</w:t>
            </w:r>
            <w:proofErr w:type="spellEnd"/>
            <w:r>
              <w:rPr>
                <w:b w:val="0"/>
              </w:rPr>
              <w:t xml:space="preserve"> </w:t>
            </w:r>
            <w:proofErr w:type="spellStart"/>
            <w:r>
              <w:rPr>
                <w:b w:val="0"/>
              </w:rPr>
              <w:t>t</w:t>
            </w:r>
            <w:r w:rsidRPr="00363704">
              <w:rPr>
                <w:b w:val="0"/>
              </w:rPr>
              <w:t>ert</w:t>
            </w:r>
            <w:proofErr w:type="spellEnd"/>
            <w:r>
              <w:rPr>
                <w:b w:val="0"/>
              </w:rPr>
              <w:t xml:space="preserve"> </w:t>
            </w:r>
            <w:proofErr w:type="spellStart"/>
            <w:r>
              <w:rPr>
                <w:b w:val="0"/>
              </w:rPr>
              <w:t>s</w:t>
            </w:r>
            <w:r w:rsidRPr="00363704">
              <w:rPr>
                <w:b w:val="0"/>
              </w:rPr>
              <w:t>ustinator</w:t>
            </w:r>
            <w:proofErr w:type="spellEnd"/>
            <w:r w:rsidRPr="00363704">
              <w:rPr>
                <w:b w:val="0"/>
              </w:rPr>
              <w:t xml:space="preserve"> </w:t>
            </w:r>
            <w:proofErr w:type="spellStart"/>
            <w:r>
              <w:rPr>
                <w:b w:val="0"/>
              </w:rPr>
              <w:t>f</w:t>
            </w:r>
            <w:r w:rsidRPr="00363704">
              <w:rPr>
                <w:b w:val="0"/>
              </w:rPr>
              <w:t>inanciar</w:t>
            </w:r>
            <w:proofErr w:type="spellEnd"/>
          </w:p>
          <w:p w14:paraId="2A1EB34A" w14:textId="77777777" w:rsidR="00C35AEC" w:rsidRDefault="00C35AEC" w:rsidP="003946E3">
            <w:pPr>
              <w:tabs>
                <w:tab w:val="left" w:pos="612"/>
              </w:tabs>
              <w:rPr>
                <w:rFonts w:eastAsia="PMingLiU"/>
                <w:lang w:val="en-US" w:eastAsia="zh-CN"/>
              </w:rPr>
            </w:pPr>
            <w:r w:rsidRPr="00407067">
              <w:rPr>
                <w:b/>
              </w:rPr>
              <w:t>(Anexa nr.1</w:t>
            </w:r>
            <w:r>
              <w:rPr>
                <w:b/>
              </w:rPr>
              <w:t>8</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D0D5A0" w14:textId="77777777" w:rsidR="00C35AEC" w:rsidRPr="00CA3B00" w:rsidRDefault="00C35AEC" w:rsidP="003946E3">
            <w:pPr>
              <w:tabs>
                <w:tab w:val="left" w:pos="612"/>
              </w:tabs>
              <w:rPr>
                <w:lang w:val="en-US"/>
              </w:rPr>
            </w:pPr>
            <w:r w:rsidRPr="00CA3B00">
              <w:rPr>
                <w:lang w:val="en-US"/>
              </w:rPr>
              <w:t>Original,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A060B9" w14:textId="77777777" w:rsidR="00C35AEC" w:rsidRDefault="00C35AEC" w:rsidP="003946E3">
            <w:pPr>
              <w:rPr>
                <w:lang w:val="en-US"/>
              </w:rPr>
            </w:pPr>
            <w:r>
              <w:rPr>
                <w:lang w:val="en-US"/>
              </w:rPr>
              <w:t>Da</w:t>
            </w:r>
          </w:p>
        </w:tc>
      </w:tr>
      <w:tr w:rsidR="00C35AEC" w:rsidRPr="00991B56" w14:paraId="2CC40574" w14:textId="77777777" w:rsidTr="003946E3">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A5EDD3" w14:textId="77777777" w:rsidR="00C35AEC" w:rsidRDefault="00C35AEC" w:rsidP="003946E3">
            <w:pPr>
              <w:tabs>
                <w:tab w:val="left" w:pos="612"/>
              </w:tabs>
              <w:rPr>
                <w:b/>
              </w:rPr>
            </w:pPr>
            <w:r>
              <w:rPr>
                <w:b/>
              </w:rPr>
              <w:t>14</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A19CBC" w14:textId="77777777" w:rsidR="00C35AEC" w:rsidRPr="00363704" w:rsidRDefault="00C35AEC" w:rsidP="003946E3">
            <w:pPr>
              <w:shd w:val="clear" w:color="auto" w:fill="FFFFFF"/>
              <w:rPr>
                <w:lang w:val="en-US"/>
              </w:rPr>
            </w:pPr>
            <w:r w:rsidRPr="00363704">
              <w:rPr>
                <w:lang w:val="en-US"/>
              </w:rPr>
              <w:t xml:space="preserve">Angajament privind susţinerea tehnică și profesională a </w:t>
            </w:r>
            <w:r w:rsidRPr="00363704">
              <w:rPr>
                <w:lang w:val="en-US"/>
              </w:rPr>
              <w:lastRenderedPageBreak/>
              <w:t>ofertantului/candidatului</w:t>
            </w:r>
          </w:p>
          <w:p w14:paraId="01068D0D" w14:textId="77777777" w:rsidR="00C35AEC" w:rsidRPr="00363704" w:rsidRDefault="00C35AEC" w:rsidP="003946E3">
            <w:pPr>
              <w:shd w:val="clear" w:color="auto" w:fill="FFFFFF"/>
              <w:rPr>
                <w:b/>
                <w:lang w:val="en-US"/>
              </w:rPr>
            </w:pPr>
            <w:r w:rsidRPr="00407067">
              <w:rPr>
                <w:b/>
              </w:rPr>
              <w:t>(Anexa nr.1</w:t>
            </w:r>
            <w:r>
              <w:rPr>
                <w:b/>
              </w:rPr>
              <w:t>9</w:t>
            </w:r>
            <w:r w:rsidRPr="00407067">
              <w:rPr>
                <w:b/>
              </w:rPr>
              <w:t>)</w:t>
            </w:r>
            <w:r>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5DDA66" w14:textId="77777777" w:rsidR="00C35AEC" w:rsidRPr="00CA3B00" w:rsidRDefault="00C35AEC" w:rsidP="003946E3">
            <w:pPr>
              <w:tabs>
                <w:tab w:val="left" w:pos="612"/>
              </w:tabs>
              <w:rPr>
                <w:lang w:val="en-US"/>
              </w:rPr>
            </w:pPr>
            <w:r w:rsidRPr="00CA3B00">
              <w:rPr>
                <w:lang w:val="en-US"/>
              </w:rPr>
              <w:lastRenderedPageBreak/>
              <w:t>Original,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908179" w14:textId="77777777" w:rsidR="00C35AEC" w:rsidRDefault="00C35AEC" w:rsidP="003946E3">
            <w:pPr>
              <w:rPr>
                <w:lang w:val="en-US"/>
              </w:rPr>
            </w:pPr>
            <w:r>
              <w:rPr>
                <w:lang w:val="en-US"/>
              </w:rPr>
              <w:t>Da</w:t>
            </w:r>
          </w:p>
        </w:tc>
      </w:tr>
      <w:tr w:rsidR="00C35AEC" w:rsidRPr="00991B56" w14:paraId="38633389" w14:textId="77777777" w:rsidTr="003946E3">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120EC6" w14:textId="77777777" w:rsidR="00C35AEC" w:rsidRDefault="00C35AEC" w:rsidP="003946E3">
            <w:pPr>
              <w:tabs>
                <w:tab w:val="left" w:pos="612"/>
              </w:tabs>
              <w:rPr>
                <w:b/>
              </w:rPr>
            </w:pPr>
            <w:r>
              <w:rPr>
                <w:b/>
              </w:rPr>
              <w:t>15</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CDC7C1" w14:textId="77777777" w:rsidR="00C35AEC" w:rsidRPr="00363704" w:rsidRDefault="00C35AEC" w:rsidP="003946E3">
            <w:pPr>
              <w:keepNext/>
              <w:spacing w:before="240" w:after="60"/>
              <w:outlineLvl w:val="0"/>
              <w:rPr>
                <w:bCs/>
                <w:kern w:val="32"/>
                <w:lang w:val="en-US"/>
              </w:rPr>
            </w:pPr>
            <w:r w:rsidRPr="00363704">
              <w:rPr>
                <w:bCs/>
                <w:kern w:val="32"/>
                <w:lang w:val="en-US"/>
              </w:rPr>
              <w:t xml:space="preserve">Declaratie tert sustinator tehnic </w:t>
            </w:r>
          </w:p>
          <w:p w14:paraId="1374FA7A" w14:textId="77777777" w:rsidR="00C35AEC" w:rsidRPr="00363704" w:rsidRDefault="00C35AEC" w:rsidP="003946E3">
            <w:pPr>
              <w:shd w:val="clear" w:color="auto" w:fill="FFFFFF"/>
              <w:rPr>
                <w:lang w:val="en-US"/>
              </w:rPr>
            </w:pPr>
            <w:r w:rsidRPr="00363704">
              <w:rPr>
                <w:b/>
              </w:rPr>
              <w:t>(Anexa nr.20)</w:t>
            </w:r>
            <w:r w:rsidRPr="00363704">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B9D91D" w14:textId="77777777" w:rsidR="00C35AEC" w:rsidRPr="00CA3B00" w:rsidRDefault="00C35AEC" w:rsidP="003946E3">
            <w:pPr>
              <w:tabs>
                <w:tab w:val="left" w:pos="612"/>
              </w:tabs>
              <w:rPr>
                <w:lang w:val="en-US"/>
              </w:rPr>
            </w:pPr>
            <w:r w:rsidRPr="00CA3B00">
              <w:rPr>
                <w:lang w:val="en-US"/>
              </w:rPr>
              <w:t>Original,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CAE941" w14:textId="77777777" w:rsidR="00C35AEC" w:rsidRDefault="00C35AEC" w:rsidP="003946E3">
            <w:pPr>
              <w:rPr>
                <w:lang w:val="en-US"/>
              </w:rPr>
            </w:pPr>
            <w:r>
              <w:rPr>
                <w:lang w:val="en-US"/>
              </w:rPr>
              <w:t>Da</w:t>
            </w:r>
          </w:p>
        </w:tc>
      </w:tr>
      <w:tr w:rsidR="00C35AEC" w:rsidRPr="00991B56" w14:paraId="5E874715" w14:textId="77777777" w:rsidTr="003946E3">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BCEF34" w14:textId="77777777" w:rsidR="00C35AEC" w:rsidRDefault="00C35AEC" w:rsidP="003946E3">
            <w:pPr>
              <w:tabs>
                <w:tab w:val="left" w:pos="612"/>
              </w:tabs>
              <w:rPr>
                <w:b/>
              </w:rPr>
            </w:pPr>
            <w:r>
              <w:rPr>
                <w:b/>
              </w:rPr>
              <w:t>16</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316EF6" w14:textId="77777777" w:rsidR="00C35AEC" w:rsidRDefault="00C35AEC" w:rsidP="003946E3">
            <w:pPr>
              <w:keepNext/>
              <w:spacing w:before="240" w:after="60"/>
              <w:outlineLvl w:val="0"/>
              <w:rPr>
                <w:bCs/>
                <w:kern w:val="32"/>
                <w:lang w:val="en-US"/>
              </w:rPr>
            </w:pPr>
            <w:r w:rsidRPr="00363704">
              <w:rPr>
                <w:bCs/>
                <w:kern w:val="32"/>
                <w:lang w:val="en-US"/>
              </w:rPr>
              <w:t xml:space="preserve">Declaratie tert sustinator </w:t>
            </w:r>
            <w:r>
              <w:rPr>
                <w:bCs/>
                <w:kern w:val="32"/>
                <w:lang w:val="en-US"/>
              </w:rPr>
              <w:t>professional</w:t>
            </w:r>
          </w:p>
          <w:p w14:paraId="327AC1BD" w14:textId="77777777" w:rsidR="00C35AEC" w:rsidRPr="00363704" w:rsidRDefault="00C35AEC" w:rsidP="003946E3">
            <w:pPr>
              <w:keepNext/>
              <w:spacing w:before="240" w:after="60"/>
              <w:outlineLvl w:val="0"/>
              <w:rPr>
                <w:bCs/>
                <w:kern w:val="32"/>
                <w:lang w:val="en-US"/>
              </w:rPr>
            </w:pPr>
            <w:r w:rsidRPr="00363704">
              <w:rPr>
                <w:b/>
              </w:rPr>
              <w:t>Anexa nr.2</w:t>
            </w:r>
            <w:r>
              <w:rPr>
                <w:b/>
              </w:rPr>
              <w:t>1</w:t>
            </w:r>
            <w:r w:rsidRPr="00363704">
              <w:rPr>
                <w:b/>
              </w:rPr>
              <w:t>)</w:t>
            </w:r>
            <w:r w:rsidRPr="00363704">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673891" w14:textId="77777777" w:rsidR="00C35AEC" w:rsidRPr="00CA3B00" w:rsidRDefault="00C35AEC" w:rsidP="003946E3">
            <w:pPr>
              <w:tabs>
                <w:tab w:val="left" w:pos="612"/>
              </w:tabs>
              <w:rPr>
                <w:lang w:val="en-US"/>
              </w:rPr>
            </w:pPr>
            <w:r w:rsidRPr="00CA3B00">
              <w:rPr>
                <w:lang w:val="en-US"/>
              </w:rPr>
              <w:t>Original,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F1E266" w14:textId="77777777" w:rsidR="00C35AEC" w:rsidRDefault="00C35AEC" w:rsidP="003946E3">
            <w:pPr>
              <w:rPr>
                <w:lang w:val="en-US"/>
              </w:rPr>
            </w:pPr>
            <w:r>
              <w:rPr>
                <w:lang w:val="en-US"/>
              </w:rPr>
              <w:t>Da</w:t>
            </w:r>
          </w:p>
        </w:tc>
      </w:tr>
      <w:tr w:rsidR="00C35AEC" w:rsidRPr="005278E8" w14:paraId="75AAA925" w14:textId="77777777" w:rsidTr="003946E3">
        <w:trPr>
          <w:gridBefore w:val="1"/>
          <w:wBefore w:w="34" w:type="dxa"/>
          <w:trHeight w:val="186"/>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BEDD47" w14:textId="77777777" w:rsidR="00C35AEC" w:rsidRDefault="00C35AEC" w:rsidP="003946E3">
            <w:pPr>
              <w:tabs>
                <w:tab w:val="left" w:pos="612"/>
              </w:tabs>
              <w:rPr>
                <w:b/>
              </w:rPr>
            </w:pPr>
            <w:r>
              <w:rPr>
                <w:b/>
              </w:rPr>
              <w:t>17</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3BAECE" w14:textId="77777777" w:rsidR="00C35AEC" w:rsidRPr="005B762C" w:rsidRDefault="00C35AEC" w:rsidP="003946E3">
            <w:pPr>
              <w:tabs>
                <w:tab w:val="left" w:pos="0"/>
                <w:tab w:val="left" w:pos="567"/>
              </w:tabs>
              <w:spacing w:before="72" w:line="292" w:lineRule="auto"/>
              <w:rPr>
                <w:rFonts w:eastAsia="PMingLiU"/>
                <w:lang w:val="en-US" w:eastAsia="zh-CN"/>
              </w:rPr>
            </w:pPr>
            <w:r w:rsidRPr="005B762C">
              <w:rPr>
                <w:lang w:val="en-US"/>
              </w:rPr>
              <w:t>Avizu</w:t>
            </w:r>
            <w:r>
              <w:rPr>
                <w:lang w:val="en-US"/>
              </w:rPr>
              <w:t>l</w:t>
            </w:r>
            <w:r w:rsidRPr="005B762C">
              <w:rPr>
                <w:lang w:val="en-US"/>
              </w:rPr>
              <w:t xml:space="preserve"> </w:t>
            </w:r>
            <w:r w:rsidRPr="005B762C">
              <w:rPr>
                <w:rFonts w:eastAsia="PMingLiU"/>
                <w:lang w:val="en-US" w:eastAsia="zh-CN"/>
              </w:rPr>
              <w:t xml:space="preserve"> pentru participare la licitațiile publice de lucrări din domeniul construcțiilor și instalațiilor</w:t>
            </w:r>
          </w:p>
          <w:p w14:paraId="03ADEFA7" w14:textId="77777777" w:rsidR="00C35AEC" w:rsidRPr="005B762C" w:rsidRDefault="00C35AEC" w:rsidP="003946E3">
            <w:pPr>
              <w:tabs>
                <w:tab w:val="left" w:pos="612"/>
              </w:tabs>
              <w:rPr>
                <w:rFonts w:eastAsia="PMingLiU"/>
                <w:lang w:val="en-US" w:eastAsia="zh-CN"/>
              </w:rPr>
            </w:pPr>
            <w:r w:rsidRPr="005B762C">
              <w:rPr>
                <w:lang w:val="en-US"/>
              </w:rPr>
              <w:t xml:space="preserve"> (eliberat de catre Inspectoratul Ntional de Supraveghere Terhnica)</w:t>
            </w:r>
          </w:p>
          <w:p w14:paraId="42CF92D7" w14:textId="77777777" w:rsidR="00C35AEC" w:rsidRPr="005F331C" w:rsidRDefault="00C35AEC" w:rsidP="003946E3">
            <w:pPr>
              <w:tabs>
                <w:tab w:val="left" w:pos="612"/>
              </w:tabs>
              <w:rPr>
                <w:b/>
                <w:lang w:val="en-US"/>
              </w:rPr>
            </w:pPr>
            <w:r w:rsidRPr="005B762C">
              <w:rPr>
                <w:b/>
              </w:rPr>
              <w:t>(Anexa nr.22)</w:t>
            </w:r>
            <w:r w:rsidRPr="005B762C">
              <w:t xml:space="preserve"> la Documentatia Standard la ordinul Ministerului Finantelor nr.115 din 15.09.2021</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410C49" w14:textId="77777777" w:rsidR="00C35AEC" w:rsidRPr="00652FE1" w:rsidRDefault="00C35AEC" w:rsidP="003946E3">
            <w:pPr>
              <w:tabs>
                <w:tab w:val="left" w:pos="612"/>
              </w:tabs>
              <w:rPr>
                <w:b/>
                <w:lang w:val="en-US"/>
              </w:rPr>
            </w:pPr>
            <w:r w:rsidRPr="00CA3B00">
              <w:rPr>
                <w:lang w:val="en-US"/>
              </w:rPr>
              <w:t>Original, confirmată prin aplicarea semnăturii electronice a ofertantului</w:t>
            </w:r>
            <w:r w:rsidRPr="00652FE1">
              <w:rPr>
                <w:b/>
                <w:lang w:val="en-US"/>
              </w:rPr>
              <w:t xml:space="preserve"> </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811F9D" w14:textId="77777777" w:rsidR="00C35AEC" w:rsidRDefault="00C35AEC" w:rsidP="003946E3">
            <w:pPr>
              <w:rPr>
                <w:lang w:val="en-US"/>
              </w:rPr>
            </w:pPr>
          </w:p>
          <w:p w14:paraId="56A6B4BB" w14:textId="77777777" w:rsidR="00C35AEC" w:rsidRDefault="00C35AEC" w:rsidP="003946E3">
            <w:pPr>
              <w:rPr>
                <w:lang w:val="en-US"/>
              </w:rPr>
            </w:pPr>
            <w:r>
              <w:rPr>
                <w:lang w:val="en-US"/>
              </w:rPr>
              <w:t>Da</w:t>
            </w:r>
          </w:p>
          <w:p w14:paraId="54705CF3" w14:textId="77777777" w:rsidR="00C35AEC" w:rsidRDefault="00C35AEC" w:rsidP="003946E3">
            <w:pPr>
              <w:rPr>
                <w:lang w:val="en-US"/>
              </w:rPr>
            </w:pPr>
          </w:p>
        </w:tc>
      </w:tr>
      <w:tr w:rsidR="00C35AEC" w:rsidRPr="00CA3B00" w14:paraId="2E410AAF" w14:textId="77777777" w:rsidTr="003946E3">
        <w:trPr>
          <w:gridBefore w:val="1"/>
          <w:wBefore w:w="34" w:type="dxa"/>
          <w:trHeight w:val="270"/>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27EC99" w14:textId="77777777" w:rsidR="00C35AEC" w:rsidRPr="00CA3B00" w:rsidRDefault="00C35AEC" w:rsidP="003946E3">
            <w:pPr>
              <w:tabs>
                <w:tab w:val="left" w:pos="612"/>
              </w:tabs>
              <w:rPr>
                <w:b/>
              </w:rPr>
            </w:pPr>
            <w:r>
              <w:rPr>
                <w:b/>
              </w:rPr>
              <w:t>18</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AC82AC" w14:textId="77777777" w:rsidR="00C35AEC" w:rsidRPr="00CA3B00" w:rsidRDefault="00C35AEC" w:rsidP="003946E3">
            <w:pPr>
              <w:tabs>
                <w:tab w:val="left" w:pos="612"/>
              </w:tabs>
              <w:rPr>
                <w:lang w:val="en-US"/>
              </w:rPr>
            </w:pPr>
            <w:r w:rsidRPr="00CA3B00">
              <w:rPr>
                <w:rFonts w:eastAsia="PMingLiU"/>
                <w:iCs/>
                <w:lang w:val="en-US" w:eastAsia="zh-CN"/>
              </w:rPr>
              <w:t>Certificat de efectuare sistematică a plăţii impozitelor, contribuţiilor eliberat de Inspectoratul Fiscal</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1DD933" w14:textId="77777777" w:rsidR="00C35AEC" w:rsidRPr="00CA3B00" w:rsidRDefault="00C35AEC" w:rsidP="003946E3">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2255C4" w14:textId="77777777" w:rsidR="00C35AEC" w:rsidRPr="00CA3B00" w:rsidRDefault="00C35AEC" w:rsidP="003946E3">
            <w:pPr>
              <w:tabs>
                <w:tab w:val="left" w:pos="612"/>
              </w:tabs>
            </w:pPr>
            <w:r w:rsidRPr="00CA3B00">
              <w:t>Da</w:t>
            </w:r>
          </w:p>
        </w:tc>
      </w:tr>
      <w:tr w:rsidR="00C35AEC" w:rsidRPr="00CA3B00" w14:paraId="51766366" w14:textId="77777777" w:rsidTr="003946E3">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43A42F" w14:textId="77777777" w:rsidR="00C35AEC" w:rsidRPr="00CA3B00" w:rsidRDefault="00C35AEC" w:rsidP="003946E3">
            <w:pPr>
              <w:tabs>
                <w:tab w:val="left" w:pos="612"/>
              </w:tabs>
              <w:rPr>
                <w:b/>
              </w:rPr>
            </w:pPr>
            <w:r>
              <w:rPr>
                <w:b/>
              </w:rPr>
              <w:t>19</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FE52EE" w14:textId="77777777" w:rsidR="00C35AEC" w:rsidRPr="0022616C" w:rsidRDefault="00C35AEC" w:rsidP="003946E3">
            <w:pPr>
              <w:tabs>
                <w:tab w:val="left" w:pos="612"/>
              </w:tabs>
            </w:pPr>
            <w:r w:rsidRPr="0022616C">
              <w:t xml:space="preserve">Ultimul raport financiar,  </w:t>
            </w:r>
            <w:r w:rsidRPr="0022616C">
              <w:rPr>
                <w:iCs/>
                <w:lang w:val="en-US"/>
              </w:rPr>
              <w:t>vizat si inregistrat de organelle competente</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C01C3F" w14:textId="77777777" w:rsidR="00C35AEC" w:rsidRDefault="00C35AEC" w:rsidP="003946E3">
            <w:pPr>
              <w:tabs>
                <w:tab w:val="left" w:pos="612"/>
              </w:tabs>
              <w:rPr>
                <w:lang w:val="en-US"/>
              </w:rPr>
            </w:pPr>
            <w:r w:rsidRPr="00CA3B00">
              <w:rPr>
                <w:lang w:val="en-US"/>
              </w:rPr>
              <w:t>Copie, confirmată prin aplicarea semnăturii electronice a ofertantului</w:t>
            </w:r>
          </w:p>
          <w:p w14:paraId="1508880A" w14:textId="77777777" w:rsidR="00C35AEC" w:rsidRPr="00CA3B00" w:rsidRDefault="00C35AEC" w:rsidP="003946E3">
            <w:pPr>
              <w:tabs>
                <w:tab w:val="left" w:pos="612"/>
              </w:tabs>
              <w:rPr>
                <w:lang w:val="en-US"/>
              </w:rPr>
            </w:pP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579186" w14:textId="77777777" w:rsidR="00C35AEC" w:rsidRPr="00CA3B00" w:rsidRDefault="00C35AEC" w:rsidP="003946E3">
            <w:pPr>
              <w:rPr>
                <w:lang w:val="en-US"/>
              </w:rPr>
            </w:pPr>
            <w:r w:rsidRPr="00CA3B00">
              <w:rPr>
                <w:lang w:val="en-US"/>
              </w:rPr>
              <w:t xml:space="preserve">Da </w:t>
            </w:r>
          </w:p>
        </w:tc>
      </w:tr>
      <w:tr w:rsidR="00C35AEC" w:rsidRPr="00261909" w14:paraId="2B27148C" w14:textId="77777777" w:rsidTr="003946E3">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D00FDA" w14:textId="77777777" w:rsidR="00C35AEC" w:rsidRDefault="00C35AEC" w:rsidP="003946E3">
            <w:pPr>
              <w:tabs>
                <w:tab w:val="left" w:pos="612"/>
              </w:tabs>
              <w:rPr>
                <w:b/>
              </w:rPr>
            </w:pPr>
            <w:r>
              <w:rPr>
                <w:b/>
              </w:rPr>
              <w:t>20</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FD0931" w14:textId="77777777" w:rsidR="00C35AEC" w:rsidRDefault="00C35AEC" w:rsidP="003946E3">
            <w:pPr>
              <w:tabs>
                <w:tab w:val="left" w:pos="612"/>
              </w:tabs>
              <w:rPr>
                <w:rFonts w:eastAsia="PMingLiU"/>
                <w:lang w:val="en-US" w:eastAsia="zh-CN"/>
              </w:rPr>
            </w:pPr>
            <w:r w:rsidRPr="00CA3B00">
              <w:rPr>
                <w:rFonts w:eastAsia="PMingLiU"/>
                <w:lang w:val="en-US" w:eastAsia="zh-CN"/>
              </w:rPr>
              <w:t>Adeverinta persoanei responsabile precum ca este atestat in protectia muncii</w:t>
            </w:r>
          </w:p>
          <w:p w14:paraId="5B568553" w14:textId="77777777" w:rsidR="00C35AEC" w:rsidRPr="00261909" w:rsidRDefault="00C35AEC" w:rsidP="003946E3">
            <w:pPr>
              <w:tabs>
                <w:tab w:val="left" w:pos="612"/>
              </w:tabs>
              <w:rPr>
                <w:lang w:val="en-US"/>
              </w:rPr>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45A9E7" w14:textId="77777777" w:rsidR="00C35AEC" w:rsidRPr="00CA3B00" w:rsidRDefault="00C35AEC" w:rsidP="003946E3">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93DA37" w14:textId="77777777" w:rsidR="00C35AEC" w:rsidRPr="00CA3B00" w:rsidRDefault="00C35AEC" w:rsidP="003946E3">
            <w:pPr>
              <w:rPr>
                <w:lang w:val="en-US"/>
              </w:rPr>
            </w:pPr>
            <w:r>
              <w:rPr>
                <w:lang w:val="en-US"/>
              </w:rPr>
              <w:t>Da</w:t>
            </w:r>
          </w:p>
        </w:tc>
      </w:tr>
      <w:tr w:rsidR="00C35AEC" w:rsidRPr="00CA3B00" w14:paraId="15A9B1F1" w14:textId="77777777" w:rsidTr="003946E3">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4C0AEA" w14:textId="77777777" w:rsidR="00C35AEC" w:rsidRPr="00CA3B00" w:rsidRDefault="00C35AEC" w:rsidP="003946E3">
            <w:pPr>
              <w:tabs>
                <w:tab w:val="left" w:pos="612"/>
              </w:tabs>
              <w:rPr>
                <w:b/>
              </w:rPr>
            </w:pPr>
            <w:r>
              <w:rPr>
                <w:b/>
              </w:rPr>
              <w:t>21</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4B747F" w14:textId="77777777" w:rsidR="00C35AEC" w:rsidRPr="00294036" w:rsidRDefault="00C35AEC" w:rsidP="003946E3">
            <w:pPr>
              <w:tabs>
                <w:tab w:val="left" w:pos="612"/>
              </w:tabs>
              <w:rPr>
                <w:rFonts w:eastAsia="PMingLiU"/>
                <w:lang w:val="en-US" w:eastAsia="zh-CN"/>
              </w:rPr>
            </w:pPr>
            <w:r w:rsidRPr="00294036">
              <w:rPr>
                <w:rFonts w:eastAsia="PMingLiU"/>
                <w:lang w:val="en-US" w:eastAsia="zh-CN"/>
              </w:rPr>
              <w:t xml:space="preserve">Certificat de atestare tehnico-profesională a dirigintelui de </w:t>
            </w:r>
            <w:r w:rsidRPr="00294036">
              <w:rPr>
                <w:rFonts w:eastAsia="PMingLiU"/>
                <w:lang w:eastAsia="zh-CN"/>
              </w:rPr>
              <w:t>ş</w:t>
            </w:r>
            <w:r w:rsidRPr="00294036">
              <w:rPr>
                <w:rFonts w:eastAsia="PMingLiU"/>
                <w:lang w:val="en-US" w:eastAsia="zh-CN"/>
              </w:rPr>
              <w:t>antier</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C0FC88" w14:textId="77777777" w:rsidR="00C35AEC" w:rsidRPr="00CA3B00" w:rsidRDefault="00C35AEC" w:rsidP="003946E3">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A4E9CA" w14:textId="77777777" w:rsidR="00C35AEC" w:rsidRPr="00CA3B00" w:rsidRDefault="00C35AEC" w:rsidP="003946E3">
            <w:pPr>
              <w:rPr>
                <w:lang w:val="en-US"/>
              </w:rPr>
            </w:pPr>
            <w:r w:rsidRPr="00CA3B00">
              <w:rPr>
                <w:lang w:val="en-US"/>
              </w:rPr>
              <w:t>Da</w:t>
            </w:r>
          </w:p>
        </w:tc>
      </w:tr>
      <w:tr w:rsidR="00C35AEC" w:rsidRPr="00261909" w14:paraId="6DE6B49A" w14:textId="77777777" w:rsidTr="003946E3">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1C2FF0" w14:textId="77777777" w:rsidR="00C35AEC" w:rsidRDefault="00C35AEC" w:rsidP="003946E3">
            <w:pPr>
              <w:tabs>
                <w:tab w:val="left" w:pos="612"/>
              </w:tabs>
              <w:rPr>
                <w:b/>
              </w:rPr>
            </w:pPr>
            <w:r>
              <w:rPr>
                <w:b/>
              </w:rPr>
              <w:t>22</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67C54F" w14:textId="77777777" w:rsidR="00C35AEC" w:rsidRPr="00294036" w:rsidRDefault="00C35AEC" w:rsidP="003946E3">
            <w:pPr>
              <w:tabs>
                <w:tab w:val="left" w:pos="612"/>
              </w:tabs>
              <w:rPr>
                <w:rFonts w:eastAsia="PMingLiU"/>
                <w:lang w:val="en-US" w:eastAsia="zh-CN"/>
              </w:rPr>
            </w:pPr>
            <w:r w:rsidRPr="00CA3B00">
              <w:t>Certificat/Decizie de inregistrare a intreprinderii/Extras din Registrul de Stat al persoanelor juridice</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09273E" w14:textId="77777777" w:rsidR="00C35AEC" w:rsidRPr="00CA3B00" w:rsidRDefault="00C35AEC" w:rsidP="003946E3">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332A33" w14:textId="77777777" w:rsidR="00C35AEC" w:rsidRPr="00CA3B00" w:rsidRDefault="00C35AEC" w:rsidP="003946E3">
            <w:pPr>
              <w:rPr>
                <w:lang w:val="en-US"/>
              </w:rPr>
            </w:pPr>
            <w:r>
              <w:rPr>
                <w:lang w:val="en-US"/>
              </w:rPr>
              <w:t>Da</w:t>
            </w:r>
          </w:p>
        </w:tc>
      </w:tr>
      <w:tr w:rsidR="00C35AEC" w:rsidRPr="00280056" w14:paraId="4765308B" w14:textId="77777777" w:rsidTr="003946E3">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AB5C20" w14:textId="77777777" w:rsidR="00C35AEC" w:rsidRPr="00CA3B00" w:rsidRDefault="00C35AEC" w:rsidP="003946E3">
            <w:pPr>
              <w:tabs>
                <w:tab w:val="left" w:pos="612"/>
              </w:tabs>
              <w:rPr>
                <w:b/>
              </w:rPr>
            </w:pPr>
            <w:r>
              <w:rPr>
                <w:b/>
              </w:rPr>
              <w:t>23</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FA0BEC" w14:textId="77777777" w:rsidR="00C35AEC" w:rsidRDefault="00C35AEC" w:rsidP="003946E3">
            <w:pPr>
              <w:tabs>
                <w:tab w:val="left" w:pos="612"/>
              </w:tabs>
            </w:pPr>
            <w:r w:rsidRPr="00CA3B00">
              <w:t>DUAE</w:t>
            </w:r>
          </w:p>
          <w:p w14:paraId="31A81D79" w14:textId="77777777" w:rsidR="00C35AEC" w:rsidRPr="00CA3B00" w:rsidRDefault="00C35AEC" w:rsidP="003946E3">
            <w:pPr>
              <w:tabs>
                <w:tab w:val="left" w:pos="612"/>
              </w:tabs>
            </w:pP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7F8267" w14:textId="77777777" w:rsidR="00C35AEC" w:rsidRPr="00280056" w:rsidRDefault="00C35AEC" w:rsidP="003946E3">
            <w:pPr>
              <w:tabs>
                <w:tab w:val="left" w:pos="612"/>
              </w:tabs>
              <w:rPr>
                <w:iCs/>
                <w:sz w:val="22"/>
                <w:szCs w:val="22"/>
                <w:lang w:val="en-US"/>
              </w:rPr>
            </w:pPr>
            <w:r w:rsidRPr="00CA3B00">
              <w:rPr>
                <w:lang w:val="en-US"/>
              </w:rPr>
              <w:t>Original</w:t>
            </w:r>
            <w:r>
              <w:rPr>
                <w:lang w:val="en-US"/>
              </w:rPr>
              <w:t>,</w:t>
            </w:r>
            <w:r w:rsidRPr="00B85BA6">
              <w:rPr>
                <w:iCs/>
                <w:lang w:val="en-US"/>
              </w:rPr>
              <w:t xml:space="preserve"> confirmata prin aplicarea semnaturii electronice</w:t>
            </w:r>
            <w:r>
              <w:rPr>
                <w:iCs/>
                <w:lang w:val="en-US"/>
              </w:rPr>
              <w:t xml:space="preserve"> a ofertantului</w:t>
            </w:r>
            <w:r>
              <w:rPr>
                <w:iCs/>
                <w:sz w:val="22"/>
                <w:szCs w:val="22"/>
                <w:lang w:val="en-US"/>
              </w:rPr>
              <w:t xml:space="preserve"> </w:t>
            </w:r>
            <w:r w:rsidRPr="00452992">
              <w:rPr>
                <w:b/>
                <w:iCs/>
                <w:lang w:val="en-US"/>
              </w:rPr>
              <w:t>si conform ordinului Ministerului Finantelor nr.146 din 26.11.2020, cu privire la  modificarea DUAE</w:t>
            </w:r>
            <w:r>
              <w:rPr>
                <w:b/>
                <w:iCs/>
                <w:lang w:val="en-US"/>
              </w:rPr>
              <w:t>,</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BA5BEB" w14:textId="77777777" w:rsidR="00C35AEC" w:rsidRPr="00CA3B00" w:rsidRDefault="00C35AEC" w:rsidP="003946E3">
            <w:pPr>
              <w:rPr>
                <w:lang w:val="en-US"/>
              </w:rPr>
            </w:pPr>
            <w:r w:rsidRPr="00CA3B00">
              <w:rPr>
                <w:lang w:val="en-US"/>
              </w:rPr>
              <w:t>Da</w:t>
            </w:r>
          </w:p>
        </w:tc>
      </w:tr>
      <w:tr w:rsidR="00C35AEC" w:rsidRPr="00EC6131" w14:paraId="7B6B6899" w14:textId="77777777" w:rsidTr="003946E3">
        <w:trPr>
          <w:gridBefore w:val="1"/>
          <w:wBefore w:w="34" w:type="dxa"/>
          <w:trHeight w:val="231"/>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042D19" w14:textId="77777777" w:rsidR="00C35AEC" w:rsidRDefault="00C35AEC" w:rsidP="003946E3">
            <w:pPr>
              <w:tabs>
                <w:tab w:val="left" w:pos="612"/>
              </w:tabs>
              <w:rPr>
                <w:b/>
              </w:rPr>
            </w:pPr>
            <w:r>
              <w:rPr>
                <w:b/>
              </w:rPr>
              <w:t>24</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42E171" w14:textId="77777777" w:rsidR="00C35AEC" w:rsidRPr="00CA3B00" w:rsidRDefault="00C35AEC" w:rsidP="003946E3">
            <w:pPr>
              <w:tabs>
                <w:tab w:val="left" w:pos="612"/>
              </w:tabs>
            </w:pPr>
            <w:r>
              <w:t>Manualul Calitatii</w:t>
            </w:r>
          </w:p>
        </w:tc>
        <w:tc>
          <w:tcPr>
            <w:tcW w:w="4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CF58DC" w14:textId="77777777" w:rsidR="00C35AEC" w:rsidRPr="00CA3B00" w:rsidRDefault="00C35AEC" w:rsidP="003946E3">
            <w:pPr>
              <w:tabs>
                <w:tab w:val="left" w:pos="612"/>
              </w:tabs>
              <w:rPr>
                <w:lang w:val="en-US"/>
              </w:rPr>
            </w:pPr>
            <w:r w:rsidRPr="00CA3B00">
              <w:rPr>
                <w:lang w:val="en-US"/>
              </w:rPr>
              <w:t>Copie, confirmată prin aplicarea semnăturii electronice a ofertantului</w:t>
            </w:r>
          </w:p>
        </w:tc>
        <w:tc>
          <w:tcPr>
            <w:tcW w:w="10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90BB39" w14:textId="77777777" w:rsidR="00C35AEC" w:rsidRPr="00CA3B00" w:rsidRDefault="00C35AEC" w:rsidP="003946E3">
            <w:pPr>
              <w:rPr>
                <w:lang w:val="en-US"/>
              </w:rPr>
            </w:pPr>
            <w:r>
              <w:rPr>
                <w:lang w:val="en-US"/>
              </w:rPr>
              <w:t>Da</w:t>
            </w:r>
          </w:p>
        </w:tc>
      </w:tr>
    </w:tbl>
    <w:p w14:paraId="6298AF30" w14:textId="77777777" w:rsidR="00C35AEC" w:rsidRPr="008D6708" w:rsidRDefault="00C35AEC" w:rsidP="00C35AEC">
      <w:pPr>
        <w:tabs>
          <w:tab w:val="right" w:pos="426"/>
        </w:tabs>
        <w:spacing w:before="120"/>
        <w:rPr>
          <w:b/>
          <w:lang w:val="en-US"/>
        </w:rPr>
      </w:pPr>
    </w:p>
    <w:p w14:paraId="1685BD26" w14:textId="77777777" w:rsidR="00C35AEC" w:rsidRPr="00B16790" w:rsidRDefault="00C35AEC" w:rsidP="00C35AEC">
      <w:pPr>
        <w:pStyle w:val="ListParagraph"/>
        <w:numPr>
          <w:ilvl w:val="0"/>
          <w:numId w:val="22"/>
        </w:numPr>
        <w:tabs>
          <w:tab w:val="clear" w:pos="1134"/>
          <w:tab w:val="right" w:pos="426"/>
        </w:tabs>
        <w:spacing w:before="120" w:after="120" w:line="256" w:lineRule="auto"/>
        <w:contextualSpacing/>
        <w:jc w:val="left"/>
        <w:rPr>
          <w:i/>
          <w:sz w:val="22"/>
          <w:szCs w:val="22"/>
        </w:rPr>
      </w:pPr>
      <w:proofErr w:type="spellStart"/>
      <w:r w:rsidRPr="00931B4F">
        <w:rPr>
          <w:b/>
          <w:color w:val="000000" w:themeColor="text1"/>
        </w:rPr>
        <w:t>Garanția</w:t>
      </w:r>
      <w:proofErr w:type="spellEnd"/>
      <w:r w:rsidRPr="00931B4F">
        <w:rPr>
          <w:b/>
          <w:color w:val="000000" w:themeColor="text1"/>
        </w:rPr>
        <w:t xml:space="preserve"> </w:t>
      </w:r>
      <w:proofErr w:type="spellStart"/>
      <w:r w:rsidRPr="00931B4F">
        <w:rPr>
          <w:b/>
          <w:color w:val="000000" w:themeColor="text1"/>
        </w:rPr>
        <w:t>pentru</w:t>
      </w:r>
      <w:proofErr w:type="spellEnd"/>
      <w:r w:rsidRPr="00931B4F">
        <w:rPr>
          <w:b/>
          <w:color w:val="000000" w:themeColor="text1"/>
        </w:rPr>
        <w:t xml:space="preserve"> </w:t>
      </w:r>
      <w:proofErr w:type="spellStart"/>
      <w:proofErr w:type="gramStart"/>
      <w:r w:rsidRPr="00931B4F">
        <w:rPr>
          <w:b/>
          <w:color w:val="000000" w:themeColor="text1"/>
        </w:rPr>
        <w:t>ofertă</w:t>
      </w:r>
      <w:proofErr w:type="spellEnd"/>
      <w:r w:rsidRPr="00931B4F">
        <w:rPr>
          <w:b/>
          <w:color w:val="000000" w:themeColor="text1"/>
        </w:rPr>
        <w:t xml:space="preserve"> </w:t>
      </w:r>
      <w:r w:rsidRPr="00931B4F">
        <w:rPr>
          <w:color w:val="000000" w:themeColor="text1"/>
        </w:rPr>
        <w:t>:</w:t>
      </w:r>
      <w:proofErr w:type="gramEnd"/>
      <w:r w:rsidRPr="00931B4F">
        <w:rPr>
          <w:color w:val="000000" w:themeColor="text1"/>
        </w:rPr>
        <w:t xml:space="preserve"> 1% din </w:t>
      </w:r>
      <w:proofErr w:type="spellStart"/>
      <w:r w:rsidRPr="00931B4F">
        <w:rPr>
          <w:color w:val="000000" w:themeColor="text1"/>
        </w:rPr>
        <w:t>suma</w:t>
      </w:r>
      <w:proofErr w:type="spellEnd"/>
      <w:r w:rsidRPr="00931B4F">
        <w:rPr>
          <w:color w:val="000000" w:themeColor="text1"/>
        </w:rPr>
        <w:t xml:space="preserve"> </w:t>
      </w:r>
      <w:proofErr w:type="spellStart"/>
      <w:r w:rsidRPr="00931B4F">
        <w:rPr>
          <w:color w:val="000000" w:themeColor="text1"/>
        </w:rPr>
        <w:t>fara</w:t>
      </w:r>
      <w:proofErr w:type="spellEnd"/>
      <w:r w:rsidRPr="00931B4F">
        <w:rPr>
          <w:color w:val="000000" w:themeColor="text1"/>
        </w:rPr>
        <w:t xml:space="preserve"> TVA</w:t>
      </w:r>
    </w:p>
    <w:p w14:paraId="23B6262F" w14:textId="77777777" w:rsidR="00C35AEC" w:rsidRPr="00B16790" w:rsidRDefault="00C35AEC" w:rsidP="00C35AEC">
      <w:pPr>
        <w:pStyle w:val="ListParagraph"/>
        <w:tabs>
          <w:tab w:val="left" w:pos="372"/>
        </w:tabs>
        <w:suppressAutoHyphens/>
        <w:spacing w:before="120" w:after="120"/>
        <w:rPr>
          <w:i/>
        </w:rPr>
      </w:pPr>
      <w:proofErr w:type="spellStart"/>
      <w:r w:rsidRPr="00B16790">
        <w:rPr>
          <w:i/>
        </w:rPr>
        <w:t>Garanţia</w:t>
      </w:r>
      <w:proofErr w:type="spellEnd"/>
      <w:r w:rsidRPr="00B16790">
        <w:rPr>
          <w:i/>
        </w:rPr>
        <w:t xml:space="preserve"> </w:t>
      </w:r>
      <w:proofErr w:type="spellStart"/>
      <w:r w:rsidRPr="00B16790">
        <w:rPr>
          <w:i/>
        </w:rPr>
        <w:t>pentru</w:t>
      </w:r>
      <w:proofErr w:type="spellEnd"/>
      <w:r w:rsidRPr="00B16790">
        <w:rPr>
          <w:i/>
        </w:rPr>
        <w:t xml:space="preserve"> </w:t>
      </w:r>
      <w:proofErr w:type="spellStart"/>
      <w:r w:rsidRPr="00B16790">
        <w:rPr>
          <w:i/>
        </w:rPr>
        <w:t>ofertă</w:t>
      </w:r>
      <w:proofErr w:type="spellEnd"/>
      <w:r w:rsidRPr="00B16790">
        <w:rPr>
          <w:i/>
        </w:rPr>
        <w:t xml:space="preserve"> </w:t>
      </w:r>
      <w:proofErr w:type="spellStart"/>
      <w:r w:rsidRPr="00B16790">
        <w:rPr>
          <w:i/>
        </w:rPr>
        <w:t>prin</w:t>
      </w:r>
      <w:proofErr w:type="spellEnd"/>
      <w:r w:rsidRPr="00B16790">
        <w:rPr>
          <w:i/>
        </w:rPr>
        <w:t xml:space="preserve"> transfer la </w:t>
      </w:r>
      <w:proofErr w:type="spellStart"/>
      <w:r w:rsidRPr="00B16790">
        <w:rPr>
          <w:i/>
        </w:rPr>
        <w:t>contul</w:t>
      </w:r>
      <w:proofErr w:type="spellEnd"/>
      <w:r w:rsidRPr="00B16790">
        <w:rPr>
          <w:i/>
        </w:rPr>
        <w:t xml:space="preserve"> </w:t>
      </w:r>
      <w:proofErr w:type="spellStart"/>
      <w:r w:rsidRPr="00B16790">
        <w:rPr>
          <w:i/>
        </w:rPr>
        <w:t>autorităţii</w:t>
      </w:r>
      <w:proofErr w:type="spellEnd"/>
      <w:r w:rsidRPr="00B16790">
        <w:rPr>
          <w:i/>
        </w:rPr>
        <w:t xml:space="preserve"> </w:t>
      </w:r>
      <w:proofErr w:type="spellStart"/>
      <w:r w:rsidRPr="00B16790">
        <w:rPr>
          <w:i/>
        </w:rPr>
        <w:t>contractante</w:t>
      </w:r>
      <w:proofErr w:type="spellEnd"/>
      <w:r w:rsidRPr="00B16790">
        <w:rPr>
          <w:i/>
        </w:rPr>
        <w:t xml:space="preserve">, conform </w:t>
      </w:r>
      <w:proofErr w:type="spellStart"/>
      <w:r w:rsidRPr="00B16790">
        <w:rPr>
          <w:i/>
        </w:rPr>
        <w:t>următoarelor</w:t>
      </w:r>
      <w:proofErr w:type="spellEnd"/>
      <w:r w:rsidRPr="00B16790">
        <w:rPr>
          <w:i/>
        </w:rPr>
        <w:t xml:space="preserve"> date </w:t>
      </w:r>
      <w:proofErr w:type="spellStart"/>
      <w:r w:rsidRPr="00B16790">
        <w:rPr>
          <w:i/>
        </w:rPr>
        <w:t>bancare</w:t>
      </w:r>
      <w:proofErr w:type="spellEnd"/>
      <w:r w:rsidRPr="00B16790">
        <w:rPr>
          <w:i/>
        </w:rPr>
        <w:t>:</w:t>
      </w:r>
    </w:p>
    <w:p w14:paraId="1DE3A893" w14:textId="77777777" w:rsidR="00C35AEC" w:rsidRPr="00B16790" w:rsidRDefault="00C35AEC" w:rsidP="00C35AEC">
      <w:pPr>
        <w:pStyle w:val="ListParagraph"/>
        <w:spacing w:after="120"/>
        <w:rPr>
          <w:i/>
        </w:rPr>
      </w:pPr>
      <w:proofErr w:type="spellStart"/>
      <w:r w:rsidRPr="00B16790">
        <w:rPr>
          <w:i/>
        </w:rPr>
        <w:t>Beneficiarul</w:t>
      </w:r>
      <w:proofErr w:type="spellEnd"/>
      <w:r w:rsidRPr="00B16790">
        <w:rPr>
          <w:i/>
        </w:rPr>
        <w:t xml:space="preserve"> </w:t>
      </w:r>
      <w:proofErr w:type="spellStart"/>
      <w:r w:rsidRPr="00B16790">
        <w:rPr>
          <w:i/>
        </w:rPr>
        <w:t>plăţii</w:t>
      </w:r>
      <w:proofErr w:type="spellEnd"/>
      <w:r w:rsidRPr="00B16790">
        <w:rPr>
          <w:i/>
        </w:rPr>
        <w:t>:</w:t>
      </w:r>
      <w:r w:rsidRPr="00B16790">
        <w:rPr>
          <w:b/>
          <w:i/>
          <w:color w:val="000000" w:themeColor="text1"/>
        </w:rPr>
        <w:t xml:space="preserve"> </w:t>
      </w:r>
      <w:r>
        <w:rPr>
          <w:b/>
          <w:i/>
          <w:color w:val="000000" w:themeColor="text1"/>
        </w:rPr>
        <w:t xml:space="preserve">IMSP </w:t>
      </w:r>
      <w:proofErr w:type="spellStart"/>
      <w:r>
        <w:rPr>
          <w:b/>
          <w:i/>
          <w:color w:val="000000" w:themeColor="text1"/>
        </w:rPr>
        <w:t>Centrul</w:t>
      </w:r>
      <w:proofErr w:type="spellEnd"/>
      <w:r>
        <w:rPr>
          <w:b/>
          <w:i/>
          <w:color w:val="000000" w:themeColor="text1"/>
        </w:rPr>
        <w:t xml:space="preserve"> de </w:t>
      </w:r>
      <w:proofErr w:type="spellStart"/>
      <w:r>
        <w:rPr>
          <w:b/>
          <w:i/>
          <w:color w:val="000000" w:themeColor="text1"/>
        </w:rPr>
        <w:t>Sănătate</w:t>
      </w:r>
      <w:proofErr w:type="spellEnd"/>
      <w:r>
        <w:rPr>
          <w:b/>
          <w:i/>
          <w:color w:val="000000" w:themeColor="text1"/>
        </w:rPr>
        <w:t xml:space="preserve"> </w:t>
      </w:r>
      <w:proofErr w:type="spellStart"/>
      <w:r>
        <w:rPr>
          <w:b/>
          <w:i/>
          <w:color w:val="000000" w:themeColor="text1"/>
        </w:rPr>
        <w:t>Cotiujenii</w:t>
      </w:r>
      <w:proofErr w:type="spellEnd"/>
      <w:r>
        <w:rPr>
          <w:b/>
          <w:i/>
          <w:color w:val="000000" w:themeColor="text1"/>
        </w:rPr>
        <w:t xml:space="preserve"> Mari</w:t>
      </w:r>
    </w:p>
    <w:p w14:paraId="41C6DE87" w14:textId="77777777" w:rsidR="00C35AEC" w:rsidRPr="00B16790" w:rsidRDefault="00C35AEC" w:rsidP="00C35AEC">
      <w:pPr>
        <w:pStyle w:val="ListParagraph"/>
        <w:spacing w:after="120"/>
        <w:rPr>
          <w:i/>
        </w:rPr>
      </w:pPr>
      <w:proofErr w:type="spellStart"/>
      <w:r w:rsidRPr="00B16790">
        <w:rPr>
          <w:i/>
        </w:rPr>
        <w:t>Denumirea</w:t>
      </w:r>
      <w:proofErr w:type="spellEnd"/>
      <w:r w:rsidRPr="00B16790">
        <w:rPr>
          <w:i/>
        </w:rPr>
        <w:t xml:space="preserve"> </w:t>
      </w:r>
      <w:proofErr w:type="spellStart"/>
      <w:r w:rsidRPr="00B16790">
        <w:rPr>
          <w:i/>
        </w:rPr>
        <w:t>Băncii</w:t>
      </w:r>
      <w:proofErr w:type="spellEnd"/>
      <w:r w:rsidRPr="00B16790">
        <w:rPr>
          <w:i/>
        </w:rPr>
        <w:t>:</w:t>
      </w:r>
      <w:r w:rsidRPr="00B16790">
        <w:rPr>
          <w:b/>
          <w:i/>
          <w:color w:val="000000" w:themeColor="text1"/>
        </w:rPr>
        <w:t xml:space="preserve"> </w:t>
      </w:r>
      <w:proofErr w:type="spellStart"/>
      <w:r w:rsidRPr="00B16790">
        <w:rPr>
          <w:b/>
          <w:i/>
          <w:color w:val="000000" w:themeColor="text1"/>
        </w:rPr>
        <w:t>Trezoreria</w:t>
      </w:r>
      <w:proofErr w:type="spellEnd"/>
      <w:r w:rsidRPr="00B16790">
        <w:rPr>
          <w:b/>
          <w:i/>
          <w:color w:val="000000" w:themeColor="text1"/>
        </w:rPr>
        <w:t xml:space="preserve"> </w:t>
      </w:r>
      <w:proofErr w:type="spellStart"/>
      <w:r w:rsidRPr="00B16790">
        <w:rPr>
          <w:b/>
          <w:i/>
          <w:color w:val="000000" w:themeColor="text1"/>
        </w:rPr>
        <w:t>Regionala</w:t>
      </w:r>
      <w:proofErr w:type="spellEnd"/>
      <w:r w:rsidRPr="00B16790">
        <w:rPr>
          <w:b/>
          <w:i/>
          <w:color w:val="000000" w:themeColor="text1"/>
        </w:rPr>
        <w:t xml:space="preserve"> Nord</w:t>
      </w:r>
    </w:p>
    <w:p w14:paraId="0553B3B1" w14:textId="77777777" w:rsidR="00C35AEC" w:rsidRPr="00B16790" w:rsidRDefault="00C35AEC" w:rsidP="00C35AEC">
      <w:pPr>
        <w:pStyle w:val="ListParagraph"/>
        <w:spacing w:after="120"/>
        <w:rPr>
          <w:i/>
        </w:rPr>
      </w:pPr>
      <w:proofErr w:type="spellStart"/>
      <w:r w:rsidRPr="00B16790">
        <w:rPr>
          <w:i/>
        </w:rPr>
        <w:t>Codul</w:t>
      </w:r>
      <w:proofErr w:type="spellEnd"/>
      <w:r w:rsidRPr="00B16790">
        <w:rPr>
          <w:i/>
        </w:rPr>
        <w:t xml:space="preserve"> fiscal: </w:t>
      </w:r>
      <w:r w:rsidRPr="00B16790">
        <w:rPr>
          <w:b/>
          <w:i/>
          <w:color w:val="000000" w:themeColor="text1"/>
        </w:rPr>
        <w:t>10</w:t>
      </w:r>
      <w:r>
        <w:rPr>
          <w:b/>
          <w:i/>
          <w:color w:val="000000" w:themeColor="text1"/>
        </w:rPr>
        <w:t>12606000910</w:t>
      </w:r>
    </w:p>
    <w:p w14:paraId="77214E30" w14:textId="77777777" w:rsidR="00C35AEC" w:rsidRPr="00B16790" w:rsidRDefault="00C35AEC" w:rsidP="00C35AEC">
      <w:pPr>
        <w:pStyle w:val="ListParagraph"/>
        <w:spacing w:after="120"/>
        <w:rPr>
          <w:i/>
        </w:rPr>
      </w:pPr>
      <w:proofErr w:type="spellStart"/>
      <w:r w:rsidRPr="00B16790">
        <w:rPr>
          <w:i/>
        </w:rPr>
        <w:t>Contul</w:t>
      </w:r>
      <w:proofErr w:type="spellEnd"/>
      <w:r w:rsidRPr="00B16790">
        <w:rPr>
          <w:i/>
        </w:rPr>
        <w:t xml:space="preserve"> de </w:t>
      </w:r>
      <w:proofErr w:type="spellStart"/>
      <w:r w:rsidRPr="00B16790">
        <w:rPr>
          <w:i/>
        </w:rPr>
        <w:t>decontare</w:t>
      </w:r>
      <w:proofErr w:type="spellEnd"/>
      <w:r w:rsidRPr="00B16790">
        <w:rPr>
          <w:i/>
          <w:spacing w:val="-2"/>
        </w:rPr>
        <w:t xml:space="preserve">: </w:t>
      </w:r>
      <w:r>
        <w:rPr>
          <w:b/>
          <w:i/>
          <w:color w:val="000000" w:themeColor="text1"/>
        </w:rPr>
        <w:t>MD66TRPCBO518430C00093AA</w:t>
      </w:r>
    </w:p>
    <w:p w14:paraId="53C16CD1" w14:textId="77777777" w:rsidR="00C35AEC" w:rsidRPr="00B16790" w:rsidRDefault="00C35AEC" w:rsidP="00C35AEC">
      <w:pPr>
        <w:pStyle w:val="ListParagraph"/>
        <w:spacing w:after="120"/>
        <w:rPr>
          <w:b/>
          <w:i/>
        </w:rPr>
      </w:pPr>
      <w:proofErr w:type="spellStart"/>
      <w:r w:rsidRPr="00B16790">
        <w:rPr>
          <w:i/>
        </w:rPr>
        <w:lastRenderedPageBreak/>
        <w:t>Contul</w:t>
      </w:r>
      <w:proofErr w:type="spellEnd"/>
      <w:r w:rsidRPr="00B16790">
        <w:rPr>
          <w:i/>
        </w:rPr>
        <w:t xml:space="preserve"> </w:t>
      </w:r>
      <w:proofErr w:type="spellStart"/>
      <w:r w:rsidRPr="00B16790">
        <w:rPr>
          <w:i/>
        </w:rPr>
        <w:t>trezorerial</w:t>
      </w:r>
      <w:proofErr w:type="spellEnd"/>
      <w:r w:rsidRPr="00B16790">
        <w:rPr>
          <w:i/>
        </w:rPr>
        <w:t xml:space="preserve">: </w:t>
      </w:r>
      <w:r w:rsidRPr="00B16790">
        <w:rPr>
          <w:b/>
          <w:i/>
        </w:rPr>
        <w:t>TREZMD2X</w:t>
      </w:r>
    </w:p>
    <w:p w14:paraId="3E785EA0" w14:textId="77777777" w:rsidR="00C35AEC" w:rsidRDefault="00C35AEC" w:rsidP="00C35AEC">
      <w:pPr>
        <w:pStyle w:val="ListParagraph"/>
        <w:spacing w:after="120"/>
        <w:rPr>
          <w:i/>
        </w:rPr>
      </w:pPr>
      <w:proofErr w:type="spellStart"/>
      <w:r w:rsidRPr="00B16790">
        <w:rPr>
          <w:i/>
        </w:rPr>
        <w:t>Trezoreria</w:t>
      </w:r>
      <w:proofErr w:type="spellEnd"/>
      <w:r w:rsidRPr="00B16790">
        <w:rPr>
          <w:i/>
        </w:rPr>
        <w:t xml:space="preserve"> </w:t>
      </w:r>
      <w:proofErr w:type="spellStart"/>
      <w:r w:rsidRPr="00B16790">
        <w:rPr>
          <w:i/>
        </w:rPr>
        <w:t>regională</w:t>
      </w:r>
      <w:proofErr w:type="spellEnd"/>
      <w:r w:rsidRPr="00B16790">
        <w:rPr>
          <w:i/>
        </w:rPr>
        <w:t xml:space="preserve">: </w:t>
      </w:r>
      <w:r w:rsidRPr="00B16790">
        <w:rPr>
          <w:b/>
          <w:i/>
        </w:rPr>
        <w:t>or.</w:t>
      </w:r>
      <w:r>
        <w:rPr>
          <w:b/>
          <w:i/>
        </w:rPr>
        <w:t xml:space="preserve"> </w:t>
      </w:r>
      <w:r w:rsidRPr="00B16790">
        <w:rPr>
          <w:b/>
          <w:i/>
        </w:rPr>
        <w:t>Balti</w:t>
      </w:r>
    </w:p>
    <w:p w14:paraId="2AD2EBA8" w14:textId="77777777" w:rsidR="00C35AEC" w:rsidRPr="00B16790" w:rsidRDefault="00C35AEC" w:rsidP="00C35AEC">
      <w:pPr>
        <w:pStyle w:val="ListParagraph"/>
        <w:spacing w:after="120"/>
        <w:rPr>
          <w:i/>
        </w:rPr>
      </w:pPr>
    </w:p>
    <w:p w14:paraId="78A7431A" w14:textId="77777777" w:rsidR="00C35AEC" w:rsidRPr="00AF2258" w:rsidRDefault="00C35AEC" w:rsidP="00C35AEC">
      <w:pPr>
        <w:numPr>
          <w:ilvl w:val="0"/>
          <w:numId w:val="22"/>
        </w:numPr>
        <w:tabs>
          <w:tab w:val="right" w:pos="426"/>
        </w:tabs>
        <w:spacing w:before="120" w:after="120" w:line="256" w:lineRule="auto"/>
        <w:rPr>
          <w:i/>
          <w:sz w:val="22"/>
          <w:szCs w:val="22"/>
          <w:lang w:val="en-US"/>
        </w:rPr>
      </w:pPr>
      <w:r w:rsidRPr="00931B4F">
        <w:rPr>
          <w:b/>
          <w:lang w:val="en-US"/>
        </w:rPr>
        <w:t>Termenul de garanție a lucrărilor:</w:t>
      </w:r>
      <w:r>
        <w:rPr>
          <w:i/>
          <w:sz w:val="22"/>
          <w:szCs w:val="22"/>
          <w:lang w:val="en-US"/>
        </w:rPr>
        <w:t xml:space="preserve">  </w:t>
      </w:r>
      <w:r w:rsidRPr="001A54D2">
        <w:rPr>
          <w:b/>
          <w:lang w:val="en-US"/>
        </w:rPr>
        <w:t xml:space="preserve">– </w:t>
      </w:r>
      <w:r>
        <w:rPr>
          <w:b/>
          <w:lang w:val="en-US"/>
        </w:rPr>
        <w:t xml:space="preserve"> </w:t>
      </w:r>
      <w:r w:rsidRPr="001A54D2">
        <w:rPr>
          <w:b/>
          <w:lang w:val="en-US"/>
        </w:rPr>
        <w:t>5</w:t>
      </w:r>
      <w:r>
        <w:rPr>
          <w:b/>
          <w:lang w:val="en-US"/>
        </w:rPr>
        <w:t xml:space="preserve"> </w:t>
      </w:r>
      <w:r w:rsidRPr="001A54D2">
        <w:rPr>
          <w:b/>
          <w:lang w:val="en-US"/>
        </w:rPr>
        <w:t>ani</w:t>
      </w:r>
    </w:p>
    <w:p w14:paraId="43C629B1" w14:textId="77777777" w:rsidR="00C35AEC" w:rsidRPr="00AF2258" w:rsidRDefault="00C35AEC" w:rsidP="00C35AEC">
      <w:pPr>
        <w:numPr>
          <w:ilvl w:val="0"/>
          <w:numId w:val="22"/>
        </w:numPr>
        <w:tabs>
          <w:tab w:val="right" w:pos="426"/>
        </w:tabs>
        <w:spacing w:before="120"/>
        <w:rPr>
          <w:lang w:val="en-US"/>
        </w:rPr>
      </w:pPr>
      <w:r w:rsidRPr="00D4508A">
        <w:rPr>
          <w:lang w:val="en-US"/>
        </w:rPr>
        <w:t xml:space="preserve"> </w:t>
      </w:r>
      <w:r w:rsidRPr="00D4508A">
        <w:rPr>
          <w:b/>
          <w:lang w:val="en-US"/>
        </w:rPr>
        <w:t>Garanția de bună e</w:t>
      </w:r>
      <w:r>
        <w:rPr>
          <w:b/>
          <w:lang w:val="en-US"/>
        </w:rPr>
        <w:t xml:space="preserve">xecuție a contractului </w:t>
      </w:r>
      <w:r w:rsidRPr="003C6582">
        <w:rPr>
          <w:lang w:val="en-US"/>
        </w:rPr>
        <w:t>– 5% din valoarea contractului cu TV</w:t>
      </w:r>
      <w:r>
        <w:rPr>
          <w:lang w:val="en-US"/>
        </w:rPr>
        <w:t>A</w:t>
      </w:r>
      <w:r w:rsidRPr="00AF2258">
        <w:rPr>
          <w:lang w:val="en-US"/>
        </w:rPr>
        <w:t xml:space="preserve">                                                                                                                                            </w:t>
      </w:r>
    </w:p>
    <w:p w14:paraId="243A3ED9" w14:textId="77777777" w:rsidR="00C35AEC" w:rsidRPr="004F5DD5" w:rsidRDefault="00C35AEC" w:rsidP="00C35AEC">
      <w:pPr>
        <w:numPr>
          <w:ilvl w:val="0"/>
          <w:numId w:val="22"/>
        </w:numPr>
        <w:tabs>
          <w:tab w:val="right" w:pos="426"/>
        </w:tabs>
        <w:spacing w:before="120"/>
        <w:rPr>
          <w:lang w:val="en-US"/>
        </w:rPr>
      </w:pPr>
      <w:r w:rsidRPr="004F5DD5">
        <w:rPr>
          <w:b/>
          <w:lang w:val="en-US"/>
        </w:rPr>
        <w:t>Motivul recurgerii la procedura accelerată (în cazul licitației deschise, restrînse și al procedurii negociate), după caz</w:t>
      </w:r>
      <w:r w:rsidRPr="00D4508A">
        <w:rPr>
          <w:lang w:val="en-US"/>
        </w:rPr>
        <w:t>:</w:t>
      </w:r>
      <w:r w:rsidRPr="00D4508A">
        <w:rPr>
          <w:b/>
          <w:lang w:val="en-US"/>
        </w:rPr>
        <w:t xml:space="preserve"> </w:t>
      </w:r>
      <w:r w:rsidRPr="004F5DD5">
        <w:rPr>
          <w:lang w:val="en-US"/>
        </w:rPr>
        <w:t>nu se aplică.</w:t>
      </w:r>
    </w:p>
    <w:p w14:paraId="6989D29C" w14:textId="77777777" w:rsidR="00C35AEC" w:rsidRDefault="00C35AEC" w:rsidP="00C35AEC">
      <w:pPr>
        <w:numPr>
          <w:ilvl w:val="0"/>
          <w:numId w:val="22"/>
        </w:numPr>
        <w:tabs>
          <w:tab w:val="right" w:pos="426"/>
        </w:tabs>
        <w:spacing w:before="120"/>
        <w:ind w:left="0" w:firstLine="0"/>
        <w:rPr>
          <w:lang w:val="en-US"/>
        </w:rPr>
      </w:pPr>
      <w:r w:rsidRPr="007440AF">
        <w:rPr>
          <w:b/>
          <w:lang w:val="en-US"/>
        </w:rPr>
        <w:t>Tehnici și instrumente specifice de atribuire (dacă este cazul specificați dacă se va utiliza acordul-cadru, sistemul dinamic de achiziție sau licitația electronică):</w:t>
      </w:r>
      <w:r w:rsidRPr="007440AF">
        <w:rPr>
          <w:lang w:val="en-US"/>
        </w:rPr>
        <w:t xml:space="preserve"> </w:t>
      </w:r>
    </w:p>
    <w:p w14:paraId="6761AB52" w14:textId="77777777" w:rsidR="00C35AEC" w:rsidRPr="007440AF" w:rsidRDefault="00C35AEC" w:rsidP="00C35AEC">
      <w:pPr>
        <w:numPr>
          <w:ilvl w:val="0"/>
          <w:numId w:val="22"/>
        </w:numPr>
        <w:tabs>
          <w:tab w:val="right" w:pos="426"/>
        </w:tabs>
        <w:spacing w:before="120"/>
        <w:ind w:left="0" w:firstLine="0"/>
        <w:rPr>
          <w:lang w:val="en-US"/>
        </w:rPr>
      </w:pPr>
      <w:r w:rsidRPr="007440AF">
        <w:rPr>
          <w:b/>
          <w:lang w:val="en-US"/>
        </w:rPr>
        <w:t xml:space="preserve">Condiții speciale de care depinde îndeplinirea contractului (indicați după caz): </w:t>
      </w:r>
      <w:r w:rsidRPr="007440AF">
        <w:rPr>
          <w:lang w:val="en-US"/>
        </w:rPr>
        <w:t>nu se aplică.</w:t>
      </w:r>
    </w:p>
    <w:p w14:paraId="28F66446" w14:textId="77777777" w:rsidR="00C35AEC" w:rsidRPr="00E306AF" w:rsidRDefault="00C35AEC" w:rsidP="00C35AEC">
      <w:pPr>
        <w:numPr>
          <w:ilvl w:val="0"/>
          <w:numId w:val="22"/>
        </w:numPr>
        <w:tabs>
          <w:tab w:val="right" w:pos="426"/>
        </w:tabs>
        <w:spacing w:before="120"/>
        <w:ind w:left="0" w:firstLine="0"/>
        <w:rPr>
          <w:b/>
          <w:lang w:val="en-US"/>
        </w:rPr>
      </w:pPr>
      <w:bookmarkStart w:id="47" w:name="_Hlk71621175"/>
      <w:r w:rsidRPr="00E306AF">
        <w:rPr>
          <w:b/>
          <w:lang w:val="it-IT"/>
        </w:rPr>
        <w:t>Ofertele se prezintă în valuta</w:t>
      </w:r>
      <w:bookmarkEnd w:id="47"/>
      <w:r>
        <w:rPr>
          <w:b/>
          <w:lang w:val="it-IT"/>
        </w:rPr>
        <w:t xml:space="preserve"> </w:t>
      </w:r>
      <w:r w:rsidRPr="004F5DD5">
        <w:rPr>
          <w:u w:val="single"/>
          <w:lang w:val="it-IT"/>
        </w:rPr>
        <w:t>MDL</w:t>
      </w:r>
    </w:p>
    <w:p w14:paraId="0F719219" w14:textId="77777777" w:rsidR="00C35AEC" w:rsidRDefault="00C35AEC" w:rsidP="00C35AEC">
      <w:pPr>
        <w:numPr>
          <w:ilvl w:val="0"/>
          <w:numId w:val="22"/>
        </w:numPr>
        <w:tabs>
          <w:tab w:val="right" w:pos="426"/>
        </w:tabs>
        <w:spacing w:before="120"/>
        <w:ind w:left="0" w:firstLine="0"/>
        <w:rPr>
          <w:u w:val="single"/>
          <w:lang w:val="en-US"/>
        </w:rPr>
      </w:pPr>
      <w:r w:rsidRPr="004F5DD5">
        <w:rPr>
          <w:b/>
          <w:lang w:val="en-US"/>
        </w:rPr>
        <w:t>Criteriul de evaluare aplicat pentru adjudecarea contractului</w:t>
      </w:r>
      <w:r>
        <w:rPr>
          <w:lang w:val="en-US"/>
        </w:rPr>
        <w:t>: - pretul cel mai scazut</w:t>
      </w:r>
      <w:r w:rsidRPr="005D0CEE">
        <w:rPr>
          <w:u w:val="single"/>
          <w:lang w:val="en-US"/>
        </w:rPr>
        <w:t>.</w:t>
      </w:r>
    </w:p>
    <w:p w14:paraId="12FE7332" w14:textId="77777777" w:rsidR="00C35AEC" w:rsidRPr="00137388" w:rsidRDefault="00C35AEC" w:rsidP="00C35AEC">
      <w:pPr>
        <w:numPr>
          <w:ilvl w:val="0"/>
          <w:numId w:val="22"/>
        </w:numPr>
        <w:tabs>
          <w:tab w:val="right" w:pos="426"/>
        </w:tabs>
        <w:spacing w:before="120"/>
        <w:ind w:left="0" w:firstLine="0"/>
        <w:rPr>
          <w:b/>
          <w:lang w:val="en-US"/>
        </w:rPr>
      </w:pPr>
      <w:r w:rsidRPr="004F5DD5">
        <w:rPr>
          <w:b/>
          <w:lang w:val="en-US"/>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C35AEC" w:rsidRPr="00BE362C" w14:paraId="0B0C5F53" w14:textId="77777777" w:rsidTr="003946E3">
        <w:tc>
          <w:tcPr>
            <w:tcW w:w="577" w:type="dxa"/>
            <w:shd w:val="clear" w:color="auto" w:fill="auto"/>
          </w:tcPr>
          <w:p w14:paraId="4695FBC9" w14:textId="77777777" w:rsidR="00C35AEC" w:rsidRPr="00BE362C" w:rsidRDefault="00C35AEC" w:rsidP="003946E3">
            <w:pPr>
              <w:shd w:val="clear" w:color="auto" w:fill="FFFFFF" w:themeFill="background1"/>
              <w:tabs>
                <w:tab w:val="left" w:pos="612"/>
              </w:tabs>
              <w:spacing w:before="120" w:after="120"/>
              <w:rPr>
                <w:b/>
                <w:iCs/>
              </w:rPr>
            </w:pPr>
            <w:r w:rsidRPr="00BE362C">
              <w:rPr>
                <w:b/>
                <w:iCs/>
              </w:rPr>
              <w:t>Nr. d/o</w:t>
            </w:r>
          </w:p>
        </w:tc>
        <w:tc>
          <w:tcPr>
            <w:tcW w:w="7248" w:type="dxa"/>
            <w:shd w:val="clear" w:color="auto" w:fill="auto"/>
          </w:tcPr>
          <w:p w14:paraId="02E937D3" w14:textId="77777777" w:rsidR="00C35AEC" w:rsidRPr="00BE362C" w:rsidRDefault="00C35AEC" w:rsidP="003946E3">
            <w:pPr>
              <w:shd w:val="clear" w:color="auto" w:fill="FFFFFF" w:themeFill="background1"/>
              <w:tabs>
                <w:tab w:val="left" w:pos="612"/>
              </w:tabs>
              <w:spacing w:before="120" w:after="120"/>
              <w:jc w:val="center"/>
              <w:rPr>
                <w:b/>
                <w:iCs/>
              </w:rPr>
            </w:pPr>
            <w:r w:rsidRPr="00BE362C">
              <w:rPr>
                <w:b/>
                <w:iCs/>
              </w:rPr>
              <w:t>Denumirea</w:t>
            </w:r>
            <w:r>
              <w:rPr>
                <w:b/>
                <w:iCs/>
              </w:rPr>
              <w:t xml:space="preserve"> </w:t>
            </w:r>
            <w:r w:rsidRPr="00BE362C">
              <w:rPr>
                <w:b/>
                <w:iCs/>
              </w:rPr>
              <w:t>factorului</w:t>
            </w:r>
            <w:r>
              <w:rPr>
                <w:b/>
                <w:iCs/>
              </w:rPr>
              <w:t xml:space="preserve"> </w:t>
            </w:r>
            <w:r w:rsidRPr="00BE362C">
              <w:rPr>
                <w:b/>
                <w:iCs/>
              </w:rPr>
              <w:t>de</w:t>
            </w:r>
            <w:r>
              <w:rPr>
                <w:b/>
                <w:iCs/>
              </w:rPr>
              <w:t xml:space="preserve"> </w:t>
            </w:r>
            <w:r w:rsidRPr="00BE362C">
              <w:rPr>
                <w:b/>
                <w:iCs/>
              </w:rPr>
              <w:t>evaluare</w:t>
            </w:r>
          </w:p>
        </w:tc>
        <w:tc>
          <w:tcPr>
            <w:tcW w:w="2160" w:type="dxa"/>
            <w:shd w:val="clear" w:color="auto" w:fill="auto"/>
          </w:tcPr>
          <w:p w14:paraId="480F390C" w14:textId="77777777" w:rsidR="00C35AEC" w:rsidRPr="00BE362C" w:rsidRDefault="00C35AEC" w:rsidP="003946E3">
            <w:pPr>
              <w:shd w:val="clear" w:color="auto" w:fill="FFFFFF" w:themeFill="background1"/>
              <w:tabs>
                <w:tab w:val="left" w:pos="612"/>
              </w:tabs>
              <w:spacing w:before="120" w:after="120"/>
              <w:jc w:val="center"/>
              <w:rPr>
                <w:b/>
                <w:iCs/>
              </w:rPr>
            </w:pPr>
            <w:r w:rsidRPr="00BE362C">
              <w:rPr>
                <w:b/>
                <w:iCs/>
              </w:rPr>
              <w:t>Ponderea%</w:t>
            </w:r>
          </w:p>
        </w:tc>
      </w:tr>
      <w:tr w:rsidR="00C35AEC" w:rsidRPr="00BE362C" w14:paraId="47119BC0" w14:textId="77777777" w:rsidTr="003946E3">
        <w:tc>
          <w:tcPr>
            <w:tcW w:w="577" w:type="dxa"/>
            <w:shd w:val="clear" w:color="auto" w:fill="auto"/>
          </w:tcPr>
          <w:p w14:paraId="74B1B516" w14:textId="77777777" w:rsidR="00C35AEC" w:rsidRPr="00BE362C" w:rsidRDefault="00C35AEC" w:rsidP="003946E3">
            <w:pPr>
              <w:shd w:val="clear" w:color="auto" w:fill="FFFFFF" w:themeFill="background1"/>
              <w:tabs>
                <w:tab w:val="left" w:pos="612"/>
              </w:tabs>
              <w:spacing w:before="120" w:after="120"/>
              <w:rPr>
                <w:iCs/>
              </w:rPr>
            </w:pPr>
          </w:p>
        </w:tc>
        <w:tc>
          <w:tcPr>
            <w:tcW w:w="7248" w:type="dxa"/>
            <w:shd w:val="clear" w:color="auto" w:fill="auto"/>
          </w:tcPr>
          <w:p w14:paraId="607D0733" w14:textId="77777777" w:rsidR="00C35AEC" w:rsidRPr="00BE362C" w:rsidRDefault="00C35AEC" w:rsidP="003946E3">
            <w:pPr>
              <w:shd w:val="clear" w:color="auto" w:fill="FFFFFF" w:themeFill="background1"/>
              <w:tabs>
                <w:tab w:val="left" w:pos="612"/>
              </w:tabs>
              <w:spacing w:before="120" w:after="120"/>
              <w:rPr>
                <w:iCs/>
              </w:rPr>
            </w:pPr>
          </w:p>
        </w:tc>
        <w:tc>
          <w:tcPr>
            <w:tcW w:w="2160" w:type="dxa"/>
            <w:shd w:val="clear" w:color="auto" w:fill="auto"/>
          </w:tcPr>
          <w:p w14:paraId="378A1342" w14:textId="77777777" w:rsidR="00C35AEC" w:rsidRPr="00BE362C" w:rsidRDefault="00C35AEC" w:rsidP="003946E3">
            <w:pPr>
              <w:shd w:val="clear" w:color="auto" w:fill="FFFFFF" w:themeFill="background1"/>
              <w:tabs>
                <w:tab w:val="left" w:pos="612"/>
              </w:tabs>
              <w:spacing w:before="120" w:after="120"/>
              <w:rPr>
                <w:iCs/>
              </w:rPr>
            </w:pPr>
          </w:p>
        </w:tc>
      </w:tr>
    </w:tbl>
    <w:p w14:paraId="0990E740" w14:textId="77777777" w:rsidR="00C35AEC" w:rsidRPr="00756325" w:rsidRDefault="00C35AEC" w:rsidP="00C35AEC">
      <w:pPr>
        <w:tabs>
          <w:tab w:val="right" w:pos="426"/>
        </w:tabs>
        <w:spacing w:before="120"/>
        <w:rPr>
          <w:b/>
          <w:lang w:val="en-US"/>
        </w:rPr>
      </w:pPr>
    </w:p>
    <w:p w14:paraId="17043534" w14:textId="77777777" w:rsidR="00C35AEC" w:rsidRPr="004F5DD5" w:rsidRDefault="00C35AEC" w:rsidP="00C35AEC">
      <w:pPr>
        <w:numPr>
          <w:ilvl w:val="0"/>
          <w:numId w:val="22"/>
        </w:numPr>
        <w:tabs>
          <w:tab w:val="right" w:pos="426"/>
        </w:tabs>
        <w:spacing w:before="120"/>
        <w:ind w:left="0" w:firstLine="0"/>
        <w:rPr>
          <w:b/>
          <w:lang w:val="en-US"/>
        </w:rPr>
      </w:pPr>
      <w:r w:rsidRPr="004F5DD5">
        <w:rPr>
          <w:b/>
          <w:lang w:val="en-US"/>
        </w:rPr>
        <w:t>Termenul limită de depunere/deschidere a ofertelor:</w:t>
      </w:r>
    </w:p>
    <w:p w14:paraId="1779D326" w14:textId="77777777" w:rsidR="00C35AEC" w:rsidRPr="00756325" w:rsidRDefault="00C35AEC" w:rsidP="00C35AEC">
      <w:pPr>
        <w:pStyle w:val="ListParagraph"/>
        <w:numPr>
          <w:ilvl w:val="0"/>
          <w:numId w:val="24"/>
        </w:numPr>
        <w:tabs>
          <w:tab w:val="clear" w:pos="1134"/>
          <w:tab w:val="right" w:pos="426"/>
        </w:tabs>
        <w:spacing w:before="120"/>
        <w:jc w:val="left"/>
        <w:rPr>
          <w:b/>
        </w:rPr>
      </w:pPr>
      <w:proofErr w:type="spellStart"/>
      <w:r w:rsidRPr="00756325">
        <w:t>până</w:t>
      </w:r>
      <w:proofErr w:type="spellEnd"/>
      <w:r w:rsidRPr="00756325">
        <w:t xml:space="preserve"> la:</w:t>
      </w:r>
      <w:r w:rsidRPr="00756325">
        <w:rPr>
          <w:b/>
        </w:rPr>
        <w:t xml:space="preserve"> </w:t>
      </w:r>
      <w:r>
        <w:rPr>
          <w:b/>
          <w:i/>
        </w:rPr>
        <w:t>[14:00</w:t>
      </w:r>
      <w:r w:rsidRPr="00756325">
        <w:rPr>
          <w:b/>
          <w:i/>
        </w:rPr>
        <w:t>]</w:t>
      </w:r>
      <w:r w:rsidRPr="00756325">
        <w:rPr>
          <w:b/>
        </w:rPr>
        <w:t xml:space="preserve"> </w:t>
      </w:r>
      <w:r w:rsidRPr="00756325">
        <w:rPr>
          <w:b/>
          <w:lang w:val="ro-RO"/>
        </w:rPr>
        <w:t>conform anunţului din SIA RSAP.</w:t>
      </w:r>
    </w:p>
    <w:p w14:paraId="37A628AE" w14:textId="77777777" w:rsidR="00C35AEC" w:rsidRPr="00756325" w:rsidRDefault="00C35AEC" w:rsidP="00C35AEC">
      <w:pPr>
        <w:pStyle w:val="ListParagraph"/>
        <w:numPr>
          <w:ilvl w:val="0"/>
          <w:numId w:val="24"/>
        </w:numPr>
        <w:tabs>
          <w:tab w:val="clear" w:pos="1134"/>
          <w:tab w:val="right" w:pos="426"/>
        </w:tabs>
        <w:spacing w:before="120"/>
        <w:jc w:val="left"/>
        <w:rPr>
          <w:b/>
        </w:rPr>
      </w:pPr>
      <w:r w:rsidRPr="00756325">
        <w:t>pe:</w:t>
      </w:r>
      <w:r w:rsidRPr="00756325">
        <w:rPr>
          <w:b/>
        </w:rPr>
        <w:t xml:space="preserve"> </w:t>
      </w:r>
      <w:r>
        <w:rPr>
          <w:b/>
          <w:i/>
        </w:rPr>
        <w:t>[02.04.2026</w:t>
      </w:r>
      <w:r w:rsidRPr="00756325">
        <w:rPr>
          <w:b/>
          <w:i/>
        </w:rPr>
        <w:t>]</w:t>
      </w:r>
      <w:r w:rsidRPr="00756325">
        <w:rPr>
          <w:b/>
        </w:rPr>
        <w:t xml:space="preserve"> </w:t>
      </w:r>
      <w:r w:rsidRPr="00756325">
        <w:rPr>
          <w:b/>
          <w:lang w:val="ro-RO"/>
        </w:rPr>
        <w:t>conform anunţului din SIA RSAP.</w:t>
      </w:r>
    </w:p>
    <w:p w14:paraId="7C7366CF" w14:textId="77777777" w:rsidR="00C35AEC" w:rsidRPr="00756325" w:rsidRDefault="00C35AEC" w:rsidP="00C35AEC">
      <w:pPr>
        <w:numPr>
          <w:ilvl w:val="0"/>
          <w:numId w:val="22"/>
        </w:numPr>
        <w:tabs>
          <w:tab w:val="right" w:pos="426"/>
        </w:tabs>
        <w:spacing w:before="120"/>
        <w:ind w:left="0" w:firstLine="0"/>
        <w:rPr>
          <w:lang w:val="en-US"/>
        </w:rPr>
      </w:pPr>
      <w:r w:rsidRPr="004F5DD5">
        <w:rPr>
          <w:b/>
          <w:lang w:val="en-US"/>
        </w:rPr>
        <w:t>Adresa la care trebuie transmise ofertele sau cererile de participare</w:t>
      </w:r>
      <w:r w:rsidRPr="00756325">
        <w:rPr>
          <w:lang w:val="en-US"/>
        </w:rPr>
        <w:t xml:space="preserve">: </w:t>
      </w:r>
      <w:r w:rsidRPr="00756325">
        <w:rPr>
          <w:b/>
          <w:i/>
          <w:lang w:val="en-US"/>
        </w:rPr>
        <w:t>Ofertele sau cererile de participare vor fi depuse electronic prin intermediul SIA RSAP</w:t>
      </w:r>
    </w:p>
    <w:p w14:paraId="723C1DF7" w14:textId="77777777" w:rsidR="00C35AEC" w:rsidRPr="00756325" w:rsidRDefault="00C35AEC" w:rsidP="00C35AEC">
      <w:pPr>
        <w:numPr>
          <w:ilvl w:val="0"/>
          <w:numId w:val="22"/>
        </w:numPr>
        <w:tabs>
          <w:tab w:val="right" w:pos="426"/>
        </w:tabs>
        <w:spacing w:before="120"/>
        <w:ind w:left="0" w:firstLine="0"/>
        <w:rPr>
          <w:b/>
          <w:lang w:val="en-US"/>
        </w:rPr>
      </w:pPr>
      <w:r w:rsidRPr="004F5DD5">
        <w:rPr>
          <w:b/>
          <w:lang w:val="en-US"/>
        </w:rPr>
        <w:t>Termenul de valabilitate a ofertelor</w:t>
      </w:r>
      <w:r>
        <w:rPr>
          <w:b/>
          <w:lang w:val="en-US"/>
        </w:rPr>
        <w:t xml:space="preserve">: </w:t>
      </w:r>
      <w:r w:rsidRPr="00261909">
        <w:rPr>
          <w:lang w:val="en-US"/>
        </w:rPr>
        <w:t>pentru toate loturile aceeasi - 60</w:t>
      </w:r>
      <w:r w:rsidRPr="004F5DD5">
        <w:rPr>
          <w:lang w:val="en-US"/>
        </w:rPr>
        <w:t xml:space="preserve"> zile</w:t>
      </w:r>
      <w:r w:rsidRPr="00756325">
        <w:rPr>
          <w:b/>
          <w:lang w:val="en-US"/>
        </w:rPr>
        <w:t>.</w:t>
      </w:r>
    </w:p>
    <w:p w14:paraId="075675DC" w14:textId="77777777" w:rsidR="00C35AEC" w:rsidRPr="00756325" w:rsidRDefault="00C35AEC" w:rsidP="00C35AEC">
      <w:pPr>
        <w:numPr>
          <w:ilvl w:val="0"/>
          <w:numId w:val="22"/>
        </w:numPr>
        <w:tabs>
          <w:tab w:val="right" w:pos="426"/>
        </w:tabs>
        <w:spacing w:before="120"/>
        <w:ind w:left="0" w:firstLine="0"/>
        <w:rPr>
          <w:b/>
          <w:i/>
          <w:lang w:val="en-US"/>
        </w:rPr>
      </w:pPr>
      <w:r w:rsidRPr="004F5DD5">
        <w:rPr>
          <w:b/>
          <w:lang w:val="en-US"/>
        </w:rPr>
        <w:t>Locul deschiderii ofertel</w:t>
      </w:r>
      <w:r>
        <w:rPr>
          <w:b/>
          <w:lang w:val="en-US"/>
        </w:rPr>
        <w:t>11</w:t>
      </w:r>
      <w:r w:rsidRPr="004F5DD5">
        <w:rPr>
          <w:b/>
          <w:lang w:val="en-US"/>
        </w:rPr>
        <w:t>or</w:t>
      </w:r>
      <w:r w:rsidRPr="00756325">
        <w:rPr>
          <w:b/>
        </w:rPr>
        <w:t xml:space="preserve">: </w:t>
      </w:r>
      <w:r w:rsidRPr="004F5DD5">
        <w:t>SIA RSAP</w:t>
      </w:r>
      <w:r w:rsidRPr="00756325">
        <w:rPr>
          <w:b/>
        </w:rPr>
        <w:t>.</w:t>
      </w:r>
    </w:p>
    <w:p w14:paraId="1AF42668" w14:textId="77777777" w:rsidR="00C35AEC" w:rsidRPr="00756325" w:rsidRDefault="00C35AEC" w:rsidP="00C35AEC">
      <w:pPr>
        <w:tabs>
          <w:tab w:val="right" w:pos="426"/>
        </w:tabs>
        <w:spacing w:before="120"/>
        <w:rPr>
          <w:b/>
          <w:i/>
          <w:lang w:val="en-US"/>
        </w:rPr>
      </w:pPr>
      <w:r w:rsidRPr="00756325">
        <w:rPr>
          <w:b/>
          <w:i/>
          <w:lang w:val="en-US"/>
        </w:rPr>
        <w:t xml:space="preserve">       Ofertele întîrziate vor fi respinse. </w:t>
      </w:r>
    </w:p>
    <w:p w14:paraId="23722113" w14:textId="77777777" w:rsidR="00C35AEC" w:rsidRPr="00A52038" w:rsidRDefault="00C35AEC" w:rsidP="00C35AEC">
      <w:pPr>
        <w:numPr>
          <w:ilvl w:val="0"/>
          <w:numId w:val="22"/>
        </w:numPr>
        <w:tabs>
          <w:tab w:val="right" w:pos="426"/>
        </w:tabs>
        <w:spacing w:before="120"/>
        <w:ind w:left="450" w:hanging="450"/>
        <w:rPr>
          <w:lang w:val="en-US"/>
        </w:rPr>
      </w:pPr>
      <w:r w:rsidRPr="00A52038">
        <w:rPr>
          <w:b/>
          <w:lang w:val="en-US"/>
        </w:rPr>
        <w:t>Persoanele autorizate să asiste la deschiderea ofertelor:</w:t>
      </w:r>
      <w:r w:rsidRPr="00756325">
        <w:rPr>
          <w:b/>
          <w:lang w:val="en-US"/>
        </w:rPr>
        <w:t xml:space="preserve"> </w:t>
      </w:r>
      <w:r w:rsidRPr="00A52038">
        <w:rPr>
          <w:i/>
          <w:lang w:val="en-US"/>
        </w:rPr>
        <w:t>Ofertanții sau reprezentanții acestora au dreptul să participe la deschiderea ofertelor, cu excepția cazului cînd ofertele au fost depuse prin SIA “RSAP”</w:t>
      </w:r>
      <w:r w:rsidRPr="00A52038">
        <w:rPr>
          <w:lang w:val="en-US"/>
        </w:rPr>
        <w:t>.</w:t>
      </w:r>
    </w:p>
    <w:p w14:paraId="6C6B9FB4" w14:textId="77777777" w:rsidR="00C35AEC" w:rsidRPr="00A52038" w:rsidRDefault="00C35AEC" w:rsidP="00C35AEC">
      <w:pPr>
        <w:numPr>
          <w:ilvl w:val="0"/>
          <w:numId w:val="22"/>
        </w:numPr>
        <w:tabs>
          <w:tab w:val="right" w:pos="426"/>
        </w:tabs>
        <w:spacing w:before="120"/>
        <w:ind w:left="450" w:hanging="450"/>
        <w:rPr>
          <w:lang w:val="en-US"/>
        </w:rPr>
      </w:pPr>
      <w:r w:rsidRPr="00A52038">
        <w:rPr>
          <w:b/>
          <w:lang w:val="en-US"/>
        </w:rPr>
        <w:t>Limba sau limbile în care trebuie redactate ofertele sau cererile de participare</w:t>
      </w:r>
      <w:r w:rsidRPr="00756325">
        <w:rPr>
          <w:lang w:val="en-US"/>
        </w:rPr>
        <w:t>:</w:t>
      </w:r>
      <w:r w:rsidRPr="00756325">
        <w:rPr>
          <w:b/>
          <w:lang w:val="en-US"/>
        </w:rPr>
        <w:t xml:space="preserve"> </w:t>
      </w:r>
      <w:r w:rsidRPr="00A52038">
        <w:rPr>
          <w:shd w:val="clear" w:color="auto" w:fill="FFFFFF"/>
          <w:lang w:val="en-US"/>
        </w:rPr>
        <w:t>limba de stat</w:t>
      </w:r>
    </w:p>
    <w:p w14:paraId="77DAB95E" w14:textId="77777777" w:rsidR="00C35AEC" w:rsidRPr="00A52038" w:rsidRDefault="00C35AEC" w:rsidP="00C35AEC">
      <w:pPr>
        <w:numPr>
          <w:ilvl w:val="0"/>
          <w:numId w:val="22"/>
        </w:numPr>
        <w:tabs>
          <w:tab w:val="right" w:pos="426"/>
        </w:tabs>
        <w:spacing w:before="120"/>
        <w:rPr>
          <w:lang w:val="en-US"/>
        </w:rPr>
      </w:pPr>
      <w:r w:rsidRPr="00A52038">
        <w:rPr>
          <w:b/>
          <w:lang w:val="en-US"/>
        </w:rPr>
        <w:t>Respectivul contract se referă la un proiect și/sau program finanțat din fonduri ale Uniunii Europene</w:t>
      </w:r>
      <w:r w:rsidRPr="00756325">
        <w:rPr>
          <w:b/>
          <w:lang w:val="en-US"/>
        </w:rPr>
        <w:t xml:space="preserve">: </w:t>
      </w:r>
      <w:r>
        <w:rPr>
          <w:lang w:val="en-US"/>
        </w:rPr>
        <w:t>da (Consursul proiectelor investiționale 2026 finanțat de CNAM)</w:t>
      </w:r>
    </w:p>
    <w:p w14:paraId="1D064A74" w14:textId="77777777" w:rsidR="00C35AEC" w:rsidRPr="00756325" w:rsidRDefault="00C35AEC" w:rsidP="00C35AEC">
      <w:pPr>
        <w:numPr>
          <w:ilvl w:val="0"/>
          <w:numId w:val="22"/>
        </w:numPr>
        <w:tabs>
          <w:tab w:val="right" w:pos="426"/>
        </w:tabs>
        <w:spacing w:before="120"/>
        <w:ind w:left="0" w:firstLine="0"/>
        <w:rPr>
          <w:lang w:val="en-US"/>
        </w:rPr>
      </w:pPr>
      <w:r w:rsidRPr="00A52038">
        <w:rPr>
          <w:b/>
          <w:lang w:val="en-US"/>
        </w:rPr>
        <w:t>Denumirea și adresa organismului competent de soluționare a contestațiilor</w:t>
      </w:r>
      <w:r w:rsidRPr="00756325">
        <w:rPr>
          <w:lang w:val="en-US"/>
        </w:rPr>
        <w:t xml:space="preserve">: </w:t>
      </w:r>
    </w:p>
    <w:p w14:paraId="15630EFF" w14:textId="77777777" w:rsidR="00C35AEC" w:rsidRPr="00756325" w:rsidRDefault="00C35AEC" w:rsidP="00C35AEC">
      <w:pPr>
        <w:tabs>
          <w:tab w:val="right" w:pos="426"/>
        </w:tabs>
        <w:ind w:left="450"/>
        <w:rPr>
          <w:b/>
          <w:i/>
          <w:lang w:val="en-US"/>
        </w:rPr>
      </w:pPr>
      <w:r w:rsidRPr="00756325">
        <w:rPr>
          <w:b/>
          <w:i/>
          <w:lang w:val="en-US"/>
        </w:rPr>
        <w:t>Agenția Națională pentru Soluționarea Contestațiilor</w:t>
      </w:r>
    </w:p>
    <w:p w14:paraId="144311B9" w14:textId="77777777" w:rsidR="00C35AEC" w:rsidRPr="00756325" w:rsidRDefault="00C35AEC" w:rsidP="00C35AEC">
      <w:pPr>
        <w:tabs>
          <w:tab w:val="right" w:pos="426"/>
        </w:tabs>
        <w:ind w:left="450"/>
        <w:rPr>
          <w:b/>
          <w:i/>
          <w:lang w:val="en-US"/>
        </w:rPr>
      </w:pPr>
      <w:r w:rsidRPr="00756325">
        <w:rPr>
          <w:b/>
          <w:i/>
          <w:lang w:val="en-US"/>
        </w:rPr>
        <w:t>Adresa: mun. Chișinău, bd. Ștefan cel Mare și Sfânt nr.124 (et.4), MD 2001;</w:t>
      </w:r>
    </w:p>
    <w:p w14:paraId="6C0BABD0" w14:textId="77777777" w:rsidR="00C35AEC" w:rsidRPr="00756325" w:rsidRDefault="00C35AEC" w:rsidP="00C35AEC">
      <w:pPr>
        <w:tabs>
          <w:tab w:val="right" w:pos="426"/>
        </w:tabs>
        <w:ind w:left="450"/>
        <w:rPr>
          <w:b/>
          <w:i/>
          <w:lang w:val="en-US"/>
        </w:rPr>
      </w:pPr>
      <w:r w:rsidRPr="00756325">
        <w:rPr>
          <w:b/>
          <w:i/>
          <w:lang w:val="en-US"/>
        </w:rPr>
        <w:t>Tel/Fax/email:</w:t>
      </w:r>
      <w:r w:rsidRPr="00756325">
        <w:rPr>
          <w:b/>
          <w:i/>
          <w:color w:val="000000"/>
          <w:sz w:val="27"/>
          <w:szCs w:val="27"/>
          <w:shd w:val="clear" w:color="auto" w:fill="FFFFFF"/>
          <w:lang w:val="en-US"/>
        </w:rPr>
        <w:t xml:space="preserve"> </w:t>
      </w:r>
      <w:r w:rsidRPr="00756325">
        <w:rPr>
          <w:b/>
          <w:i/>
          <w:lang w:val="en-US"/>
        </w:rPr>
        <w:t>022-820 652, 022 820-651, contestatii@ansc.md</w:t>
      </w:r>
    </w:p>
    <w:p w14:paraId="16CB40F4" w14:textId="77777777" w:rsidR="00C35AEC" w:rsidRPr="00B0084B" w:rsidRDefault="00C35AEC" w:rsidP="00C35AEC">
      <w:pPr>
        <w:numPr>
          <w:ilvl w:val="0"/>
          <w:numId w:val="22"/>
        </w:numPr>
        <w:shd w:val="clear" w:color="auto" w:fill="FFFFFF" w:themeFill="background1"/>
        <w:tabs>
          <w:tab w:val="right" w:pos="426"/>
        </w:tabs>
        <w:spacing w:before="120"/>
        <w:rPr>
          <w:b/>
          <w:lang w:val="en-US"/>
        </w:rPr>
      </w:pPr>
      <w:r w:rsidRPr="00A52038">
        <w:rPr>
          <w:b/>
          <w:lang w:val="en-US"/>
        </w:rPr>
        <w:t xml:space="preserve">Data (datele) și referința (referințele) publicărilor anterioare în Jurnalul Oficial al Uniunii Europene privind contractul (contractele) la care se referă anunțul respective (dacă este </w:t>
      </w:r>
      <w:r w:rsidRPr="00B0084B">
        <w:rPr>
          <w:b/>
          <w:lang w:val="en-US"/>
        </w:rPr>
        <w:t>cazul</w:t>
      </w:r>
      <w:r w:rsidRPr="00B0084B">
        <w:rPr>
          <w:b/>
          <w:shd w:val="clear" w:color="auto" w:fill="FFFF00"/>
          <w:lang w:val="en-US"/>
        </w:rPr>
        <w:t xml:space="preserve">):  </w:t>
      </w:r>
      <w:r w:rsidRPr="00B0084B">
        <w:rPr>
          <w:shd w:val="clear" w:color="auto" w:fill="FFFFFF"/>
          <w:lang w:val="en-US"/>
        </w:rPr>
        <w:t>nu se aplică.</w:t>
      </w:r>
    </w:p>
    <w:p w14:paraId="0E8783D2" w14:textId="77777777" w:rsidR="00C35AEC" w:rsidRPr="00B0084B" w:rsidRDefault="00C35AEC" w:rsidP="00C35AEC">
      <w:pPr>
        <w:numPr>
          <w:ilvl w:val="0"/>
          <w:numId w:val="22"/>
        </w:numPr>
        <w:shd w:val="clear" w:color="auto" w:fill="FFFFFF"/>
        <w:tabs>
          <w:tab w:val="right" w:pos="426"/>
        </w:tabs>
        <w:spacing w:before="120"/>
        <w:rPr>
          <w:lang w:val="en-US"/>
        </w:rPr>
      </w:pPr>
      <w:r w:rsidRPr="00B0084B">
        <w:rPr>
          <w:b/>
          <w:lang w:val="en-US"/>
        </w:rPr>
        <w:t>În cazul achizițiilor periodice, calendarul estimat pentru publicarea anunțurilor viitoare</w:t>
      </w:r>
      <w:r w:rsidRPr="00B0084B">
        <w:rPr>
          <w:b/>
          <w:shd w:val="clear" w:color="auto" w:fill="FFFF00"/>
          <w:lang w:val="en-US"/>
        </w:rPr>
        <w:t xml:space="preserve">: </w:t>
      </w:r>
      <w:r w:rsidRPr="00B0084B">
        <w:rPr>
          <w:shd w:val="clear" w:color="auto" w:fill="FFFF00"/>
          <w:lang w:val="en-US"/>
        </w:rPr>
        <w:t>nu se aplică.</w:t>
      </w:r>
    </w:p>
    <w:p w14:paraId="7FD8C516" w14:textId="77777777" w:rsidR="00C35AEC" w:rsidRPr="00B0084B" w:rsidRDefault="00C35AEC" w:rsidP="00C35AEC">
      <w:pPr>
        <w:numPr>
          <w:ilvl w:val="0"/>
          <w:numId w:val="22"/>
        </w:numPr>
        <w:shd w:val="clear" w:color="auto" w:fill="FFFFFF" w:themeFill="background1"/>
        <w:tabs>
          <w:tab w:val="right" w:pos="426"/>
        </w:tabs>
        <w:spacing w:before="120"/>
        <w:rPr>
          <w:b/>
          <w:color w:val="FF0000"/>
          <w:lang w:val="en-US"/>
        </w:rPr>
      </w:pPr>
      <w:r w:rsidRPr="00B0084B">
        <w:rPr>
          <w:b/>
          <w:lang w:val="en-US"/>
        </w:rPr>
        <w:lastRenderedPageBreak/>
        <w:t>Data publicării anunțului de intenție sau, după caz, precizarea că nu a fost publicat un astfel de anunţ</w:t>
      </w:r>
      <w:r w:rsidRPr="00B0084B">
        <w:rPr>
          <w:b/>
          <w:shd w:val="clear" w:color="auto" w:fill="FFFF00"/>
          <w:lang w:val="en-US"/>
        </w:rPr>
        <w:t>: nu se aplica</w:t>
      </w:r>
    </w:p>
    <w:p w14:paraId="3A0DC6DE" w14:textId="77777777" w:rsidR="00C35AEC" w:rsidRPr="003D35DC" w:rsidRDefault="00C35AEC" w:rsidP="00C35AEC">
      <w:pPr>
        <w:numPr>
          <w:ilvl w:val="0"/>
          <w:numId w:val="22"/>
        </w:numPr>
        <w:shd w:val="clear" w:color="auto" w:fill="FFFFFF"/>
        <w:tabs>
          <w:tab w:val="right" w:pos="426"/>
        </w:tabs>
        <w:spacing w:before="120"/>
        <w:ind w:left="0" w:firstLine="0"/>
        <w:rPr>
          <w:highlight w:val="white"/>
          <w:lang w:val="en-US"/>
        </w:rPr>
      </w:pPr>
      <w:r w:rsidRPr="003C6582">
        <w:rPr>
          <w:b/>
          <w:lang w:val="en-US"/>
        </w:rPr>
        <w:t>Data transmiterii spre publicare a anunțului</w:t>
      </w:r>
      <w:r w:rsidRPr="00411E7F">
        <w:rPr>
          <w:b/>
          <w:lang w:val="en-US"/>
        </w:rPr>
        <w:t xml:space="preserve"> de participare</w:t>
      </w:r>
      <w:r w:rsidRPr="00953741">
        <w:rPr>
          <w:b/>
          <w:highlight w:val="white"/>
          <w:shd w:val="clear" w:color="auto" w:fill="FFFF00"/>
          <w:lang w:val="en-US"/>
        </w:rPr>
        <w:t>:</w:t>
      </w:r>
      <w:r>
        <w:rPr>
          <w:b/>
          <w:highlight w:val="white"/>
          <w:shd w:val="clear" w:color="auto" w:fill="FFFF00"/>
          <w:lang w:val="en-US"/>
        </w:rPr>
        <w:t xml:space="preserve"> 19.</w:t>
      </w:r>
      <w:r w:rsidRPr="00F37473">
        <w:rPr>
          <w:b/>
          <w:highlight w:val="white"/>
          <w:shd w:val="clear" w:color="auto" w:fill="FFFF00"/>
          <w:lang w:val="en-US"/>
        </w:rPr>
        <w:t>0</w:t>
      </w:r>
      <w:r>
        <w:rPr>
          <w:b/>
          <w:highlight w:val="white"/>
          <w:shd w:val="clear" w:color="auto" w:fill="FFFF00"/>
          <w:lang w:val="en-US"/>
        </w:rPr>
        <w:t>3</w:t>
      </w:r>
      <w:r w:rsidRPr="00F37473">
        <w:rPr>
          <w:b/>
          <w:highlight w:val="white"/>
          <w:shd w:val="clear" w:color="auto" w:fill="FFFF00"/>
          <w:lang w:val="en-US"/>
        </w:rPr>
        <w:t>.202</w:t>
      </w:r>
      <w:r>
        <w:rPr>
          <w:b/>
          <w:highlight w:val="white"/>
          <w:shd w:val="clear" w:color="auto" w:fill="FFFF00"/>
          <w:lang w:val="en-US"/>
        </w:rPr>
        <w:t>6</w:t>
      </w:r>
    </w:p>
    <w:p w14:paraId="3D92FF73" w14:textId="77777777" w:rsidR="00C35AEC" w:rsidRDefault="00C35AEC" w:rsidP="00C35AEC">
      <w:pPr>
        <w:shd w:val="clear" w:color="auto" w:fill="FFFFFF"/>
        <w:tabs>
          <w:tab w:val="right" w:pos="426"/>
        </w:tabs>
        <w:spacing w:before="120"/>
        <w:rPr>
          <w:b/>
          <w:lang w:val="en-US"/>
        </w:rPr>
      </w:pPr>
    </w:p>
    <w:p w14:paraId="4B5EBF96" w14:textId="77777777" w:rsidR="00C35AEC" w:rsidRDefault="00C35AEC" w:rsidP="00C35AEC">
      <w:pPr>
        <w:shd w:val="clear" w:color="auto" w:fill="FFFFFF"/>
        <w:tabs>
          <w:tab w:val="right" w:pos="426"/>
        </w:tabs>
        <w:spacing w:before="120"/>
        <w:rPr>
          <w:b/>
          <w:lang w:val="en-US"/>
        </w:rPr>
      </w:pPr>
    </w:p>
    <w:p w14:paraId="0CE8AB0C" w14:textId="77777777" w:rsidR="00C35AEC" w:rsidRPr="006B5C25" w:rsidRDefault="00C35AEC" w:rsidP="00C35AEC">
      <w:pPr>
        <w:shd w:val="clear" w:color="auto" w:fill="FFFFFF"/>
        <w:tabs>
          <w:tab w:val="right" w:pos="426"/>
        </w:tabs>
        <w:spacing w:before="120"/>
        <w:rPr>
          <w:highlight w:val="white"/>
          <w:lang w:val="en-US"/>
        </w:rPr>
      </w:pPr>
    </w:p>
    <w:p w14:paraId="54F69EC2" w14:textId="77777777" w:rsidR="00C35AEC" w:rsidRPr="003D35DC" w:rsidRDefault="00C35AEC" w:rsidP="00C35AEC">
      <w:pPr>
        <w:numPr>
          <w:ilvl w:val="0"/>
          <w:numId w:val="22"/>
        </w:numPr>
        <w:shd w:val="clear" w:color="auto" w:fill="FFFFFF"/>
        <w:tabs>
          <w:tab w:val="right" w:pos="426"/>
        </w:tabs>
        <w:spacing w:before="120"/>
        <w:ind w:left="0" w:firstLine="0"/>
        <w:rPr>
          <w:rStyle w:val="a0"/>
          <w:bCs w:val="0"/>
          <w:highlight w:val="white"/>
          <w:lang w:val="en-US" w:eastAsia="ru-RU"/>
        </w:rPr>
      </w:pPr>
      <w:r w:rsidRPr="00411E7F">
        <w:rPr>
          <w:b/>
          <w:lang w:val="en-US"/>
        </w:rPr>
        <w:t>În cadrul procedurii de achiziție publică se va utiliza/accepta</w:t>
      </w:r>
      <w:r w:rsidRPr="00D0516D">
        <w:rPr>
          <w:lang w:val="en-US"/>
        </w:rPr>
        <w:t>:</w:t>
      </w:r>
      <w:r w:rsidRPr="00D0516D">
        <w:rPr>
          <w:rStyle w:val="a0"/>
        </w:rPr>
        <w:t xml:space="preserve"> </w:t>
      </w:r>
    </w:p>
    <w:tbl>
      <w:tblPr>
        <w:tblOverlap w:val="never"/>
        <w:tblW w:w="0" w:type="auto"/>
        <w:jc w:val="center"/>
        <w:tblLayout w:type="fixed"/>
        <w:tblCellMar>
          <w:left w:w="10" w:type="dxa"/>
          <w:right w:w="10" w:type="dxa"/>
        </w:tblCellMar>
        <w:tblLook w:val="04A0" w:firstRow="1" w:lastRow="0" w:firstColumn="1" w:lastColumn="0" w:noHBand="0" w:noVBand="1"/>
      </w:tblPr>
      <w:tblGrid>
        <w:gridCol w:w="5309"/>
        <w:gridCol w:w="3797"/>
      </w:tblGrid>
      <w:tr w:rsidR="00C35AEC" w:rsidRPr="00C5206F" w14:paraId="1A2B3594" w14:textId="77777777" w:rsidTr="003946E3">
        <w:trPr>
          <w:trHeight w:hRule="exact" w:val="293"/>
          <w:jc w:val="center"/>
        </w:trPr>
        <w:tc>
          <w:tcPr>
            <w:tcW w:w="5309" w:type="dxa"/>
            <w:tcBorders>
              <w:top w:val="single" w:sz="4" w:space="0" w:color="auto"/>
              <w:left w:val="single" w:sz="4" w:space="0" w:color="auto"/>
            </w:tcBorders>
            <w:shd w:val="clear" w:color="auto" w:fill="FFFFFF"/>
            <w:vAlign w:val="bottom"/>
          </w:tcPr>
          <w:p w14:paraId="1435698C" w14:textId="77777777" w:rsidR="00C35AEC" w:rsidRDefault="00C35AEC" w:rsidP="003946E3">
            <w:pPr>
              <w:spacing w:line="240" w:lineRule="exact"/>
            </w:pPr>
            <w:r>
              <w:rPr>
                <w:rStyle w:val="2"/>
              </w:rPr>
              <w:t>Denumirea instrumentului electronic</w:t>
            </w:r>
          </w:p>
        </w:tc>
        <w:tc>
          <w:tcPr>
            <w:tcW w:w="3797" w:type="dxa"/>
            <w:tcBorders>
              <w:top w:val="single" w:sz="4" w:space="0" w:color="auto"/>
              <w:left w:val="single" w:sz="4" w:space="0" w:color="auto"/>
              <w:right w:val="single" w:sz="4" w:space="0" w:color="auto"/>
            </w:tcBorders>
            <w:shd w:val="clear" w:color="auto" w:fill="FFFFFF"/>
            <w:vAlign w:val="bottom"/>
          </w:tcPr>
          <w:p w14:paraId="601ED701" w14:textId="77777777" w:rsidR="00C35AEC" w:rsidRPr="00D0516D" w:rsidRDefault="00C35AEC" w:rsidP="003946E3">
            <w:pPr>
              <w:spacing w:line="240" w:lineRule="exact"/>
              <w:rPr>
                <w:lang w:val="en-US"/>
              </w:rPr>
            </w:pPr>
            <w:r>
              <w:rPr>
                <w:rStyle w:val="2"/>
              </w:rPr>
              <w:t>Se va utiliza/accepta sau nu</w:t>
            </w:r>
          </w:p>
        </w:tc>
      </w:tr>
      <w:tr w:rsidR="00C35AEC" w14:paraId="6B0FAAFD" w14:textId="77777777" w:rsidTr="003946E3">
        <w:trPr>
          <w:trHeight w:hRule="exact" w:val="562"/>
          <w:jc w:val="center"/>
        </w:trPr>
        <w:tc>
          <w:tcPr>
            <w:tcW w:w="5309" w:type="dxa"/>
            <w:tcBorders>
              <w:top w:val="single" w:sz="4" w:space="0" w:color="auto"/>
              <w:left w:val="single" w:sz="4" w:space="0" w:color="auto"/>
            </w:tcBorders>
            <w:shd w:val="clear" w:color="auto" w:fill="FFFFFF"/>
            <w:vAlign w:val="bottom"/>
          </w:tcPr>
          <w:p w14:paraId="06B33E0B" w14:textId="77777777" w:rsidR="00C35AEC" w:rsidRPr="00D0516D" w:rsidRDefault="00C35AEC" w:rsidP="003946E3">
            <w:pPr>
              <w:spacing w:line="274" w:lineRule="exact"/>
              <w:rPr>
                <w:lang w:val="en-US"/>
              </w:rPr>
            </w:pPr>
            <w:r>
              <w:rPr>
                <w:rStyle w:val="2"/>
              </w:rPr>
              <w:t>depunerea electronică a ofertelor sau a cererilor de participare</w:t>
            </w:r>
          </w:p>
        </w:tc>
        <w:tc>
          <w:tcPr>
            <w:tcW w:w="3797" w:type="dxa"/>
            <w:tcBorders>
              <w:top w:val="single" w:sz="4" w:space="0" w:color="auto"/>
              <w:left w:val="single" w:sz="4" w:space="0" w:color="auto"/>
              <w:right w:val="single" w:sz="4" w:space="0" w:color="auto"/>
            </w:tcBorders>
            <w:shd w:val="clear" w:color="auto" w:fill="FFFFFF"/>
          </w:tcPr>
          <w:p w14:paraId="255FE638" w14:textId="77777777" w:rsidR="00C35AEC" w:rsidRDefault="00C35AEC" w:rsidP="003946E3">
            <w:pPr>
              <w:spacing w:line="240" w:lineRule="exact"/>
            </w:pPr>
            <w:r>
              <w:rPr>
                <w:rStyle w:val="2"/>
              </w:rPr>
              <w:t>Se acceptă</w:t>
            </w:r>
          </w:p>
        </w:tc>
      </w:tr>
      <w:tr w:rsidR="00C35AEC" w14:paraId="0EB20691" w14:textId="77777777" w:rsidTr="003946E3">
        <w:trPr>
          <w:trHeight w:hRule="exact" w:val="288"/>
          <w:jc w:val="center"/>
        </w:trPr>
        <w:tc>
          <w:tcPr>
            <w:tcW w:w="5309" w:type="dxa"/>
            <w:tcBorders>
              <w:top w:val="single" w:sz="4" w:space="0" w:color="auto"/>
              <w:left w:val="single" w:sz="4" w:space="0" w:color="auto"/>
            </w:tcBorders>
            <w:shd w:val="clear" w:color="auto" w:fill="FFFFFF"/>
            <w:vAlign w:val="bottom"/>
          </w:tcPr>
          <w:p w14:paraId="531F9209" w14:textId="77777777" w:rsidR="00C35AEC" w:rsidRPr="00112D4D" w:rsidRDefault="00C35AEC" w:rsidP="003946E3">
            <w:pPr>
              <w:spacing w:line="240" w:lineRule="exact"/>
              <w:rPr>
                <w:sz w:val="22"/>
                <w:szCs w:val="22"/>
              </w:rPr>
            </w:pPr>
            <w:r w:rsidRPr="00112D4D">
              <w:rPr>
                <w:rStyle w:val="2"/>
                <w:sz w:val="22"/>
                <w:szCs w:val="22"/>
              </w:rPr>
              <w:t>sistemul de comenzi electronice</w:t>
            </w:r>
          </w:p>
        </w:tc>
        <w:tc>
          <w:tcPr>
            <w:tcW w:w="3797" w:type="dxa"/>
            <w:tcBorders>
              <w:top w:val="single" w:sz="4" w:space="0" w:color="auto"/>
              <w:left w:val="single" w:sz="4" w:space="0" w:color="auto"/>
              <w:right w:val="single" w:sz="4" w:space="0" w:color="auto"/>
            </w:tcBorders>
            <w:shd w:val="clear" w:color="auto" w:fill="FFFFFF"/>
          </w:tcPr>
          <w:p w14:paraId="7D325349" w14:textId="77777777" w:rsidR="00C35AEC" w:rsidRPr="00112D4D" w:rsidRDefault="00C35AEC" w:rsidP="003946E3">
            <w:pPr>
              <w:rPr>
                <w:sz w:val="22"/>
                <w:szCs w:val="22"/>
                <w:lang w:val="en-US"/>
              </w:rPr>
            </w:pPr>
            <w:r w:rsidRPr="00112D4D">
              <w:rPr>
                <w:sz w:val="22"/>
                <w:szCs w:val="22"/>
                <w:lang w:val="en-US"/>
              </w:rPr>
              <w:t>Nu se accepta</w:t>
            </w:r>
          </w:p>
        </w:tc>
      </w:tr>
      <w:tr w:rsidR="00C35AEC" w14:paraId="64F44F8F" w14:textId="77777777" w:rsidTr="003946E3">
        <w:trPr>
          <w:trHeight w:hRule="exact" w:val="288"/>
          <w:jc w:val="center"/>
        </w:trPr>
        <w:tc>
          <w:tcPr>
            <w:tcW w:w="5309" w:type="dxa"/>
            <w:tcBorders>
              <w:top w:val="single" w:sz="4" w:space="0" w:color="auto"/>
              <w:left w:val="single" w:sz="4" w:space="0" w:color="auto"/>
            </w:tcBorders>
            <w:shd w:val="clear" w:color="auto" w:fill="FFFFFF"/>
            <w:vAlign w:val="bottom"/>
          </w:tcPr>
          <w:p w14:paraId="5EB2A3A5" w14:textId="77777777" w:rsidR="00C35AEC" w:rsidRDefault="00C35AEC" w:rsidP="003946E3">
            <w:pPr>
              <w:spacing w:line="240" w:lineRule="exact"/>
            </w:pPr>
            <w:r>
              <w:rPr>
                <w:rStyle w:val="2"/>
              </w:rPr>
              <w:t>facturarea electronică</w:t>
            </w:r>
          </w:p>
        </w:tc>
        <w:tc>
          <w:tcPr>
            <w:tcW w:w="3797" w:type="dxa"/>
            <w:tcBorders>
              <w:top w:val="single" w:sz="4" w:space="0" w:color="auto"/>
              <w:left w:val="single" w:sz="4" w:space="0" w:color="auto"/>
              <w:right w:val="single" w:sz="4" w:space="0" w:color="auto"/>
            </w:tcBorders>
            <w:shd w:val="clear" w:color="auto" w:fill="FFFFFF"/>
            <w:vAlign w:val="bottom"/>
          </w:tcPr>
          <w:p w14:paraId="063CC8E9" w14:textId="77777777" w:rsidR="00C35AEC" w:rsidRDefault="00C35AEC" w:rsidP="003946E3">
            <w:pPr>
              <w:spacing w:line="240" w:lineRule="exact"/>
            </w:pPr>
            <w:r>
              <w:rPr>
                <w:rStyle w:val="2"/>
              </w:rPr>
              <w:t>Se acceptă</w:t>
            </w:r>
          </w:p>
        </w:tc>
      </w:tr>
      <w:tr w:rsidR="00C35AEC" w14:paraId="04D74BC2" w14:textId="77777777" w:rsidTr="003946E3">
        <w:trPr>
          <w:trHeight w:hRule="exact" w:val="293"/>
          <w:jc w:val="center"/>
        </w:trPr>
        <w:tc>
          <w:tcPr>
            <w:tcW w:w="5309" w:type="dxa"/>
            <w:tcBorders>
              <w:top w:val="single" w:sz="4" w:space="0" w:color="auto"/>
              <w:left w:val="single" w:sz="4" w:space="0" w:color="auto"/>
              <w:bottom w:val="single" w:sz="4" w:space="0" w:color="auto"/>
            </w:tcBorders>
            <w:shd w:val="clear" w:color="auto" w:fill="FFFFFF"/>
            <w:vAlign w:val="bottom"/>
          </w:tcPr>
          <w:p w14:paraId="0B9D14A4" w14:textId="77777777" w:rsidR="00C35AEC" w:rsidRDefault="00C35AEC" w:rsidP="003946E3">
            <w:pPr>
              <w:spacing w:line="240" w:lineRule="exact"/>
            </w:pPr>
            <w:r>
              <w:rPr>
                <w:rStyle w:val="2"/>
              </w:rPr>
              <w:t>plăţile electronice</w:t>
            </w:r>
          </w:p>
        </w:tc>
        <w:tc>
          <w:tcPr>
            <w:tcW w:w="3797" w:type="dxa"/>
            <w:tcBorders>
              <w:top w:val="single" w:sz="4" w:space="0" w:color="auto"/>
              <w:left w:val="single" w:sz="4" w:space="0" w:color="auto"/>
              <w:bottom w:val="single" w:sz="4" w:space="0" w:color="auto"/>
              <w:right w:val="single" w:sz="4" w:space="0" w:color="auto"/>
            </w:tcBorders>
            <w:shd w:val="clear" w:color="auto" w:fill="FFFFFF"/>
            <w:vAlign w:val="bottom"/>
          </w:tcPr>
          <w:p w14:paraId="242D9C70" w14:textId="77777777" w:rsidR="00C35AEC" w:rsidRDefault="00C35AEC" w:rsidP="003946E3">
            <w:pPr>
              <w:spacing w:line="240" w:lineRule="exact"/>
            </w:pPr>
            <w:r>
              <w:rPr>
                <w:rStyle w:val="2"/>
              </w:rPr>
              <w:t>Se acceptă</w:t>
            </w:r>
          </w:p>
        </w:tc>
      </w:tr>
    </w:tbl>
    <w:p w14:paraId="52820780" w14:textId="77777777" w:rsidR="00C35AEC" w:rsidRDefault="00C35AEC" w:rsidP="00C35AEC">
      <w:pPr>
        <w:numPr>
          <w:ilvl w:val="0"/>
          <w:numId w:val="22"/>
        </w:numPr>
        <w:tabs>
          <w:tab w:val="right" w:pos="426"/>
        </w:tabs>
        <w:spacing w:before="120"/>
        <w:rPr>
          <w:b/>
          <w:lang w:val="en-US"/>
        </w:rPr>
      </w:pPr>
      <w:r w:rsidRPr="00411E7F">
        <w:rPr>
          <w:b/>
          <w:lang w:val="en-US"/>
        </w:rPr>
        <w:t>Contractul intră sub incidența Acordului privind achizițiile guvernamentale al Organizației Mondiale a Comerțului (numai în cazul anunțurilor transmise spre publicare în Jurnalul Oficial al Uniunii Europene):</w:t>
      </w:r>
      <w:r w:rsidRPr="00756325">
        <w:rPr>
          <w:b/>
          <w:lang w:val="en-US"/>
        </w:rPr>
        <w:t xml:space="preserve"> </w:t>
      </w:r>
      <w:r w:rsidRPr="00411E7F">
        <w:rPr>
          <w:lang w:val="en-US"/>
        </w:rPr>
        <w:t>nu se aplică.</w:t>
      </w:r>
    </w:p>
    <w:p w14:paraId="616691EA" w14:textId="77777777" w:rsidR="00C35AEC" w:rsidRDefault="00C35AEC" w:rsidP="00C35AEC">
      <w:pPr>
        <w:numPr>
          <w:ilvl w:val="0"/>
          <w:numId w:val="22"/>
        </w:numPr>
        <w:tabs>
          <w:tab w:val="right" w:pos="426"/>
        </w:tabs>
        <w:spacing w:before="120"/>
        <w:rPr>
          <w:b/>
          <w:color w:val="FF0000"/>
          <w:lang w:val="en-US"/>
        </w:rPr>
      </w:pPr>
      <w:r w:rsidRPr="009D0D6C">
        <w:rPr>
          <w:b/>
          <w:lang w:val="en-US"/>
        </w:rPr>
        <w:t xml:space="preserve">Alte informații relevante: </w:t>
      </w:r>
      <w:r>
        <w:rPr>
          <w:b/>
          <w:lang w:val="en-US"/>
        </w:rPr>
        <w:t>î</w:t>
      </w:r>
      <w:r w:rsidRPr="009D0D6C">
        <w:rPr>
          <w:b/>
          <w:lang w:val="en-US"/>
        </w:rPr>
        <w:t>n baza ordinului Ministerului de Finante nr.145 din 24.11.2020 operatorul economic castigator va prezenta in termen de 5</w:t>
      </w:r>
      <w:r>
        <w:rPr>
          <w:b/>
          <w:lang w:val="en-US"/>
        </w:rPr>
        <w:t xml:space="preserve"> </w:t>
      </w:r>
      <w:r w:rsidRPr="009D0D6C">
        <w:rPr>
          <w:b/>
          <w:lang w:val="en-US"/>
        </w:rPr>
        <w:t xml:space="preserve">zile de la data primirii comunicarii rezultatelor procedurii de achizitii publica </w:t>
      </w:r>
      <w:r w:rsidRPr="009D0D6C">
        <w:rPr>
          <w:b/>
          <w:sz w:val="28"/>
          <w:szCs w:val="28"/>
          <w:lang w:val="en-US"/>
        </w:rPr>
        <w:t>declaratia</w:t>
      </w:r>
      <w:r w:rsidRPr="009D0D6C">
        <w:rPr>
          <w:b/>
          <w:lang w:val="en-US"/>
        </w:rPr>
        <w:t xml:space="preserve">, </w:t>
      </w:r>
      <w:hyperlink r:id="rId14" w:history="1">
        <w:r w:rsidRPr="009D0D6C">
          <w:rPr>
            <w:rStyle w:val="Strong"/>
            <w:rFonts w:ascii="inherit" w:hAnsi="inherit" w:cs="Segoe UI"/>
            <w:b w:val="0"/>
            <w:bdr w:val="none" w:sz="0" w:space="0" w:color="auto" w:frame="1"/>
            <w:shd w:val="clear" w:color="auto" w:fill="FFFFFF"/>
          </w:rPr>
          <w:t>privind confirmarea identității beneficiarilor efectivi și neîncadrarea acestora în situația condamnării pentru participarea la activități ale unei organizații sau grupări criminale, pentru corupție, fraudă și/sau spălare de bani</w:t>
        </w:r>
      </w:hyperlink>
      <w:r w:rsidRPr="004966C8">
        <w:rPr>
          <w:b/>
          <w:color w:val="FF0000"/>
          <w:lang w:val="en-US"/>
        </w:rPr>
        <w:t>.</w:t>
      </w:r>
    </w:p>
    <w:p w14:paraId="36F8A4BC" w14:textId="77777777" w:rsidR="00C35AEC" w:rsidRPr="0095162B" w:rsidRDefault="00C35AEC" w:rsidP="00C35AEC">
      <w:pPr>
        <w:tabs>
          <w:tab w:val="right" w:pos="426"/>
        </w:tabs>
        <w:spacing w:before="120"/>
        <w:ind w:left="360"/>
        <w:rPr>
          <w:b/>
          <w:color w:val="FF0000"/>
          <w:lang w:val="en-US"/>
        </w:rPr>
      </w:pPr>
      <w:r>
        <w:rPr>
          <w:b/>
          <w:lang w:val="en-US"/>
        </w:rPr>
        <w:t xml:space="preserve">  </w:t>
      </w:r>
    </w:p>
    <w:p w14:paraId="7BD49B42" w14:textId="77777777" w:rsidR="00C35AEC" w:rsidRDefault="00C35AEC" w:rsidP="00C35AEC">
      <w:pPr>
        <w:spacing w:before="120" w:after="120"/>
        <w:rPr>
          <w:b/>
          <w:lang w:val="en-US"/>
        </w:rPr>
      </w:pPr>
      <w:r>
        <w:rPr>
          <w:b/>
          <w:lang w:val="en-US"/>
        </w:rPr>
        <w:t xml:space="preserve">                       </w:t>
      </w:r>
    </w:p>
    <w:p w14:paraId="26552073" w14:textId="77777777" w:rsidR="00C35AEC" w:rsidRDefault="00C35AEC" w:rsidP="00C35AEC">
      <w:pPr>
        <w:spacing w:before="120" w:after="120"/>
        <w:rPr>
          <w:b/>
          <w:lang w:val="en-US"/>
        </w:rPr>
      </w:pPr>
    </w:p>
    <w:p w14:paraId="2ACA9DCA" w14:textId="77777777" w:rsidR="00C35AEC" w:rsidRPr="00F54D5F" w:rsidRDefault="00C35AEC" w:rsidP="00C35AEC">
      <w:pPr>
        <w:spacing w:before="120" w:after="120"/>
        <w:rPr>
          <w:b/>
          <w:lang w:val="en-US"/>
        </w:rPr>
      </w:pPr>
      <w:r>
        <w:rPr>
          <w:b/>
          <w:lang w:val="en-US"/>
        </w:rPr>
        <w:t xml:space="preserve">                        </w:t>
      </w:r>
      <w:r w:rsidRPr="00756325">
        <w:rPr>
          <w:b/>
          <w:lang w:val="en-US"/>
        </w:rPr>
        <w:t xml:space="preserve">Conducătorul grupului de lucru:              </w:t>
      </w:r>
      <w:r>
        <w:rPr>
          <w:b/>
          <w:lang w:val="en-US"/>
        </w:rPr>
        <w:t xml:space="preserve">              </w:t>
      </w:r>
      <w:r w:rsidRPr="00756325">
        <w:rPr>
          <w:b/>
          <w:lang w:val="en-US"/>
        </w:rPr>
        <w:t xml:space="preserve"> L.Ș.</w:t>
      </w:r>
    </w:p>
    <w:p w14:paraId="09ED11CF" w14:textId="77777777" w:rsidR="004C49EF" w:rsidRPr="004C49EF" w:rsidRDefault="004C49EF" w:rsidP="00BA7FF4">
      <w:pPr>
        <w:jc w:val="right"/>
        <w:rPr>
          <w:b/>
          <w:bCs/>
          <w:color w:val="000000"/>
          <w:lang w:val="en-US"/>
        </w:rPr>
      </w:pPr>
    </w:p>
    <w:p w14:paraId="66D0F15D" w14:textId="77777777" w:rsidR="004C49EF" w:rsidRDefault="004C49EF" w:rsidP="00BA7FF4">
      <w:pPr>
        <w:jc w:val="right"/>
        <w:rPr>
          <w:b/>
          <w:bCs/>
          <w:color w:val="000000"/>
        </w:rPr>
      </w:pPr>
    </w:p>
    <w:p w14:paraId="78C85B57" w14:textId="77777777" w:rsidR="00F13224" w:rsidRDefault="00F13224" w:rsidP="00BA7FF4">
      <w:pPr>
        <w:jc w:val="right"/>
        <w:rPr>
          <w:b/>
          <w:bCs/>
          <w:color w:val="000000"/>
        </w:rPr>
      </w:pPr>
    </w:p>
    <w:p w14:paraId="396521A6" w14:textId="77777777" w:rsidR="0034142A" w:rsidRDefault="0034142A" w:rsidP="0034142A">
      <w:pPr>
        <w:rPr>
          <w:b/>
          <w:bCs/>
          <w:color w:val="000000"/>
        </w:rPr>
      </w:pPr>
    </w:p>
    <w:p w14:paraId="77C8BFAF"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B6E895E"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0A98D177" w14:textId="77777777" w:rsidR="00BA7FF4" w:rsidRPr="00FF430B" w:rsidRDefault="00BA7FF4" w:rsidP="00BA7FF4">
      <w:pPr>
        <w:jc w:val="right"/>
        <w:rPr>
          <w:noProof w:val="0"/>
        </w:rPr>
      </w:pPr>
      <w:r w:rsidRPr="00FF430B">
        <w:rPr>
          <w:noProof w:val="0"/>
        </w:rPr>
        <w:t>din “____” ________ 20___</w:t>
      </w:r>
    </w:p>
    <w:p w14:paraId="23A86E84" w14:textId="77777777" w:rsidR="00101CBC" w:rsidRPr="00FF430B" w:rsidRDefault="00101CBC">
      <w:pPr>
        <w:pStyle w:val="Style3"/>
        <w:tabs>
          <w:tab w:val="left" w:pos="567"/>
        </w:tabs>
        <w:spacing w:before="0" w:beforeAutospacing="0" w:after="0"/>
        <w:ind w:left="0" w:firstLine="0"/>
        <w:rPr>
          <w:rFonts w:eastAsia="PMingLiU"/>
          <w:lang w:eastAsia="zh-CN"/>
        </w:rPr>
      </w:pPr>
    </w:p>
    <w:p w14:paraId="0FA47ED8"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34A2E37C" w14:textId="77777777" w:rsidR="00F5261B" w:rsidRPr="00FF430B" w:rsidRDefault="00F5261B" w:rsidP="00F5261B">
      <w:pPr>
        <w:pStyle w:val="BodyText"/>
        <w:tabs>
          <w:tab w:val="left" w:pos="567"/>
        </w:tabs>
        <w:rPr>
          <w:rFonts w:asciiTheme="majorHAnsi" w:hAnsiTheme="majorHAnsi" w:cstheme="majorHAnsi"/>
          <w:b/>
          <w:szCs w:val="24"/>
        </w:rPr>
      </w:pPr>
      <w:bookmarkStart w:id="48" w:name="_Toc449692096"/>
      <w:bookmarkEnd w:id="45"/>
    </w:p>
    <w:p w14:paraId="67FDDCAB"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1107770C"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666EC28D"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22A8818"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74B3D7A2"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456AA"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 . . . . . . . . . . (denumirea/numele </w:t>
      </w:r>
      <w:r w:rsidRPr="00FF430B">
        <w:rPr>
          <w:rFonts w:ascii="Times New Roman" w:hAnsi="Times New Roman"/>
          <w:szCs w:val="24"/>
        </w:rPr>
        <w:lastRenderedPageBreak/>
        <w:t>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4E5D987D" w14:textId="77777777" w:rsidR="00E706C1" w:rsidRPr="00FF430B" w:rsidRDefault="00E706C1" w:rsidP="00F5261B">
      <w:pPr>
        <w:pStyle w:val="BodyText"/>
        <w:tabs>
          <w:tab w:val="left" w:pos="567"/>
        </w:tabs>
        <w:spacing w:line="360" w:lineRule="auto"/>
        <w:rPr>
          <w:rFonts w:ascii="Times New Roman" w:hAnsi="Times New Roman"/>
          <w:szCs w:val="24"/>
        </w:rPr>
      </w:pPr>
    </w:p>
    <w:p w14:paraId="77AFE05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13EE0F2"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4486E51"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9BD016C"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2EC90EE" w14:textId="77777777" w:rsidR="00B65C93" w:rsidRPr="00FF430B" w:rsidRDefault="00B65C93" w:rsidP="00950D18">
      <w:pPr>
        <w:pStyle w:val="BodyText"/>
        <w:tabs>
          <w:tab w:val="left" w:pos="567"/>
        </w:tabs>
        <w:spacing w:line="360" w:lineRule="auto"/>
        <w:rPr>
          <w:rFonts w:ascii="Times New Roman" w:hAnsi="Times New Roman"/>
          <w:szCs w:val="24"/>
        </w:rPr>
      </w:pPr>
    </w:p>
    <w:p w14:paraId="2880EEAD" w14:textId="77777777" w:rsidR="00B65C93" w:rsidRPr="00FF430B" w:rsidRDefault="00B65C93" w:rsidP="00950D18">
      <w:pPr>
        <w:pStyle w:val="BodyText"/>
        <w:tabs>
          <w:tab w:val="left" w:pos="567"/>
        </w:tabs>
        <w:spacing w:line="360" w:lineRule="auto"/>
        <w:rPr>
          <w:rFonts w:ascii="Times New Roman" w:hAnsi="Times New Roman"/>
          <w:szCs w:val="24"/>
        </w:rPr>
      </w:pPr>
    </w:p>
    <w:p w14:paraId="7551321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46FCAFD8"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6F2D08D" w14:textId="77777777" w:rsidR="00BA7FF4" w:rsidRPr="00FF430B" w:rsidRDefault="00BA7FF4" w:rsidP="00BA7FF4">
      <w:pPr>
        <w:jc w:val="right"/>
        <w:rPr>
          <w:noProof w:val="0"/>
        </w:rPr>
      </w:pPr>
      <w:r w:rsidRPr="00FF430B">
        <w:rPr>
          <w:noProof w:val="0"/>
        </w:rPr>
        <w:t>din “____” ________ 20___</w:t>
      </w:r>
    </w:p>
    <w:p w14:paraId="0C379E52" w14:textId="77777777" w:rsidR="00B65C93" w:rsidRPr="00FF430B" w:rsidRDefault="00B65C93" w:rsidP="00950D18">
      <w:pPr>
        <w:pStyle w:val="BodyText"/>
        <w:tabs>
          <w:tab w:val="left" w:pos="567"/>
        </w:tabs>
        <w:spacing w:line="360" w:lineRule="auto"/>
        <w:rPr>
          <w:rFonts w:ascii="Times New Roman" w:hAnsi="Times New Roman"/>
          <w:szCs w:val="24"/>
        </w:rPr>
      </w:pPr>
    </w:p>
    <w:p w14:paraId="4CC1753F" w14:textId="77777777" w:rsidR="00BE49DD" w:rsidRPr="00FF430B" w:rsidRDefault="00BE49DD" w:rsidP="00950D18">
      <w:pPr>
        <w:pStyle w:val="BodyText"/>
        <w:tabs>
          <w:tab w:val="left" w:pos="567"/>
        </w:tabs>
        <w:spacing w:line="360" w:lineRule="auto"/>
        <w:rPr>
          <w:rFonts w:ascii="Times New Roman" w:hAnsi="Times New Roman"/>
          <w:szCs w:val="24"/>
        </w:rPr>
      </w:pPr>
    </w:p>
    <w:p w14:paraId="34BBDA56"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25B3F707"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187C99" w14:textId="77777777" w:rsidR="00BB1EC7" w:rsidRPr="00FF430B" w:rsidRDefault="00BB1EC7" w:rsidP="00950D18">
      <w:pPr>
        <w:pStyle w:val="BodyText"/>
        <w:tabs>
          <w:tab w:val="left" w:pos="567"/>
        </w:tabs>
        <w:spacing w:line="360" w:lineRule="auto"/>
        <w:rPr>
          <w:rFonts w:ascii="Times New Roman" w:hAnsi="Times New Roman"/>
          <w:szCs w:val="24"/>
        </w:rPr>
      </w:pPr>
    </w:p>
    <w:p w14:paraId="3A709DC6"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0D618482"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71251EF4"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8216B88"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52701AA" w14:textId="77777777" w:rsidR="00BB1EC7" w:rsidRPr="00FF430B" w:rsidRDefault="00BB1EC7" w:rsidP="00950D18">
      <w:pPr>
        <w:pStyle w:val="BodyText"/>
        <w:tabs>
          <w:tab w:val="left" w:pos="567"/>
        </w:tabs>
        <w:spacing w:line="360" w:lineRule="auto"/>
        <w:rPr>
          <w:rFonts w:ascii="Times New Roman" w:hAnsi="Times New Roman"/>
          <w:szCs w:val="24"/>
        </w:rPr>
      </w:pPr>
    </w:p>
    <w:p w14:paraId="7477DEF9"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5B1FF5A"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089DF425" w14:textId="77777777" w:rsidR="00BB1EC7" w:rsidRPr="00FF430B" w:rsidRDefault="00BB1EC7" w:rsidP="00950D18">
      <w:pPr>
        <w:pStyle w:val="BodyText"/>
        <w:tabs>
          <w:tab w:val="left" w:pos="567"/>
        </w:tabs>
        <w:spacing w:line="360" w:lineRule="auto"/>
        <w:rPr>
          <w:rFonts w:ascii="Times New Roman" w:hAnsi="Times New Roman"/>
          <w:szCs w:val="24"/>
        </w:rPr>
      </w:pPr>
    </w:p>
    <w:p w14:paraId="2EABD7C1" w14:textId="77777777" w:rsidR="00BB1EC7" w:rsidRPr="00FF430B" w:rsidRDefault="00BB1EC7" w:rsidP="00950D18">
      <w:pPr>
        <w:pStyle w:val="BodyText"/>
        <w:tabs>
          <w:tab w:val="left" w:pos="567"/>
        </w:tabs>
        <w:spacing w:line="360" w:lineRule="auto"/>
        <w:rPr>
          <w:rFonts w:ascii="Times New Roman" w:hAnsi="Times New Roman"/>
          <w:szCs w:val="24"/>
        </w:rPr>
      </w:pPr>
    </w:p>
    <w:p w14:paraId="1180D651" w14:textId="77777777" w:rsidR="00BB1EC7" w:rsidRPr="00FF430B" w:rsidRDefault="00BB1EC7" w:rsidP="00950D18">
      <w:pPr>
        <w:pStyle w:val="BodyText"/>
        <w:tabs>
          <w:tab w:val="left" w:pos="567"/>
        </w:tabs>
        <w:spacing w:line="360" w:lineRule="auto"/>
        <w:rPr>
          <w:rFonts w:ascii="Times New Roman" w:hAnsi="Times New Roman"/>
          <w:szCs w:val="24"/>
        </w:rPr>
      </w:pPr>
    </w:p>
    <w:p w14:paraId="16AA94AE" w14:textId="77777777" w:rsidR="00BB1EC7" w:rsidRPr="00FF430B" w:rsidRDefault="00BB1EC7" w:rsidP="00950D18">
      <w:pPr>
        <w:pStyle w:val="BodyText"/>
        <w:tabs>
          <w:tab w:val="left" w:pos="567"/>
        </w:tabs>
        <w:spacing w:line="360" w:lineRule="auto"/>
        <w:rPr>
          <w:rFonts w:ascii="Times New Roman" w:hAnsi="Times New Roman"/>
          <w:szCs w:val="24"/>
        </w:rPr>
      </w:pPr>
    </w:p>
    <w:p w14:paraId="291693FB" w14:textId="77777777" w:rsidR="00BE49DD" w:rsidRPr="00FF430B" w:rsidRDefault="00BE49DD" w:rsidP="00950D18">
      <w:pPr>
        <w:pStyle w:val="BodyText"/>
        <w:tabs>
          <w:tab w:val="left" w:pos="567"/>
        </w:tabs>
        <w:spacing w:line="360" w:lineRule="auto"/>
        <w:rPr>
          <w:rFonts w:ascii="Times New Roman" w:hAnsi="Times New Roman"/>
          <w:szCs w:val="24"/>
        </w:rPr>
      </w:pPr>
    </w:p>
    <w:p w14:paraId="6237C392" w14:textId="77777777" w:rsidR="00BE49DD" w:rsidRPr="00FF430B" w:rsidRDefault="00BE49DD" w:rsidP="00950D18">
      <w:pPr>
        <w:pStyle w:val="BodyText"/>
        <w:tabs>
          <w:tab w:val="left" w:pos="567"/>
        </w:tabs>
        <w:spacing w:line="360" w:lineRule="auto"/>
        <w:rPr>
          <w:rFonts w:ascii="Times New Roman" w:hAnsi="Times New Roman"/>
          <w:szCs w:val="24"/>
        </w:rPr>
      </w:pPr>
    </w:p>
    <w:p w14:paraId="1056AB82"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7FE4A2E"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170AA25"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A3C0256"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B32A695" w14:textId="77777777" w:rsidR="00BE49DD" w:rsidRPr="00FF430B" w:rsidRDefault="00BE49DD" w:rsidP="00950D18">
      <w:pPr>
        <w:pStyle w:val="BodyText"/>
        <w:tabs>
          <w:tab w:val="left" w:pos="567"/>
        </w:tabs>
        <w:spacing w:line="360" w:lineRule="auto"/>
        <w:rPr>
          <w:rFonts w:ascii="Times New Roman" w:hAnsi="Times New Roman"/>
          <w:szCs w:val="24"/>
        </w:rPr>
      </w:pPr>
    </w:p>
    <w:p w14:paraId="112DA063" w14:textId="77777777" w:rsidR="00BE49DD" w:rsidRPr="00FF430B" w:rsidRDefault="00BE49DD" w:rsidP="00950D18">
      <w:pPr>
        <w:pStyle w:val="BodyText"/>
        <w:tabs>
          <w:tab w:val="left" w:pos="567"/>
        </w:tabs>
        <w:spacing w:line="360" w:lineRule="auto"/>
        <w:rPr>
          <w:rFonts w:ascii="Times New Roman" w:hAnsi="Times New Roman"/>
          <w:szCs w:val="24"/>
        </w:rPr>
      </w:pPr>
    </w:p>
    <w:p w14:paraId="1E6EABFE" w14:textId="77777777" w:rsidR="00BE49DD" w:rsidRPr="00FF430B" w:rsidRDefault="00BE49DD" w:rsidP="00950D18">
      <w:pPr>
        <w:pStyle w:val="BodyText"/>
        <w:tabs>
          <w:tab w:val="left" w:pos="567"/>
        </w:tabs>
        <w:spacing w:line="360" w:lineRule="auto"/>
        <w:rPr>
          <w:rFonts w:ascii="Times New Roman" w:hAnsi="Times New Roman"/>
          <w:szCs w:val="24"/>
        </w:rPr>
      </w:pPr>
    </w:p>
    <w:p w14:paraId="16C8E154" w14:textId="77777777" w:rsidR="00BE49DD" w:rsidRPr="00FF430B" w:rsidRDefault="00BE49DD" w:rsidP="00950D18">
      <w:pPr>
        <w:pStyle w:val="BodyText"/>
        <w:tabs>
          <w:tab w:val="left" w:pos="567"/>
        </w:tabs>
        <w:spacing w:line="360" w:lineRule="auto"/>
        <w:rPr>
          <w:rFonts w:ascii="Times New Roman" w:hAnsi="Times New Roman"/>
          <w:szCs w:val="24"/>
        </w:rPr>
      </w:pPr>
    </w:p>
    <w:p w14:paraId="337913E1" w14:textId="77777777" w:rsidR="00BE49DD" w:rsidRPr="00FF430B" w:rsidRDefault="00BE49DD" w:rsidP="00950D18">
      <w:pPr>
        <w:pStyle w:val="BodyText"/>
        <w:tabs>
          <w:tab w:val="left" w:pos="567"/>
        </w:tabs>
        <w:spacing w:line="360" w:lineRule="auto"/>
        <w:rPr>
          <w:rFonts w:ascii="Times New Roman" w:hAnsi="Times New Roman"/>
          <w:szCs w:val="24"/>
        </w:rPr>
      </w:pPr>
    </w:p>
    <w:p w14:paraId="46FC79B3" w14:textId="77777777" w:rsidR="00BE49DD" w:rsidRPr="00FF430B" w:rsidRDefault="00BE49DD" w:rsidP="00950D18">
      <w:pPr>
        <w:pStyle w:val="BodyText"/>
        <w:tabs>
          <w:tab w:val="left" w:pos="567"/>
        </w:tabs>
        <w:spacing w:line="360" w:lineRule="auto"/>
        <w:rPr>
          <w:rFonts w:ascii="Times New Roman" w:hAnsi="Times New Roman"/>
          <w:szCs w:val="24"/>
        </w:rPr>
      </w:pPr>
    </w:p>
    <w:p w14:paraId="5ED5B57F" w14:textId="77777777" w:rsidR="00BE49DD" w:rsidRPr="00FF430B" w:rsidRDefault="00BE49DD" w:rsidP="00950D18">
      <w:pPr>
        <w:pStyle w:val="BodyText"/>
        <w:tabs>
          <w:tab w:val="left" w:pos="567"/>
        </w:tabs>
        <w:spacing w:line="360" w:lineRule="auto"/>
        <w:rPr>
          <w:rFonts w:ascii="Times New Roman" w:hAnsi="Times New Roman"/>
          <w:szCs w:val="24"/>
        </w:rPr>
      </w:pPr>
    </w:p>
    <w:p w14:paraId="47A0B170" w14:textId="77777777" w:rsidR="00BE49DD" w:rsidRPr="00FF430B" w:rsidRDefault="00BE49DD" w:rsidP="00950D18">
      <w:pPr>
        <w:pStyle w:val="BodyText"/>
        <w:tabs>
          <w:tab w:val="left" w:pos="567"/>
        </w:tabs>
        <w:spacing w:line="360" w:lineRule="auto"/>
        <w:rPr>
          <w:rFonts w:ascii="Times New Roman" w:hAnsi="Times New Roman"/>
          <w:szCs w:val="24"/>
        </w:rPr>
      </w:pPr>
    </w:p>
    <w:p w14:paraId="7AC3E987" w14:textId="77777777" w:rsidR="00BE49DD" w:rsidRPr="00FF430B" w:rsidRDefault="00BE49DD" w:rsidP="00950D18">
      <w:pPr>
        <w:pStyle w:val="BodyText"/>
        <w:tabs>
          <w:tab w:val="left" w:pos="567"/>
        </w:tabs>
        <w:spacing w:line="360" w:lineRule="auto"/>
        <w:rPr>
          <w:rFonts w:ascii="Times New Roman" w:hAnsi="Times New Roman"/>
          <w:szCs w:val="24"/>
        </w:rPr>
      </w:pPr>
    </w:p>
    <w:p w14:paraId="48E2EA10" w14:textId="77777777" w:rsidR="00BE49DD" w:rsidRPr="00FF430B" w:rsidRDefault="00BE49DD" w:rsidP="00950D18">
      <w:pPr>
        <w:pStyle w:val="BodyText"/>
        <w:tabs>
          <w:tab w:val="left" w:pos="567"/>
        </w:tabs>
        <w:spacing w:line="360" w:lineRule="auto"/>
        <w:rPr>
          <w:rFonts w:ascii="Times New Roman" w:hAnsi="Times New Roman"/>
          <w:szCs w:val="24"/>
        </w:rPr>
      </w:pPr>
    </w:p>
    <w:p w14:paraId="443A31C4"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79410C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653B32C" w14:textId="77777777" w:rsidR="00BE49DD" w:rsidRPr="00FF430B" w:rsidRDefault="00BE49DD" w:rsidP="00BE49DD">
      <w:pPr>
        <w:jc w:val="right"/>
        <w:rPr>
          <w:noProof w:val="0"/>
        </w:rPr>
      </w:pPr>
      <w:r w:rsidRPr="00FF430B">
        <w:rPr>
          <w:noProof w:val="0"/>
        </w:rPr>
        <w:t>din “____” ________ 20___</w:t>
      </w:r>
    </w:p>
    <w:p w14:paraId="640D90E0"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8"/>
    <w:p w14:paraId="777BBECF" w14:textId="77777777" w:rsidR="00AA1372" w:rsidRPr="00FF430B" w:rsidRDefault="00AA1372" w:rsidP="00950D18">
      <w:pPr>
        <w:pStyle w:val="BodyText"/>
        <w:tabs>
          <w:tab w:val="left" w:pos="567"/>
        </w:tabs>
        <w:rPr>
          <w:rFonts w:ascii="Times New Roman" w:hAnsi="Times New Roman"/>
          <w:b/>
          <w:szCs w:val="24"/>
        </w:rPr>
      </w:pPr>
    </w:p>
    <w:p w14:paraId="6153F87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6D6F00F5" w14:textId="77777777" w:rsidR="00AA1372" w:rsidRPr="00FF430B" w:rsidRDefault="0033794D" w:rsidP="00950D18">
      <w:pPr>
        <w:pStyle w:val="BodyText"/>
        <w:tabs>
          <w:tab w:val="left" w:pos="567"/>
        </w:tabs>
        <w:rPr>
          <w:rFonts w:ascii="Times New Roman" w:hAnsi="Times New Roman"/>
          <w:szCs w:val="24"/>
        </w:rPr>
      </w:pPr>
      <w:r>
        <w:rPr>
          <w:rFonts w:ascii="Times New Roman" w:hAnsi="Times New Roman"/>
          <w:szCs w:val="24"/>
        </w:rPr>
        <w:t xml:space="preserve">        </w:t>
      </w:r>
      <w:r w:rsidR="00A227F2" w:rsidRPr="00FF430B">
        <w:rPr>
          <w:rFonts w:ascii="Times New Roman" w:hAnsi="Times New Roman"/>
          <w:szCs w:val="24"/>
        </w:rPr>
        <w:t>____________________________________</w:t>
      </w:r>
    </w:p>
    <w:p w14:paraId="5684A52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39C07D3E" w14:textId="77777777" w:rsidR="00AA1372" w:rsidRPr="00FF430B" w:rsidRDefault="00AA1372" w:rsidP="00950D18">
      <w:pPr>
        <w:pStyle w:val="BodyText"/>
        <w:tabs>
          <w:tab w:val="left" w:pos="567"/>
        </w:tabs>
        <w:rPr>
          <w:rFonts w:ascii="Times New Roman" w:hAnsi="Times New Roman"/>
          <w:b/>
          <w:szCs w:val="24"/>
        </w:rPr>
      </w:pPr>
    </w:p>
    <w:p w14:paraId="28919695"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744A8A8C"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6AB21471" w14:textId="77777777" w:rsidR="00AA1372" w:rsidRPr="00FF430B" w:rsidRDefault="00AA1372" w:rsidP="00950D18">
      <w:pPr>
        <w:pStyle w:val="BodyText"/>
        <w:tabs>
          <w:tab w:val="left" w:pos="567"/>
        </w:tabs>
        <w:rPr>
          <w:rFonts w:ascii="Times New Roman" w:hAnsi="Times New Roman"/>
          <w:szCs w:val="24"/>
        </w:rPr>
      </w:pPr>
    </w:p>
    <w:p w14:paraId="4CC72F5B" w14:textId="77777777" w:rsidR="00AA1372" w:rsidRPr="00FF430B" w:rsidRDefault="00AA1372" w:rsidP="00950D18">
      <w:pPr>
        <w:pStyle w:val="BodyText"/>
        <w:tabs>
          <w:tab w:val="left" w:pos="567"/>
        </w:tabs>
        <w:rPr>
          <w:rFonts w:ascii="Times New Roman" w:hAnsi="Times New Roman"/>
          <w:szCs w:val="24"/>
        </w:rPr>
      </w:pPr>
    </w:p>
    <w:p w14:paraId="10709D0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4B4445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152EB9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888E9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5DD28D0B"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7179D18F"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696950BC"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084B2AD2"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6B66AB1"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5F27EF2D"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A0F7A4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5ED1A81D"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2C2B49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13B2CC4C"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543A0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3343F8A3"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1A65EFA"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76968DE2"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8CE1AF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65EDB6AB"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6B85B3C2"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lastRenderedPageBreak/>
        <w:t>nu a constituit garanţia de bună execuție;</w:t>
      </w:r>
    </w:p>
    <w:p w14:paraId="034DFA10"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617EF088"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5DDE7E81"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3BA7F753" w14:textId="77777777" w:rsidR="00AA1372" w:rsidRPr="00FF430B" w:rsidRDefault="00AA1372" w:rsidP="00950D18">
      <w:pPr>
        <w:pStyle w:val="BodyText"/>
        <w:tabs>
          <w:tab w:val="left" w:pos="567"/>
        </w:tabs>
        <w:ind w:hanging="502"/>
        <w:rPr>
          <w:rFonts w:ascii="Times New Roman" w:hAnsi="Times New Roman"/>
          <w:szCs w:val="24"/>
        </w:rPr>
      </w:pPr>
    </w:p>
    <w:p w14:paraId="35C80A89"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56490C6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4B6C9A3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2064F391"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5BE0D55F" w14:textId="77777777" w:rsidR="00950D18" w:rsidRPr="00FF430B" w:rsidRDefault="00950D18" w:rsidP="00196AB4">
      <w:pPr>
        <w:spacing w:after="200" w:line="276" w:lineRule="auto"/>
        <w:jc w:val="center"/>
        <w:rPr>
          <w:lang w:eastAsia="zh-CN"/>
        </w:rPr>
      </w:pPr>
      <w:bookmarkStart w:id="49" w:name="_Toc449692097"/>
    </w:p>
    <w:p w14:paraId="5B66733A" w14:textId="77777777" w:rsidR="008726D2" w:rsidRPr="00FF430B" w:rsidRDefault="008726D2" w:rsidP="00196AB4">
      <w:pPr>
        <w:spacing w:after="200" w:line="276" w:lineRule="auto"/>
        <w:jc w:val="center"/>
        <w:rPr>
          <w:lang w:eastAsia="zh-CN"/>
        </w:rPr>
      </w:pPr>
    </w:p>
    <w:p w14:paraId="045F707C" w14:textId="77777777" w:rsidR="002927B7" w:rsidRPr="00FF430B" w:rsidRDefault="002927B7" w:rsidP="00196AB4">
      <w:pPr>
        <w:spacing w:after="200" w:line="276" w:lineRule="auto"/>
        <w:jc w:val="center"/>
        <w:rPr>
          <w:lang w:eastAsia="zh-CN"/>
        </w:rPr>
      </w:pPr>
    </w:p>
    <w:p w14:paraId="5C6AF48D"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0E34A53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4B2AFE2" w14:textId="77777777" w:rsidR="00BA7FF4" w:rsidRPr="00FF430B" w:rsidRDefault="00BA7FF4" w:rsidP="00BA7FF4">
      <w:pPr>
        <w:jc w:val="right"/>
        <w:rPr>
          <w:noProof w:val="0"/>
        </w:rPr>
      </w:pPr>
      <w:r w:rsidRPr="00FF430B">
        <w:rPr>
          <w:noProof w:val="0"/>
        </w:rPr>
        <w:t>din “____” ________ 20___</w:t>
      </w:r>
    </w:p>
    <w:p w14:paraId="26122B79" w14:textId="77777777" w:rsidR="00B65C93" w:rsidRPr="00FF430B" w:rsidRDefault="00B65C93" w:rsidP="00196AB4">
      <w:pPr>
        <w:spacing w:after="200" w:line="276" w:lineRule="auto"/>
        <w:jc w:val="center"/>
        <w:rPr>
          <w:lang w:eastAsia="zh-CN"/>
        </w:rPr>
      </w:pPr>
    </w:p>
    <w:p w14:paraId="221A878B" w14:textId="77777777" w:rsidR="00950D18" w:rsidRPr="00FF430B" w:rsidRDefault="00950D18" w:rsidP="00950D18">
      <w:pPr>
        <w:rPr>
          <w:lang w:eastAsia="zh-CN"/>
        </w:rPr>
      </w:pPr>
    </w:p>
    <w:bookmarkEnd w:id="49"/>
    <w:p w14:paraId="6ECE9704" w14:textId="77777777" w:rsidR="008B330F" w:rsidRPr="00FF430B" w:rsidRDefault="008B330F" w:rsidP="00950D18">
      <w:pPr>
        <w:jc w:val="center"/>
        <w:rPr>
          <w:b/>
        </w:rPr>
      </w:pPr>
    </w:p>
    <w:p w14:paraId="06846526"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20291D7A"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45C8D69"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4DA9E8E9"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6CEDA38B" w14:textId="77777777" w:rsidTr="00233538">
        <w:trPr>
          <w:cantSplit/>
          <w:trHeight w:val="300"/>
        </w:trPr>
        <w:tc>
          <w:tcPr>
            <w:tcW w:w="709" w:type="dxa"/>
            <w:vMerge w:val="restart"/>
          </w:tcPr>
          <w:p w14:paraId="0A58FE7A"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13273AE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30B8CA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4D20C41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D1011E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C8CB44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05578AE2" w14:textId="77777777" w:rsidTr="00233538">
        <w:trPr>
          <w:cantSplit/>
          <w:trHeight w:val="240"/>
        </w:trPr>
        <w:tc>
          <w:tcPr>
            <w:tcW w:w="709" w:type="dxa"/>
            <w:vMerge/>
          </w:tcPr>
          <w:p w14:paraId="73A806E6"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101DAC0E"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D5E4A5C"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7086E79" w14:textId="77777777" w:rsidTr="00233538">
        <w:trPr>
          <w:cantSplit/>
          <w:trHeight w:val="120"/>
        </w:trPr>
        <w:tc>
          <w:tcPr>
            <w:tcW w:w="709" w:type="dxa"/>
            <w:vMerge/>
          </w:tcPr>
          <w:p w14:paraId="0A77C351"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F8CAB48"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4293AD1E"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3665281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61BF220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7C88C75F"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6557223"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936F1B2" w14:textId="77777777" w:rsidTr="00233538">
        <w:trPr>
          <w:cantSplit/>
          <w:trHeight w:val="180"/>
        </w:trPr>
        <w:tc>
          <w:tcPr>
            <w:tcW w:w="709" w:type="dxa"/>
          </w:tcPr>
          <w:p w14:paraId="5982F5EA"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02109A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5E7CC208"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732C8FBC"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F930F8B"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7C7FEDF"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6E896D67"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560A607F" w14:textId="77777777" w:rsidTr="00233538">
        <w:trPr>
          <w:cantSplit/>
          <w:trHeight w:val="1372"/>
        </w:trPr>
        <w:tc>
          <w:tcPr>
            <w:tcW w:w="709" w:type="dxa"/>
          </w:tcPr>
          <w:p w14:paraId="3BE2F5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0CE1020B" w14:textId="77777777" w:rsidR="00AA1372" w:rsidRPr="00FF430B" w:rsidRDefault="00AA1372" w:rsidP="00950D18">
            <w:pPr>
              <w:pStyle w:val="BodyText"/>
              <w:tabs>
                <w:tab w:val="left" w:pos="567"/>
              </w:tabs>
              <w:rPr>
                <w:rFonts w:ascii="Times New Roman" w:hAnsi="Times New Roman"/>
                <w:szCs w:val="24"/>
              </w:rPr>
            </w:pPr>
          </w:p>
          <w:p w14:paraId="2F182A8D" w14:textId="77777777" w:rsidR="00AA1372" w:rsidRPr="00FF430B" w:rsidRDefault="00AA1372" w:rsidP="00950D18">
            <w:pPr>
              <w:pStyle w:val="BodyText"/>
              <w:tabs>
                <w:tab w:val="left" w:pos="567"/>
              </w:tabs>
              <w:rPr>
                <w:rFonts w:ascii="Times New Roman" w:hAnsi="Times New Roman"/>
                <w:szCs w:val="24"/>
              </w:rPr>
            </w:pPr>
          </w:p>
          <w:p w14:paraId="4D2532CC" w14:textId="77777777" w:rsidR="00AA1372" w:rsidRPr="00FF430B" w:rsidRDefault="00AA1372" w:rsidP="00950D18">
            <w:pPr>
              <w:pStyle w:val="BodyText"/>
              <w:tabs>
                <w:tab w:val="left" w:pos="567"/>
              </w:tabs>
              <w:rPr>
                <w:rFonts w:ascii="Times New Roman" w:hAnsi="Times New Roman"/>
                <w:szCs w:val="24"/>
              </w:rPr>
            </w:pPr>
          </w:p>
          <w:p w14:paraId="271A923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4167A36A"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3FF50122"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539573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3D36EA2"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14829A7"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1872954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7ED4B12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409E385B"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0E4E4A3"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3823F212"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76DA00" w14:textId="77777777" w:rsidTr="00233538">
        <w:trPr>
          <w:cantSplit/>
          <w:trHeight w:val="1412"/>
        </w:trPr>
        <w:tc>
          <w:tcPr>
            <w:tcW w:w="709" w:type="dxa"/>
          </w:tcPr>
          <w:p w14:paraId="6724DEA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0C7F53F7" w14:textId="77777777" w:rsidR="00AA1372" w:rsidRPr="00FF430B" w:rsidRDefault="00AA1372" w:rsidP="00950D18">
            <w:pPr>
              <w:pStyle w:val="BodyText"/>
              <w:tabs>
                <w:tab w:val="left" w:pos="567"/>
              </w:tabs>
              <w:rPr>
                <w:rFonts w:ascii="Times New Roman" w:hAnsi="Times New Roman"/>
                <w:szCs w:val="24"/>
              </w:rPr>
            </w:pPr>
          </w:p>
          <w:p w14:paraId="0BC4D84A" w14:textId="77777777" w:rsidR="00AA1372" w:rsidRPr="00FF430B" w:rsidRDefault="00AA1372" w:rsidP="00950D18">
            <w:pPr>
              <w:pStyle w:val="BodyText"/>
              <w:tabs>
                <w:tab w:val="left" w:pos="567"/>
              </w:tabs>
              <w:rPr>
                <w:rFonts w:ascii="Times New Roman" w:hAnsi="Times New Roman"/>
                <w:szCs w:val="24"/>
              </w:rPr>
            </w:pPr>
          </w:p>
          <w:p w14:paraId="19AA5325" w14:textId="77777777" w:rsidR="00AA1372" w:rsidRPr="00FF430B" w:rsidRDefault="00AA1372" w:rsidP="00950D18">
            <w:pPr>
              <w:pStyle w:val="BodyText"/>
              <w:tabs>
                <w:tab w:val="left" w:pos="567"/>
              </w:tabs>
              <w:rPr>
                <w:rFonts w:ascii="Times New Roman" w:hAnsi="Times New Roman"/>
                <w:szCs w:val="24"/>
              </w:rPr>
            </w:pPr>
          </w:p>
          <w:p w14:paraId="36447820"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7BC13A9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3EF294D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B43F27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8B97F3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F5265FA"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171F118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DF0E6BA"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3DD03042"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76D820C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C6E5319"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15CBDAAB" w14:textId="77777777" w:rsidTr="00233538">
        <w:trPr>
          <w:cantSplit/>
          <w:trHeight w:val="1593"/>
        </w:trPr>
        <w:tc>
          <w:tcPr>
            <w:tcW w:w="709" w:type="dxa"/>
          </w:tcPr>
          <w:p w14:paraId="5D95E56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5A8E6B1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24B061C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1DA3B6C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CA7E5E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2CBC0B"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0F36D10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44FCF97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37FC205B"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5E7204C5"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72DDEDE" w14:textId="77777777" w:rsidR="00AA1372" w:rsidRPr="00FF430B" w:rsidRDefault="00AA1372" w:rsidP="00950D18">
            <w:pPr>
              <w:pStyle w:val="BodyText"/>
              <w:tabs>
                <w:tab w:val="left" w:pos="567"/>
              </w:tabs>
              <w:rPr>
                <w:rFonts w:ascii="Times New Roman" w:hAnsi="Times New Roman"/>
                <w:szCs w:val="24"/>
              </w:rPr>
            </w:pPr>
          </w:p>
        </w:tc>
      </w:tr>
    </w:tbl>
    <w:p w14:paraId="48909ACD" w14:textId="77777777" w:rsidR="00AA1372" w:rsidRPr="00FF430B" w:rsidRDefault="00AA1372" w:rsidP="00950D18">
      <w:pPr>
        <w:jc w:val="both"/>
      </w:pPr>
    </w:p>
    <w:p w14:paraId="6E8F8BA7" w14:textId="77777777" w:rsidR="00E706C1" w:rsidRPr="00FF430B" w:rsidRDefault="00E706C1" w:rsidP="00950D18">
      <w:pPr>
        <w:jc w:val="both"/>
      </w:pPr>
    </w:p>
    <w:p w14:paraId="13ED7610"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17D708F9"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2F800509"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D4DF62C"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12E9CFE7" w14:textId="77777777" w:rsidR="00F43D02" w:rsidRPr="00FF430B" w:rsidRDefault="00F43D02" w:rsidP="00F43D02">
      <w:pPr>
        <w:jc w:val="both"/>
        <w:rPr>
          <w:rFonts w:eastAsia="PMingLiU"/>
          <w:lang w:eastAsia="zh-CN"/>
        </w:rPr>
      </w:pPr>
    </w:p>
    <w:p w14:paraId="2ED98332" w14:textId="77777777" w:rsidR="00B65C93" w:rsidRPr="00FF430B" w:rsidRDefault="00B65C93" w:rsidP="00F43D02">
      <w:pPr>
        <w:jc w:val="both"/>
        <w:rPr>
          <w:rFonts w:eastAsia="PMingLiU"/>
          <w:lang w:eastAsia="zh-CN"/>
        </w:rPr>
      </w:pPr>
    </w:p>
    <w:p w14:paraId="698AEA6E" w14:textId="77777777" w:rsidR="00B65C93" w:rsidRPr="00FF430B" w:rsidRDefault="00B65C93" w:rsidP="00F43D02">
      <w:pPr>
        <w:jc w:val="both"/>
        <w:rPr>
          <w:rFonts w:eastAsia="PMingLiU"/>
          <w:lang w:eastAsia="zh-CN"/>
        </w:rPr>
      </w:pPr>
    </w:p>
    <w:p w14:paraId="115072ED" w14:textId="77777777" w:rsidR="00B65C93" w:rsidRPr="00FF430B" w:rsidRDefault="00B65C93" w:rsidP="00F43D02">
      <w:pPr>
        <w:jc w:val="both"/>
        <w:rPr>
          <w:rFonts w:eastAsia="PMingLiU"/>
          <w:lang w:eastAsia="zh-CN"/>
        </w:rPr>
      </w:pPr>
    </w:p>
    <w:p w14:paraId="5655B654" w14:textId="77777777" w:rsidR="00B65C93" w:rsidRPr="00FF430B" w:rsidRDefault="00B65C93" w:rsidP="00F43D02">
      <w:pPr>
        <w:jc w:val="both"/>
        <w:rPr>
          <w:rFonts w:eastAsia="PMingLiU"/>
          <w:lang w:eastAsia="zh-CN"/>
        </w:rPr>
      </w:pPr>
    </w:p>
    <w:p w14:paraId="31409241" w14:textId="77777777" w:rsidR="00B65C93" w:rsidRPr="00FF430B" w:rsidRDefault="00B65C93" w:rsidP="00F43D02">
      <w:pPr>
        <w:jc w:val="both"/>
        <w:rPr>
          <w:rFonts w:eastAsia="PMingLiU"/>
          <w:lang w:eastAsia="zh-CN"/>
        </w:rPr>
      </w:pPr>
    </w:p>
    <w:p w14:paraId="15378402" w14:textId="77777777" w:rsidR="00B65C93" w:rsidRPr="00FF430B" w:rsidRDefault="00B65C93" w:rsidP="00F43D02">
      <w:pPr>
        <w:jc w:val="both"/>
        <w:rPr>
          <w:rFonts w:eastAsia="PMingLiU"/>
          <w:lang w:eastAsia="zh-CN"/>
        </w:rPr>
      </w:pPr>
    </w:p>
    <w:p w14:paraId="0DD003A4" w14:textId="77777777" w:rsidR="00B65C93" w:rsidRPr="00FF430B" w:rsidRDefault="00B65C93" w:rsidP="00F43D02">
      <w:pPr>
        <w:jc w:val="both"/>
        <w:rPr>
          <w:rFonts w:eastAsia="PMingLiU"/>
          <w:lang w:eastAsia="zh-CN"/>
        </w:rPr>
      </w:pPr>
    </w:p>
    <w:p w14:paraId="002865ED" w14:textId="77777777" w:rsidR="00B65C93" w:rsidRPr="00FF430B" w:rsidRDefault="00B65C93" w:rsidP="00F43D02">
      <w:pPr>
        <w:jc w:val="both"/>
        <w:rPr>
          <w:rFonts w:eastAsia="PMingLiU"/>
          <w:lang w:eastAsia="zh-CN"/>
        </w:rPr>
      </w:pPr>
    </w:p>
    <w:p w14:paraId="28DAE32E" w14:textId="77777777" w:rsidR="00B65C93" w:rsidRPr="00FF430B" w:rsidRDefault="00B65C93" w:rsidP="00F43D02">
      <w:pPr>
        <w:jc w:val="both"/>
        <w:rPr>
          <w:rFonts w:eastAsia="PMingLiU"/>
          <w:lang w:eastAsia="zh-CN"/>
        </w:rPr>
      </w:pPr>
    </w:p>
    <w:p w14:paraId="704A2A62" w14:textId="77777777" w:rsidR="00B65C93" w:rsidRPr="00FF430B" w:rsidRDefault="00B65C93" w:rsidP="00F43D02">
      <w:pPr>
        <w:jc w:val="both"/>
        <w:rPr>
          <w:rFonts w:eastAsia="PMingLiU"/>
          <w:lang w:eastAsia="zh-CN"/>
        </w:rPr>
      </w:pPr>
    </w:p>
    <w:p w14:paraId="6848F58C" w14:textId="77777777" w:rsidR="008B330F" w:rsidRPr="00FF430B" w:rsidRDefault="008B330F" w:rsidP="00196AB4">
      <w:pPr>
        <w:pStyle w:val="Style3"/>
        <w:tabs>
          <w:tab w:val="left" w:pos="567"/>
        </w:tabs>
        <w:ind w:left="0" w:firstLine="0"/>
        <w:rPr>
          <w:rFonts w:eastAsia="PMingLiU"/>
          <w:lang w:eastAsia="zh-CN"/>
        </w:rPr>
      </w:pPr>
    </w:p>
    <w:p w14:paraId="5200F71E" w14:textId="77777777" w:rsidR="008B330F" w:rsidRPr="00FF430B" w:rsidRDefault="008B330F" w:rsidP="00196AB4">
      <w:pPr>
        <w:pStyle w:val="Style3"/>
        <w:tabs>
          <w:tab w:val="left" w:pos="567"/>
        </w:tabs>
        <w:ind w:left="0" w:firstLine="0"/>
        <w:rPr>
          <w:rFonts w:eastAsia="PMingLiU"/>
          <w:lang w:eastAsia="zh-CN"/>
        </w:rPr>
      </w:pPr>
    </w:p>
    <w:p w14:paraId="0A150C06" w14:textId="77777777" w:rsidR="00B65C93" w:rsidRPr="00FF430B" w:rsidRDefault="00B65C93" w:rsidP="00196AB4">
      <w:pPr>
        <w:pStyle w:val="Style3"/>
        <w:tabs>
          <w:tab w:val="left" w:pos="567"/>
        </w:tabs>
        <w:ind w:left="0" w:firstLine="0"/>
        <w:rPr>
          <w:rFonts w:eastAsia="PMingLiU"/>
          <w:lang w:eastAsia="zh-CN"/>
        </w:rPr>
      </w:pPr>
    </w:p>
    <w:p w14:paraId="647AF8A7" w14:textId="77777777" w:rsidR="00B65C93" w:rsidRPr="00FF430B" w:rsidRDefault="00B65C93" w:rsidP="00196AB4">
      <w:pPr>
        <w:pStyle w:val="Style3"/>
        <w:tabs>
          <w:tab w:val="left" w:pos="567"/>
        </w:tabs>
        <w:ind w:left="0" w:firstLine="0"/>
        <w:rPr>
          <w:rFonts w:eastAsia="PMingLiU"/>
          <w:lang w:eastAsia="zh-CN"/>
        </w:rPr>
      </w:pPr>
    </w:p>
    <w:p w14:paraId="5CA1FA8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4D150168"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9E3CFFE" w14:textId="77777777" w:rsidR="00BA7FF4" w:rsidRPr="00FF430B" w:rsidRDefault="00BA7FF4" w:rsidP="00BA7FF4">
      <w:pPr>
        <w:jc w:val="right"/>
        <w:rPr>
          <w:noProof w:val="0"/>
        </w:rPr>
      </w:pPr>
      <w:r w:rsidRPr="00FF430B">
        <w:rPr>
          <w:noProof w:val="0"/>
        </w:rPr>
        <w:t>din “____” ________ 20___</w:t>
      </w:r>
    </w:p>
    <w:bookmarkEnd w:id="50"/>
    <w:p w14:paraId="73AF1B9C" w14:textId="77777777" w:rsidR="002242A0" w:rsidRPr="00FF430B" w:rsidRDefault="002242A0" w:rsidP="00773FE9">
      <w:pPr>
        <w:rPr>
          <w:rFonts w:eastAsia="PMingLiU"/>
          <w:b/>
          <w:lang w:eastAsia="zh-CN"/>
        </w:rPr>
      </w:pPr>
    </w:p>
    <w:p w14:paraId="1FC335CC"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1EF38BFB"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004DF0DB" w14:textId="77777777" w:rsidR="00FB2FFC" w:rsidRPr="00FF430B" w:rsidRDefault="00FB2FFC">
      <w:pPr>
        <w:pStyle w:val="BodyText"/>
        <w:tabs>
          <w:tab w:val="left" w:pos="567"/>
        </w:tabs>
        <w:jc w:val="center"/>
        <w:rPr>
          <w:rFonts w:ascii="Times New Roman" w:hAnsi="Times New Roman"/>
          <w:b/>
          <w:szCs w:val="24"/>
        </w:rPr>
      </w:pPr>
    </w:p>
    <w:p w14:paraId="491DBEC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152C9B22"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6B482A1C"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4A846E4E"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5588832C"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11D0AD8"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0235F4D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6AFE6CA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9B9512"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4B29FE5"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23ACCB31"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36FBD6B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66901F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357E7379"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4F20A8B8"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32F58ACA"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10DA2919"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1C676306"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454EA6D6"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7563286B" w14:textId="77777777"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812986A"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7C6E0AF9"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24A7E50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809E6AD"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0EE37057" w14:textId="77777777" w:rsidR="0019071C" w:rsidRPr="00FF430B" w:rsidRDefault="0019071C" w:rsidP="00773FE9">
      <w:pPr>
        <w:rPr>
          <w:rFonts w:eastAsia="MS Mincho"/>
          <w:lang w:eastAsia="zh-CN"/>
        </w:rPr>
      </w:pPr>
    </w:p>
    <w:p w14:paraId="465965E3"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6EA69CB7"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08D6FDDD" w14:textId="77777777" w:rsidR="00AA1372" w:rsidRPr="00FF430B" w:rsidRDefault="00A227F2" w:rsidP="00773FE9">
      <w:pPr>
        <w:jc w:val="both"/>
        <w:rPr>
          <w:rFonts w:eastAsia="PMingLiU"/>
          <w:lang w:eastAsia="zh-CN"/>
        </w:rPr>
      </w:pPr>
      <w:r w:rsidRPr="00FF430B">
        <w:rPr>
          <w:rFonts w:eastAsia="PMingLiU"/>
          <w:lang w:eastAsia="zh-CN"/>
        </w:rPr>
        <w:lastRenderedPageBreak/>
        <w:t>Nume: ______________________________</w:t>
      </w:r>
    </w:p>
    <w:p w14:paraId="3AD5B19F"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30BEC4A"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6B74B051" w14:textId="77777777" w:rsidR="009A7C84" w:rsidRPr="00FF430B" w:rsidRDefault="009A7C84" w:rsidP="009A7C84">
      <w:pPr>
        <w:spacing w:after="200" w:line="276" w:lineRule="auto"/>
        <w:rPr>
          <w:rFonts w:eastAsia="PMingLiU"/>
          <w:lang w:eastAsia="zh-CN"/>
        </w:rPr>
      </w:pPr>
      <w:bookmarkStart w:id="51" w:name="_Toc449692109"/>
    </w:p>
    <w:p w14:paraId="769D00AB" w14:textId="77777777" w:rsidR="002D6E71" w:rsidRPr="00FF430B" w:rsidRDefault="002D6E71" w:rsidP="009A7C84">
      <w:pPr>
        <w:jc w:val="center"/>
        <w:rPr>
          <w:rFonts w:eastAsia="PMingLiU"/>
          <w:b/>
          <w:lang w:eastAsia="zh-CN"/>
        </w:rPr>
      </w:pPr>
    </w:p>
    <w:p w14:paraId="002F9A09" w14:textId="77777777" w:rsidR="002D6E71" w:rsidRPr="00FF430B" w:rsidRDefault="002D6E71" w:rsidP="009A7C84">
      <w:pPr>
        <w:jc w:val="center"/>
        <w:rPr>
          <w:rFonts w:eastAsia="PMingLiU"/>
          <w:b/>
          <w:lang w:eastAsia="zh-CN"/>
        </w:rPr>
      </w:pPr>
    </w:p>
    <w:p w14:paraId="3D34ECC3" w14:textId="77777777" w:rsidR="002D6E71" w:rsidRPr="00FF430B" w:rsidRDefault="002D6E71" w:rsidP="009A7C84">
      <w:pPr>
        <w:jc w:val="center"/>
        <w:rPr>
          <w:rFonts w:eastAsia="PMingLiU"/>
          <w:b/>
          <w:lang w:eastAsia="zh-CN"/>
        </w:rPr>
      </w:pPr>
    </w:p>
    <w:p w14:paraId="326BD619" w14:textId="77777777" w:rsidR="002D6E71" w:rsidRPr="00FF430B" w:rsidRDefault="002D6E71" w:rsidP="009A7C84">
      <w:pPr>
        <w:jc w:val="center"/>
        <w:rPr>
          <w:rFonts w:eastAsia="PMingLiU"/>
          <w:b/>
          <w:lang w:eastAsia="zh-CN"/>
        </w:rPr>
      </w:pPr>
    </w:p>
    <w:p w14:paraId="6E015C77" w14:textId="77777777" w:rsidR="002D6E71" w:rsidRPr="00FF430B" w:rsidRDefault="002D6E71" w:rsidP="009A7C84">
      <w:pPr>
        <w:jc w:val="center"/>
        <w:rPr>
          <w:rFonts w:eastAsia="PMingLiU"/>
          <w:b/>
          <w:lang w:eastAsia="zh-CN"/>
        </w:rPr>
      </w:pPr>
    </w:p>
    <w:p w14:paraId="454523D6" w14:textId="77777777" w:rsidR="002D6E71" w:rsidRPr="00FF430B" w:rsidRDefault="002D6E71" w:rsidP="009A7C84">
      <w:pPr>
        <w:jc w:val="center"/>
        <w:rPr>
          <w:rFonts w:eastAsia="PMingLiU"/>
          <w:b/>
          <w:lang w:eastAsia="zh-CN"/>
        </w:rPr>
      </w:pPr>
    </w:p>
    <w:p w14:paraId="087CA415" w14:textId="77777777" w:rsidR="00EF4276" w:rsidRPr="00FF430B" w:rsidRDefault="00EF4276" w:rsidP="009A7C84">
      <w:pPr>
        <w:jc w:val="center"/>
        <w:rPr>
          <w:rFonts w:eastAsia="PMingLiU"/>
          <w:b/>
          <w:lang w:eastAsia="zh-CN"/>
        </w:rPr>
      </w:pPr>
    </w:p>
    <w:p w14:paraId="30AF7D37" w14:textId="77777777" w:rsidR="00EF4276" w:rsidRPr="00FF430B" w:rsidRDefault="00EF4276" w:rsidP="009A7C84">
      <w:pPr>
        <w:jc w:val="center"/>
        <w:rPr>
          <w:rFonts w:eastAsia="PMingLiU"/>
          <w:b/>
          <w:lang w:eastAsia="zh-CN"/>
        </w:rPr>
      </w:pPr>
    </w:p>
    <w:p w14:paraId="57637AAD" w14:textId="77777777" w:rsidR="0019071C" w:rsidRPr="00FF430B" w:rsidRDefault="0019071C" w:rsidP="009A7C84">
      <w:pPr>
        <w:jc w:val="center"/>
        <w:rPr>
          <w:rFonts w:eastAsia="PMingLiU"/>
          <w:b/>
          <w:lang w:eastAsia="zh-CN"/>
        </w:rPr>
      </w:pPr>
    </w:p>
    <w:p w14:paraId="1E661491" w14:textId="77777777" w:rsidR="0019071C" w:rsidRPr="00FF430B" w:rsidRDefault="0019071C" w:rsidP="009A7C84">
      <w:pPr>
        <w:jc w:val="center"/>
        <w:rPr>
          <w:rFonts w:eastAsia="PMingLiU"/>
          <w:b/>
          <w:lang w:eastAsia="zh-CN"/>
        </w:rPr>
      </w:pPr>
    </w:p>
    <w:p w14:paraId="4D2FD0B9" w14:textId="77777777" w:rsidR="002D6E71" w:rsidRPr="00FF430B" w:rsidRDefault="002D6E71" w:rsidP="009A7C84">
      <w:pPr>
        <w:jc w:val="center"/>
        <w:rPr>
          <w:rFonts w:eastAsia="PMingLiU"/>
          <w:b/>
          <w:lang w:eastAsia="zh-CN"/>
        </w:rPr>
      </w:pPr>
    </w:p>
    <w:p w14:paraId="3E671F13" w14:textId="77777777" w:rsidR="002D6E71" w:rsidRPr="00FF430B" w:rsidRDefault="002D6E71" w:rsidP="009A7C84">
      <w:pPr>
        <w:jc w:val="center"/>
        <w:rPr>
          <w:rFonts w:eastAsia="PMingLiU"/>
          <w:b/>
          <w:lang w:eastAsia="zh-CN"/>
        </w:rPr>
      </w:pPr>
    </w:p>
    <w:p w14:paraId="151FFBE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070F011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5A9B016" w14:textId="77777777" w:rsidR="00BA7FF4" w:rsidRPr="00FF430B" w:rsidRDefault="00BA7FF4" w:rsidP="00BA7FF4">
      <w:pPr>
        <w:jc w:val="right"/>
        <w:rPr>
          <w:noProof w:val="0"/>
        </w:rPr>
      </w:pPr>
      <w:r w:rsidRPr="00FF430B">
        <w:rPr>
          <w:noProof w:val="0"/>
        </w:rPr>
        <w:t>din “____” ________ 20___</w:t>
      </w:r>
    </w:p>
    <w:p w14:paraId="39D528F0" w14:textId="77777777" w:rsidR="002D6E71" w:rsidRPr="00FF430B" w:rsidRDefault="002D6E71" w:rsidP="009A7C84">
      <w:pPr>
        <w:jc w:val="center"/>
        <w:rPr>
          <w:rFonts w:eastAsia="PMingLiU"/>
          <w:b/>
          <w:lang w:eastAsia="zh-CN"/>
        </w:rPr>
      </w:pPr>
    </w:p>
    <w:p w14:paraId="41905D13" w14:textId="77777777" w:rsidR="002D6E71" w:rsidRPr="00FF430B" w:rsidRDefault="002D6E71" w:rsidP="009A7C84">
      <w:pPr>
        <w:jc w:val="center"/>
        <w:rPr>
          <w:rFonts w:eastAsia="PMingLiU"/>
          <w:b/>
          <w:lang w:eastAsia="zh-CN"/>
        </w:rPr>
      </w:pPr>
    </w:p>
    <w:bookmarkEnd w:id="51"/>
    <w:p w14:paraId="5A4F6C3B" w14:textId="77777777" w:rsidR="00B14173" w:rsidRPr="00FF430B" w:rsidRDefault="00B14173" w:rsidP="009A7C84">
      <w:pPr>
        <w:jc w:val="center"/>
        <w:rPr>
          <w:b/>
        </w:rPr>
      </w:pPr>
    </w:p>
    <w:p w14:paraId="33F7F477"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A6A5BB0"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6D4C3C56"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1BDA6F0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0B3A16F" w14:textId="77777777" w:rsidR="00AA1372" w:rsidRPr="00FF430B" w:rsidRDefault="00A227F2" w:rsidP="00196AB4">
            <w:pPr>
              <w:jc w:val="center"/>
              <w:rPr>
                <w:b/>
                <w:bCs/>
              </w:rPr>
            </w:pPr>
            <w:r w:rsidRPr="00FF430B">
              <w:rPr>
                <w:b/>
                <w:bCs/>
              </w:rPr>
              <w:t>Nr</w:t>
            </w:r>
          </w:p>
          <w:p w14:paraId="2644F246"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E0F1DD4"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64F822E8"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1E6016C5"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7563A0A"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71FD6D7E"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225E6F24"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25CA3D8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5E13250"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4B53DC5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B38AEB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892F29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871D53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20E502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A262E46" w14:textId="77777777" w:rsidR="00AA1372" w:rsidRPr="00FF430B" w:rsidRDefault="00A227F2" w:rsidP="00196AB4">
            <w:pPr>
              <w:jc w:val="center"/>
            </w:pPr>
            <w:r w:rsidRPr="00FF430B">
              <w:t> </w:t>
            </w:r>
          </w:p>
        </w:tc>
      </w:tr>
      <w:tr w:rsidR="00AA1372" w:rsidRPr="00EC30C2" w14:paraId="72CACA0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AA72574"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5954C2E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3C724F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9E1DEE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9317FE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B0503B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A6D00F6" w14:textId="77777777" w:rsidR="00AA1372" w:rsidRPr="00FF430B" w:rsidRDefault="00A227F2" w:rsidP="00196AB4">
            <w:pPr>
              <w:jc w:val="center"/>
            </w:pPr>
            <w:r w:rsidRPr="00FF430B">
              <w:t> </w:t>
            </w:r>
          </w:p>
        </w:tc>
      </w:tr>
      <w:tr w:rsidR="00AA1372" w:rsidRPr="00EC30C2" w14:paraId="24B6A40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8B4BD76"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78D5591E"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BC8BA6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EA3C7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C2866C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4FC3A8F"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B5F5E6F" w14:textId="77777777" w:rsidR="00AA1372" w:rsidRPr="00FF430B" w:rsidRDefault="00A227F2" w:rsidP="00196AB4">
            <w:pPr>
              <w:jc w:val="center"/>
            </w:pPr>
            <w:r w:rsidRPr="00FF430B">
              <w:t> </w:t>
            </w:r>
          </w:p>
        </w:tc>
      </w:tr>
    </w:tbl>
    <w:p w14:paraId="0DBFD3B3" w14:textId="77777777" w:rsidR="00AB1EC3" w:rsidRPr="00FF430B" w:rsidRDefault="00AB1EC3" w:rsidP="009A7C84">
      <w:pPr>
        <w:jc w:val="both"/>
      </w:pPr>
    </w:p>
    <w:p w14:paraId="1329391F"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F810B7E" w14:textId="77777777" w:rsidR="00AB1EC3" w:rsidRPr="00FF430B" w:rsidRDefault="00AB1EC3" w:rsidP="00196AB4">
      <w:pPr>
        <w:jc w:val="both"/>
        <w:rPr>
          <w:rFonts w:eastAsia="PMingLiU"/>
          <w:lang w:eastAsia="zh-CN"/>
        </w:rPr>
      </w:pPr>
    </w:p>
    <w:p w14:paraId="04A2A137"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6E0F768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243C235"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C7E5414"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756C6186" w14:textId="77777777" w:rsidR="002D6E71" w:rsidRPr="00FF430B" w:rsidRDefault="002D6E71" w:rsidP="004E0528">
      <w:pPr>
        <w:spacing w:line="276" w:lineRule="auto"/>
        <w:rPr>
          <w:rFonts w:eastAsia="PMingLiU"/>
          <w:b/>
          <w:lang w:eastAsia="zh-CN"/>
        </w:rPr>
      </w:pPr>
      <w:bookmarkStart w:id="52" w:name="_Toc449692110"/>
    </w:p>
    <w:p w14:paraId="59E63ED9" w14:textId="77777777" w:rsidR="002D6E71" w:rsidRPr="00FF430B" w:rsidRDefault="002D6E71" w:rsidP="00284ED0">
      <w:pPr>
        <w:spacing w:line="276" w:lineRule="auto"/>
        <w:jc w:val="center"/>
        <w:rPr>
          <w:rFonts w:eastAsia="PMingLiU"/>
          <w:b/>
          <w:lang w:eastAsia="zh-CN"/>
        </w:rPr>
      </w:pPr>
    </w:p>
    <w:p w14:paraId="7105FDB2" w14:textId="77777777" w:rsidR="002D6E71" w:rsidRPr="00FF430B" w:rsidRDefault="002D6E71" w:rsidP="00284ED0">
      <w:pPr>
        <w:spacing w:line="276" w:lineRule="auto"/>
        <w:jc w:val="center"/>
        <w:rPr>
          <w:rFonts w:eastAsia="PMingLiU"/>
          <w:b/>
          <w:lang w:eastAsia="zh-CN"/>
        </w:rPr>
      </w:pPr>
    </w:p>
    <w:p w14:paraId="0DE280F7" w14:textId="77777777" w:rsidR="002D6E71" w:rsidRPr="00FF430B" w:rsidRDefault="002D6E71" w:rsidP="00284ED0">
      <w:pPr>
        <w:spacing w:line="276" w:lineRule="auto"/>
        <w:jc w:val="center"/>
        <w:rPr>
          <w:rFonts w:eastAsia="PMingLiU"/>
          <w:b/>
          <w:lang w:eastAsia="zh-CN"/>
        </w:rPr>
      </w:pPr>
    </w:p>
    <w:p w14:paraId="457A3B67" w14:textId="77777777" w:rsidR="002D6E71" w:rsidRPr="00FF430B" w:rsidRDefault="002D6E71" w:rsidP="00284ED0">
      <w:pPr>
        <w:spacing w:line="276" w:lineRule="auto"/>
        <w:jc w:val="center"/>
        <w:rPr>
          <w:rFonts w:eastAsia="PMingLiU"/>
          <w:b/>
          <w:lang w:eastAsia="zh-CN"/>
        </w:rPr>
      </w:pPr>
    </w:p>
    <w:p w14:paraId="7D45B6A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767E305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2124310" w14:textId="77777777" w:rsidR="00BA7FF4" w:rsidRPr="00FF430B" w:rsidRDefault="00BA7FF4" w:rsidP="00BA7FF4">
      <w:pPr>
        <w:jc w:val="right"/>
        <w:rPr>
          <w:noProof w:val="0"/>
        </w:rPr>
      </w:pPr>
      <w:r w:rsidRPr="00FF430B">
        <w:rPr>
          <w:noProof w:val="0"/>
        </w:rPr>
        <w:t>din “____” ________ 20___</w:t>
      </w:r>
    </w:p>
    <w:p w14:paraId="71A3B093" w14:textId="77777777" w:rsidR="002D6E71" w:rsidRPr="00FF430B" w:rsidRDefault="002D6E71" w:rsidP="00284ED0">
      <w:pPr>
        <w:spacing w:line="276" w:lineRule="auto"/>
        <w:jc w:val="center"/>
        <w:rPr>
          <w:rFonts w:eastAsia="PMingLiU"/>
          <w:b/>
          <w:lang w:eastAsia="zh-CN"/>
        </w:rPr>
      </w:pPr>
    </w:p>
    <w:p w14:paraId="2FB9E998" w14:textId="77777777" w:rsidR="002D6E71" w:rsidRPr="00FF430B" w:rsidRDefault="002D6E71" w:rsidP="00284ED0">
      <w:pPr>
        <w:spacing w:line="276" w:lineRule="auto"/>
        <w:jc w:val="center"/>
        <w:rPr>
          <w:rFonts w:eastAsia="PMingLiU"/>
          <w:b/>
          <w:lang w:eastAsia="zh-CN"/>
        </w:rPr>
      </w:pPr>
    </w:p>
    <w:bookmarkEnd w:id="52"/>
    <w:p w14:paraId="0A433F2B" w14:textId="77777777" w:rsidR="00B14173" w:rsidRPr="00FF430B" w:rsidRDefault="00B14173" w:rsidP="00284ED0">
      <w:pPr>
        <w:spacing w:line="276" w:lineRule="auto"/>
        <w:jc w:val="center"/>
        <w:rPr>
          <w:rFonts w:eastAsia="PMingLiU"/>
          <w:b/>
          <w:noProof w:val="0"/>
          <w:lang w:eastAsia="zh-CN"/>
        </w:rPr>
      </w:pPr>
    </w:p>
    <w:p w14:paraId="50DB0B05"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lastRenderedPageBreak/>
        <w:t>DECLARAŢIE</w:t>
      </w:r>
      <w:bookmarkEnd w:id="53"/>
      <w:bookmarkEnd w:id="54"/>
      <w:bookmarkEnd w:id="55"/>
    </w:p>
    <w:p w14:paraId="7E4293B5"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5B297F3D"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7F60CC9" w14:textId="77777777" w:rsidTr="00233538">
        <w:trPr>
          <w:trHeight w:val="700"/>
        </w:trPr>
        <w:tc>
          <w:tcPr>
            <w:tcW w:w="720" w:type="dxa"/>
          </w:tcPr>
          <w:p w14:paraId="620323FF" w14:textId="77777777" w:rsidR="00AA1372" w:rsidRPr="00FF430B" w:rsidRDefault="00AA1372" w:rsidP="008A6911">
            <w:pPr>
              <w:tabs>
                <w:tab w:val="left" w:pos="567"/>
                <w:tab w:val="left" w:pos="1134"/>
              </w:tabs>
              <w:ind w:left="360"/>
              <w:jc w:val="both"/>
              <w:outlineLvl w:val="0"/>
              <w:rPr>
                <w:b/>
              </w:rPr>
            </w:pPr>
          </w:p>
          <w:p w14:paraId="2D88C980" w14:textId="77777777" w:rsidR="00AA1372" w:rsidRPr="00FF430B" w:rsidRDefault="00A227F2" w:rsidP="00196AB4">
            <w:pPr>
              <w:tabs>
                <w:tab w:val="left" w:pos="567"/>
              </w:tabs>
              <w:jc w:val="both"/>
              <w:rPr>
                <w:b/>
              </w:rPr>
            </w:pPr>
            <w:r w:rsidRPr="00FF430B">
              <w:rPr>
                <w:b/>
              </w:rPr>
              <w:t>Nr.</w:t>
            </w:r>
          </w:p>
          <w:p w14:paraId="73A7017F" w14:textId="77777777" w:rsidR="00AA1372" w:rsidRPr="00FF430B" w:rsidRDefault="00A227F2" w:rsidP="00196AB4">
            <w:pPr>
              <w:tabs>
                <w:tab w:val="left" w:pos="567"/>
              </w:tabs>
              <w:jc w:val="both"/>
              <w:rPr>
                <w:b/>
              </w:rPr>
            </w:pPr>
            <w:r w:rsidRPr="00FF430B">
              <w:rPr>
                <w:b/>
              </w:rPr>
              <w:t>d/o</w:t>
            </w:r>
          </w:p>
        </w:tc>
        <w:tc>
          <w:tcPr>
            <w:tcW w:w="4680" w:type="dxa"/>
            <w:vAlign w:val="center"/>
          </w:tcPr>
          <w:p w14:paraId="68F168B5"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04AE676" w14:textId="77777777" w:rsidR="00AA1372" w:rsidRPr="00FF430B" w:rsidRDefault="00AA1372" w:rsidP="008A6911">
            <w:pPr>
              <w:tabs>
                <w:tab w:val="left" w:pos="567"/>
                <w:tab w:val="left" w:pos="1134"/>
              </w:tabs>
              <w:ind w:left="360"/>
              <w:jc w:val="center"/>
              <w:outlineLvl w:val="0"/>
              <w:rPr>
                <w:b/>
              </w:rPr>
            </w:pPr>
          </w:p>
          <w:p w14:paraId="2477F644" w14:textId="77777777" w:rsidR="00AA1372" w:rsidRPr="00FF430B" w:rsidRDefault="00A227F2" w:rsidP="00196AB4">
            <w:pPr>
              <w:tabs>
                <w:tab w:val="left" w:pos="567"/>
              </w:tabs>
              <w:jc w:val="center"/>
              <w:rPr>
                <w:b/>
              </w:rPr>
            </w:pPr>
            <w:r w:rsidRPr="00FF430B">
              <w:rPr>
                <w:b/>
              </w:rPr>
              <w:t>Unitatea de măsură</w:t>
            </w:r>
          </w:p>
          <w:p w14:paraId="292F476D"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5D3E755" w14:textId="77777777" w:rsidR="00AA1372" w:rsidRPr="00FF430B" w:rsidRDefault="00AA1372" w:rsidP="008A6911">
            <w:pPr>
              <w:tabs>
                <w:tab w:val="left" w:pos="567"/>
                <w:tab w:val="left" w:pos="1134"/>
              </w:tabs>
              <w:ind w:left="360"/>
              <w:jc w:val="center"/>
              <w:outlineLvl w:val="0"/>
              <w:rPr>
                <w:b/>
              </w:rPr>
            </w:pPr>
          </w:p>
          <w:p w14:paraId="7D5E6D56"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2A9564B2" w14:textId="77777777" w:rsidR="00AA1372" w:rsidRPr="00FF430B" w:rsidRDefault="00AA1372" w:rsidP="008A6911">
            <w:pPr>
              <w:tabs>
                <w:tab w:val="left" w:pos="567"/>
                <w:tab w:val="left" w:pos="1134"/>
              </w:tabs>
              <w:ind w:left="360"/>
              <w:jc w:val="center"/>
              <w:outlineLvl w:val="0"/>
              <w:rPr>
                <w:b/>
              </w:rPr>
            </w:pPr>
          </w:p>
          <w:p w14:paraId="4044BC3B"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53CCC3DF" w14:textId="77777777" w:rsidTr="00233538">
        <w:trPr>
          <w:trHeight w:val="240"/>
        </w:trPr>
        <w:tc>
          <w:tcPr>
            <w:tcW w:w="720" w:type="dxa"/>
          </w:tcPr>
          <w:p w14:paraId="25553D55" w14:textId="77777777" w:rsidR="00AA1372" w:rsidRPr="00FF430B" w:rsidRDefault="00D7570D" w:rsidP="00196AB4">
            <w:pPr>
              <w:tabs>
                <w:tab w:val="left" w:pos="567"/>
              </w:tabs>
              <w:jc w:val="both"/>
              <w:rPr>
                <w:b/>
              </w:rPr>
            </w:pPr>
            <w:r w:rsidRPr="00FF430B">
              <w:rPr>
                <w:b/>
              </w:rPr>
              <w:t>0</w:t>
            </w:r>
          </w:p>
        </w:tc>
        <w:tc>
          <w:tcPr>
            <w:tcW w:w="4680" w:type="dxa"/>
          </w:tcPr>
          <w:p w14:paraId="521EB634" w14:textId="77777777" w:rsidR="00AA1372" w:rsidRPr="00FF430B" w:rsidRDefault="00D7570D" w:rsidP="00196AB4">
            <w:pPr>
              <w:tabs>
                <w:tab w:val="left" w:pos="567"/>
              </w:tabs>
              <w:jc w:val="both"/>
              <w:rPr>
                <w:b/>
              </w:rPr>
            </w:pPr>
            <w:r w:rsidRPr="00FF430B">
              <w:rPr>
                <w:b/>
              </w:rPr>
              <w:t xml:space="preserve">                             1</w:t>
            </w:r>
          </w:p>
        </w:tc>
        <w:tc>
          <w:tcPr>
            <w:tcW w:w="1260" w:type="dxa"/>
          </w:tcPr>
          <w:p w14:paraId="7F40B7F0" w14:textId="77777777" w:rsidR="00AA1372" w:rsidRPr="00FF430B" w:rsidRDefault="0003591A" w:rsidP="00196AB4">
            <w:pPr>
              <w:tabs>
                <w:tab w:val="left" w:pos="567"/>
              </w:tabs>
              <w:jc w:val="both"/>
              <w:rPr>
                <w:b/>
              </w:rPr>
            </w:pPr>
            <w:r w:rsidRPr="00FF430B">
              <w:rPr>
                <w:b/>
              </w:rPr>
              <w:t>2</w:t>
            </w:r>
          </w:p>
        </w:tc>
        <w:tc>
          <w:tcPr>
            <w:tcW w:w="1289" w:type="dxa"/>
          </w:tcPr>
          <w:p w14:paraId="70DD643A" w14:textId="77777777" w:rsidR="00AA1372" w:rsidRPr="00FF430B" w:rsidRDefault="0003591A" w:rsidP="00196AB4">
            <w:pPr>
              <w:tabs>
                <w:tab w:val="left" w:pos="567"/>
              </w:tabs>
              <w:jc w:val="both"/>
              <w:rPr>
                <w:b/>
              </w:rPr>
            </w:pPr>
            <w:r w:rsidRPr="00FF430B">
              <w:rPr>
                <w:b/>
              </w:rPr>
              <w:t>3</w:t>
            </w:r>
          </w:p>
        </w:tc>
        <w:tc>
          <w:tcPr>
            <w:tcW w:w="1544" w:type="dxa"/>
          </w:tcPr>
          <w:p w14:paraId="785AF097" w14:textId="77777777" w:rsidR="00AA1372" w:rsidRPr="00FF430B" w:rsidRDefault="0003591A" w:rsidP="00196AB4">
            <w:pPr>
              <w:tabs>
                <w:tab w:val="left" w:pos="567"/>
              </w:tabs>
              <w:jc w:val="both"/>
              <w:rPr>
                <w:b/>
              </w:rPr>
            </w:pPr>
            <w:r w:rsidRPr="00FF430B">
              <w:rPr>
                <w:b/>
              </w:rPr>
              <w:t>4</w:t>
            </w:r>
          </w:p>
        </w:tc>
      </w:tr>
      <w:tr w:rsidR="00AA1372" w:rsidRPr="00EC30C2" w14:paraId="06356AEB" w14:textId="77777777" w:rsidTr="00233538">
        <w:trPr>
          <w:trHeight w:val="240"/>
        </w:trPr>
        <w:tc>
          <w:tcPr>
            <w:tcW w:w="720" w:type="dxa"/>
          </w:tcPr>
          <w:p w14:paraId="718314F4" w14:textId="77777777" w:rsidR="00AA1372" w:rsidRPr="00FF430B" w:rsidRDefault="0003591A" w:rsidP="00196AB4">
            <w:pPr>
              <w:tabs>
                <w:tab w:val="left" w:pos="567"/>
              </w:tabs>
              <w:jc w:val="both"/>
            </w:pPr>
            <w:r w:rsidRPr="00FF430B">
              <w:t>1.</w:t>
            </w:r>
          </w:p>
        </w:tc>
        <w:tc>
          <w:tcPr>
            <w:tcW w:w="4680" w:type="dxa"/>
          </w:tcPr>
          <w:p w14:paraId="4CC7D7C4" w14:textId="77777777" w:rsidR="00AA1372" w:rsidRPr="00FF430B" w:rsidRDefault="00AA1372" w:rsidP="00196AB4">
            <w:pPr>
              <w:keepNext/>
              <w:keepLines/>
              <w:tabs>
                <w:tab w:val="left" w:pos="567"/>
              </w:tabs>
              <w:spacing w:before="200"/>
              <w:jc w:val="both"/>
              <w:outlineLvl w:val="2"/>
            </w:pPr>
          </w:p>
        </w:tc>
        <w:tc>
          <w:tcPr>
            <w:tcW w:w="1260" w:type="dxa"/>
          </w:tcPr>
          <w:p w14:paraId="29AD4F40" w14:textId="77777777" w:rsidR="00AA1372" w:rsidRPr="00FF430B" w:rsidRDefault="00AA1372" w:rsidP="00196AB4">
            <w:pPr>
              <w:keepNext/>
              <w:keepLines/>
              <w:tabs>
                <w:tab w:val="left" w:pos="567"/>
              </w:tabs>
              <w:spacing w:before="200"/>
              <w:jc w:val="both"/>
              <w:outlineLvl w:val="2"/>
            </w:pPr>
          </w:p>
        </w:tc>
        <w:tc>
          <w:tcPr>
            <w:tcW w:w="1289" w:type="dxa"/>
          </w:tcPr>
          <w:p w14:paraId="78C603F1" w14:textId="77777777" w:rsidR="00AA1372" w:rsidRPr="00FF430B" w:rsidRDefault="00AA1372" w:rsidP="00196AB4">
            <w:pPr>
              <w:keepNext/>
              <w:keepLines/>
              <w:tabs>
                <w:tab w:val="left" w:pos="567"/>
              </w:tabs>
              <w:spacing w:before="200"/>
              <w:jc w:val="both"/>
              <w:outlineLvl w:val="2"/>
            </w:pPr>
          </w:p>
        </w:tc>
        <w:tc>
          <w:tcPr>
            <w:tcW w:w="1544" w:type="dxa"/>
          </w:tcPr>
          <w:p w14:paraId="5F922F82" w14:textId="77777777" w:rsidR="00AA1372" w:rsidRPr="00FF430B" w:rsidRDefault="00AA1372" w:rsidP="00196AB4">
            <w:pPr>
              <w:keepNext/>
              <w:keepLines/>
              <w:tabs>
                <w:tab w:val="left" w:pos="567"/>
              </w:tabs>
              <w:spacing w:before="200"/>
              <w:jc w:val="both"/>
              <w:outlineLvl w:val="2"/>
            </w:pPr>
          </w:p>
        </w:tc>
      </w:tr>
      <w:tr w:rsidR="00AA1372" w:rsidRPr="00EC30C2" w14:paraId="6A0E5B8E" w14:textId="77777777" w:rsidTr="00233538">
        <w:trPr>
          <w:trHeight w:val="240"/>
        </w:trPr>
        <w:tc>
          <w:tcPr>
            <w:tcW w:w="720" w:type="dxa"/>
          </w:tcPr>
          <w:p w14:paraId="4A5360EF" w14:textId="77777777" w:rsidR="00AA1372" w:rsidRPr="00FF430B" w:rsidRDefault="0003591A" w:rsidP="00196AB4">
            <w:pPr>
              <w:tabs>
                <w:tab w:val="left" w:pos="567"/>
              </w:tabs>
              <w:jc w:val="both"/>
            </w:pPr>
            <w:r w:rsidRPr="00FF430B">
              <w:t>2.</w:t>
            </w:r>
          </w:p>
        </w:tc>
        <w:tc>
          <w:tcPr>
            <w:tcW w:w="4680" w:type="dxa"/>
          </w:tcPr>
          <w:p w14:paraId="7BBA8710" w14:textId="77777777" w:rsidR="00AA1372" w:rsidRPr="00FF430B" w:rsidRDefault="00AA1372" w:rsidP="00196AB4">
            <w:pPr>
              <w:keepNext/>
              <w:keepLines/>
              <w:tabs>
                <w:tab w:val="left" w:pos="567"/>
              </w:tabs>
              <w:spacing w:before="200"/>
              <w:jc w:val="both"/>
              <w:outlineLvl w:val="2"/>
            </w:pPr>
          </w:p>
        </w:tc>
        <w:tc>
          <w:tcPr>
            <w:tcW w:w="1260" w:type="dxa"/>
          </w:tcPr>
          <w:p w14:paraId="3DDC73A3" w14:textId="77777777" w:rsidR="00AA1372" w:rsidRPr="00FF430B" w:rsidRDefault="00AA1372" w:rsidP="00196AB4">
            <w:pPr>
              <w:keepNext/>
              <w:keepLines/>
              <w:tabs>
                <w:tab w:val="left" w:pos="567"/>
              </w:tabs>
              <w:spacing w:before="200"/>
              <w:jc w:val="both"/>
              <w:outlineLvl w:val="2"/>
            </w:pPr>
          </w:p>
        </w:tc>
        <w:tc>
          <w:tcPr>
            <w:tcW w:w="1289" w:type="dxa"/>
          </w:tcPr>
          <w:p w14:paraId="4D4D13BF" w14:textId="77777777" w:rsidR="00AA1372" w:rsidRPr="00FF430B" w:rsidRDefault="00AA1372" w:rsidP="00196AB4">
            <w:pPr>
              <w:keepNext/>
              <w:keepLines/>
              <w:tabs>
                <w:tab w:val="left" w:pos="567"/>
              </w:tabs>
              <w:spacing w:before="200"/>
              <w:jc w:val="both"/>
              <w:outlineLvl w:val="2"/>
            </w:pPr>
          </w:p>
        </w:tc>
        <w:tc>
          <w:tcPr>
            <w:tcW w:w="1544" w:type="dxa"/>
          </w:tcPr>
          <w:p w14:paraId="20FB76EE" w14:textId="77777777" w:rsidR="00AA1372" w:rsidRPr="00FF430B" w:rsidRDefault="00AA1372" w:rsidP="00196AB4">
            <w:pPr>
              <w:keepNext/>
              <w:keepLines/>
              <w:tabs>
                <w:tab w:val="left" w:pos="567"/>
              </w:tabs>
              <w:spacing w:before="200"/>
              <w:jc w:val="both"/>
              <w:outlineLvl w:val="2"/>
            </w:pPr>
          </w:p>
        </w:tc>
      </w:tr>
      <w:tr w:rsidR="00AA1372" w:rsidRPr="00EC30C2" w14:paraId="5FCEA3DD" w14:textId="77777777" w:rsidTr="00233538">
        <w:trPr>
          <w:trHeight w:val="240"/>
        </w:trPr>
        <w:tc>
          <w:tcPr>
            <w:tcW w:w="720" w:type="dxa"/>
          </w:tcPr>
          <w:p w14:paraId="43DB4149" w14:textId="77777777" w:rsidR="00AA1372" w:rsidRPr="00FF430B" w:rsidRDefault="0003591A" w:rsidP="00196AB4">
            <w:pPr>
              <w:tabs>
                <w:tab w:val="left" w:pos="567"/>
              </w:tabs>
              <w:jc w:val="both"/>
            </w:pPr>
            <w:r w:rsidRPr="00FF430B">
              <w:t>3.</w:t>
            </w:r>
          </w:p>
        </w:tc>
        <w:tc>
          <w:tcPr>
            <w:tcW w:w="4680" w:type="dxa"/>
          </w:tcPr>
          <w:p w14:paraId="4D645A2C" w14:textId="77777777" w:rsidR="00AA1372" w:rsidRPr="00FF430B" w:rsidRDefault="00AA1372" w:rsidP="00196AB4">
            <w:pPr>
              <w:keepNext/>
              <w:keepLines/>
              <w:tabs>
                <w:tab w:val="left" w:pos="567"/>
              </w:tabs>
              <w:spacing w:before="200"/>
              <w:jc w:val="both"/>
              <w:outlineLvl w:val="2"/>
            </w:pPr>
          </w:p>
        </w:tc>
        <w:tc>
          <w:tcPr>
            <w:tcW w:w="1260" w:type="dxa"/>
          </w:tcPr>
          <w:p w14:paraId="1DE41CDC" w14:textId="77777777" w:rsidR="00AA1372" w:rsidRPr="00FF430B" w:rsidRDefault="00AA1372" w:rsidP="00196AB4">
            <w:pPr>
              <w:keepNext/>
              <w:keepLines/>
              <w:tabs>
                <w:tab w:val="left" w:pos="567"/>
              </w:tabs>
              <w:spacing w:before="200"/>
              <w:jc w:val="both"/>
              <w:outlineLvl w:val="2"/>
            </w:pPr>
          </w:p>
        </w:tc>
        <w:tc>
          <w:tcPr>
            <w:tcW w:w="1289" w:type="dxa"/>
          </w:tcPr>
          <w:p w14:paraId="5333D35A" w14:textId="77777777" w:rsidR="00AA1372" w:rsidRPr="00FF430B" w:rsidRDefault="00AA1372" w:rsidP="00196AB4">
            <w:pPr>
              <w:keepNext/>
              <w:keepLines/>
              <w:tabs>
                <w:tab w:val="left" w:pos="567"/>
              </w:tabs>
              <w:spacing w:before="200"/>
              <w:jc w:val="both"/>
              <w:outlineLvl w:val="2"/>
            </w:pPr>
          </w:p>
        </w:tc>
        <w:tc>
          <w:tcPr>
            <w:tcW w:w="1544" w:type="dxa"/>
          </w:tcPr>
          <w:p w14:paraId="063FFCB7" w14:textId="77777777" w:rsidR="00AA1372" w:rsidRPr="00FF430B" w:rsidRDefault="00AA1372" w:rsidP="00196AB4">
            <w:pPr>
              <w:keepNext/>
              <w:keepLines/>
              <w:tabs>
                <w:tab w:val="left" w:pos="567"/>
              </w:tabs>
              <w:spacing w:before="200"/>
              <w:jc w:val="both"/>
              <w:outlineLvl w:val="2"/>
            </w:pPr>
          </w:p>
        </w:tc>
      </w:tr>
      <w:tr w:rsidR="00AA1372" w:rsidRPr="00EC30C2" w14:paraId="1843B25D" w14:textId="77777777" w:rsidTr="00233538">
        <w:trPr>
          <w:trHeight w:val="240"/>
        </w:trPr>
        <w:tc>
          <w:tcPr>
            <w:tcW w:w="720" w:type="dxa"/>
          </w:tcPr>
          <w:p w14:paraId="157135A5" w14:textId="77777777" w:rsidR="00AA1372" w:rsidRPr="00FF430B" w:rsidRDefault="0003591A" w:rsidP="00196AB4">
            <w:pPr>
              <w:tabs>
                <w:tab w:val="left" w:pos="567"/>
              </w:tabs>
              <w:jc w:val="both"/>
            </w:pPr>
            <w:r w:rsidRPr="00FF430B">
              <w:t>.</w:t>
            </w:r>
          </w:p>
        </w:tc>
        <w:tc>
          <w:tcPr>
            <w:tcW w:w="4680" w:type="dxa"/>
          </w:tcPr>
          <w:p w14:paraId="3323C50C" w14:textId="77777777" w:rsidR="00AA1372" w:rsidRPr="00FF430B" w:rsidRDefault="00AA1372" w:rsidP="00196AB4">
            <w:pPr>
              <w:keepNext/>
              <w:keepLines/>
              <w:tabs>
                <w:tab w:val="left" w:pos="567"/>
              </w:tabs>
              <w:spacing w:before="200"/>
              <w:jc w:val="both"/>
              <w:outlineLvl w:val="2"/>
            </w:pPr>
          </w:p>
        </w:tc>
        <w:tc>
          <w:tcPr>
            <w:tcW w:w="1260" w:type="dxa"/>
          </w:tcPr>
          <w:p w14:paraId="7E4B297C" w14:textId="77777777" w:rsidR="00AA1372" w:rsidRPr="00FF430B" w:rsidRDefault="00AA1372" w:rsidP="00196AB4">
            <w:pPr>
              <w:keepNext/>
              <w:keepLines/>
              <w:tabs>
                <w:tab w:val="left" w:pos="567"/>
              </w:tabs>
              <w:spacing w:before="200"/>
              <w:jc w:val="both"/>
              <w:outlineLvl w:val="2"/>
            </w:pPr>
          </w:p>
        </w:tc>
        <w:tc>
          <w:tcPr>
            <w:tcW w:w="1289" w:type="dxa"/>
          </w:tcPr>
          <w:p w14:paraId="248368DE" w14:textId="77777777" w:rsidR="00AA1372" w:rsidRPr="00FF430B" w:rsidRDefault="00AA1372" w:rsidP="00196AB4">
            <w:pPr>
              <w:keepNext/>
              <w:keepLines/>
              <w:tabs>
                <w:tab w:val="left" w:pos="567"/>
              </w:tabs>
              <w:spacing w:before="200"/>
              <w:jc w:val="both"/>
              <w:outlineLvl w:val="2"/>
            </w:pPr>
          </w:p>
        </w:tc>
        <w:tc>
          <w:tcPr>
            <w:tcW w:w="1544" w:type="dxa"/>
          </w:tcPr>
          <w:p w14:paraId="605AD900" w14:textId="77777777" w:rsidR="00AA1372" w:rsidRPr="00FF430B" w:rsidRDefault="00AA1372" w:rsidP="00196AB4">
            <w:pPr>
              <w:keepNext/>
              <w:keepLines/>
              <w:tabs>
                <w:tab w:val="left" w:pos="567"/>
              </w:tabs>
              <w:spacing w:before="200"/>
              <w:jc w:val="both"/>
              <w:outlineLvl w:val="2"/>
            </w:pPr>
          </w:p>
        </w:tc>
      </w:tr>
      <w:tr w:rsidR="00AA1372" w:rsidRPr="00EC30C2" w14:paraId="4B05D23E" w14:textId="77777777" w:rsidTr="00233538">
        <w:trPr>
          <w:trHeight w:val="240"/>
        </w:trPr>
        <w:tc>
          <w:tcPr>
            <w:tcW w:w="720" w:type="dxa"/>
          </w:tcPr>
          <w:p w14:paraId="781E59B2" w14:textId="77777777" w:rsidR="00AA1372" w:rsidRPr="00FF430B" w:rsidRDefault="00AA1372" w:rsidP="00196AB4">
            <w:pPr>
              <w:keepNext/>
              <w:keepLines/>
              <w:tabs>
                <w:tab w:val="left" w:pos="567"/>
              </w:tabs>
              <w:spacing w:before="200"/>
              <w:jc w:val="both"/>
              <w:outlineLvl w:val="2"/>
            </w:pPr>
          </w:p>
        </w:tc>
        <w:tc>
          <w:tcPr>
            <w:tcW w:w="4680" w:type="dxa"/>
          </w:tcPr>
          <w:p w14:paraId="3F63FF8B" w14:textId="77777777" w:rsidR="00AA1372" w:rsidRPr="00FF430B" w:rsidRDefault="00AA1372" w:rsidP="00196AB4">
            <w:pPr>
              <w:keepNext/>
              <w:keepLines/>
              <w:tabs>
                <w:tab w:val="left" w:pos="567"/>
              </w:tabs>
              <w:spacing w:before="200"/>
              <w:jc w:val="both"/>
              <w:outlineLvl w:val="2"/>
            </w:pPr>
          </w:p>
        </w:tc>
        <w:tc>
          <w:tcPr>
            <w:tcW w:w="1260" w:type="dxa"/>
          </w:tcPr>
          <w:p w14:paraId="7A4F5753" w14:textId="77777777" w:rsidR="00AA1372" w:rsidRPr="00FF430B" w:rsidRDefault="00AA1372" w:rsidP="00196AB4">
            <w:pPr>
              <w:keepNext/>
              <w:keepLines/>
              <w:tabs>
                <w:tab w:val="left" w:pos="567"/>
              </w:tabs>
              <w:spacing w:before="200"/>
              <w:jc w:val="both"/>
              <w:outlineLvl w:val="2"/>
            </w:pPr>
          </w:p>
        </w:tc>
        <w:tc>
          <w:tcPr>
            <w:tcW w:w="1289" w:type="dxa"/>
          </w:tcPr>
          <w:p w14:paraId="50D61791" w14:textId="77777777" w:rsidR="00AA1372" w:rsidRPr="00FF430B" w:rsidRDefault="00AA1372" w:rsidP="00196AB4">
            <w:pPr>
              <w:keepNext/>
              <w:keepLines/>
              <w:tabs>
                <w:tab w:val="left" w:pos="567"/>
              </w:tabs>
              <w:spacing w:before="200"/>
              <w:jc w:val="both"/>
              <w:outlineLvl w:val="2"/>
            </w:pPr>
          </w:p>
        </w:tc>
        <w:tc>
          <w:tcPr>
            <w:tcW w:w="1544" w:type="dxa"/>
          </w:tcPr>
          <w:p w14:paraId="4052FECD" w14:textId="77777777" w:rsidR="00AA1372" w:rsidRPr="00FF430B" w:rsidRDefault="00AA1372" w:rsidP="00196AB4">
            <w:pPr>
              <w:keepNext/>
              <w:keepLines/>
              <w:tabs>
                <w:tab w:val="left" w:pos="567"/>
              </w:tabs>
              <w:spacing w:before="200"/>
              <w:jc w:val="both"/>
              <w:outlineLvl w:val="2"/>
            </w:pPr>
          </w:p>
        </w:tc>
      </w:tr>
      <w:tr w:rsidR="00AA1372" w:rsidRPr="00EC30C2" w14:paraId="6F255B8B" w14:textId="77777777" w:rsidTr="00233538">
        <w:trPr>
          <w:trHeight w:val="240"/>
        </w:trPr>
        <w:tc>
          <w:tcPr>
            <w:tcW w:w="720" w:type="dxa"/>
          </w:tcPr>
          <w:p w14:paraId="395F7136" w14:textId="77777777" w:rsidR="00AA1372" w:rsidRPr="00FF430B" w:rsidRDefault="0003591A" w:rsidP="00196AB4">
            <w:pPr>
              <w:tabs>
                <w:tab w:val="left" w:pos="567"/>
              </w:tabs>
              <w:jc w:val="both"/>
            </w:pPr>
            <w:r w:rsidRPr="00FF430B">
              <w:t>n</w:t>
            </w:r>
          </w:p>
        </w:tc>
        <w:tc>
          <w:tcPr>
            <w:tcW w:w="4680" w:type="dxa"/>
          </w:tcPr>
          <w:p w14:paraId="1D86F28C" w14:textId="77777777" w:rsidR="00AA1372" w:rsidRPr="00FF430B" w:rsidRDefault="00AA1372" w:rsidP="00196AB4">
            <w:pPr>
              <w:keepNext/>
              <w:keepLines/>
              <w:tabs>
                <w:tab w:val="left" w:pos="567"/>
              </w:tabs>
              <w:spacing w:before="200"/>
              <w:jc w:val="both"/>
              <w:outlineLvl w:val="2"/>
            </w:pPr>
          </w:p>
        </w:tc>
        <w:tc>
          <w:tcPr>
            <w:tcW w:w="1260" w:type="dxa"/>
          </w:tcPr>
          <w:p w14:paraId="5D1394BD" w14:textId="77777777" w:rsidR="00AA1372" w:rsidRPr="00FF430B" w:rsidRDefault="00AA1372" w:rsidP="00196AB4">
            <w:pPr>
              <w:keepNext/>
              <w:keepLines/>
              <w:tabs>
                <w:tab w:val="left" w:pos="567"/>
              </w:tabs>
              <w:spacing w:before="200"/>
              <w:jc w:val="both"/>
              <w:outlineLvl w:val="2"/>
            </w:pPr>
          </w:p>
        </w:tc>
        <w:tc>
          <w:tcPr>
            <w:tcW w:w="1289" w:type="dxa"/>
          </w:tcPr>
          <w:p w14:paraId="533DF31F" w14:textId="77777777" w:rsidR="00AA1372" w:rsidRPr="00FF430B" w:rsidRDefault="00AA1372" w:rsidP="00196AB4">
            <w:pPr>
              <w:keepNext/>
              <w:keepLines/>
              <w:tabs>
                <w:tab w:val="left" w:pos="567"/>
              </w:tabs>
              <w:spacing w:before="200"/>
              <w:jc w:val="both"/>
              <w:outlineLvl w:val="2"/>
            </w:pPr>
          </w:p>
        </w:tc>
        <w:tc>
          <w:tcPr>
            <w:tcW w:w="1544" w:type="dxa"/>
          </w:tcPr>
          <w:p w14:paraId="0AA4CBA6" w14:textId="77777777" w:rsidR="00AA1372" w:rsidRPr="00FF430B" w:rsidRDefault="00AA1372" w:rsidP="00196AB4">
            <w:pPr>
              <w:keepNext/>
              <w:keepLines/>
              <w:tabs>
                <w:tab w:val="left" w:pos="567"/>
              </w:tabs>
              <w:spacing w:before="200"/>
              <w:jc w:val="both"/>
              <w:outlineLvl w:val="2"/>
            </w:pPr>
          </w:p>
        </w:tc>
      </w:tr>
    </w:tbl>
    <w:p w14:paraId="0735E533" w14:textId="77777777" w:rsidR="008A6911" w:rsidRPr="00FF430B" w:rsidRDefault="008A6911" w:rsidP="00196AB4">
      <w:pPr>
        <w:jc w:val="both"/>
        <w:rPr>
          <w:rFonts w:eastAsia="PMingLiU"/>
          <w:lang w:eastAsia="zh-CN"/>
        </w:rPr>
      </w:pPr>
    </w:p>
    <w:p w14:paraId="39A69930" w14:textId="77777777" w:rsidR="0019071C" w:rsidRPr="00FF430B" w:rsidRDefault="0019071C" w:rsidP="00196AB4">
      <w:pPr>
        <w:jc w:val="both"/>
        <w:rPr>
          <w:rFonts w:eastAsia="PMingLiU"/>
          <w:lang w:eastAsia="zh-CN"/>
        </w:rPr>
      </w:pPr>
    </w:p>
    <w:p w14:paraId="474FA11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4E4340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1AD5C6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2BF473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F1BFAB8" w14:textId="77777777" w:rsidR="002D6E71" w:rsidRPr="00FF430B" w:rsidRDefault="002D6E71" w:rsidP="004E0528">
      <w:pPr>
        <w:spacing w:line="276" w:lineRule="auto"/>
        <w:rPr>
          <w:rFonts w:eastAsia="PMingLiU"/>
          <w:b/>
          <w:lang w:eastAsia="zh-CN"/>
        </w:rPr>
      </w:pPr>
      <w:bookmarkStart w:id="59" w:name="_Toc449692113"/>
    </w:p>
    <w:p w14:paraId="6F6E5AB5" w14:textId="77777777" w:rsidR="002D6E71" w:rsidRPr="00FF430B" w:rsidRDefault="002D6E71" w:rsidP="00B322B4">
      <w:pPr>
        <w:spacing w:line="276" w:lineRule="auto"/>
        <w:jc w:val="center"/>
        <w:rPr>
          <w:rFonts w:eastAsia="PMingLiU"/>
          <w:b/>
          <w:lang w:eastAsia="zh-CN"/>
        </w:rPr>
      </w:pPr>
    </w:p>
    <w:p w14:paraId="779AB7E1" w14:textId="77777777" w:rsidR="000E4D7D" w:rsidRPr="00FF430B" w:rsidRDefault="000E4D7D" w:rsidP="00B322B4">
      <w:pPr>
        <w:spacing w:line="276" w:lineRule="auto"/>
        <w:jc w:val="center"/>
        <w:rPr>
          <w:rFonts w:eastAsia="PMingLiU"/>
          <w:b/>
          <w:lang w:eastAsia="zh-CN"/>
        </w:rPr>
      </w:pPr>
    </w:p>
    <w:p w14:paraId="058D22C3" w14:textId="77777777" w:rsidR="000E4D7D" w:rsidRPr="00FF430B" w:rsidRDefault="000E4D7D" w:rsidP="00B322B4">
      <w:pPr>
        <w:spacing w:line="276" w:lineRule="auto"/>
        <w:jc w:val="center"/>
        <w:rPr>
          <w:rFonts w:eastAsia="PMingLiU"/>
          <w:b/>
          <w:lang w:eastAsia="zh-CN"/>
        </w:rPr>
      </w:pPr>
    </w:p>
    <w:p w14:paraId="127B353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1BB60096"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0414067" w14:textId="77777777" w:rsidR="00BA7FF4" w:rsidRPr="00FF430B" w:rsidRDefault="00BA7FF4" w:rsidP="00BA7FF4">
      <w:pPr>
        <w:jc w:val="right"/>
        <w:rPr>
          <w:noProof w:val="0"/>
        </w:rPr>
      </w:pPr>
      <w:r w:rsidRPr="00FF430B">
        <w:rPr>
          <w:noProof w:val="0"/>
        </w:rPr>
        <w:t>din “____” ________ 20___</w:t>
      </w:r>
    </w:p>
    <w:p w14:paraId="525074F3" w14:textId="77777777" w:rsidR="002D6E71" w:rsidRPr="00FF430B" w:rsidRDefault="002D6E71" w:rsidP="00B322B4">
      <w:pPr>
        <w:spacing w:line="276" w:lineRule="auto"/>
        <w:jc w:val="center"/>
        <w:rPr>
          <w:rFonts w:eastAsia="PMingLiU"/>
          <w:b/>
          <w:lang w:eastAsia="zh-CN"/>
        </w:rPr>
      </w:pPr>
    </w:p>
    <w:p w14:paraId="73A37DB1" w14:textId="77777777" w:rsidR="002D6E71" w:rsidRPr="00FF430B" w:rsidRDefault="002D6E71" w:rsidP="00B322B4">
      <w:pPr>
        <w:spacing w:line="276" w:lineRule="auto"/>
        <w:jc w:val="center"/>
        <w:rPr>
          <w:rFonts w:eastAsia="PMingLiU"/>
          <w:b/>
          <w:lang w:eastAsia="zh-CN"/>
        </w:rPr>
      </w:pPr>
    </w:p>
    <w:bookmarkEnd w:id="59"/>
    <w:p w14:paraId="6219F353" w14:textId="77777777" w:rsidR="00316C81" w:rsidRPr="00FF430B" w:rsidRDefault="00316C81" w:rsidP="00B322B4">
      <w:pPr>
        <w:spacing w:line="276" w:lineRule="auto"/>
        <w:jc w:val="center"/>
        <w:rPr>
          <w:rFonts w:eastAsia="PMingLiU"/>
          <w:b/>
          <w:noProof w:val="0"/>
          <w:lang w:eastAsia="zh-CN"/>
        </w:rPr>
      </w:pPr>
    </w:p>
    <w:p w14:paraId="18989318"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304FAE5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7BDF7F3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9473DB7" w14:textId="77777777" w:rsidTr="00233538">
        <w:trPr>
          <w:cantSplit/>
          <w:trHeight w:val="1942"/>
        </w:trPr>
        <w:tc>
          <w:tcPr>
            <w:tcW w:w="273" w:type="pct"/>
            <w:vAlign w:val="center"/>
          </w:tcPr>
          <w:p w14:paraId="4821463D" w14:textId="77777777" w:rsidR="00AA1372" w:rsidRPr="00FF430B" w:rsidRDefault="00AA1372" w:rsidP="00196AB4">
            <w:pPr>
              <w:tabs>
                <w:tab w:val="left" w:pos="567"/>
              </w:tabs>
              <w:jc w:val="center"/>
              <w:rPr>
                <w:b/>
                <w:bCs/>
              </w:rPr>
            </w:pPr>
          </w:p>
          <w:p w14:paraId="3F906E66" w14:textId="77777777" w:rsidR="00AA1372" w:rsidRPr="00FF430B" w:rsidRDefault="0003591A" w:rsidP="00196AB4">
            <w:pPr>
              <w:tabs>
                <w:tab w:val="left" w:pos="567"/>
              </w:tabs>
              <w:jc w:val="center"/>
              <w:rPr>
                <w:b/>
                <w:bCs/>
              </w:rPr>
            </w:pPr>
            <w:r w:rsidRPr="00FF430B">
              <w:rPr>
                <w:b/>
                <w:bCs/>
              </w:rPr>
              <w:t>Nr.</w:t>
            </w:r>
          </w:p>
          <w:p w14:paraId="22E80989"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3AC29560" w14:textId="77777777" w:rsidR="00AA1372" w:rsidRPr="00FF430B" w:rsidRDefault="00AA1372" w:rsidP="008A6911">
            <w:pPr>
              <w:tabs>
                <w:tab w:val="left" w:pos="567"/>
                <w:tab w:val="left" w:pos="1134"/>
              </w:tabs>
              <w:ind w:left="360"/>
              <w:jc w:val="center"/>
              <w:outlineLvl w:val="0"/>
              <w:rPr>
                <w:b/>
                <w:bCs/>
              </w:rPr>
            </w:pPr>
          </w:p>
          <w:p w14:paraId="55E95E16"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4CB6681" w14:textId="77777777" w:rsidR="00AA1372" w:rsidRPr="00FF430B" w:rsidRDefault="00AA1372" w:rsidP="008A6911">
            <w:pPr>
              <w:tabs>
                <w:tab w:val="left" w:pos="567"/>
                <w:tab w:val="left" w:pos="1134"/>
              </w:tabs>
              <w:ind w:left="360"/>
              <w:jc w:val="center"/>
              <w:outlineLvl w:val="0"/>
              <w:rPr>
                <w:b/>
                <w:bCs/>
              </w:rPr>
            </w:pPr>
          </w:p>
          <w:p w14:paraId="3A284E03"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7459957"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041866B1"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7283DBD" w14:textId="77777777" w:rsidR="00AA1372" w:rsidRPr="00FF430B" w:rsidRDefault="0003591A" w:rsidP="00196AB4">
            <w:pPr>
              <w:tabs>
                <w:tab w:val="left" w:pos="567"/>
              </w:tabs>
              <w:jc w:val="center"/>
              <w:rPr>
                <w:b/>
                <w:bCs/>
              </w:rPr>
            </w:pPr>
            <w:r w:rsidRPr="00FF430B">
              <w:rPr>
                <w:b/>
                <w:bCs/>
              </w:rPr>
              <w:t>Numărul certificatului de atestare</w:t>
            </w:r>
          </w:p>
          <w:p w14:paraId="1DD5404C"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191065C6" w14:textId="77777777" w:rsidR="00AA1372" w:rsidRPr="00FF430B" w:rsidRDefault="00AA1372" w:rsidP="008A6911">
            <w:pPr>
              <w:tabs>
                <w:tab w:val="left" w:pos="567"/>
                <w:tab w:val="left" w:pos="1134"/>
              </w:tabs>
              <w:ind w:left="360"/>
              <w:jc w:val="center"/>
              <w:outlineLvl w:val="0"/>
              <w:rPr>
                <w:b/>
                <w:bCs/>
              </w:rPr>
            </w:pPr>
          </w:p>
          <w:p w14:paraId="251D1F51" w14:textId="77777777" w:rsidR="00AA1372" w:rsidRPr="00FF430B" w:rsidRDefault="00AA1372" w:rsidP="008A6911">
            <w:pPr>
              <w:tabs>
                <w:tab w:val="left" w:pos="567"/>
                <w:tab w:val="left" w:pos="1134"/>
              </w:tabs>
              <w:ind w:left="360"/>
              <w:jc w:val="center"/>
              <w:outlineLvl w:val="0"/>
              <w:rPr>
                <w:b/>
                <w:bCs/>
              </w:rPr>
            </w:pPr>
          </w:p>
        </w:tc>
      </w:tr>
      <w:tr w:rsidR="00AA1372" w:rsidRPr="00EC30C2" w14:paraId="0E294EF9" w14:textId="77777777" w:rsidTr="00233538">
        <w:trPr>
          <w:cantSplit/>
          <w:trHeight w:val="320"/>
        </w:trPr>
        <w:tc>
          <w:tcPr>
            <w:tcW w:w="273" w:type="pct"/>
          </w:tcPr>
          <w:p w14:paraId="6D1786C5" w14:textId="77777777" w:rsidR="00AA1372" w:rsidRPr="00FF430B" w:rsidRDefault="00AA1372" w:rsidP="008A6911">
            <w:pPr>
              <w:tabs>
                <w:tab w:val="left" w:pos="567"/>
                <w:tab w:val="left" w:pos="1134"/>
              </w:tabs>
              <w:ind w:left="360"/>
              <w:jc w:val="both"/>
              <w:outlineLvl w:val="0"/>
              <w:rPr>
                <w:b/>
                <w:bCs/>
              </w:rPr>
            </w:pPr>
          </w:p>
        </w:tc>
        <w:tc>
          <w:tcPr>
            <w:tcW w:w="727" w:type="pct"/>
          </w:tcPr>
          <w:p w14:paraId="3A9A25FC" w14:textId="77777777" w:rsidR="00AA1372" w:rsidRPr="00FF430B" w:rsidRDefault="0003591A" w:rsidP="00196AB4">
            <w:pPr>
              <w:tabs>
                <w:tab w:val="left" w:pos="567"/>
              </w:tabs>
              <w:jc w:val="both"/>
              <w:rPr>
                <w:b/>
                <w:bCs/>
              </w:rPr>
            </w:pPr>
            <w:r w:rsidRPr="00FF430B">
              <w:rPr>
                <w:b/>
                <w:bCs/>
              </w:rPr>
              <w:t>1</w:t>
            </w:r>
          </w:p>
        </w:tc>
        <w:tc>
          <w:tcPr>
            <w:tcW w:w="1000" w:type="pct"/>
          </w:tcPr>
          <w:p w14:paraId="46AFF61C" w14:textId="77777777" w:rsidR="00AA1372" w:rsidRPr="00FF430B" w:rsidRDefault="0003591A" w:rsidP="00196AB4">
            <w:pPr>
              <w:tabs>
                <w:tab w:val="left" w:pos="567"/>
              </w:tabs>
              <w:jc w:val="both"/>
              <w:rPr>
                <w:b/>
                <w:bCs/>
              </w:rPr>
            </w:pPr>
            <w:r w:rsidRPr="00FF430B">
              <w:rPr>
                <w:b/>
                <w:bCs/>
              </w:rPr>
              <w:t>2</w:t>
            </w:r>
          </w:p>
        </w:tc>
        <w:tc>
          <w:tcPr>
            <w:tcW w:w="1036" w:type="pct"/>
          </w:tcPr>
          <w:p w14:paraId="67816789" w14:textId="77777777" w:rsidR="00AA1372" w:rsidRPr="00FF430B" w:rsidRDefault="0003591A" w:rsidP="00196AB4">
            <w:pPr>
              <w:tabs>
                <w:tab w:val="left" w:pos="567"/>
              </w:tabs>
              <w:jc w:val="both"/>
              <w:rPr>
                <w:b/>
                <w:bCs/>
              </w:rPr>
            </w:pPr>
            <w:r w:rsidRPr="00FF430B">
              <w:rPr>
                <w:b/>
                <w:bCs/>
              </w:rPr>
              <w:t>3</w:t>
            </w:r>
          </w:p>
        </w:tc>
        <w:tc>
          <w:tcPr>
            <w:tcW w:w="1056" w:type="pct"/>
          </w:tcPr>
          <w:p w14:paraId="6A6DEB07" w14:textId="77777777" w:rsidR="00AA1372" w:rsidRPr="00FF430B" w:rsidRDefault="0003591A" w:rsidP="00196AB4">
            <w:pPr>
              <w:tabs>
                <w:tab w:val="left" w:pos="567"/>
              </w:tabs>
              <w:jc w:val="both"/>
              <w:rPr>
                <w:b/>
                <w:bCs/>
              </w:rPr>
            </w:pPr>
            <w:r w:rsidRPr="00FF430B">
              <w:rPr>
                <w:b/>
                <w:bCs/>
              </w:rPr>
              <w:t>4</w:t>
            </w:r>
          </w:p>
        </w:tc>
        <w:tc>
          <w:tcPr>
            <w:tcW w:w="908" w:type="pct"/>
          </w:tcPr>
          <w:p w14:paraId="15DE59D7" w14:textId="77777777" w:rsidR="00AA1372" w:rsidRPr="00FF430B" w:rsidRDefault="008A6911" w:rsidP="008A6911">
            <w:pPr>
              <w:tabs>
                <w:tab w:val="left" w:pos="567"/>
              </w:tabs>
              <w:jc w:val="both"/>
              <w:rPr>
                <w:b/>
                <w:bCs/>
              </w:rPr>
            </w:pPr>
            <w:r w:rsidRPr="00FF430B">
              <w:rPr>
                <w:b/>
                <w:bCs/>
              </w:rPr>
              <w:t>5</w:t>
            </w:r>
          </w:p>
        </w:tc>
      </w:tr>
      <w:tr w:rsidR="00AA1372" w:rsidRPr="00EC30C2" w14:paraId="318225DE" w14:textId="77777777" w:rsidTr="00233538">
        <w:trPr>
          <w:cantSplit/>
          <w:trHeight w:val="140"/>
        </w:trPr>
        <w:tc>
          <w:tcPr>
            <w:tcW w:w="273" w:type="pct"/>
          </w:tcPr>
          <w:p w14:paraId="61C74CF8" w14:textId="77777777" w:rsidR="00AA1372" w:rsidRPr="00FF430B" w:rsidRDefault="00AA1372" w:rsidP="00196AB4">
            <w:pPr>
              <w:keepNext/>
              <w:keepLines/>
              <w:tabs>
                <w:tab w:val="left" w:pos="567"/>
              </w:tabs>
              <w:spacing w:before="200"/>
              <w:jc w:val="both"/>
              <w:outlineLvl w:val="2"/>
              <w:rPr>
                <w:bCs/>
              </w:rPr>
            </w:pPr>
          </w:p>
        </w:tc>
        <w:tc>
          <w:tcPr>
            <w:tcW w:w="727" w:type="pct"/>
          </w:tcPr>
          <w:p w14:paraId="35E0ADDF"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077B0D72" w14:textId="77777777" w:rsidR="00AA1372" w:rsidRPr="00FF430B" w:rsidRDefault="00AA1372" w:rsidP="00196AB4">
            <w:pPr>
              <w:keepNext/>
              <w:keepLines/>
              <w:tabs>
                <w:tab w:val="left" w:pos="567"/>
              </w:tabs>
              <w:spacing w:before="200"/>
              <w:jc w:val="both"/>
              <w:outlineLvl w:val="2"/>
              <w:rPr>
                <w:bCs/>
              </w:rPr>
            </w:pPr>
          </w:p>
        </w:tc>
        <w:tc>
          <w:tcPr>
            <w:tcW w:w="1036" w:type="pct"/>
          </w:tcPr>
          <w:p w14:paraId="16BF8231" w14:textId="77777777" w:rsidR="00AA1372" w:rsidRPr="00FF430B" w:rsidRDefault="00AA1372" w:rsidP="00196AB4">
            <w:pPr>
              <w:keepNext/>
              <w:keepLines/>
              <w:tabs>
                <w:tab w:val="left" w:pos="567"/>
              </w:tabs>
              <w:spacing w:before="200"/>
              <w:jc w:val="both"/>
              <w:outlineLvl w:val="2"/>
              <w:rPr>
                <w:bCs/>
              </w:rPr>
            </w:pPr>
          </w:p>
        </w:tc>
        <w:tc>
          <w:tcPr>
            <w:tcW w:w="1056" w:type="pct"/>
          </w:tcPr>
          <w:p w14:paraId="4BF258FB" w14:textId="77777777" w:rsidR="00AA1372" w:rsidRPr="00FF430B" w:rsidRDefault="00AA1372" w:rsidP="00196AB4">
            <w:pPr>
              <w:keepNext/>
              <w:keepLines/>
              <w:tabs>
                <w:tab w:val="left" w:pos="567"/>
              </w:tabs>
              <w:spacing w:before="200"/>
              <w:jc w:val="both"/>
              <w:outlineLvl w:val="2"/>
              <w:rPr>
                <w:bCs/>
              </w:rPr>
            </w:pPr>
          </w:p>
        </w:tc>
        <w:tc>
          <w:tcPr>
            <w:tcW w:w="908" w:type="pct"/>
          </w:tcPr>
          <w:p w14:paraId="2B4C8474" w14:textId="77777777" w:rsidR="00AA1372" w:rsidRPr="00FF430B" w:rsidRDefault="00AA1372" w:rsidP="00196AB4">
            <w:pPr>
              <w:keepNext/>
              <w:keepLines/>
              <w:tabs>
                <w:tab w:val="left" w:pos="567"/>
              </w:tabs>
              <w:spacing w:before="200"/>
              <w:jc w:val="both"/>
              <w:outlineLvl w:val="2"/>
              <w:rPr>
                <w:bCs/>
              </w:rPr>
            </w:pPr>
          </w:p>
        </w:tc>
      </w:tr>
      <w:tr w:rsidR="009451E2" w:rsidRPr="00EC30C2" w14:paraId="31AB4153" w14:textId="77777777" w:rsidTr="00233538">
        <w:trPr>
          <w:cantSplit/>
          <w:trHeight w:val="140"/>
        </w:trPr>
        <w:tc>
          <w:tcPr>
            <w:tcW w:w="273" w:type="pct"/>
          </w:tcPr>
          <w:p w14:paraId="68F37350" w14:textId="77777777" w:rsidR="009451E2" w:rsidRPr="00FF430B" w:rsidRDefault="009451E2" w:rsidP="00196AB4">
            <w:pPr>
              <w:keepNext/>
              <w:keepLines/>
              <w:tabs>
                <w:tab w:val="left" w:pos="567"/>
              </w:tabs>
              <w:spacing w:before="200"/>
              <w:jc w:val="both"/>
              <w:outlineLvl w:val="2"/>
              <w:rPr>
                <w:bCs/>
              </w:rPr>
            </w:pPr>
          </w:p>
        </w:tc>
        <w:tc>
          <w:tcPr>
            <w:tcW w:w="727" w:type="pct"/>
          </w:tcPr>
          <w:p w14:paraId="5E9BB0B5"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15D6F822" w14:textId="77777777" w:rsidR="009451E2" w:rsidRPr="00FF430B" w:rsidRDefault="009451E2" w:rsidP="00196AB4">
            <w:pPr>
              <w:keepNext/>
              <w:keepLines/>
              <w:tabs>
                <w:tab w:val="left" w:pos="567"/>
              </w:tabs>
              <w:spacing w:before="200"/>
              <w:jc w:val="both"/>
              <w:outlineLvl w:val="2"/>
              <w:rPr>
                <w:bCs/>
              </w:rPr>
            </w:pPr>
          </w:p>
        </w:tc>
        <w:tc>
          <w:tcPr>
            <w:tcW w:w="1036" w:type="pct"/>
          </w:tcPr>
          <w:p w14:paraId="72F9E4CC" w14:textId="77777777" w:rsidR="009451E2" w:rsidRPr="00FF430B" w:rsidRDefault="009451E2" w:rsidP="00196AB4">
            <w:pPr>
              <w:keepNext/>
              <w:keepLines/>
              <w:tabs>
                <w:tab w:val="left" w:pos="567"/>
              </w:tabs>
              <w:spacing w:before="200"/>
              <w:jc w:val="both"/>
              <w:outlineLvl w:val="2"/>
              <w:rPr>
                <w:bCs/>
              </w:rPr>
            </w:pPr>
          </w:p>
        </w:tc>
        <w:tc>
          <w:tcPr>
            <w:tcW w:w="1056" w:type="pct"/>
          </w:tcPr>
          <w:p w14:paraId="77CB6C01" w14:textId="77777777" w:rsidR="009451E2" w:rsidRPr="00FF430B" w:rsidRDefault="009451E2" w:rsidP="00196AB4">
            <w:pPr>
              <w:keepNext/>
              <w:keepLines/>
              <w:tabs>
                <w:tab w:val="left" w:pos="567"/>
              </w:tabs>
              <w:spacing w:before="200"/>
              <w:jc w:val="both"/>
              <w:outlineLvl w:val="2"/>
              <w:rPr>
                <w:bCs/>
              </w:rPr>
            </w:pPr>
          </w:p>
        </w:tc>
        <w:tc>
          <w:tcPr>
            <w:tcW w:w="908" w:type="pct"/>
          </w:tcPr>
          <w:p w14:paraId="51FB52FB" w14:textId="77777777" w:rsidR="009451E2" w:rsidRPr="00FF430B" w:rsidRDefault="009451E2" w:rsidP="00196AB4">
            <w:pPr>
              <w:keepNext/>
              <w:keepLines/>
              <w:tabs>
                <w:tab w:val="left" w:pos="567"/>
              </w:tabs>
              <w:spacing w:before="200"/>
              <w:jc w:val="both"/>
              <w:outlineLvl w:val="2"/>
              <w:rPr>
                <w:bCs/>
              </w:rPr>
            </w:pPr>
          </w:p>
        </w:tc>
      </w:tr>
      <w:tr w:rsidR="009451E2" w:rsidRPr="00EC30C2" w14:paraId="6B4C10AA" w14:textId="77777777" w:rsidTr="00233538">
        <w:trPr>
          <w:cantSplit/>
          <w:trHeight w:val="140"/>
        </w:trPr>
        <w:tc>
          <w:tcPr>
            <w:tcW w:w="273" w:type="pct"/>
          </w:tcPr>
          <w:p w14:paraId="11F5D456" w14:textId="77777777" w:rsidR="009451E2" w:rsidRPr="00FF430B" w:rsidRDefault="009451E2" w:rsidP="00196AB4">
            <w:pPr>
              <w:keepNext/>
              <w:keepLines/>
              <w:tabs>
                <w:tab w:val="left" w:pos="567"/>
              </w:tabs>
              <w:spacing w:before="200"/>
              <w:jc w:val="both"/>
              <w:outlineLvl w:val="2"/>
              <w:rPr>
                <w:bCs/>
              </w:rPr>
            </w:pPr>
          </w:p>
        </w:tc>
        <w:tc>
          <w:tcPr>
            <w:tcW w:w="727" w:type="pct"/>
          </w:tcPr>
          <w:p w14:paraId="1EDFB02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06757188" w14:textId="77777777" w:rsidR="009451E2" w:rsidRPr="00FF430B" w:rsidRDefault="009451E2" w:rsidP="00196AB4">
            <w:pPr>
              <w:keepNext/>
              <w:keepLines/>
              <w:tabs>
                <w:tab w:val="left" w:pos="567"/>
              </w:tabs>
              <w:spacing w:before="200"/>
              <w:jc w:val="both"/>
              <w:outlineLvl w:val="2"/>
              <w:rPr>
                <w:bCs/>
              </w:rPr>
            </w:pPr>
          </w:p>
        </w:tc>
        <w:tc>
          <w:tcPr>
            <w:tcW w:w="1036" w:type="pct"/>
          </w:tcPr>
          <w:p w14:paraId="62912C12" w14:textId="77777777" w:rsidR="009451E2" w:rsidRPr="00FF430B" w:rsidRDefault="009451E2" w:rsidP="00196AB4">
            <w:pPr>
              <w:keepNext/>
              <w:keepLines/>
              <w:tabs>
                <w:tab w:val="left" w:pos="567"/>
              </w:tabs>
              <w:spacing w:before="200"/>
              <w:jc w:val="both"/>
              <w:outlineLvl w:val="2"/>
              <w:rPr>
                <w:bCs/>
              </w:rPr>
            </w:pPr>
          </w:p>
        </w:tc>
        <w:tc>
          <w:tcPr>
            <w:tcW w:w="1056" w:type="pct"/>
          </w:tcPr>
          <w:p w14:paraId="76549B2F" w14:textId="77777777" w:rsidR="009451E2" w:rsidRPr="00FF430B" w:rsidRDefault="009451E2" w:rsidP="00196AB4">
            <w:pPr>
              <w:keepNext/>
              <w:keepLines/>
              <w:tabs>
                <w:tab w:val="left" w:pos="567"/>
              </w:tabs>
              <w:spacing w:before="200"/>
              <w:jc w:val="both"/>
              <w:outlineLvl w:val="2"/>
              <w:rPr>
                <w:bCs/>
              </w:rPr>
            </w:pPr>
          </w:p>
        </w:tc>
        <w:tc>
          <w:tcPr>
            <w:tcW w:w="908" w:type="pct"/>
          </w:tcPr>
          <w:p w14:paraId="26D24274" w14:textId="77777777" w:rsidR="009451E2" w:rsidRPr="00FF430B" w:rsidRDefault="009451E2" w:rsidP="00196AB4">
            <w:pPr>
              <w:keepNext/>
              <w:keepLines/>
              <w:tabs>
                <w:tab w:val="left" w:pos="567"/>
              </w:tabs>
              <w:spacing w:before="200"/>
              <w:jc w:val="both"/>
              <w:outlineLvl w:val="2"/>
              <w:rPr>
                <w:bCs/>
              </w:rPr>
            </w:pPr>
          </w:p>
        </w:tc>
      </w:tr>
      <w:tr w:rsidR="00AA1372" w:rsidRPr="00EC30C2" w14:paraId="3FEFF590" w14:textId="77777777" w:rsidTr="00233538">
        <w:trPr>
          <w:cantSplit/>
          <w:trHeight w:val="140"/>
        </w:trPr>
        <w:tc>
          <w:tcPr>
            <w:tcW w:w="273" w:type="pct"/>
          </w:tcPr>
          <w:p w14:paraId="60283042" w14:textId="77777777" w:rsidR="00AA1372" w:rsidRPr="00FF430B" w:rsidRDefault="00AA1372" w:rsidP="00196AB4">
            <w:pPr>
              <w:keepNext/>
              <w:keepLines/>
              <w:tabs>
                <w:tab w:val="left" w:pos="567"/>
              </w:tabs>
              <w:spacing w:before="200"/>
              <w:jc w:val="both"/>
              <w:outlineLvl w:val="2"/>
              <w:rPr>
                <w:bCs/>
              </w:rPr>
            </w:pPr>
          </w:p>
        </w:tc>
        <w:tc>
          <w:tcPr>
            <w:tcW w:w="727" w:type="pct"/>
          </w:tcPr>
          <w:p w14:paraId="00D04067" w14:textId="77777777" w:rsidR="00AA1372" w:rsidRPr="00FF430B" w:rsidRDefault="0003591A" w:rsidP="00196AB4">
            <w:pPr>
              <w:tabs>
                <w:tab w:val="left" w:pos="567"/>
              </w:tabs>
              <w:jc w:val="both"/>
              <w:rPr>
                <w:bCs/>
              </w:rPr>
            </w:pPr>
            <w:r w:rsidRPr="00FF430B">
              <w:rPr>
                <w:bCs/>
              </w:rPr>
              <w:t>Maiştri</w:t>
            </w:r>
          </w:p>
        </w:tc>
        <w:tc>
          <w:tcPr>
            <w:tcW w:w="1000" w:type="pct"/>
          </w:tcPr>
          <w:p w14:paraId="50435C86" w14:textId="77777777" w:rsidR="00AA1372" w:rsidRPr="00FF430B" w:rsidRDefault="00AA1372" w:rsidP="00196AB4">
            <w:pPr>
              <w:keepNext/>
              <w:keepLines/>
              <w:tabs>
                <w:tab w:val="left" w:pos="567"/>
              </w:tabs>
              <w:spacing w:before="200"/>
              <w:jc w:val="both"/>
              <w:outlineLvl w:val="2"/>
              <w:rPr>
                <w:bCs/>
              </w:rPr>
            </w:pPr>
          </w:p>
        </w:tc>
        <w:tc>
          <w:tcPr>
            <w:tcW w:w="1036" w:type="pct"/>
          </w:tcPr>
          <w:p w14:paraId="434167DB" w14:textId="77777777" w:rsidR="00AA1372" w:rsidRPr="00FF430B" w:rsidRDefault="00AA1372" w:rsidP="00196AB4">
            <w:pPr>
              <w:keepNext/>
              <w:keepLines/>
              <w:tabs>
                <w:tab w:val="left" w:pos="567"/>
              </w:tabs>
              <w:spacing w:before="200"/>
              <w:jc w:val="both"/>
              <w:outlineLvl w:val="2"/>
              <w:rPr>
                <w:bCs/>
              </w:rPr>
            </w:pPr>
          </w:p>
        </w:tc>
        <w:tc>
          <w:tcPr>
            <w:tcW w:w="1056" w:type="pct"/>
          </w:tcPr>
          <w:p w14:paraId="3F3A266F" w14:textId="77777777" w:rsidR="00AA1372" w:rsidRPr="00FF430B" w:rsidRDefault="00AA1372" w:rsidP="00196AB4">
            <w:pPr>
              <w:keepNext/>
              <w:keepLines/>
              <w:tabs>
                <w:tab w:val="left" w:pos="567"/>
              </w:tabs>
              <w:spacing w:before="200"/>
              <w:jc w:val="both"/>
              <w:outlineLvl w:val="2"/>
              <w:rPr>
                <w:bCs/>
              </w:rPr>
            </w:pPr>
          </w:p>
        </w:tc>
        <w:tc>
          <w:tcPr>
            <w:tcW w:w="908" w:type="pct"/>
          </w:tcPr>
          <w:p w14:paraId="34E13D0D" w14:textId="77777777" w:rsidR="00AA1372" w:rsidRPr="00FF430B" w:rsidRDefault="00AA1372" w:rsidP="00196AB4">
            <w:pPr>
              <w:keepNext/>
              <w:keepLines/>
              <w:tabs>
                <w:tab w:val="left" w:pos="567"/>
              </w:tabs>
              <w:spacing w:before="200"/>
              <w:jc w:val="both"/>
              <w:outlineLvl w:val="2"/>
              <w:rPr>
                <w:bCs/>
              </w:rPr>
            </w:pPr>
          </w:p>
        </w:tc>
      </w:tr>
      <w:tr w:rsidR="00AA1372" w:rsidRPr="00EC30C2" w14:paraId="64B65FD2" w14:textId="77777777" w:rsidTr="00233538">
        <w:trPr>
          <w:cantSplit/>
          <w:trHeight w:val="1270"/>
        </w:trPr>
        <w:tc>
          <w:tcPr>
            <w:tcW w:w="273" w:type="pct"/>
          </w:tcPr>
          <w:p w14:paraId="73AC66FB" w14:textId="77777777" w:rsidR="00AA1372" w:rsidRPr="00FF430B" w:rsidRDefault="00AA1372" w:rsidP="00196AB4">
            <w:pPr>
              <w:keepNext/>
              <w:keepLines/>
              <w:tabs>
                <w:tab w:val="left" w:pos="567"/>
              </w:tabs>
              <w:spacing w:before="200"/>
              <w:jc w:val="both"/>
              <w:outlineLvl w:val="2"/>
              <w:rPr>
                <w:bCs/>
              </w:rPr>
            </w:pPr>
          </w:p>
        </w:tc>
        <w:tc>
          <w:tcPr>
            <w:tcW w:w="727" w:type="pct"/>
          </w:tcPr>
          <w:p w14:paraId="37F7AAF0" w14:textId="77777777" w:rsidR="00AA1372" w:rsidRPr="00FF430B" w:rsidRDefault="0003591A" w:rsidP="00196AB4">
            <w:pPr>
              <w:tabs>
                <w:tab w:val="left" w:pos="567"/>
              </w:tabs>
              <w:jc w:val="both"/>
              <w:rPr>
                <w:bCs/>
              </w:rPr>
            </w:pPr>
            <w:r w:rsidRPr="00FF430B">
              <w:rPr>
                <w:bCs/>
              </w:rPr>
              <w:t>Specialişti</w:t>
            </w:r>
          </w:p>
          <w:p w14:paraId="3365877D" w14:textId="77777777" w:rsidR="00AA1372" w:rsidRPr="00FF430B" w:rsidRDefault="0003591A" w:rsidP="00196AB4">
            <w:pPr>
              <w:tabs>
                <w:tab w:val="left" w:pos="567"/>
              </w:tabs>
              <w:jc w:val="both"/>
              <w:rPr>
                <w:bCs/>
              </w:rPr>
            </w:pPr>
            <w:r w:rsidRPr="00FF430B">
              <w:rPr>
                <w:bCs/>
              </w:rPr>
              <w:t>……………</w:t>
            </w:r>
          </w:p>
          <w:p w14:paraId="590B9921" w14:textId="77777777" w:rsidR="00AA1372" w:rsidRPr="00FF430B" w:rsidRDefault="0003591A" w:rsidP="00196AB4">
            <w:pPr>
              <w:tabs>
                <w:tab w:val="left" w:pos="567"/>
              </w:tabs>
              <w:jc w:val="both"/>
              <w:rPr>
                <w:bCs/>
              </w:rPr>
            </w:pPr>
            <w:r w:rsidRPr="00FF430B">
              <w:rPr>
                <w:bCs/>
              </w:rPr>
              <w:t>……………</w:t>
            </w:r>
          </w:p>
          <w:p w14:paraId="2CFE7536" w14:textId="77777777" w:rsidR="00AA1372" w:rsidRPr="00FF430B" w:rsidRDefault="0003591A" w:rsidP="00196AB4">
            <w:pPr>
              <w:tabs>
                <w:tab w:val="left" w:pos="567"/>
              </w:tabs>
              <w:jc w:val="both"/>
              <w:rPr>
                <w:bCs/>
              </w:rPr>
            </w:pPr>
            <w:r w:rsidRPr="00FF430B">
              <w:rPr>
                <w:bCs/>
              </w:rPr>
              <w:t>…………….</w:t>
            </w:r>
          </w:p>
        </w:tc>
        <w:tc>
          <w:tcPr>
            <w:tcW w:w="1000" w:type="pct"/>
          </w:tcPr>
          <w:p w14:paraId="38E35383" w14:textId="77777777" w:rsidR="00AA1372" w:rsidRPr="00FF430B" w:rsidRDefault="00AA1372" w:rsidP="00196AB4">
            <w:pPr>
              <w:keepNext/>
              <w:keepLines/>
              <w:tabs>
                <w:tab w:val="left" w:pos="567"/>
              </w:tabs>
              <w:spacing w:before="200"/>
              <w:jc w:val="both"/>
              <w:outlineLvl w:val="2"/>
              <w:rPr>
                <w:bCs/>
              </w:rPr>
            </w:pPr>
          </w:p>
        </w:tc>
        <w:tc>
          <w:tcPr>
            <w:tcW w:w="1036" w:type="pct"/>
          </w:tcPr>
          <w:p w14:paraId="04079997" w14:textId="77777777" w:rsidR="00AA1372" w:rsidRPr="00FF430B" w:rsidRDefault="00AA1372" w:rsidP="00196AB4">
            <w:pPr>
              <w:keepNext/>
              <w:keepLines/>
              <w:tabs>
                <w:tab w:val="left" w:pos="567"/>
              </w:tabs>
              <w:spacing w:before="200"/>
              <w:jc w:val="both"/>
              <w:outlineLvl w:val="2"/>
              <w:rPr>
                <w:bCs/>
              </w:rPr>
            </w:pPr>
          </w:p>
        </w:tc>
        <w:tc>
          <w:tcPr>
            <w:tcW w:w="1056" w:type="pct"/>
          </w:tcPr>
          <w:p w14:paraId="329BF6E5" w14:textId="77777777" w:rsidR="00AA1372" w:rsidRPr="00FF430B" w:rsidRDefault="00AA1372" w:rsidP="00196AB4">
            <w:pPr>
              <w:keepNext/>
              <w:keepLines/>
              <w:tabs>
                <w:tab w:val="left" w:pos="567"/>
              </w:tabs>
              <w:spacing w:before="200"/>
              <w:jc w:val="both"/>
              <w:outlineLvl w:val="2"/>
              <w:rPr>
                <w:bCs/>
              </w:rPr>
            </w:pPr>
          </w:p>
        </w:tc>
        <w:tc>
          <w:tcPr>
            <w:tcW w:w="908" w:type="pct"/>
          </w:tcPr>
          <w:p w14:paraId="245B7C25" w14:textId="77777777" w:rsidR="00AA1372" w:rsidRPr="00FF430B" w:rsidRDefault="00AA1372" w:rsidP="00196AB4">
            <w:pPr>
              <w:keepNext/>
              <w:keepLines/>
              <w:tabs>
                <w:tab w:val="left" w:pos="567"/>
              </w:tabs>
              <w:spacing w:before="200"/>
              <w:jc w:val="both"/>
              <w:outlineLvl w:val="2"/>
              <w:rPr>
                <w:bCs/>
              </w:rPr>
            </w:pPr>
          </w:p>
        </w:tc>
      </w:tr>
    </w:tbl>
    <w:p w14:paraId="4386E6F6" w14:textId="77777777" w:rsidR="008A6911" w:rsidRPr="00FF430B" w:rsidRDefault="008A6911" w:rsidP="00196AB4">
      <w:pPr>
        <w:jc w:val="both"/>
        <w:rPr>
          <w:rFonts w:eastAsia="PMingLiU"/>
          <w:lang w:eastAsia="zh-CN"/>
        </w:rPr>
      </w:pPr>
    </w:p>
    <w:p w14:paraId="295745E2"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20B2C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576BD81"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7750CF7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7233B449" w14:textId="77777777" w:rsidR="004F77F1" w:rsidRPr="00FF430B" w:rsidRDefault="004F77F1" w:rsidP="004F77F1">
      <w:pPr>
        <w:spacing w:after="200" w:line="276" w:lineRule="auto"/>
        <w:rPr>
          <w:rFonts w:eastAsia="PMingLiU"/>
          <w:lang w:eastAsia="zh-CN"/>
        </w:rPr>
      </w:pPr>
      <w:bookmarkStart w:id="60" w:name="_Toc449692114"/>
    </w:p>
    <w:p w14:paraId="44984D3B" w14:textId="77777777" w:rsidR="002D6E71" w:rsidRPr="00FF430B" w:rsidRDefault="002D6E71" w:rsidP="004F77F1">
      <w:pPr>
        <w:spacing w:line="276" w:lineRule="auto"/>
        <w:jc w:val="center"/>
        <w:rPr>
          <w:rFonts w:eastAsia="PMingLiU"/>
          <w:b/>
          <w:lang w:eastAsia="zh-CN"/>
        </w:rPr>
      </w:pPr>
    </w:p>
    <w:p w14:paraId="21D79BE3" w14:textId="77777777" w:rsidR="002D6E71" w:rsidRPr="00FF430B" w:rsidRDefault="002D6E71" w:rsidP="004F77F1">
      <w:pPr>
        <w:spacing w:line="276" w:lineRule="auto"/>
        <w:jc w:val="center"/>
        <w:rPr>
          <w:rFonts w:eastAsia="PMingLiU"/>
          <w:b/>
          <w:lang w:eastAsia="zh-CN"/>
        </w:rPr>
      </w:pPr>
    </w:p>
    <w:p w14:paraId="678429EE" w14:textId="77777777" w:rsidR="000E4D7D" w:rsidRPr="00FF430B" w:rsidRDefault="000E4D7D" w:rsidP="004E0528">
      <w:pPr>
        <w:spacing w:line="276" w:lineRule="auto"/>
        <w:rPr>
          <w:rFonts w:eastAsia="PMingLiU"/>
          <w:b/>
          <w:lang w:eastAsia="zh-CN"/>
        </w:rPr>
      </w:pPr>
    </w:p>
    <w:p w14:paraId="544980D4" w14:textId="77777777" w:rsidR="00211C74" w:rsidRPr="00FF430B" w:rsidRDefault="00211C74" w:rsidP="00BA7FF4">
      <w:pPr>
        <w:jc w:val="right"/>
        <w:rPr>
          <w:noProof w:val="0"/>
        </w:rPr>
      </w:pPr>
    </w:p>
    <w:p w14:paraId="22E0180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0A06F50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7F1D1C6" w14:textId="77777777" w:rsidR="00BA7FF4" w:rsidRPr="00FF430B" w:rsidRDefault="00BA7FF4" w:rsidP="00BA7FF4">
      <w:pPr>
        <w:jc w:val="right"/>
        <w:rPr>
          <w:noProof w:val="0"/>
        </w:rPr>
      </w:pPr>
      <w:r w:rsidRPr="00FF430B">
        <w:rPr>
          <w:noProof w:val="0"/>
        </w:rPr>
        <w:t>din “____” ________ 20___</w:t>
      </w:r>
    </w:p>
    <w:p w14:paraId="23096B6E" w14:textId="77777777" w:rsidR="002D6E71" w:rsidRPr="00FF430B" w:rsidRDefault="002D6E71" w:rsidP="004F77F1">
      <w:pPr>
        <w:spacing w:line="276" w:lineRule="auto"/>
        <w:jc w:val="center"/>
        <w:rPr>
          <w:rFonts w:eastAsia="PMingLiU"/>
          <w:b/>
          <w:lang w:eastAsia="zh-CN"/>
        </w:rPr>
      </w:pPr>
    </w:p>
    <w:p w14:paraId="3B6B0DEA" w14:textId="77777777" w:rsidR="002D6E71" w:rsidRPr="00FF430B" w:rsidRDefault="002D6E71" w:rsidP="004F77F1">
      <w:pPr>
        <w:spacing w:line="276" w:lineRule="auto"/>
        <w:jc w:val="center"/>
        <w:rPr>
          <w:rFonts w:eastAsia="PMingLiU"/>
          <w:b/>
          <w:lang w:eastAsia="zh-CN"/>
        </w:rPr>
      </w:pPr>
    </w:p>
    <w:p w14:paraId="15019144" w14:textId="77777777" w:rsidR="002D6E71" w:rsidRPr="00FF430B" w:rsidRDefault="002D6E71" w:rsidP="004F77F1">
      <w:pPr>
        <w:spacing w:line="276" w:lineRule="auto"/>
        <w:jc w:val="center"/>
        <w:rPr>
          <w:rFonts w:eastAsia="PMingLiU"/>
          <w:b/>
          <w:lang w:eastAsia="zh-CN"/>
        </w:rPr>
      </w:pPr>
    </w:p>
    <w:bookmarkEnd w:id="60"/>
    <w:p w14:paraId="782EAD93" w14:textId="77777777" w:rsidR="00316C81" w:rsidRPr="00FF430B" w:rsidRDefault="00316C81" w:rsidP="004F77F1">
      <w:pPr>
        <w:spacing w:line="276" w:lineRule="auto"/>
        <w:jc w:val="center"/>
        <w:rPr>
          <w:rFonts w:eastAsia="PMingLiU"/>
          <w:b/>
          <w:noProof w:val="0"/>
          <w:lang w:eastAsia="zh-CN"/>
        </w:rPr>
      </w:pPr>
    </w:p>
    <w:p w14:paraId="31C5D25F"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0D2444A1"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3699E38"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5E799FE"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12400BB4" w14:textId="77777777" w:rsidTr="00233538">
        <w:trPr>
          <w:cantSplit/>
          <w:trHeight w:val="920"/>
        </w:trPr>
        <w:tc>
          <w:tcPr>
            <w:tcW w:w="0" w:type="auto"/>
            <w:vAlign w:val="center"/>
          </w:tcPr>
          <w:p w14:paraId="610B8255"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193E7A6" w14:textId="77777777" w:rsidR="00AA1372" w:rsidRPr="00FF430B" w:rsidRDefault="0003591A" w:rsidP="00196AB4">
            <w:pPr>
              <w:jc w:val="center"/>
              <w:rPr>
                <w:b/>
              </w:rPr>
            </w:pPr>
            <w:r w:rsidRPr="00FF430B">
              <w:rPr>
                <w:b/>
              </w:rPr>
              <w:t>Numele şi adresa subantreprenorilor</w:t>
            </w:r>
          </w:p>
        </w:tc>
        <w:tc>
          <w:tcPr>
            <w:tcW w:w="1984" w:type="dxa"/>
            <w:vAlign w:val="center"/>
          </w:tcPr>
          <w:p w14:paraId="722A8CF0"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656DD7E2"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41FFED51"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D185EEC" w14:textId="77777777" w:rsidTr="00233538">
        <w:trPr>
          <w:trHeight w:val="175"/>
        </w:trPr>
        <w:tc>
          <w:tcPr>
            <w:tcW w:w="0" w:type="auto"/>
          </w:tcPr>
          <w:p w14:paraId="3E0DB29C" w14:textId="77777777" w:rsidR="00AA1372" w:rsidRPr="00FF430B" w:rsidRDefault="0003591A" w:rsidP="00196AB4">
            <w:pPr>
              <w:tabs>
                <w:tab w:val="left" w:pos="567"/>
              </w:tabs>
              <w:jc w:val="both"/>
            </w:pPr>
            <w:r w:rsidRPr="00FF430B">
              <w:t>1.</w:t>
            </w:r>
          </w:p>
        </w:tc>
        <w:tc>
          <w:tcPr>
            <w:tcW w:w="3126" w:type="dxa"/>
          </w:tcPr>
          <w:p w14:paraId="2E89E9AF" w14:textId="77777777" w:rsidR="00AA1372" w:rsidRPr="00FF430B" w:rsidRDefault="00AA1372" w:rsidP="00196AB4">
            <w:pPr>
              <w:keepNext/>
              <w:keepLines/>
              <w:tabs>
                <w:tab w:val="left" w:pos="567"/>
              </w:tabs>
              <w:spacing w:before="200"/>
              <w:jc w:val="both"/>
              <w:outlineLvl w:val="2"/>
            </w:pPr>
          </w:p>
        </w:tc>
        <w:tc>
          <w:tcPr>
            <w:tcW w:w="1984" w:type="dxa"/>
          </w:tcPr>
          <w:p w14:paraId="7BD69E56" w14:textId="77777777" w:rsidR="00AA1372" w:rsidRPr="00FF430B" w:rsidRDefault="00AA1372" w:rsidP="00196AB4">
            <w:pPr>
              <w:keepNext/>
              <w:keepLines/>
              <w:tabs>
                <w:tab w:val="left" w:pos="567"/>
              </w:tabs>
              <w:spacing w:before="200"/>
              <w:jc w:val="both"/>
              <w:outlineLvl w:val="2"/>
            </w:pPr>
          </w:p>
        </w:tc>
        <w:tc>
          <w:tcPr>
            <w:tcW w:w="1443" w:type="dxa"/>
          </w:tcPr>
          <w:p w14:paraId="7385392F" w14:textId="77777777" w:rsidR="00AA1372" w:rsidRPr="00FF430B" w:rsidRDefault="00AA1372" w:rsidP="00196AB4">
            <w:pPr>
              <w:keepNext/>
              <w:keepLines/>
              <w:tabs>
                <w:tab w:val="left" w:pos="567"/>
              </w:tabs>
              <w:spacing w:before="200"/>
              <w:jc w:val="both"/>
              <w:outlineLvl w:val="2"/>
            </w:pPr>
          </w:p>
        </w:tc>
        <w:tc>
          <w:tcPr>
            <w:tcW w:w="0" w:type="auto"/>
          </w:tcPr>
          <w:p w14:paraId="58EFA84C" w14:textId="77777777" w:rsidR="00AA1372" w:rsidRPr="00FF430B" w:rsidRDefault="00AA1372" w:rsidP="00196AB4">
            <w:pPr>
              <w:keepNext/>
              <w:keepLines/>
              <w:tabs>
                <w:tab w:val="left" w:pos="567"/>
              </w:tabs>
              <w:spacing w:before="200"/>
              <w:jc w:val="both"/>
              <w:outlineLvl w:val="2"/>
            </w:pPr>
          </w:p>
        </w:tc>
      </w:tr>
      <w:tr w:rsidR="00AA1372" w:rsidRPr="00EC30C2" w14:paraId="35BBF783" w14:textId="77777777" w:rsidTr="00233538">
        <w:trPr>
          <w:trHeight w:val="337"/>
        </w:trPr>
        <w:tc>
          <w:tcPr>
            <w:tcW w:w="0" w:type="auto"/>
          </w:tcPr>
          <w:p w14:paraId="2AFE727B" w14:textId="77777777" w:rsidR="00AA1372" w:rsidRPr="00FF430B" w:rsidRDefault="0003591A" w:rsidP="00196AB4">
            <w:pPr>
              <w:tabs>
                <w:tab w:val="left" w:pos="567"/>
              </w:tabs>
              <w:jc w:val="both"/>
            </w:pPr>
            <w:r w:rsidRPr="00FF430B">
              <w:t>2.</w:t>
            </w:r>
          </w:p>
        </w:tc>
        <w:tc>
          <w:tcPr>
            <w:tcW w:w="3126" w:type="dxa"/>
          </w:tcPr>
          <w:p w14:paraId="7E7A9E23" w14:textId="77777777" w:rsidR="00AA1372" w:rsidRPr="00FF430B" w:rsidRDefault="00AA1372" w:rsidP="00196AB4">
            <w:pPr>
              <w:keepNext/>
              <w:keepLines/>
              <w:tabs>
                <w:tab w:val="left" w:pos="567"/>
              </w:tabs>
              <w:spacing w:before="200"/>
              <w:jc w:val="both"/>
              <w:outlineLvl w:val="2"/>
            </w:pPr>
          </w:p>
        </w:tc>
        <w:tc>
          <w:tcPr>
            <w:tcW w:w="1984" w:type="dxa"/>
          </w:tcPr>
          <w:p w14:paraId="4111B387" w14:textId="77777777" w:rsidR="00AA1372" w:rsidRPr="00FF430B" w:rsidRDefault="00AA1372" w:rsidP="00196AB4">
            <w:pPr>
              <w:keepNext/>
              <w:keepLines/>
              <w:tabs>
                <w:tab w:val="left" w:pos="567"/>
              </w:tabs>
              <w:spacing w:before="200"/>
              <w:jc w:val="both"/>
              <w:outlineLvl w:val="2"/>
            </w:pPr>
          </w:p>
        </w:tc>
        <w:tc>
          <w:tcPr>
            <w:tcW w:w="1443" w:type="dxa"/>
          </w:tcPr>
          <w:p w14:paraId="5F2123F9" w14:textId="77777777" w:rsidR="00AA1372" w:rsidRPr="00FF430B" w:rsidRDefault="00AA1372" w:rsidP="00196AB4">
            <w:pPr>
              <w:keepNext/>
              <w:keepLines/>
              <w:tabs>
                <w:tab w:val="left" w:pos="567"/>
              </w:tabs>
              <w:spacing w:before="200"/>
              <w:jc w:val="both"/>
              <w:outlineLvl w:val="2"/>
            </w:pPr>
          </w:p>
        </w:tc>
        <w:tc>
          <w:tcPr>
            <w:tcW w:w="0" w:type="auto"/>
          </w:tcPr>
          <w:p w14:paraId="156DF0CF" w14:textId="77777777" w:rsidR="00AA1372" w:rsidRPr="00FF430B" w:rsidRDefault="00AA1372" w:rsidP="00196AB4">
            <w:pPr>
              <w:keepNext/>
              <w:keepLines/>
              <w:tabs>
                <w:tab w:val="left" w:pos="567"/>
              </w:tabs>
              <w:spacing w:before="200"/>
              <w:jc w:val="both"/>
              <w:outlineLvl w:val="2"/>
            </w:pPr>
          </w:p>
        </w:tc>
      </w:tr>
      <w:tr w:rsidR="00AA1372" w:rsidRPr="00EC30C2" w14:paraId="0826EFBA" w14:textId="77777777" w:rsidTr="00233538">
        <w:trPr>
          <w:trHeight w:val="181"/>
        </w:trPr>
        <w:tc>
          <w:tcPr>
            <w:tcW w:w="0" w:type="auto"/>
          </w:tcPr>
          <w:p w14:paraId="07132CEB" w14:textId="77777777" w:rsidR="00AA1372" w:rsidRPr="00FF430B" w:rsidRDefault="0003591A" w:rsidP="00196AB4">
            <w:pPr>
              <w:tabs>
                <w:tab w:val="left" w:pos="567"/>
              </w:tabs>
              <w:jc w:val="both"/>
            </w:pPr>
            <w:r w:rsidRPr="00FF430B">
              <w:t>3.</w:t>
            </w:r>
          </w:p>
        </w:tc>
        <w:tc>
          <w:tcPr>
            <w:tcW w:w="3126" w:type="dxa"/>
          </w:tcPr>
          <w:p w14:paraId="05AEDC10" w14:textId="77777777" w:rsidR="00AA1372" w:rsidRPr="00FF430B" w:rsidRDefault="00AA1372" w:rsidP="00196AB4">
            <w:pPr>
              <w:keepNext/>
              <w:keepLines/>
              <w:tabs>
                <w:tab w:val="left" w:pos="567"/>
              </w:tabs>
              <w:spacing w:before="200"/>
              <w:jc w:val="both"/>
              <w:outlineLvl w:val="2"/>
            </w:pPr>
          </w:p>
        </w:tc>
        <w:tc>
          <w:tcPr>
            <w:tcW w:w="1984" w:type="dxa"/>
          </w:tcPr>
          <w:p w14:paraId="203CF721" w14:textId="77777777" w:rsidR="00AA1372" w:rsidRPr="00FF430B" w:rsidRDefault="00AA1372" w:rsidP="00196AB4">
            <w:pPr>
              <w:keepNext/>
              <w:keepLines/>
              <w:tabs>
                <w:tab w:val="left" w:pos="567"/>
              </w:tabs>
              <w:spacing w:before="200"/>
              <w:jc w:val="both"/>
              <w:outlineLvl w:val="2"/>
            </w:pPr>
          </w:p>
        </w:tc>
        <w:tc>
          <w:tcPr>
            <w:tcW w:w="1443" w:type="dxa"/>
          </w:tcPr>
          <w:p w14:paraId="5DE171FF" w14:textId="77777777" w:rsidR="00AA1372" w:rsidRPr="00FF430B" w:rsidRDefault="00AA1372" w:rsidP="00196AB4">
            <w:pPr>
              <w:keepNext/>
              <w:keepLines/>
              <w:tabs>
                <w:tab w:val="left" w:pos="567"/>
              </w:tabs>
              <w:spacing w:before="200"/>
              <w:jc w:val="both"/>
              <w:outlineLvl w:val="2"/>
            </w:pPr>
          </w:p>
        </w:tc>
        <w:tc>
          <w:tcPr>
            <w:tcW w:w="0" w:type="auto"/>
          </w:tcPr>
          <w:p w14:paraId="2CDF28A4" w14:textId="77777777" w:rsidR="00AA1372" w:rsidRPr="00FF430B" w:rsidRDefault="00AA1372" w:rsidP="00196AB4">
            <w:pPr>
              <w:keepNext/>
              <w:keepLines/>
              <w:tabs>
                <w:tab w:val="left" w:pos="567"/>
              </w:tabs>
              <w:spacing w:before="200"/>
              <w:jc w:val="both"/>
              <w:outlineLvl w:val="2"/>
            </w:pPr>
          </w:p>
        </w:tc>
      </w:tr>
      <w:tr w:rsidR="00AA1372" w:rsidRPr="00EC30C2" w14:paraId="5975E3F4" w14:textId="77777777" w:rsidTr="00233538">
        <w:trPr>
          <w:trHeight w:val="181"/>
        </w:trPr>
        <w:tc>
          <w:tcPr>
            <w:tcW w:w="0" w:type="auto"/>
          </w:tcPr>
          <w:p w14:paraId="58C7655F" w14:textId="77777777" w:rsidR="00AA1372" w:rsidRPr="00FF430B" w:rsidRDefault="0003591A" w:rsidP="00196AB4">
            <w:pPr>
              <w:tabs>
                <w:tab w:val="left" w:pos="567"/>
              </w:tabs>
              <w:jc w:val="both"/>
            </w:pPr>
            <w:r w:rsidRPr="00FF430B">
              <w:t>4.</w:t>
            </w:r>
          </w:p>
        </w:tc>
        <w:tc>
          <w:tcPr>
            <w:tcW w:w="3126" w:type="dxa"/>
          </w:tcPr>
          <w:p w14:paraId="7488CD31" w14:textId="77777777" w:rsidR="00AA1372" w:rsidRPr="00FF430B" w:rsidRDefault="00AA1372" w:rsidP="00196AB4">
            <w:pPr>
              <w:keepNext/>
              <w:keepLines/>
              <w:tabs>
                <w:tab w:val="left" w:pos="567"/>
              </w:tabs>
              <w:spacing w:before="200"/>
              <w:jc w:val="both"/>
              <w:outlineLvl w:val="2"/>
            </w:pPr>
          </w:p>
        </w:tc>
        <w:tc>
          <w:tcPr>
            <w:tcW w:w="1984" w:type="dxa"/>
          </w:tcPr>
          <w:p w14:paraId="3F34CF48" w14:textId="77777777" w:rsidR="00AA1372" w:rsidRPr="00FF430B" w:rsidRDefault="00AA1372" w:rsidP="00196AB4">
            <w:pPr>
              <w:keepNext/>
              <w:keepLines/>
              <w:tabs>
                <w:tab w:val="left" w:pos="567"/>
              </w:tabs>
              <w:spacing w:before="200"/>
              <w:jc w:val="both"/>
              <w:outlineLvl w:val="2"/>
            </w:pPr>
          </w:p>
        </w:tc>
        <w:tc>
          <w:tcPr>
            <w:tcW w:w="1443" w:type="dxa"/>
          </w:tcPr>
          <w:p w14:paraId="6800C802" w14:textId="77777777" w:rsidR="00AA1372" w:rsidRPr="00FF430B" w:rsidRDefault="00AA1372" w:rsidP="00196AB4">
            <w:pPr>
              <w:keepNext/>
              <w:keepLines/>
              <w:tabs>
                <w:tab w:val="left" w:pos="567"/>
              </w:tabs>
              <w:spacing w:before="200"/>
              <w:jc w:val="both"/>
              <w:outlineLvl w:val="2"/>
            </w:pPr>
          </w:p>
        </w:tc>
        <w:tc>
          <w:tcPr>
            <w:tcW w:w="0" w:type="auto"/>
          </w:tcPr>
          <w:p w14:paraId="0105E02E" w14:textId="77777777" w:rsidR="00AA1372" w:rsidRPr="00FF430B" w:rsidRDefault="00AA1372" w:rsidP="00196AB4">
            <w:pPr>
              <w:keepNext/>
              <w:keepLines/>
              <w:tabs>
                <w:tab w:val="left" w:pos="567"/>
              </w:tabs>
              <w:spacing w:before="200"/>
              <w:jc w:val="both"/>
              <w:outlineLvl w:val="2"/>
            </w:pPr>
          </w:p>
        </w:tc>
      </w:tr>
      <w:tr w:rsidR="00AA1372" w:rsidRPr="00EC30C2" w14:paraId="0773BC95" w14:textId="77777777" w:rsidTr="00233538">
        <w:trPr>
          <w:trHeight w:val="181"/>
        </w:trPr>
        <w:tc>
          <w:tcPr>
            <w:tcW w:w="0" w:type="auto"/>
          </w:tcPr>
          <w:p w14:paraId="1AB6FE08" w14:textId="77777777" w:rsidR="00AA1372" w:rsidRPr="00FF430B" w:rsidRDefault="00AA1372" w:rsidP="00196AB4">
            <w:pPr>
              <w:keepNext/>
              <w:keepLines/>
              <w:tabs>
                <w:tab w:val="left" w:pos="567"/>
              </w:tabs>
              <w:spacing w:before="200"/>
              <w:jc w:val="both"/>
              <w:outlineLvl w:val="2"/>
            </w:pPr>
          </w:p>
        </w:tc>
        <w:tc>
          <w:tcPr>
            <w:tcW w:w="3126" w:type="dxa"/>
          </w:tcPr>
          <w:p w14:paraId="793C378B" w14:textId="77777777" w:rsidR="00AA1372" w:rsidRPr="00FF430B" w:rsidRDefault="00AA1372" w:rsidP="00196AB4">
            <w:pPr>
              <w:keepNext/>
              <w:keepLines/>
              <w:tabs>
                <w:tab w:val="left" w:pos="567"/>
              </w:tabs>
              <w:spacing w:before="200"/>
              <w:jc w:val="both"/>
              <w:outlineLvl w:val="2"/>
            </w:pPr>
          </w:p>
        </w:tc>
        <w:tc>
          <w:tcPr>
            <w:tcW w:w="1984" w:type="dxa"/>
          </w:tcPr>
          <w:p w14:paraId="162BCA02" w14:textId="77777777" w:rsidR="00AA1372" w:rsidRPr="00FF430B" w:rsidRDefault="00AA1372" w:rsidP="00196AB4">
            <w:pPr>
              <w:keepNext/>
              <w:keepLines/>
              <w:tabs>
                <w:tab w:val="left" w:pos="567"/>
              </w:tabs>
              <w:spacing w:before="200"/>
              <w:jc w:val="both"/>
              <w:outlineLvl w:val="2"/>
            </w:pPr>
          </w:p>
        </w:tc>
        <w:tc>
          <w:tcPr>
            <w:tcW w:w="1443" w:type="dxa"/>
          </w:tcPr>
          <w:p w14:paraId="28F1619B" w14:textId="77777777" w:rsidR="00AA1372" w:rsidRPr="00FF430B" w:rsidRDefault="00AA1372" w:rsidP="00196AB4">
            <w:pPr>
              <w:keepNext/>
              <w:keepLines/>
              <w:tabs>
                <w:tab w:val="left" w:pos="567"/>
              </w:tabs>
              <w:spacing w:before="200"/>
              <w:jc w:val="both"/>
              <w:outlineLvl w:val="2"/>
            </w:pPr>
          </w:p>
        </w:tc>
        <w:tc>
          <w:tcPr>
            <w:tcW w:w="0" w:type="auto"/>
          </w:tcPr>
          <w:p w14:paraId="4F3A3799" w14:textId="77777777" w:rsidR="00AA1372" w:rsidRPr="00FF430B" w:rsidRDefault="00AA1372" w:rsidP="00196AB4">
            <w:pPr>
              <w:keepNext/>
              <w:keepLines/>
              <w:tabs>
                <w:tab w:val="left" w:pos="567"/>
              </w:tabs>
              <w:spacing w:before="200"/>
              <w:jc w:val="both"/>
              <w:outlineLvl w:val="2"/>
            </w:pPr>
          </w:p>
        </w:tc>
      </w:tr>
    </w:tbl>
    <w:p w14:paraId="7E1644FD" w14:textId="77777777" w:rsidR="00B27D8B" w:rsidRPr="00FF430B" w:rsidRDefault="00B27D8B" w:rsidP="00196AB4">
      <w:pPr>
        <w:jc w:val="both"/>
        <w:rPr>
          <w:rFonts w:eastAsia="PMingLiU"/>
          <w:lang w:eastAsia="zh-CN"/>
        </w:rPr>
      </w:pPr>
    </w:p>
    <w:p w14:paraId="3761AC3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917F7F8"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790BDF5"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36D44A2E"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92E88F4" w14:textId="77777777" w:rsidR="000E4D7D" w:rsidRPr="00FF430B" w:rsidRDefault="000E4D7D" w:rsidP="004E0528">
      <w:pPr>
        <w:spacing w:after="200" w:line="276" w:lineRule="auto"/>
        <w:rPr>
          <w:rFonts w:eastAsia="PMingLiU"/>
          <w:b/>
          <w:lang w:eastAsia="zh-CN"/>
        </w:rPr>
      </w:pPr>
      <w:bookmarkStart w:id="61" w:name="_Toc449692115"/>
    </w:p>
    <w:p w14:paraId="59489BA2" w14:textId="77777777" w:rsidR="000E4D7D" w:rsidRPr="00FF430B" w:rsidRDefault="000E4D7D" w:rsidP="00316C81">
      <w:pPr>
        <w:spacing w:after="200" w:line="276" w:lineRule="auto"/>
        <w:jc w:val="center"/>
        <w:rPr>
          <w:rFonts w:eastAsia="PMingLiU"/>
          <w:b/>
          <w:lang w:eastAsia="zh-CN"/>
        </w:rPr>
      </w:pPr>
    </w:p>
    <w:p w14:paraId="51876905" w14:textId="77777777" w:rsidR="002D6E71" w:rsidRPr="00FF430B" w:rsidRDefault="002D6E71" w:rsidP="00316C81">
      <w:pPr>
        <w:spacing w:after="200" w:line="276" w:lineRule="auto"/>
        <w:jc w:val="center"/>
        <w:rPr>
          <w:rFonts w:eastAsia="PMingLiU"/>
          <w:b/>
          <w:lang w:eastAsia="zh-CN"/>
        </w:rPr>
      </w:pPr>
    </w:p>
    <w:p w14:paraId="52D4D67B"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4A351B9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26FD002" w14:textId="77777777" w:rsidR="00BA7FF4" w:rsidRPr="00FF430B" w:rsidRDefault="00BA7FF4" w:rsidP="00BA7FF4">
      <w:pPr>
        <w:jc w:val="right"/>
        <w:rPr>
          <w:noProof w:val="0"/>
        </w:rPr>
      </w:pPr>
      <w:r w:rsidRPr="00FF430B">
        <w:rPr>
          <w:noProof w:val="0"/>
        </w:rPr>
        <w:t>din “____” ________ 20___</w:t>
      </w:r>
    </w:p>
    <w:p w14:paraId="468BD55C" w14:textId="77777777" w:rsidR="002D6E71" w:rsidRPr="00FF430B" w:rsidRDefault="002D6E71" w:rsidP="00316C81">
      <w:pPr>
        <w:spacing w:after="200" w:line="276" w:lineRule="auto"/>
        <w:jc w:val="center"/>
        <w:rPr>
          <w:rFonts w:eastAsia="PMingLiU"/>
          <w:b/>
          <w:lang w:eastAsia="zh-CN"/>
        </w:rPr>
      </w:pPr>
    </w:p>
    <w:p w14:paraId="7D851557" w14:textId="77777777" w:rsidR="002D6E71" w:rsidRPr="00FF430B" w:rsidRDefault="002D6E71" w:rsidP="00316C81">
      <w:pPr>
        <w:spacing w:after="200" w:line="276" w:lineRule="auto"/>
        <w:jc w:val="center"/>
        <w:rPr>
          <w:rFonts w:eastAsia="PMingLiU"/>
          <w:b/>
          <w:lang w:eastAsia="zh-CN"/>
        </w:rPr>
      </w:pPr>
    </w:p>
    <w:bookmarkEnd w:id="61"/>
    <w:p w14:paraId="7590B286"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4B1DABB3"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4C50D6F5" w14:textId="77777777" w:rsidR="00AA1372" w:rsidRPr="00FF430B" w:rsidRDefault="0003591A" w:rsidP="008C0290">
      <w:pPr>
        <w:tabs>
          <w:tab w:val="left" w:pos="567"/>
        </w:tabs>
        <w:jc w:val="both"/>
      </w:pPr>
      <w:r w:rsidRPr="00FF430B">
        <w:t>____________________________________________________________________________</w:t>
      </w:r>
    </w:p>
    <w:p w14:paraId="5453422E" w14:textId="77777777" w:rsidR="00AA1372" w:rsidRPr="00FF430B" w:rsidRDefault="0003591A" w:rsidP="008C0290">
      <w:pPr>
        <w:tabs>
          <w:tab w:val="left" w:pos="567"/>
        </w:tabs>
        <w:jc w:val="center"/>
        <w:rPr>
          <w:b/>
        </w:rPr>
      </w:pPr>
      <w:r w:rsidRPr="00FF430B">
        <w:rPr>
          <w:b/>
        </w:rPr>
        <w:t>(denumirea)</w:t>
      </w:r>
    </w:p>
    <w:p w14:paraId="191EBC00"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4B1F04F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00D938E"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3E267AF"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FB067C9"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D8A6EDF"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2CC4D94"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2C92E9D"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B0DFCA7" w14:textId="77777777" w:rsidR="00AA1372" w:rsidRPr="00FF430B" w:rsidRDefault="00A227F2" w:rsidP="008C0290">
      <w:pPr>
        <w:tabs>
          <w:tab w:val="left" w:pos="567"/>
        </w:tabs>
        <w:jc w:val="both"/>
      </w:pPr>
      <w:r w:rsidRPr="00FF430B">
        <w:rPr>
          <w:b/>
        </w:rPr>
        <w:t>3. Informaţii privind modul de asociere:</w:t>
      </w:r>
    </w:p>
    <w:p w14:paraId="02A24E51"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27A31D05" w14:textId="77777777" w:rsidR="00AA1372" w:rsidRPr="00FF430B" w:rsidRDefault="00A227F2" w:rsidP="008C0290">
      <w:pPr>
        <w:tabs>
          <w:tab w:val="left" w:pos="567"/>
        </w:tabs>
        <w:jc w:val="both"/>
      </w:pPr>
      <w:r w:rsidRPr="00FF430B">
        <w:t>b) Locul şi data înregistrării asociaţiei______________________________________________</w:t>
      </w:r>
    </w:p>
    <w:p w14:paraId="379D0703"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1E22BF6E" w14:textId="77777777" w:rsidR="00AA1372" w:rsidRPr="00FF430B" w:rsidRDefault="00A227F2" w:rsidP="008C0290">
      <w:pPr>
        <w:tabs>
          <w:tab w:val="left" w:pos="567"/>
        </w:tabs>
        <w:jc w:val="both"/>
      </w:pPr>
      <w:r w:rsidRPr="00FF430B">
        <w:t>_____________________________________________________________________________</w:t>
      </w:r>
    </w:p>
    <w:p w14:paraId="3616A16C"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1D3B8A7F"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103CF0F2" w14:textId="77777777" w:rsidR="00355106" w:rsidRPr="00FF430B" w:rsidRDefault="00A227F2" w:rsidP="008C0290">
      <w:pPr>
        <w:tabs>
          <w:tab w:val="left" w:pos="567"/>
        </w:tabs>
        <w:jc w:val="both"/>
      </w:pPr>
      <w:r w:rsidRPr="00FF430B">
        <w:t>_____________________________________________________________________________</w:t>
      </w:r>
    </w:p>
    <w:p w14:paraId="0CF44058" w14:textId="77777777" w:rsidR="00355106" w:rsidRPr="00FF430B" w:rsidRDefault="00A227F2" w:rsidP="008C0290">
      <w:pPr>
        <w:tabs>
          <w:tab w:val="left" w:pos="567"/>
        </w:tabs>
        <w:jc w:val="both"/>
      </w:pPr>
      <w:r w:rsidRPr="00FF430B">
        <w:t>f) Condiţii de administrare a asociaţiei______________________________________________</w:t>
      </w:r>
    </w:p>
    <w:p w14:paraId="11552DF0"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BD00BFC"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47687413"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D39D938" w14:textId="77777777" w:rsidR="00AA1372" w:rsidRPr="00FF430B" w:rsidRDefault="00A227F2" w:rsidP="008C0290">
      <w:pPr>
        <w:tabs>
          <w:tab w:val="left" w:pos="567"/>
        </w:tabs>
        <w:jc w:val="both"/>
      </w:pPr>
      <w:r w:rsidRPr="00FF430B">
        <w:t>j) Alte cauze__________________________________________________________________</w:t>
      </w:r>
    </w:p>
    <w:p w14:paraId="7F4EE46D" w14:textId="77777777" w:rsidR="008C0290" w:rsidRPr="00FF430B" w:rsidRDefault="008C0290" w:rsidP="008C0290">
      <w:pPr>
        <w:jc w:val="both"/>
        <w:rPr>
          <w:rFonts w:eastAsia="PMingLiU"/>
          <w:lang w:eastAsia="zh-CN"/>
        </w:rPr>
      </w:pPr>
    </w:p>
    <w:p w14:paraId="109E1473" w14:textId="77777777" w:rsidR="00B27D8B" w:rsidRPr="00FF430B" w:rsidRDefault="00B27D8B" w:rsidP="008C0290">
      <w:pPr>
        <w:jc w:val="both"/>
        <w:rPr>
          <w:rFonts w:eastAsia="PMingLiU"/>
          <w:lang w:eastAsia="zh-CN"/>
        </w:rPr>
      </w:pPr>
    </w:p>
    <w:p w14:paraId="1B83342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37494BC"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7A7ABE9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1EEC64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03A663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B6F470E" w14:textId="77777777" w:rsidR="00AA1372" w:rsidRPr="00FF430B" w:rsidRDefault="00AA1372" w:rsidP="008C0290">
      <w:pPr>
        <w:jc w:val="both"/>
        <w:rPr>
          <w:rFonts w:eastAsia="PMingLiU"/>
          <w:lang w:eastAsia="zh-CN"/>
        </w:rPr>
      </w:pPr>
    </w:p>
    <w:p w14:paraId="2705DB73"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C08BE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3C37DBF"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DBBF303"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6E667FC5" w14:textId="77777777" w:rsidR="00A1178E" w:rsidRPr="00FF430B" w:rsidRDefault="00A1178E" w:rsidP="00A1178E">
      <w:pPr>
        <w:tabs>
          <w:tab w:val="left" w:pos="567"/>
        </w:tabs>
        <w:jc w:val="both"/>
        <w:rPr>
          <w:rFonts w:eastAsia="PMingLiU"/>
          <w:lang w:eastAsia="zh-CN"/>
        </w:rPr>
      </w:pPr>
    </w:p>
    <w:p w14:paraId="6D40A5EB" w14:textId="77777777" w:rsidR="0036022B" w:rsidRPr="00FF430B" w:rsidRDefault="0036022B" w:rsidP="00A1178E">
      <w:pPr>
        <w:tabs>
          <w:tab w:val="left" w:pos="567"/>
        </w:tabs>
        <w:jc w:val="center"/>
        <w:rPr>
          <w:b/>
          <w:color w:val="000000"/>
          <w:w w:val="90"/>
          <w:sz w:val="28"/>
          <w:szCs w:val="28"/>
        </w:rPr>
      </w:pPr>
    </w:p>
    <w:p w14:paraId="642A243A" w14:textId="77777777" w:rsidR="002D6E71" w:rsidRPr="00FF430B" w:rsidRDefault="002D6E71" w:rsidP="00A1178E">
      <w:pPr>
        <w:tabs>
          <w:tab w:val="left" w:pos="567"/>
        </w:tabs>
        <w:jc w:val="center"/>
        <w:rPr>
          <w:b/>
          <w:color w:val="000000"/>
          <w:w w:val="90"/>
        </w:rPr>
      </w:pPr>
    </w:p>
    <w:p w14:paraId="3FBCA8A6" w14:textId="77777777" w:rsidR="00B27D8B" w:rsidRPr="00FF430B" w:rsidRDefault="00B27D8B" w:rsidP="00A1178E">
      <w:pPr>
        <w:tabs>
          <w:tab w:val="left" w:pos="567"/>
        </w:tabs>
        <w:jc w:val="center"/>
        <w:rPr>
          <w:b/>
          <w:color w:val="000000"/>
          <w:w w:val="90"/>
        </w:rPr>
      </w:pPr>
    </w:p>
    <w:p w14:paraId="439ED181" w14:textId="77777777" w:rsidR="00B27D8B" w:rsidRDefault="00B27D8B" w:rsidP="00A1178E">
      <w:pPr>
        <w:tabs>
          <w:tab w:val="left" w:pos="567"/>
        </w:tabs>
        <w:jc w:val="center"/>
        <w:rPr>
          <w:b/>
          <w:color w:val="000000"/>
          <w:w w:val="90"/>
        </w:rPr>
      </w:pPr>
    </w:p>
    <w:p w14:paraId="3ED81C9A" w14:textId="77777777" w:rsidR="00FF430B" w:rsidRDefault="00FF430B" w:rsidP="00A1178E">
      <w:pPr>
        <w:tabs>
          <w:tab w:val="left" w:pos="567"/>
        </w:tabs>
        <w:jc w:val="center"/>
        <w:rPr>
          <w:b/>
          <w:color w:val="000000"/>
          <w:w w:val="90"/>
        </w:rPr>
      </w:pPr>
    </w:p>
    <w:p w14:paraId="03CE1884" w14:textId="77777777" w:rsidR="00FF430B" w:rsidRPr="00FF430B" w:rsidRDefault="00FF430B" w:rsidP="00A1178E">
      <w:pPr>
        <w:tabs>
          <w:tab w:val="left" w:pos="567"/>
        </w:tabs>
        <w:jc w:val="center"/>
        <w:rPr>
          <w:b/>
          <w:color w:val="000000"/>
          <w:w w:val="90"/>
        </w:rPr>
      </w:pPr>
    </w:p>
    <w:p w14:paraId="148F27E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52FA288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1F27114" w14:textId="77777777" w:rsidR="00BA7FF4" w:rsidRPr="00FF430B" w:rsidRDefault="00A13EAE" w:rsidP="00BA7FF4">
      <w:pPr>
        <w:jc w:val="right"/>
        <w:rPr>
          <w:noProof w:val="0"/>
        </w:rPr>
      </w:pPr>
      <w:r w:rsidRPr="00FF430B">
        <w:rPr>
          <w:noProof w:val="0"/>
        </w:rPr>
        <w:t>din “____” ________ 20___</w:t>
      </w:r>
    </w:p>
    <w:p w14:paraId="2CE8ED86" w14:textId="77777777" w:rsidR="00B27D8B" w:rsidRPr="00FF430B" w:rsidRDefault="00B27D8B" w:rsidP="00A1178E">
      <w:pPr>
        <w:tabs>
          <w:tab w:val="left" w:pos="567"/>
        </w:tabs>
        <w:jc w:val="center"/>
        <w:rPr>
          <w:b/>
          <w:color w:val="000000"/>
          <w:w w:val="90"/>
        </w:rPr>
      </w:pPr>
    </w:p>
    <w:p w14:paraId="7EECFEAC" w14:textId="77777777" w:rsidR="00B27D8B" w:rsidRPr="00FF430B" w:rsidRDefault="00B27D8B" w:rsidP="00A1178E">
      <w:pPr>
        <w:tabs>
          <w:tab w:val="left" w:pos="567"/>
        </w:tabs>
        <w:jc w:val="center"/>
        <w:rPr>
          <w:b/>
          <w:color w:val="000000"/>
          <w:w w:val="90"/>
        </w:rPr>
      </w:pPr>
    </w:p>
    <w:p w14:paraId="64F31A3F" w14:textId="77777777" w:rsidR="00653E70" w:rsidRPr="00FF430B" w:rsidRDefault="00653E70" w:rsidP="00B27D8B">
      <w:pPr>
        <w:tabs>
          <w:tab w:val="left" w:pos="567"/>
        </w:tabs>
        <w:jc w:val="center"/>
        <w:rPr>
          <w:b/>
          <w:color w:val="000000"/>
          <w:w w:val="90"/>
        </w:rPr>
      </w:pPr>
    </w:p>
    <w:p w14:paraId="5D42D633" w14:textId="77777777" w:rsidR="00653E70" w:rsidRPr="00FF430B" w:rsidRDefault="00A13EAE" w:rsidP="00B27D8B">
      <w:pPr>
        <w:pStyle w:val="Heading1"/>
        <w:numPr>
          <w:ilvl w:val="0"/>
          <w:numId w:val="0"/>
        </w:numPr>
        <w:ind w:left="720"/>
      </w:pPr>
      <w:r w:rsidRPr="00FF430B">
        <w:t>ANGAJAMENT TERŢ SUSŢINĂTOR FINANCIAR</w:t>
      </w:r>
    </w:p>
    <w:p w14:paraId="68205145" w14:textId="77777777" w:rsidR="002D6E71" w:rsidRPr="00FF430B" w:rsidRDefault="002D6E71" w:rsidP="00B27D8B">
      <w:pPr>
        <w:tabs>
          <w:tab w:val="left" w:pos="567"/>
        </w:tabs>
        <w:jc w:val="center"/>
        <w:rPr>
          <w:b/>
          <w:color w:val="000000"/>
          <w:w w:val="90"/>
        </w:rPr>
      </w:pPr>
    </w:p>
    <w:p w14:paraId="3ADAAFBD" w14:textId="77777777" w:rsidR="00AC7DAC" w:rsidRPr="00FF430B" w:rsidRDefault="00AC7DAC" w:rsidP="00AC7DAC">
      <w:pPr>
        <w:shd w:val="clear" w:color="auto" w:fill="FFFFFF"/>
        <w:jc w:val="both"/>
        <w:rPr>
          <w:b/>
          <w:spacing w:val="-2"/>
        </w:rPr>
      </w:pPr>
      <w:r w:rsidRPr="00FF430B">
        <w:rPr>
          <w:b/>
          <w:spacing w:val="-2"/>
        </w:rPr>
        <w:t>Terţ susţinător financiar</w:t>
      </w:r>
    </w:p>
    <w:p w14:paraId="7294C02C" w14:textId="77777777" w:rsidR="00AC7DAC" w:rsidRPr="00FF430B" w:rsidRDefault="00AC7DAC" w:rsidP="00AC7DAC">
      <w:pPr>
        <w:shd w:val="clear" w:color="auto" w:fill="FFFFFF"/>
        <w:jc w:val="both"/>
      </w:pPr>
      <w:r w:rsidRPr="00FF430B">
        <w:rPr>
          <w:b/>
          <w:spacing w:val="-2"/>
        </w:rPr>
        <w:t>..........................</w:t>
      </w:r>
      <w:r w:rsidRPr="00FF430B">
        <w:t xml:space="preserve">(denumirea)  </w:t>
      </w:r>
    </w:p>
    <w:p w14:paraId="4F9D4202" w14:textId="77777777" w:rsidR="00AC7DAC" w:rsidRPr="00FF430B" w:rsidRDefault="00AC7DAC" w:rsidP="00AC7DAC">
      <w:pPr>
        <w:shd w:val="clear" w:color="auto" w:fill="FFFFFF"/>
        <w:jc w:val="center"/>
        <w:rPr>
          <w:b/>
        </w:rPr>
      </w:pPr>
      <w:r w:rsidRPr="00FF430B">
        <w:rPr>
          <w:b/>
        </w:rPr>
        <w:t>ANGAJAMENT</w:t>
      </w:r>
    </w:p>
    <w:p w14:paraId="5EFA2177"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3CE2AACC"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5EBF2268"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6597E8DD"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0FCD548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32FBA1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6904084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5ABDB360"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3A975D31"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5BDEE92E"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11A475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D380B1D" w14:textId="77777777" w:rsidR="00AC7DAC" w:rsidRPr="00FF430B" w:rsidRDefault="00AC7DAC" w:rsidP="00AC7DAC">
      <w:pPr>
        <w:shd w:val="clear" w:color="auto" w:fill="FFFFFF"/>
        <w:jc w:val="both"/>
        <w:rPr>
          <w:spacing w:val="-1"/>
        </w:rPr>
      </w:pPr>
    </w:p>
    <w:p w14:paraId="1A0F4190" w14:textId="77777777" w:rsidR="00B27D8B" w:rsidRPr="00FF430B" w:rsidRDefault="00B27D8B" w:rsidP="00AC7DAC">
      <w:pPr>
        <w:shd w:val="clear" w:color="auto" w:fill="FFFFFF"/>
        <w:jc w:val="both"/>
        <w:rPr>
          <w:spacing w:val="-1"/>
        </w:rPr>
      </w:pPr>
    </w:p>
    <w:p w14:paraId="5652E5B0" w14:textId="77777777" w:rsidR="00B27D8B" w:rsidRPr="00FF430B" w:rsidRDefault="00B27D8B" w:rsidP="00AC7DAC">
      <w:pPr>
        <w:shd w:val="clear" w:color="auto" w:fill="FFFFFF"/>
        <w:jc w:val="both"/>
        <w:rPr>
          <w:spacing w:val="-1"/>
        </w:rPr>
      </w:pPr>
    </w:p>
    <w:p w14:paraId="45426981" w14:textId="77777777" w:rsidR="00AC7DAC" w:rsidRPr="00FF430B" w:rsidRDefault="00AC7DAC" w:rsidP="00AC7DAC">
      <w:pPr>
        <w:shd w:val="clear" w:color="auto" w:fill="FFFFFF"/>
        <w:jc w:val="both"/>
        <w:rPr>
          <w:spacing w:val="-1"/>
        </w:rPr>
      </w:pPr>
    </w:p>
    <w:p w14:paraId="1FD6482A" w14:textId="77777777" w:rsidR="00AC7DAC" w:rsidRPr="00FF430B" w:rsidRDefault="00AC7DAC" w:rsidP="00AC7DAC">
      <w:pPr>
        <w:shd w:val="clear" w:color="auto" w:fill="FFFFFF"/>
        <w:jc w:val="both"/>
        <w:rPr>
          <w:spacing w:val="-1"/>
        </w:rPr>
      </w:pPr>
    </w:p>
    <w:p w14:paraId="7A9B45FA"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1D8760B" w14:textId="77777777" w:rsidR="00AC7DAC" w:rsidRPr="00FF430B" w:rsidRDefault="00AC7DAC" w:rsidP="00AC7DAC">
      <w:pPr>
        <w:ind w:left="5040" w:firstLine="720"/>
        <w:jc w:val="both"/>
        <w:rPr>
          <w:rStyle w:val="tax1"/>
          <w:rFonts w:eastAsiaTheme="majorEastAsia"/>
          <w:sz w:val="22"/>
          <w:szCs w:val="22"/>
        </w:rPr>
      </w:pPr>
    </w:p>
    <w:p w14:paraId="58353EF7" w14:textId="77777777" w:rsidR="0019071C" w:rsidRDefault="0019071C" w:rsidP="00BA7FF4">
      <w:pPr>
        <w:jc w:val="right"/>
        <w:rPr>
          <w:noProof w:val="0"/>
        </w:rPr>
      </w:pPr>
    </w:p>
    <w:p w14:paraId="0DBD61B3" w14:textId="77777777" w:rsidR="004E0528" w:rsidRDefault="004E0528" w:rsidP="00BA7FF4">
      <w:pPr>
        <w:jc w:val="right"/>
        <w:rPr>
          <w:noProof w:val="0"/>
        </w:rPr>
      </w:pPr>
    </w:p>
    <w:p w14:paraId="3559CCF2" w14:textId="77777777" w:rsidR="004E0528" w:rsidRDefault="004E0528" w:rsidP="00BA7FF4">
      <w:pPr>
        <w:jc w:val="right"/>
        <w:rPr>
          <w:noProof w:val="0"/>
        </w:rPr>
      </w:pPr>
    </w:p>
    <w:p w14:paraId="51182D3D" w14:textId="77777777" w:rsidR="004E0528" w:rsidRDefault="004E0528" w:rsidP="00BA7FF4">
      <w:pPr>
        <w:jc w:val="right"/>
        <w:rPr>
          <w:noProof w:val="0"/>
        </w:rPr>
      </w:pPr>
    </w:p>
    <w:p w14:paraId="278C6862" w14:textId="77777777" w:rsidR="00343395" w:rsidRDefault="00343395" w:rsidP="00BA7FF4">
      <w:pPr>
        <w:jc w:val="right"/>
        <w:rPr>
          <w:noProof w:val="0"/>
        </w:rPr>
      </w:pPr>
    </w:p>
    <w:p w14:paraId="508D4EAB" w14:textId="77777777" w:rsidR="00343395" w:rsidRDefault="00343395" w:rsidP="00BA7FF4">
      <w:pPr>
        <w:jc w:val="right"/>
        <w:rPr>
          <w:noProof w:val="0"/>
        </w:rPr>
      </w:pPr>
    </w:p>
    <w:p w14:paraId="580FD282" w14:textId="77777777" w:rsidR="00343395" w:rsidRDefault="00343395" w:rsidP="00BA7FF4">
      <w:pPr>
        <w:jc w:val="right"/>
        <w:rPr>
          <w:noProof w:val="0"/>
        </w:rPr>
      </w:pPr>
    </w:p>
    <w:p w14:paraId="720B9DA4" w14:textId="77777777" w:rsidR="00343395" w:rsidRDefault="00343395" w:rsidP="00BA7FF4">
      <w:pPr>
        <w:jc w:val="right"/>
        <w:rPr>
          <w:noProof w:val="0"/>
        </w:rPr>
      </w:pPr>
    </w:p>
    <w:p w14:paraId="42AB834E" w14:textId="77777777" w:rsidR="00343395" w:rsidRDefault="00343395" w:rsidP="00BA7FF4">
      <w:pPr>
        <w:jc w:val="right"/>
        <w:rPr>
          <w:noProof w:val="0"/>
        </w:rPr>
      </w:pPr>
    </w:p>
    <w:p w14:paraId="48D92260" w14:textId="77777777" w:rsidR="00343395" w:rsidRDefault="00343395" w:rsidP="00BA7FF4">
      <w:pPr>
        <w:jc w:val="right"/>
        <w:rPr>
          <w:noProof w:val="0"/>
        </w:rPr>
      </w:pPr>
    </w:p>
    <w:p w14:paraId="4D088AF3" w14:textId="77777777" w:rsidR="00343395" w:rsidRDefault="00343395" w:rsidP="00BA7FF4">
      <w:pPr>
        <w:jc w:val="right"/>
        <w:rPr>
          <w:noProof w:val="0"/>
        </w:rPr>
      </w:pPr>
    </w:p>
    <w:p w14:paraId="5BC77075" w14:textId="77777777" w:rsidR="00343395" w:rsidRDefault="00343395" w:rsidP="00BA7FF4">
      <w:pPr>
        <w:jc w:val="right"/>
        <w:rPr>
          <w:noProof w:val="0"/>
        </w:rPr>
      </w:pPr>
    </w:p>
    <w:p w14:paraId="0D320CBA" w14:textId="77777777" w:rsidR="00343395" w:rsidRDefault="00343395" w:rsidP="00BA7FF4">
      <w:pPr>
        <w:jc w:val="right"/>
        <w:rPr>
          <w:noProof w:val="0"/>
        </w:rPr>
      </w:pPr>
    </w:p>
    <w:p w14:paraId="541EF557" w14:textId="77777777" w:rsidR="00343395" w:rsidRDefault="00343395" w:rsidP="00BA7FF4">
      <w:pPr>
        <w:jc w:val="right"/>
        <w:rPr>
          <w:noProof w:val="0"/>
        </w:rPr>
      </w:pPr>
    </w:p>
    <w:p w14:paraId="42B6E62B" w14:textId="77777777" w:rsidR="00343395" w:rsidRDefault="00343395" w:rsidP="00BA7FF4">
      <w:pPr>
        <w:jc w:val="right"/>
        <w:rPr>
          <w:noProof w:val="0"/>
        </w:rPr>
      </w:pPr>
    </w:p>
    <w:p w14:paraId="7DA8D81C" w14:textId="77777777" w:rsidR="00343395" w:rsidRDefault="00343395" w:rsidP="00BA7FF4">
      <w:pPr>
        <w:jc w:val="right"/>
        <w:rPr>
          <w:noProof w:val="0"/>
        </w:rPr>
      </w:pPr>
    </w:p>
    <w:p w14:paraId="517797DE" w14:textId="77777777" w:rsidR="00343395" w:rsidRDefault="00343395" w:rsidP="00BA7FF4">
      <w:pPr>
        <w:jc w:val="right"/>
        <w:rPr>
          <w:noProof w:val="0"/>
        </w:rPr>
      </w:pPr>
    </w:p>
    <w:p w14:paraId="7409F67D" w14:textId="77777777" w:rsidR="00343395" w:rsidRDefault="00343395" w:rsidP="00BA7FF4">
      <w:pPr>
        <w:jc w:val="right"/>
        <w:rPr>
          <w:noProof w:val="0"/>
        </w:rPr>
      </w:pPr>
    </w:p>
    <w:p w14:paraId="3D420741" w14:textId="77777777" w:rsidR="00343395" w:rsidRPr="00FF430B" w:rsidRDefault="00343395" w:rsidP="00BA7FF4">
      <w:pPr>
        <w:jc w:val="right"/>
        <w:rPr>
          <w:noProof w:val="0"/>
        </w:rPr>
      </w:pPr>
    </w:p>
    <w:p w14:paraId="291D2D8B" w14:textId="77777777" w:rsidR="0019071C" w:rsidRPr="00FF430B" w:rsidRDefault="0019071C" w:rsidP="00BA7FF4">
      <w:pPr>
        <w:jc w:val="right"/>
        <w:rPr>
          <w:noProof w:val="0"/>
        </w:rPr>
      </w:pPr>
    </w:p>
    <w:p w14:paraId="5F68FAA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596575C5"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463E5E1" w14:textId="77777777" w:rsidR="00BA7FF4" w:rsidRPr="00FF430B" w:rsidRDefault="00BA7FF4" w:rsidP="00BA7FF4">
      <w:pPr>
        <w:jc w:val="right"/>
        <w:rPr>
          <w:noProof w:val="0"/>
        </w:rPr>
      </w:pPr>
      <w:r w:rsidRPr="00FF430B">
        <w:rPr>
          <w:noProof w:val="0"/>
        </w:rPr>
        <w:t>din “____” ________ 20___</w:t>
      </w:r>
    </w:p>
    <w:p w14:paraId="27769E04" w14:textId="77777777" w:rsidR="00B27D8B" w:rsidRPr="00FF430B" w:rsidRDefault="00B27D8B" w:rsidP="000D4488">
      <w:pPr>
        <w:tabs>
          <w:tab w:val="left" w:pos="567"/>
        </w:tabs>
        <w:jc w:val="center"/>
        <w:rPr>
          <w:b/>
          <w:color w:val="000000"/>
          <w:w w:val="90"/>
        </w:rPr>
      </w:pPr>
    </w:p>
    <w:p w14:paraId="0C98B88D" w14:textId="77777777" w:rsidR="00653E70" w:rsidRPr="00FF430B" w:rsidRDefault="00653E70" w:rsidP="00653E70">
      <w:pPr>
        <w:pStyle w:val="Heading1"/>
        <w:numPr>
          <w:ilvl w:val="0"/>
          <w:numId w:val="0"/>
        </w:numPr>
        <w:ind w:left="720"/>
        <w:rPr>
          <w:sz w:val="22"/>
          <w:szCs w:val="22"/>
        </w:rPr>
      </w:pPr>
    </w:p>
    <w:p w14:paraId="59ECBC6F"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6A05C58A" w14:textId="77777777" w:rsidR="00AC7DAC" w:rsidRPr="00FF430B" w:rsidRDefault="00AC7DAC" w:rsidP="00AC7DAC">
      <w:pPr>
        <w:ind w:left="5040" w:firstLine="720"/>
        <w:jc w:val="both"/>
        <w:rPr>
          <w:rStyle w:val="tax1"/>
          <w:rFonts w:eastAsiaTheme="majorEastAsia"/>
          <w:sz w:val="24"/>
          <w:szCs w:val="24"/>
        </w:rPr>
      </w:pPr>
    </w:p>
    <w:p w14:paraId="7A782974" w14:textId="77777777" w:rsidR="006A6FDA" w:rsidRPr="00FF430B" w:rsidRDefault="006A6FDA" w:rsidP="00AC7DAC">
      <w:pPr>
        <w:ind w:left="5040" w:firstLine="720"/>
        <w:jc w:val="both"/>
        <w:rPr>
          <w:rStyle w:val="tax1"/>
          <w:rFonts w:eastAsiaTheme="majorEastAsia"/>
          <w:sz w:val="24"/>
          <w:szCs w:val="24"/>
        </w:rPr>
      </w:pPr>
    </w:p>
    <w:p w14:paraId="6EDB3DAD" w14:textId="77777777" w:rsidR="006A6FDA" w:rsidRPr="00FF430B" w:rsidRDefault="006A6FDA" w:rsidP="006A6FDA">
      <w:pPr>
        <w:pStyle w:val="DefaultText"/>
        <w:rPr>
          <w:noProof w:val="0"/>
          <w:szCs w:val="24"/>
        </w:rPr>
      </w:pPr>
    </w:p>
    <w:p w14:paraId="6BD9FD79" w14:textId="77777777" w:rsidR="006A6FDA" w:rsidRPr="00FF430B" w:rsidRDefault="006A6FDA" w:rsidP="006A6FDA">
      <w:pPr>
        <w:shd w:val="clear" w:color="auto" w:fill="FFFFFF"/>
        <w:rPr>
          <w:b/>
        </w:rPr>
      </w:pPr>
      <w:r w:rsidRPr="00FF430B">
        <w:rPr>
          <w:b/>
          <w:spacing w:val="-2"/>
        </w:rPr>
        <w:t>..........................</w:t>
      </w:r>
    </w:p>
    <w:p w14:paraId="24DDECE4" w14:textId="77777777" w:rsidR="006A6FDA" w:rsidRPr="00FF430B" w:rsidRDefault="006A6FDA" w:rsidP="006A6FDA">
      <w:pPr>
        <w:shd w:val="clear" w:color="auto" w:fill="FFFFFF"/>
      </w:pPr>
      <w:r w:rsidRPr="00FF430B">
        <w:t>(denumirea)</w:t>
      </w:r>
    </w:p>
    <w:p w14:paraId="70D5A9E3" w14:textId="77777777" w:rsidR="006A6FDA" w:rsidRPr="00FF430B" w:rsidRDefault="006A6FDA" w:rsidP="006A6FDA">
      <w:pPr>
        <w:shd w:val="clear" w:color="auto" w:fill="FFFFFF"/>
        <w:jc w:val="center"/>
        <w:rPr>
          <w:b/>
        </w:rPr>
      </w:pPr>
      <w:r w:rsidRPr="00FF430B">
        <w:rPr>
          <w:b/>
        </w:rPr>
        <w:t>ANGAJAMENT</w:t>
      </w:r>
    </w:p>
    <w:p w14:paraId="4FE3591B"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5FDE5386" w14:textId="77777777" w:rsidR="006A6FDA" w:rsidRPr="00FF430B" w:rsidRDefault="006A6FDA" w:rsidP="006A6FDA">
      <w:pPr>
        <w:shd w:val="clear" w:color="auto" w:fill="FFFFFF"/>
        <w:jc w:val="center"/>
        <w:rPr>
          <w:b/>
        </w:rPr>
      </w:pPr>
      <w:r w:rsidRPr="00FF430B">
        <w:rPr>
          <w:b/>
        </w:rPr>
        <w:t>a ofertantului/candidatului</w:t>
      </w:r>
    </w:p>
    <w:p w14:paraId="6F37190A" w14:textId="77777777" w:rsidR="00FB2FFC" w:rsidRPr="00FF430B" w:rsidRDefault="00FB2FFC" w:rsidP="006A6FDA">
      <w:pPr>
        <w:shd w:val="clear" w:color="auto" w:fill="FFFFFF"/>
        <w:jc w:val="center"/>
      </w:pPr>
    </w:p>
    <w:p w14:paraId="2FC87AE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920143D"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EB5289A"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E35784"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7AA125F0"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33950DE"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w:t>
      </w:r>
      <w:r w:rsidRPr="00FF430B">
        <w:lastRenderedPageBreak/>
        <w:t>tehnică şi profesională conform prezentului angajament, renunţând în acest sens, definitiv şi irevocabil, la invocarea beneficiului de diviziune.</w:t>
      </w:r>
    </w:p>
    <w:p w14:paraId="18DFFEB0"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643A5597"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2CF26FC7"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6BB6EAAD" w14:textId="77777777" w:rsidR="006A6FDA" w:rsidRPr="00FF430B" w:rsidRDefault="006A6FDA" w:rsidP="006A6FDA">
      <w:pPr>
        <w:shd w:val="clear" w:color="auto" w:fill="FFFFFF"/>
        <w:rPr>
          <w:spacing w:val="-1"/>
        </w:rPr>
      </w:pPr>
    </w:p>
    <w:p w14:paraId="6355D054" w14:textId="77777777" w:rsidR="006A6FDA" w:rsidRPr="00FF430B" w:rsidRDefault="006A6FDA" w:rsidP="006A6FDA">
      <w:pPr>
        <w:shd w:val="clear" w:color="auto" w:fill="FFFFFF"/>
        <w:rPr>
          <w:spacing w:val="-1"/>
        </w:rPr>
      </w:pPr>
    </w:p>
    <w:p w14:paraId="6E260C7E"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4BA1FC8"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3362059D" w14:textId="77777777" w:rsidR="006A6FDA" w:rsidRPr="00FF430B" w:rsidRDefault="006A6FDA" w:rsidP="009E719D">
      <w:pPr>
        <w:shd w:val="clear" w:color="auto" w:fill="FFFFFF"/>
        <w:jc w:val="right"/>
        <w:rPr>
          <w:i/>
          <w:spacing w:val="-1"/>
        </w:rPr>
      </w:pPr>
      <w:r w:rsidRPr="00FF430B">
        <w:rPr>
          <w:i/>
          <w:spacing w:val="-1"/>
        </w:rPr>
        <w:t>(semnătură autorizată)</w:t>
      </w:r>
    </w:p>
    <w:p w14:paraId="527E163A" w14:textId="77777777" w:rsidR="004E0528" w:rsidRDefault="004E0528" w:rsidP="00A1178E">
      <w:pPr>
        <w:tabs>
          <w:tab w:val="left" w:pos="567"/>
        </w:tabs>
        <w:jc w:val="center"/>
        <w:rPr>
          <w:b/>
          <w:color w:val="000000"/>
          <w:w w:val="90"/>
        </w:rPr>
      </w:pPr>
    </w:p>
    <w:p w14:paraId="4A277FC5" w14:textId="77777777" w:rsidR="004E0528" w:rsidRPr="00FF430B" w:rsidRDefault="004E0528" w:rsidP="00A1178E">
      <w:pPr>
        <w:tabs>
          <w:tab w:val="left" w:pos="567"/>
        </w:tabs>
        <w:jc w:val="center"/>
        <w:rPr>
          <w:b/>
          <w:color w:val="000000"/>
          <w:w w:val="90"/>
        </w:rPr>
      </w:pPr>
    </w:p>
    <w:p w14:paraId="685D741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643B9A2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D95B769" w14:textId="77777777" w:rsidR="00BA7FF4" w:rsidRPr="00FF430B" w:rsidRDefault="00BA7FF4" w:rsidP="00BA7FF4">
      <w:pPr>
        <w:jc w:val="right"/>
        <w:rPr>
          <w:noProof w:val="0"/>
        </w:rPr>
      </w:pPr>
      <w:r w:rsidRPr="00FF430B">
        <w:rPr>
          <w:noProof w:val="0"/>
        </w:rPr>
        <w:t>din “____” ________ 20___</w:t>
      </w:r>
    </w:p>
    <w:p w14:paraId="53AA30E7" w14:textId="77777777" w:rsidR="00B27D8B" w:rsidRPr="00FF430B" w:rsidRDefault="00B27D8B" w:rsidP="000D4488">
      <w:pPr>
        <w:tabs>
          <w:tab w:val="left" w:pos="567"/>
        </w:tabs>
        <w:jc w:val="center"/>
        <w:rPr>
          <w:b/>
          <w:color w:val="000000"/>
          <w:w w:val="90"/>
        </w:rPr>
      </w:pPr>
    </w:p>
    <w:p w14:paraId="4322EE20" w14:textId="77777777" w:rsidR="00B27D8B" w:rsidRPr="00FF430B" w:rsidRDefault="00B27D8B" w:rsidP="000D4488">
      <w:pPr>
        <w:tabs>
          <w:tab w:val="left" w:pos="567"/>
        </w:tabs>
        <w:jc w:val="center"/>
        <w:rPr>
          <w:b/>
          <w:color w:val="000000"/>
          <w:w w:val="90"/>
        </w:rPr>
      </w:pPr>
    </w:p>
    <w:p w14:paraId="2E162428"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2275E6E7" w14:textId="77777777" w:rsidR="005C6BF4" w:rsidRPr="00FF430B" w:rsidRDefault="005C6BF4" w:rsidP="005C6BF4">
      <w:pPr>
        <w:shd w:val="clear" w:color="auto" w:fill="FFFFFF"/>
        <w:spacing w:after="200"/>
        <w:rPr>
          <w:rFonts w:eastAsia="Calibri"/>
          <w:b/>
          <w:i/>
        </w:rPr>
      </w:pPr>
    </w:p>
    <w:p w14:paraId="2027F3A0"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37BA1472" w14:textId="77777777" w:rsidR="005C6BF4" w:rsidRPr="00FF430B" w:rsidRDefault="005C6BF4" w:rsidP="005C6BF4">
      <w:pPr>
        <w:shd w:val="clear" w:color="auto" w:fill="FFFFFF"/>
        <w:rPr>
          <w:rFonts w:eastAsia="Calibri"/>
          <w:b/>
        </w:rPr>
      </w:pPr>
      <w:r w:rsidRPr="00FF430B">
        <w:rPr>
          <w:rFonts w:eastAsia="Calibri"/>
          <w:b/>
          <w:spacing w:val="-2"/>
        </w:rPr>
        <w:t>..........................</w:t>
      </w:r>
    </w:p>
    <w:p w14:paraId="78AF32A7" w14:textId="77777777" w:rsidR="005C6BF4" w:rsidRPr="00FF430B" w:rsidRDefault="005C6BF4" w:rsidP="005C6BF4">
      <w:pPr>
        <w:shd w:val="clear" w:color="auto" w:fill="FFFFFF"/>
        <w:rPr>
          <w:rFonts w:eastAsia="Calibri"/>
        </w:rPr>
      </w:pPr>
      <w:r w:rsidRPr="00FF430B">
        <w:rPr>
          <w:rFonts w:eastAsia="Calibri"/>
        </w:rPr>
        <w:t>(denumirea)</w:t>
      </w:r>
    </w:p>
    <w:p w14:paraId="74371751" w14:textId="77777777" w:rsidR="005C6BF4" w:rsidRPr="00FF430B" w:rsidRDefault="005C6BF4" w:rsidP="005C6BF4">
      <w:pPr>
        <w:shd w:val="clear" w:color="auto" w:fill="FFFFFF"/>
        <w:rPr>
          <w:rFonts w:eastAsia="Calibri"/>
        </w:rPr>
      </w:pPr>
    </w:p>
    <w:p w14:paraId="008678F0" w14:textId="77777777" w:rsidR="005C6BF4" w:rsidRPr="00FF430B" w:rsidRDefault="005C6BF4" w:rsidP="005C6BF4">
      <w:pPr>
        <w:spacing w:after="200"/>
        <w:jc w:val="center"/>
        <w:rPr>
          <w:rFonts w:eastAsia="Calibri"/>
          <w:b/>
        </w:rPr>
      </w:pPr>
      <w:r w:rsidRPr="00FF430B">
        <w:rPr>
          <w:rFonts w:eastAsia="Calibri"/>
          <w:b/>
        </w:rPr>
        <w:t>Declaraţie</w:t>
      </w:r>
    </w:p>
    <w:p w14:paraId="41DA4210"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D254677"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4A0D22B0" w14:textId="77777777" w:rsidR="005C6BF4" w:rsidRPr="00FF430B" w:rsidRDefault="005C6BF4" w:rsidP="005C6BF4">
      <w:pPr>
        <w:shd w:val="clear" w:color="auto" w:fill="FFFFFF"/>
        <w:spacing w:after="200"/>
        <w:rPr>
          <w:rFonts w:eastAsia="Calibri"/>
        </w:rPr>
      </w:pPr>
    </w:p>
    <w:p w14:paraId="74F8A3A9"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1AB6F8D"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8BAA8FF" w14:textId="77777777" w:rsidTr="008A2F19">
        <w:tc>
          <w:tcPr>
            <w:tcW w:w="609" w:type="dxa"/>
            <w:shd w:val="clear" w:color="auto" w:fill="auto"/>
          </w:tcPr>
          <w:p w14:paraId="28E33018"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2EB8C138"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00D94A2E"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2AFF691B"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236FF299"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2E59D285" w14:textId="77777777" w:rsidTr="008A2F19">
        <w:tc>
          <w:tcPr>
            <w:tcW w:w="609" w:type="dxa"/>
            <w:shd w:val="clear" w:color="auto" w:fill="auto"/>
          </w:tcPr>
          <w:p w14:paraId="4BF1EC74" w14:textId="77777777" w:rsidR="005C6BF4" w:rsidRPr="00FF430B" w:rsidRDefault="005C6BF4" w:rsidP="008A2F19">
            <w:pPr>
              <w:jc w:val="center"/>
              <w:rPr>
                <w:rFonts w:eastAsia="Calibri"/>
                <w:lang w:eastAsia="ro-RO"/>
              </w:rPr>
            </w:pPr>
          </w:p>
        </w:tc>
        <w:tc>
          <w:tcPr>
            <w:tcW w:w="3477" w:type="dxa"/>
            <w:shd w:val="clear" w:color="auto" w:fill="auto"/>
          </w:tcPr>
          <w:p w14:paraId="1B090DF9" w14:textId="77777777" w:rsidR="005C6BF4" w:rsidRPr="00FF430B" w:rsidRDefault="005C6BF4" w:rsidP="008A2F19">
            <w:pPr>
              <w:jc w:val="center"/>
              <w:rPr>
                <w:rFonts w:eastAsia="Calibri"/>
                <w:lang w:eastAsia="ro-RO"/>
              </w:rPr>
            </w:pPr>
          </w:p>
        </w:tc>
        <w:tc>
          <w:tcPr>
            <w:tcW w:w="1293" w:type="dxa"/>
            <w:shd w:val="clear" w:color="auto" w:fill="auto"/>
          </w:tcPr>
          <w:p w14:paraId="4569D3F0" w14:textId="77777777" w:rsidR="005C6BF4" w:rsidRPr="00FF430B" w:rsidRDefault="005C6BF4" w:rsidP="008A2F19">
            <w:pPr>
              <w:jc w:val="center"/>
              <w:rPr>
                <w:rFonts w:eastAsia="Calibri"/>
                <w:lang w:eastAsia="ro-RO"/>
              </w:rPr>
            </w:pPr>
          </w:p>
        </w:tc>
        <w:tc>
          <w:tcPr>
            <w:tcW w:w="1608" w:type="dxa"/>
            <w:shd w:val="clear" w:color="auto" w:fill="auto"/>
          </w:tcPr>
          <w:p w14:paraId="07F466CC"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461853F6"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6408B379" w14:textId="77777777" w:rsidTr="008A2F19">
        <w:tc>
          <w:tcPr>
            <w:tcW w:w="609" w:type="dxa"/>
            <w:shd w:val="clear" w:color="auto" w:fill="auto"/>
          </w:tcPr>
          <w:p w14:paraId="46EDFD1A" w14:textId="77777777" w:rsidR="005C6BF4" w:rsidRPr="00FF430B" w:rsidRDefault="005C6BF4" w:rsidP="008A2F19">
            <w:pPr>
              <w:jc w:val="center"/>
              <w:rPr>
                <w:rFonts w:eastAsia="Calibri"/>
                <w:lang w:eastAsia="ro-RO"/>
              </w:rPr>
            </w:pPr>
          </w:p>
        </w:tc>
        <w:tc>
          <w:tcPr>
            <w:tcW w:w="3477" w:type="dxa"/>
            <w:shd w:val="clear" w:color="auto" w:fill="auto"/>
          </w:tcPr>
          <w:p w14:paraId="33139E8B" w14:textId="77777777" w:rsidR="005C6BF4" w:rsidRPr="00FF430B" w:rsidRDefault="005C6BF4" w:rsidP="008A2F19">
            <w:pPr>
              <w:jc w:val="center"/>
              <w:rPr>
                <w:rFonts w:eastAsia="Calibri"/>
                <w:lang w:eastAsia="ro-RO"/>
              </w:rPr>
            </w:pPr>
          </w:p>
        </w:tc>
        <w:tc>
          <w:tcPr>
            <w:tcW w:w="1293" w:type="dxa"/>
            <w:shd w:val="clear" w:color="auto" w:fill="auto"/>
          </w:tcPr>
          <w:p w14:paraId="12B61B02" w14:textId="77777777" w:rsidR="005C6BF4" w:rsidRPr="00FF430B" w:rsidRDefault="005C6BF4" w:rsidP="008A2F19">
            <w:pPr>
              <w:jc w:val="center"/>
              <w:rPr>
                <w:rFonts w:eastAsia="Calibri"/>
                <w:lang w:eastAsia="ro-RO"/>
              </w:rPr>
            </w:pPr>
          </w:p>
        </w:tc>
        <w:tc>
          <w:tcPr>
            <w:tcW w:w="1608" w:type="dxa"/>
            <w:shd w:val="clear" w:color="auto" w:fill="auto"/>
          </w:tcPr>
          <w:p w14:paraId="6F36CD67" w14:textId="77777777" w:rsidR="005C6BF4" w:rsidRPr="00FF430B" w:rsidRDefault="005C6BF4" w:rsidP="008A2F19">
            <w:pPr>
              <w:jc w:val="center"/>
              <w:rPr>
                <w:rFonts w:eastAsia="Calibri"/>
                <w:lang w:eastAsia="ro-RO"/>
              </w:rPr>
            </w:pPr>
          </w:p>
        </w:tc>
        <w:tc>
          <w:tcPr>
            <w:tcW w:w="1323" w:type="dxa"/>
            <w:shd w:val="clear" w:color="auto" w:fill="auto"/>
          </w:tcPr>
          <w:p w14:paraId="2472D2AB" w14:textId="77777777" w:rsidR="005C6BF4" w:rsidRPr="00FF430B" w:rsidRDefault="005C6BF4" w:rsidP="008A2F19">
            <w:pPr>
              <w:jc w:val="center"/>
              <w:rPr>
                <w:rFonts w:eastAsia="Calibri"/>
                <w:lang w:eastAsia="ro-RO"/>
              </w:rPr>
            </w:pPr>
          </w:p>
        </w:tc>
      </w:tr>
      <w:tr w:rsidR="005C6BF4" w:rsidRPr="00EC30C2" w14:paraId="20DEE94A" w14:textId="77777777" w:rsidTr="008A2F19">
        <w:tc>
          <w:tcPr>
            <w:tcW w:w="609" w:type="dxa"/>
            <w:shd w:val="clear" w:color="auto" w:fill="auto"/>
          </w:tcPr>
          <w:p w14:paraId="3CDA227E" w14:textId="77777777" w:rsidR="005C6BF4" w:rsidRPr="00FF430B" w:rsidRDefault="005C6BF4" w:rsidP="008A2F19">
            <w:pPr>
              <w:jc w:val="center"/>
              <w:rPr>
                <w:rFonts w:eastAsia="Calibri"/>
                <w:lang w:eastAsia="ro-RO"/>
              </w:rPr>
            </w:pPr>
          </w:p>
        </w:tc>
        <w:tc>
          <w:tcPr>
            <w:tcW w:w="3477" w:type="dxa"/>
            <w:shd w:val="clear" w:color="auto" w:fill="auto"/>
          </w:tcPr>
          <w:p w14:paraId="176A0714" w14:textId="77777777" w:rsidR="005C6BF4" w:rsidRPr="00FF430B" w:rsidRDefault="005C6BF4" w:rsidP="008A2F19">
            <w:pPr>
              <w:jc w:val="center"/>
              <w:rPr>
                <w:rFonts w:eastAsia="Calibri"/>
                <w:lang w:eastAsia="ro-RO"/>
              </w:rPr>
            </w:pPr>
          </w:p>
        </w:tc>
        <w:tc>
          <w:tcPr>
            <w:tcW w:w="1293" w:type="dxa"/>
            <w:shd w:val="clear" w:color="auto" w:fill="auto"/>
          </w:tcPr>
          <w:p w14:paraId="599E52CC" w14:textId="77777777" w:rsidR="005C6BF4" w:rsidRPr="00FF430B" w:rsidRDefault="005C6BF4" w:rsidP="008A2F19">
            <w:pPr>
              <w:jc w:val="center"/>
              <w:rPr>
                <w:rFonts w:eastAsia="Calibri"/>
                <w:lang w:eastAsia="ro-RO"/>
              </w:rPr>
            </w:pPr>
          </w:p>
        </w:tc>
        <w:tc>
          <w:tcPr>
            <w:tcW w:w="1608" w:type="dxa"/>
            <w:shd w:val="clear" w:color="auto" w:fill="auto"/>
          </w:tcPr>
          <w:p w14:paraId="29DB2F5B" w14:textId="77777777" w:rsidR="005C6BF4" w:rsidRPr="00FF430B" w:rsidRDefault="005C6BF4" w:rsidP="008A2F19">
            <w:pPr>
              <w:jc w:val="center"/>
              <w:rPr>
                <w:rFonts w:eastAsia="Calibri"/>
                <w:lang w:eastAsia="ro-RO"/>
              </w:rPr>
            </w:pPr>
          </w:p>
        </w:tc>
        <w:tc>
          <w:tcPr>
            <w:tcW w:w="1323" w:type="dxa"/>
            <w:shd w:val="clear" w:color="auto" w:fill="auto"/>
          </w:tcPr>
          <w:p w14:paraId="58B48854" w14:textId="77777777" w:rsidR="005C6BF4" w:rsidRPr="00FF430B" w:rsidRDefault="005C6BF4" w:rsidP="008A2F19">
            <w:pPr>
              <w:jc w:val="center"/>
              <w:rPr>
                <w:rFonts w:eastAsia="Calibri"/>
                <w:lang w:eastAsia="ro-RO"/>
              </w:rPr>
            </w:pPr>
          </w:p>
        </w:tc>
      </w:tr>
      <w:tr w:rsidR="005C6BF4" w:rsidRPr="00EC30C2" w14:paraId="04F8BC0B" w14:textId="77777777" w:rsidTr="008A2F19">
        <w:tc>
          <w:tcPr>
            <w:tcW w:w="609" w:type="dxa"/>
            <w:shd w:val="clear" w:color="auto" w:fill="auto"/>
          </w:tcPr>
          <w:p w14:paraId="22A88F81" w14:textId="77777777" w:rsidR="005C6BF4" w:rsidRPr="00FF430B" w:rsidRDefault="005C6BF4" w:rsidP="008A2F19">
            <w:pPr>
              <w:jc w:val="center"/>
              <w:rPr>
                <w:rFonts w:eastAsia="Calibri"/>
                <w:lang w:eastAsia="ro-RO"/>
              </w:rPr>
            </w:pPr>
          </w:p>
        </w:tc>
        <w:tc>
          <w:tcPr>
            <w:tcW w:w="3477" w:type="dxa"/>
            <w:shd w:val="clear" w:color="auto" w:fill="auto"/>
          </w:tcPr>
          <w:p w14:paraId="3796169D" w14:textId="77777777" w:rsidR="005C6BF4" w:rsidRPr="00FF430B" w:rsidRDefault="005C6BF4" w:rsidP="008A2F19">
            <w:pPr>
              <w:jc w:val="center"/>
              <w:rPr>
                <w:rFonts w:eastAsia="Calibri"/>
                <w:lang w:eastAsia="ro-RO"/>
              </w:rPr>
            </w:pPr>
          </w:p>
        </w:tc>
        <w:tc>
          <w:tcPr>
            <w:tcW w:w="1293" w:type="dxa"/>
            <w:shd w:val="clear" w:color="auto" w:fill="auto"/>
          </w:tcPr>
          <w:p w14:paraId="13EE5B35" w14:textId="77777777" w:rsidR="005C6BF4" w:rsidRPr="00FF430B" w:rsidRDefault="005C6BF4" w:rsidP="008A2F19">
            <w:pPr>
              <w:jc w:val="center"/>
              <w:rPr>
                <w:rFonts w:eastAsia="Calibri"/>
                <w:lang w:eastAsia="ro-RO"/>
              </w:rPr>
            </w:pPr>
          </w:p>
        </w:tc>
        <w:tc>
          <w:tcPr>
            <w:tcW w:w="1608" w:type="dxa"/>
            <w:shd w:val="clear" w:color="auto" w:fill="auto"/>
          </w:tcPr>
          <w:p w14:paraId="3A2DAF62" w14:textId="77777777" w:rsidR="005C6BF4" w:rsidRPr="00FF430B" w:rsidRDefault="005C6BF4" w:rsidP="008A2F19">
            <w:pPr>
              <w:jc w:val="center"/>
              <w:rPr>
                <w:rFonts w:eastAsia="Calibri"/>
                <w:lang w:eastAsia="ro-RO"/>
              </w:rPr>
            </w:pPr>
          </w:p>
        </w:tc>
        <w:tc>
          <w:tcPr>
            <w:tcW w:w="1323" w:type="dxa"/>
            <w:shd w:val="clear" w:color="auto" w:fill="auto"/>
          </w:tcPr>
          <w:p w14:paraId="05AE261C" w14:textId="77777777" w:rsidR="005C6BF4" w:rsidRPr="00FF430B" w:rsidRDefault="005C6BF4" w:rsidP="008A2F19">
            <w:pPr>
              <w:jc w:val="center"/>
              <w:rPr>
                <w:rFonts w:eastAsia="Calibri"/>
                <w:lang w:eastAsia="ro-RO"/>
              </w:rPr>
            </w:pPr>
          </w:p>
        </w:tc>
      </w:tr>
    </w:tbl>
    <w:p w14:paraId="5552AA7E" w14:textId="77777777" w:rsidR="005C6BF4" w:rsidRPr="00FF430B" w:rsidRDefault="005C6BF4" w:rsidP="005C6BF4">
      <w:pPr>
        <w:spacing w:after="200"/>
        <w:ind w:left="28"/>
        <w:rPr>
          <w:rFonts w:eastAsia="Calibri"/>
        </w:rPr>
      </w:pPr>
    </w:p>
    <w:p w14:paraId="5F637BF6"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0697848E"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7DC4FC8C" w14:textId="77777777" w:rsidR="00B27D8B" w:rsidRPr="00FF430B" w:rsidRDefault="00B27D8B" w:rsidP="005C6BF4">
      <w:pPr>
        <w:shd w:val="clear" w:color="auto" w:fill="FFFFFF"/>
        <w:spacing w:after="200"/>
        <w:ind w:firstLine="993"/>
        <w:rPr>
          <w:rFonts w:eastAsia="Calibri"/>
          <w:spacing w:val="-1"/>
        </w:rPr>
      </w:pPr>
    </w:p>
    <w:p w14:paraId="09197336" w14:textId="77777777" w:rsidR="00B27D8B" w:rsidRPr="00FF430B" w:rsidRDefault="00B27D8B" w:rsidP="005C6BF4">
      <w:pPr>
        <w:shd w:val="clear" w:color="auto" w:fill="FFFFFF"/>
        <w:spacing w:after="200"/>
        <w:ind w:firstLine="993"/>
        <w:rPr>
          <w:rFonts w:eastAsia="Calibri"/>
          <w:spacing w:val="-1"/>
        </w:rPr>
      </w:pPr>
    </w:p>
    <w:p w14:paraId="306584E8" w14:textId="77777777" w:rsidR="00B27D8B" w:rsidRPr="00FF430B" w:rsidRDefault="00B27D8B" w:rsidP="005C6BF4">
      <w:pPr>
        <w:shd w:val="clear" w:color="auto" w:fill="FFFFFF"/>
        <w:spacing w:after="200"/>
        <w:ind w:firstLine="993"/>
        <w:rPr>
          <w:rFonts w:eastAsia="Calibri"/>
          <w:spacing w:val="-1"/>
        </w:rPr>
      </w:pPr>
    </w:p>
    <w:p w14:paraId="41A88B27"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9EF2CF5"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679CB261" w14:textId="77777777" w:rsidR="00B27D8B" w:rsidRPr="00FF430B" w:rsidRDefault="00B27D8B" w:rsidP="000D4488">
      <w:pPr>
        <w:tabs>
          <w:tab w:val="left" w:pos="567"/>
        </w:tabs>
        <w:jc w:val="center"/>
        <w:rPr>
          <w:b/>
          <w:color w:val="000000"/>
          <w:w w:val="90"/>
        </w:rPr>
      </w:pPr>
    </w:p>
    <w:p w14:paraId="01742B5A" w14:textId="77777777" w:rsidR="00B27D8B" w:rsidRPr="00FF430B" w:rsidRDefault="00B27D8B" w:rsidP="000D4488">
      <w:pPr>
        <w:tabs>
          <w:tab w:val="left" w:pos="567"/>
        </w:tabs>
        <w:jc w:val="center"/>
        <w:rPr>
          <w:b/>
          <w:color w:val="000000"/>
          <w:w w:val="90"/>
        </w:rPr>
      </w:pPr>
    </w:p>
    <w:p w14:paraId="60AFD5B0" w14:textId="77777777" w:rsidR="00B27D8B" w:rsidRPr="00FF430B" w:rsidRDefault="00B27D8B" w:rsidP="000D4488">
      <w:pPr>
        <w:tabs>
          <w:tab w:val="left" w:pos="567"/>
        </w:tabs>
        <w:jc w:val="center"/>
        <w:rPr>
          <w:b/>
          <w:color w:val="000000"/>
          <w:w w:val="90"/>
        </w:rPr>
      </w:pPr>
    </w:p>
    <w:p w14:paraId="54A5B168" w14:textId="77777777" w:rsidR="00B27D8B" w:rsidRPr="00FF430B" w:rsidRDefault="00B27D8B" w:rsidP="000D4488">
      <w:pPr>
        <w:tabs>
          <w:tab w:val="left" w:pos="567"/>
        </w:tabs>
        <w:jc w:val="center"/>
        <w:rPr>
          <w:b/>
          <w:color w:val="000000"/>
          <w:w w:val="90"/>
        </w:rPr>
      </w:pPr>
    </w:p>
    <w:p w14:paraId="7393BA5F" w14:textId="77777777" w:rsidR="00B27D8B" w:rsidRPr="00FF430B" w:rsidRDefault="00B27D8B" w:rsidP="000D4488">
      <w:pPr>
        <w:tabs>
          <w:tab w:val="left" w:pos="567"/>
        </w:tabs>
        <w:jc w:val="center"/>
        <w:rPr>
          <w:b/>
          <w:color w:val="000000"/>
          <w:w w:val="90"/>
        </w:rPr>
      </w:pPr>
    </w:p>
    <w:p w14:paraId="0561B55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10759FF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B87BCA0" w14:textId="77777777" w:rsidR="00BA7FF4" w:rsidRPr="00FF430B" w:rsidRDefault="00BA7FF4" w:rsidP="00BA7FF4">
      <w:pPr>
        <w:jc w:val="right"/>
        <w:rPr>
          <w:noProof w:val="0"/>
        </w:rPr>
      </w:pPr>
      <w:r w:rsidRPr="00FF430B">
        <w:rPr>
          <w:noProof w:val="0"/>
        </w:rPr>
        <w:t>din “____” ________ 20___</w:t>
      </w:r>
    </w:p>
    <w:p w14:paraId="715C086F" w14:textId="77777777" w:rsidR="00B27D8B" w:rsidRPr="00FF430B" w:rsidRDefault="00B27D8B" w:rsidP="000D4488">
      <w:pPr>
        <w:tabs>
          <w:tab w:val="left" w:pos="567"/>
        </w:tabs>
        <w:jc w:val="center"/>
        <w:rPr>
          <w:b/>
          <w:color w:val="000000"/>
          <w:w w:val="90"/>
        </w:rPr>
      </w:pPr>
    </w:p>
    <w:p w14:paraId="72BC8102" w14:textId="77777777" w:rsidR="00B27D8B" w:rsidRPr="00FF430B" w:rsidRDefault="00B27D8B" w:rsidP="000D4488">
      <w:pPr>
        <w:tabs>
          <w:tab w:val="left" w:pos="567"/>
        </w:tabs>
        <w:jc w:val="center"/>
        <w:rPr>
          <w:b/>
          <w:color w:val="000000"/>
          <w:w w:val="90"/>
        </w:rPr>
      </w:pPr>
    </w:p>
    <w:p w14:paraId="44AE1F24" w14:textId="77777777" w:rsidR="00B27D8B" w:rsidRPr="00FF430B" w:rsidRDefault="00B27D8B" w:rsidP="000D4488">
      <w:pPr>
        <w:tabs>
          <w:tab w:val="left" w:pos="567"/>
        </w:tabs>
        <w:jc w:val="center"/>
        <w:rPr>
          <w:b/>
          <w:color w:val="000000"/>
          <w:w w:val="90"/>
        </w:rPr>
      </w:pPr>
    </w:p>
    <w:p w14:paraId="66ED73D4"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E817E5B" w14:textId="77777777" w:rsidR="005C6BF4" w:rsidRPr="00FF430B" w:rsidRDefault="005C6BF4" w:rsidP="005C6BF4">
      <w:pPr>
        <w:spacing w:line="276" w:lineRule="auto"/>
        <w:rPr>
          <w:rFonts w:eastAsia="Calibri"/>
        </w:rPr>
      </w:pPr>
    </w:p>
    <w:p w14:paraId="08D949F2"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2F67713"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1442C32F"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046AD27" w14:textId="77777777" w:rsidR="005C6BF4" w:rsidRPr="00FF430B" w:rsidRDefault="005C6BF4" w:rsidP="005C6BF4">
      <w:pPr>
        <w:shd w:val="clear" w:color="auto" w:fill="FFFFFF"/>
        <w:spacing w:line="276" w:lineRule="auto"/>
        <w:rPr>
          <w:rFonts w:eastAsia="Calibri"/>
        </w:rPr>
      </w:pPr>
    </w:p>
    <w:p w14:paraId="126D8B29"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F805D25"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4A81FF3A"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7829230B"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D324811"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6D03A3BE"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4814093" w14:textId="77777777" w:rsidTr="008A2F19">
        <w:trPr>
          <w:jc w:val="center"/>
        </w:trPr>
        <w:tc>
          <w:tcPr>
            <w:tcW w:w="3023" w:type="dxa"/>
            <w:shd w:val="clear" w:color="auto" w:fill="auto"/>
          </w:tcPr>
          <w:p w14:paraId="3FAD9B9F" w14:textId="77777777" w:rsidR="005C6BF4" w:rsidRPr="00FF430B" w:rsidRDefault="005C6BF4" w:rsidP="008A2F19">
            <w:pPr>
              <w:rPr>
                <w:rFonts w:eastAsia="Calibri"/>
                <w:lang w:eastAsia="ro-RO"/>
              </w:rPr>
            </w:pPr>
          </w:p>
        </w:tc>
        <w:tc>
          <w:tcPr>
            <w:tcW w:w="1757" w:type="dxa"/>
            <w:shd w:val="clear" w:color="auto" w:fill="auto"/>
          </w:tcPr>
          <w:p w14:paraId="0237F650"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F0FC7B"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312D4FA"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62AC06F0" w14:textId="77777777" w:rsidTr="008A2F19">
        <w:trPr>
          <w:jc w:val="center"/>
        </w:trPr>
        <w:tc>
          <w:tcPr>
            <w:tcW w:w="3023" w:type="dxa"/>
            <w:shd w:val="clear" w:color="auto" w:fill="auto"/>
          </w:tcPr>
          <w:p w14:paraId="1D974BBA"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5040F004" w14:textId="77777777" w:rsidR="005C6BF4" w:rsidRPr="00FF430B" w:rsidRDefault="005C6BF4" w:rsidP="008A2F19">
            <w:pPr>
              <w:rPr>
                <w:rFonts w:eastAsia="Calibri"/>
                <w:lang w:eastAsia="ro-RO"/>
              </w:rPr>
            </w:pPr>
          </w:p>
        </w:tc>
        <w:tc>
          <w:tcPr>
            <w:tcW w:w="1845" w:type="dxa"/>
            <w:shd w:val="clear" w:color="auto" w:fill="auto"/>
          </w:tcPr>
          <w:p w14:paraId="6644B44D" w14:textId="77777777" w:rsidR="005C6BF4" w:rsidRPr="00FF430B" w:rsidRDefault="005C6BF4" w:rsidP="008A2F19">
            <w:pPr>
              <w:rPr>
                <w:rFonts w:eastAsia="Calibri"/>
                <w:lang w:eastAsia="ro-RO"/>
              </w:rPr>
            </w:pPr>
          </w:p>
        </w:tc>
        <w:tc>
          <w:tcPr>
            <w:tcW w:w="1757" w:type="dxa"/>
            <w:shd w:val="clear" w:color="auto" w:fill="auto"/>
          </w:tcPr>
          <w:p w14:paraId="74C5C88F" w14:textId="77777777" w:rsidR="005C6BF4" w:rsidRPr="00FF430B" w:rsidRDefault="005C6BF4" w:rsidP="008A2F19">
            <w:pPr>
              <w:rPr>
                <w:rFonts w:eastAsia="Calibri"/>
                <w:lang w:eastAsia="ro-RO"/>
              </w:rPr>
            </w:pPr>
          </w:p>
        </w:tc>
      </w:tr>
      <w:tr w:rsidR="005C6BF4" w:rsidRPr="00EC30C2" w14:paraId="7FE8E0E1" w14:textId="77777777" w:rsidTr="008A2F19">
        <w:trPr>
          <w:jc w:val="center"/>
        </w:trPr>
        <w:tc>
          <w:tcPr>
            <w:tcW w:w="3023" w:type="dxa"/>
            <w:shd w:val="clear" w:color="auto" w:fill="auto"/>
          </w:tcPr>
          <w:p w14:paraId="7C932217"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38FC4B1" w14:textId="77777777" w:rsidR="005C6BF4" w:rsidRPr="00FF430B" w:rsidRDefault="005C6BF4" w:rsidP="008A2F19">
            <w:pPr>
              <w:rPr>
                <w:rFonts w:eastAsia="Calibri"/>
                <w:lang w:eastAsia="ro-RO"/>
              </w:rPr>
            </w:pPr>
          </w:p>
        </w:tc>
        <w:tc>
          <w:tcPr>
            <w:tcW w:w="1845" w:type="dxa"/>
            <w:shd w:val="clear" w:color="auto" w:fill="auto"/>
          </w:tcPr>
          <w:p w14:paraId="2D79895A" w14:textId="77777777" w:rsidR="005C6BF4" w:rsidRPr="00FF430B" w:rsidRDefault="005C6BF4" w:rsidP="008A2F19">
            <w:pPr>
              <w:rPr>
                <w:rFonts w:eastAsia="Calibri"/>
                <w:lang w:eastAsia="ro-RO"/>
              </w:rPr>
            </w:pPr>
          </w:p>
        </w:tc>
        <w:tc>
          <w:tcPr>
            <w:tcW w:w="1757" w:type="dxa"/>
            <w:shd w:val="clear" w:color="auto" w:fill="auto"/>
          </w:tcPr>
          <w:p w14:paraId="2A970D60" w14:textId="77777777" w:rsidR="005C6BF4" w:rsidRPr="00FF430B" w:rsidRDefault="005C6BF4" w:rsidP="008A2F19">
            <w:pPr>
              <w:rPr>
                <w:rFonts w:eastAsia="Calibri"/>
                <w:lang w:eastAsia="ro-RO"/>
              </w:rPr>
            </w:pPr>
          </w:p>
        </w:tc>
      </w:tr>
      <w:tr w:rsidR="005C6BF4" w:rsidRPr="00EC30C2" w14:paraId="36CF2B6F" w14:textId="77777777" w:rsidTr="008A2F19">
        <w:trPr>
          <w:jc w:val="center"/>
        </w:trPr>
        <w:tc>
          <w:tcPr>
            <w:tcW w:w="3023" w:type="dxa"/>
            <w:shd w:val="clear" w:color="auto" w:fill="auto"/>
          </w:tcPr>
          <w:p w14:paraId="2408231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673796F3" w14:textId="77777777" w:rsidR="005C6BF4" w:rsidRPr="00FF430B" w:rsidRDefault="005C6BF4" w:rsidP="008A2F19">
            <w:pPr>
              <w:rPr>
                <w:rFonts w:eastAsia="Calibri"/>
                <w:lang w:eastAsia="ro-RO"/>
              </w:rPr>
            </w:pPr>
          </w:p>
        </w:tc>
        <w:tc>
          <w:tcPr>
            <w:tcW w:w="1845" w:type="dxa"/>
            <w:shd w:val="clear" w:color="auto" w:fill="auto"/>
          </w:tcPr>
          <w:p w14:paraId="5AA6E7CE" w14:textId="77777777" w:rsidR="005C6BF4" w:rsidRPr="00FF430B" w:rsidRDefault="005C6BF4" w:rsidP="008A2F19">
            <w:pPr>
              <w:rPr>
                <w:rFonts w:eastAsia="Calibri"/>
                <w:lang w:eastAsia="ro-RO"/>
              </w:rPr>
            </w:pPr>
          </w:p>
        </w:tc>
        <w:tc>
          <w:tcPr>
            <w:tcW w:w="1757" w:type="dxa"/>
            <w:shd w:val="clear" w:color="auto" w:fill="auto"/>
          </w:tcPr>
          <w:p w14:paraId="5017A985" w14:textId="77777777" w:rsidR="005C6BF4" w:rsidRPr="00FF430B" w:rsidRDefault="005C6BF4" w:rsidP="008A2F19">
            <w:pPr>
              <w:rPr>
                <w:rFonts w:eastAsia="Calibri"/>
                <w:lang w:eastAsia="ro-RO"/>
              </w:rPr>
            </w:pPr>
          </w:p>
        </w:tc>
      </w:tr>
      <w:tr w:rsidR="005C6BF4" w:rsidRPr="00EC30C2" w14:paraId="18522031" w14:textId="77777777" w:rsidTr="008A2F19">
        <w:trPr>
          <w:jc w:val="center"/>
        </w:trPr>
        <w:tc>
          <w:tcPr>
            <w:tcW w:w="3023" w:type="dxa"/>
            <w:shd w:val="clear" w:color="auto" w:fill="auto"/>
          </w:tcPr>
          <w:p w14:paraId="44C20C2D"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635A05CB" w14:textId="77777777" w:rsidR="005C6BF4" w:rsidRPr="00FF430B" w:rsidRDefault="005C6BF4" w:rsidP="008A2F19">
            <w:pPr>
              <w:rPr>
                <w:rFonts w:eastAsia="Calibri"/>
                <w:lang w:eastAsia="ro-RO"/>
              </w:rPr>
            </w:pPr>
          </w:p>
        </w:tc>
        <w:tc>
          <w:tcPr>
            <w:tcW w:w="1845" w:type="dxa"/>
            <w:shd w:val="clear" w:color="auto" w:fill="auto"/>
          </w:tcPr>
          <w:p w14:paraId="0F9D28B9" w14:textId="77777777" w:rsidR="005C6BF4" w:rsidRPr="00FF430B" w:rsidRDefault="005C6BF4" w:rsidP="008A2F19">
            <w:pPr>
              <w:rPr>
                <w:rFonts w:eastAsia="Calibri"/>
                <w:lang w:eastAsia="ro-RO"/>
              </w:rPr>
            </w:pPr>
          </w:p>
        </w:tc>
        <w:tc>
          <w:tcPr>
            <w:tcW w:w="1757" w:type="dxa"/>
            <w:shd w:val="clear" w:color="auto" w:fill="auto"/>
          </w:tcPr>
          <w:p w14:paraId="1B2FEADF" w14:textId="77777777" w:rsidR="005C6BF4" w:rsidRPr="00FF430B" w:rsidRDefault="005C6BF4" w:rsidP="008A2F19">
            <w:pPr>
              <w:rPr>
                <w:rFonts w:eastAsia="Calibri"/>
                <w:lang w:eastAsia="ro-RO"/>
              </w:rPr>
            </w:pPr>
          </w:p>
        </w:tc>
      </w:tr>
    </w:tbl>
    <w:p w14:paraId="21A9AD9A" w14:textId="77777777" w:rsidR="00653E70" w:rsidRPr="00FF430B" w:rsidRDefault="00653E70" w:rsidP="005C6BF4">
      <w:pPr>
        <w:shd w:val="clear" w:color="auto" w:fill="FFFFFF"/>
        <w:spacing w:line="276" w:lineRule="auto"/>
        <w:ind w:firstLine="1080"/>
        <w:jc w:val="both"/>
        <w:rPr>
          <w:rFonts w:eastAsia="Calibri"/>
        </w:rPr>
      </w:pPr>
    </w:p>
    <w:p w14:paraId="0575B076"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lastRenderedPageBreak/>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EFF453C"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0FC245"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19CC91A"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6DBC3FC" w14:textId="77777777" w:rsidR="00E26A0E" w:rsidRPr="004E0528" w:rsidRDefault="005C6BF4" w:rsidP="004E0528">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47FA76B5" w14:textId="77777777" w:rsidR="002927B7" w:rsidRPr="00FF430B" w:rsidRDefault="002927B7" w:rsidP="005C6BF4">
      <w:pPr>
        <w:shd w:val="clear" w:color="auto" w:fill="FFFFFF"/>
        <w:spacing w:after="200" w:line="276" w:lineRule="auto"/>
        <w:ind w:firstLine="720"/>
        <w:rPr>
          <w:rFonts w:eastAsia="Calibri"/>
          <w:spacing w:val="-1"/>
        </w:rPr>
      </w:pPr>
    </w:p>
    <w:p w14:paraId="6EA8E7A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0CAD837"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0D58FD1" w14:textId="77777777" w:rsidR="004E0528" w:rsidRDefault="004E0528" w:rsidP="00BA7FF4">
      <w:pPr>
        <w:jc w:val="right"/>
        <w:rPr>
          <w:noProof w:val="0"/>
        </w:rPr>
      </w:pPr>
    </w:p>
    <w:p w14:paraId="7BFB3CF5" w14:textId="77777777" w:rsidR="004E0528" w:rsidRDefault="004E0528" w:rsidP="00BA7FF4">
      <w:pPr>
        <w:jc w:val="right"/>
        <w:rPr>
          <w:noProof w:val="0"/>
        </w:rPr>
      </w:pPr>
    </w:p>
    <w:p w14:paraId="705E82C1"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74CB1AC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ECF1717" w14:textId="77777777" w:rsidR="00BA7FF4" w:rsidRPr="00FF430B" w:rsidRDefault="00BA7FF4" w:rsidP="00BA7FF4">
      <w:pPr>
        <w:jc w:val="right"/>
        <w:rPr>
          <w:noProof w:val="0"/>
        </w:rPr>
      </w:pPr>
      <w:r w:rsidRPr="00FF430B">
        <w:rPr>
          <w:noProof w:val="0"/>
        </w:rPr>
        <w:t>din “____” ________ 20___</w:t>
      </w:r>
    </w:p>
    <w:p w14:paraId="59B59C41" w14:textId="77777777" w:rsidR="00B27D8B" w:rsidRPr="00FF430B" w:rsidRDefault="00B27D8B" w:rsidP="00A1178E">
      <w:pPr>
        <w:tabs>
          <w:tab w:val="left" w:pos="567"/>
        </w:tabs>
        <w:jc w:val="center"/>
        <w:rPr>
          <w:b/>
          <w:color w:val="000000"/>
          <w:w w:val="90"/>
        </w:rPr>
      </w:pPr>
    </w:p>
    <w:p w14:paraId="27384DB8"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360A5919"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4608D1F9"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5B6C18A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5CFA4DF4"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98D6595"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07EB3BD"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67C20C62"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1A620AA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E40917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4E18B341"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677C4D00" w14:textId="77777777" w:rsidTr="00413218">
        <w:tc>
          <w:tcPr>
            <w:tcW w:w="471" w:type="dxa"/>
          </w:tcPr>
          <w:p w14:paraId="24A1B39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6A733557"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60D23F1E"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7CCC4D0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44B4957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5ED68A1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34E69982" w14:textId="77777777" w:rsidTr="00413218">
        <w:trPr>
          <w:trHeight w:val="540"/>
        </w:trPr>
        <w:tc>
          <w:tcPr>
            <w:tcW w:w="471" w:type="dxa"/>
            <w:vMerge w:val="restart"/>
          </w:tcPr>
          <w:p w14:paraId="26A2DF2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5156BE91"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 xml:space="preserve">i/sau </w:t>
            </w:r>
            <w:r w:rsidRPr="00FF430B">
              <w:rPr>
                <w:rFonts w:eastAsia="PMingLiU"/>
                <w:lang w:eastAsia="zh-CN"/>
              </w:rPr>
              <w:lastRenderedPageBreak/>
              <w:t>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07D9A8C1"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14:paraId="442BB30E"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5B80E9BD"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7B93E6B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74066892"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7950AFCB" w14:textId="77777777" w:rsidTr="00413218">
        <w:trPr>
          <w:trHeight w:val="1380"/>
        </w:trPr>
        <w:tc>
          <w:tcPr>
            <w:tcW w:w="471" w:type="dxa"/>
            <w:vMerge/>
          </w:tcPr>
          <w:p w14:paraId="0D9BDC6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2F64376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2AD991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8D8110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2412206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67291C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44F17C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DF00602" w14:textId="77777777" w:rsidTr="00413218">
        <w:trPr>
          <w:trHeight w:val="420"/>
        </w:trPr>
        <w:tc>
          <w:tcPr>
            <w:tcW w:w="471" w:type="dxa"/>
            <w:vMerge w:val="restart"/>
          </w:tcPr>
          <w:p w14:paraId="2774F1E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4C71588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335E0790"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3954F4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B46261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D2FCD9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5EA087D" w14:textId="77777777" w:rsidTr="00413218">
        <w:trPr>
          <w:trHeight w:val="535"/>
        </w:trPr>
        <w:tc>
          <w:tcPr>
            <w:tcW w:w="471" w:type="dxa"/>
            <w:vMerge/>
          </w:tcPr>
          <w:p w14:paraId="0C234BE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1229F5A"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848046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2DDDD2E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1F11946"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9636A1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8A454F6" w14:textId="77777777" w:rsidTr="00DA5198">
        <w:trPr>
          <w:trHeight w:val="1770"/>
        </w:trPr>
        <w:tc>
          <w:tcPr>
            <w:tcW w:w="471" w:type="dxa"/>
            <w:vMerge w:val="restart"/>
          </w:tcPr>
          <w:p w14:paraId="3E548139"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AEE2B11"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2DF7105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A3A489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8FFE68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3AC34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5630BA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3C400B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5CDCC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8E85DA"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50B1C194" w14:textId="77777777" w:rsidR="00F366C7" w:rsidRPr="00FF430B" w:rsidRDefault="000F650B" w:rsidP="00F366C7">
            <w:pPr>
              <w:tabs>
                <w:tab w:val="left" w:pos="567"/>
              </w:tabs>
            </w:pPr>
            <w:r w:rsidRPr="00FF430B">
              <w:t>A.Terasamente, lucrări la structura clădirilor;</w:t>
            </w:r>
          </w:p>
          <w:p w14:paraId="4E5C2C3F"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11A52CA"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9E6EA6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BBFF5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93E5DE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87CB173" w14:textId="77777777" w:rsidTr="00F40A1C">
        <w:trPr>
          <w:trHeight w:val="1260"/>
        </w:trPr>
        <w:tc>
          <w:tcPr>
            <w:tcW w:w="471" w:type="dxa"/>
            <w:vMerge/>
          </w:tcPr>
          <w:p w14:paraId="435C1B2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89E94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8C72149"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7A54B4D9"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1EAAE60A" w14:textId="77777777" w:rsidR="0079357E" w:rsidRPr="00FF430B" w:rsidRDefault="00FD2140" w:rsidP="00DA5198">
            <w:pPr>
              <w:tabs>
                <w:tab w:val="left" w:leader="underscore" w:pos="6465"/>
                <w:tab w:val="right" w:leader="underscore" w:pos="9777"/>
              </w:tabs>
              <w:jc w:val="both"/>
            </w:pPr>
            <w:r w:rsidRPr="00FF430B">
              <w:t xml:space="preserve">B.poduri; </w:t>
            </w:r>
          </w:p>
          <w:p w14:paraId="1D47D531"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67CA7E2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E57B28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569D77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415795DD" w14:textId="77777777" w:rsidTr="00F40A1C">
        <w:trPr>
          <w:trHeight w:val="1260"/>
        </w:trPr>
        <w:tc>
          <w:tcPr>
            <w:tcW w:w="471" w:type="dxa"/>
            <w:vMerge/>
          </w:tcPr>
          <w:p w14:paraId="52B056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200CD6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3D3B019" w14:textId="77777777" w:rsidR="00F366C7" w:rsidRPr="00FF430B" w:rsidRDefault="00F366C7" w:rsidP="00F366C7">
            <w:pPr>
              <w:tabs>
                <w:tab w:val="left" w:pos="567"/>
              </w:tabs>
              <w:spacing w:line="276" w:lineRule="auto"/>
            </w:pPr>
            <w:r w:rsidRPr="00FF430B">
              <w:t>Construcții speciale:</w:t>
            </w:r>
          </w:p>
          <w:p w14:paraId="6B1768D9" w14:textId="77777777" w:rsidR="00F366C7" w:rsidRPr="00FF430B" w:rsidRDefault="00F366C7" w:rsidP="00F366C7">
            <w:pPr>
              <w:tabs>
                <w:tab w:val="left" w:pos="567"/>
              </w:tabs>
              <w:spacing w:line="276" w:lineRule="auto"/>
            </w:pPr>
            <w:r w:rsidRPr="00FF430B">
              <w:t>A. hidrotehnice și pentru îmbunătățiri funciare;</w:t>
            </w:r>
          </w:p>
          <w:p w14:paraId="7C1E4EC1"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31C0411E" w14:textId="77777777" w:rsidR="00F366C7" w:rsidRPr="00FF430B" w:rsidRDefault="00F366C7" w:rsidP="00F366C7">
            <w:pPr>
              <w:tabs>
                <w:tab w:val="left" w:pos="567"/>
              </w:tabs>
              <w:spacing w:line="276" w:lineRule="auto"/>
            </w:pPr>
            <w:r w:rsidRPr="00FF430B">
              <w:t>C. porturi și debarcadere;</w:t>
            </w:r>
          </w:p>
          <w:p w14:paraId="378EF13E"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1C9AD18"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10235D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CD7E421"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3221ED7" w14:textId="77777777" w:rsidTr="00F40A1C">
        <w:trPr>
          <w:trHeight w:val="2055"/>
        </w:trPr>
        <w:tc>
          <w:tcPr>
            <w:tcW w:w="471" w:type="dxa"/>
            <w:vMerge/>
          </w:tcPr>
          <w:p w14:paraId="581D0AE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D378AD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6D74FC7"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D1C32C7" w14:textId="77777777" w:rsidR="00F366C7" w:rsidRPr="00FF430B" w:rsidRDefault="00F366C7" w:rsidP="00F366C7">
            <w:pPr>
              <w:tabs>
                <w:tab w:val="left" w:pos="567"/>
              </w:tabs>
              <w:spacing w:line="276" w:lineRule="auto"/>
            </w:pPr>
            <w:r w:rsidRPr="00FF430B">
              <w:t>A.de alimentare cu apă și canalizare;</w:t>
            </w:r>
          </w:p>
          <w:p w14:paraId="0DD4B996" w14:textId="77777777" w:rsidR="0079357E" w:rsidRPr="00FF430B" w:rsidRDefault="00F366C7" w:rsidP="00F366C7">
            <w:pPr>
              <w:tabs>
                <w:tab w:val="left" w:pos="567"/>
              </w:tabs>
              <w:spacing w:line="276" w:lineRule="auto"/>
            </w:pPr>
            <w:r w:rsidRPr="00FF430B">
              <w:t xml:space="preserve">B.de încălzire; </w:t>
            </w:r>
          </w:p>
          <w:p w14:paraId="34E0794C"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229A2F3B"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10129D03"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351E46DF"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6591972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D5F96B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725E07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73290D8" w14:textId="77777777" w:rsidTr="00413218">
        <w:trPr>
          <w:trHeight w:val="945"/>
        </w:trPr>
        <w:tc>
          <w:tcPr>
            <w:tcW w:w="471" w:type="dxa"/>
            <w:vMerge/>
          </w:tcPr>
          <w:p w14:paraId="4F05C24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AFBAD3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42FD12C"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9784A72" w14:textId="77777777" w:rsidR="00F366C7" w:rsidRPr="00FF430B" w:rsidRDefault="00F366C7" w:rsidP="00F366C7">
            <w:pPr>
              <w:tabs>
                <w:tab w:val="left" w:pos="567"/>
              </w:tabs>
              <w:spacing w:line="276" w:lineRule="auto"/>
            </w:pPr>
            <w:r w:rsidRPr="00FF430B">
              <w:t>A. sub presiune, mecanisme de ridicat, cazane;</w:t>
            </w:r>
          </w:p>
          <w:p w14:paraId="66CCB980" w14:textId="77777777" w:rsidR="00F366C7" w:rsidRPr="00FF430B" w:rsidRDefault="00F366C7" w:rsidP="00F366C7">
            <w:pPr>
              <w:tabs>
                <w:tab w:val="left" w:pos="567"/>
              </w:tabs>
              <w:spacing w:line="276" w:lineRule="auto"/>
            </w:pPr>
            <w:r w:rsidRPr="00FF430B">
              <w:t>B. chimico-tehnologice; C. gazoducte magistrale;</w:t>
            </w:r>
          </w:p>
          <w:p w14:paraId="56F54548" w14:textId="77777777" w:rsidR="006C4C0E" w:rsidRPr="00FF430B" w:rsidRDefault="00F366C7" w:rsidP="007C767C">
            <w:pPr>
              <w:pStyle w:val="ListParagraph"/>
              <w:numPr>
                <w:ilvl w:val="0"/>
                <w:numId w:val="20"/>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1A6FB69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ABBC99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1319BC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39EB56A2"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1467461E"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8F9A864"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7CBDE6B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C489A8D"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85DE32C"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4E0E18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239E4DF"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20E0225"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1E753C0E"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28DAD3F"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lastRenderedPageBreak/>
        <w:t xml:space="preserve">             </w:t>
      </w:r>
      <w:r w:rsidRPr="00FF5CB2">
        <w:rPr>
          <w:rFonts w:eastAsia="PMingLiU"/>
          <w:i/>
          <w:sz w:val="20"/>
          <w:szCs w:val="20"/>
          <w:lang w:eastAsia="zh-CN"/>
        </w:rPr>
        <w:t>(Prenume, Nume)</w:t>
      </w:r>
    </w:p>
    <w:p w14:paraId="603BFA4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77FDCFC2"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F182E6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DB7FE1B"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69C147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CCB18F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6888FF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008F73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2FFC635"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9638399"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69BC3BBB" w14:textId="77777777" w:rsidR="002D6E71" w:rsidRDefault="002D6E71" w:rsidP="006C4C0E">
      <w:pPr>
        <w:tabs>
          <w:tab w:val="left" w:leader="underscore" w:pos="6465"/>
          <w:tab w:val="right" w:leader="underscore" w:pos="9777"/>
        </w:tabs>
        <w:spacing w:line="302" w:lineRule="auto"/>
        <w:rPr>
          <w:rFonts w:eastAsia="PMingLiU"/>
          <w:lang w:eastAsia="zh-CN"/>
        </w:rPr>
      </w:pPr>
    </w:p>
    <w:p w14:paraId="754C59C9"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0D1D6098" w14:textId="77777777" w:rsidR="000E4D7D" w:rsidRDefault="000E4D7D" w:rsidP="00196AB4">
      <w:pPr>
        <w:jc w:val="both"/>
        <w:rPr>
          <w:b/>
        </w:rPr>
      </w:pPr>
    </w:p>
    <w:p w14:paraId="3B0F6256" w14:textId="77777777" w:rsidR="00CB30D8" w:rsidRPr="00FF430B" w:rsidRDefault="00CB30D8" w:rsidP="00CB30D8">
      <w:pPr>
        <w:jc w:val="right"/>
        <w:rPr>
          <w:noProof w:val="0"/>
          <w:sz w:val="22"/>
          <w:szCs w:val="22"/>
        </w:rPr>
      </w:pPr>
      <w:r w:rsidRPr="00FF430B">
        <w:rPr>
          <w:noProof w:val="0"/>
        </w:rPr>
        <w:t>Anexa nr.</w:t>
      </w:r>
      <w:r>
        <w:rPr>
          <w:noProof w:val="0"/>
        </w:rPr>
        <w:t xml:space="preserve"> </w:t>
      </w:r>
      <w:r w:rsidRPr="00FF430B">
        <w:rPr>
          <w:noProof w:val="0"/>
        </w:rPr>
        <w:t>23</w:t>
      </w:r>
    </w:p>
    <w:p w14:paraId="583C6325" w14:textId="77777777" w:rsidR="00CB30D8" w:rsidRPr="00FF430B" w:rsidRDefault="00CB30D8" w:rsidP="00CB30D8">
      <w:pPr>
        <w:jc w:val="right"/>
        <w:rPr>
          <w:noProof w:val="0"/>
        </w:rPr>
      </w:pPr>
      <w:r w:rsidRPr="00FF430B">
        <w:rPr>
          <w:noProof w:val="0"/>
        </w:rPr>
        <w:t>la Documentația standard nr._____</w:t>
      </w:r>
    </w:p>
    <w:p w14:paraId="1FB45D7B" w14:textId="77777777" w:rsidR="00CB30D8" w:rsidRPr="00FF430B" w:rsidRDefault="00CB30D8" w:rsidP="00CB30D8">
      <w:pPr>
        <w:jc w:val="right"/>
        <w:rPr>
          <w:noProof w:val="0"/>
        </w:rPr>
      </w:pPr>
      <w:r w:rsidRPr="00FF430B">
        <w:rPr>
          <w:noProof w:val="0"/>
        </w:rPr>
        <w:t>din “____” ________ 20___</w:t>
      </w:r>
    </w:p>
    <w:p w14:paraId="657305C2" w14:textId="77777777" w:rsidR="00CB30D8" w:rsidRPr="00FF430B" w:rsidRDefault="00CB30D8" w:rsidP="00CB30D8">
      <w:pPr>
        <w:tabs>
          <w:tab w:val="left" w:leader="underscore" w:pos="6465"/>
          <w:tab w:val="right" w:leader="underscore" w:pos="9777"/>
        </w:tabs>
        <w:spacing w:line="302" w:lineRule="auto"/>
        <w:rPr>
          <w:rFonts w:eastAsia="PMingLiU"/>
          <w:lang w:eastAsia="zh-CN"/>
        </w:rPr>
      </w:pPr>
    </w:p>
    <w:p w14:paraId="08B0C7A9" w14:textId="77777777" w:rsidR="00CB30D8" w:rsidRPr="00FF430B" w:rsidRDefault="00CB30D8" w:rsidP="00CB30D8">
      <w:pPr>
        <w:tabs>
          <w:tab w:val="left" w:leader="underscore" w:pos="6465"/>
          <w:tab w:val="right" w:leader="underscore" w:pos="9777"/>
        </w:tabs>
        <w:spacing w:line="302" w:lineRule="auto"/>
        <w:rPr>
          <w:rFonts w:eastAsia="PMingLiU"/>
          <w:lang w:eastAsia="zh-CN"/>
        </w:rPr>
      </w:pPr>
    </w:p>
    <w:p w14:paraId="00E84C41" w14:textId="77777777" w:rsidR="00CB30D8" w:rsidRDefault="00CB30D8" w:rsidP="00CB30D8">
      <w:pPr>
        <w:pStyle w:val="Heading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6AC21361" w14:textId="77777777" w:rsidR="00CB30D8" w:rsidRPr="00FF430B" w:rsidRDefault="00CB30D8" w:rsidP="00CB30D8">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26E722B" w14:textId="77777777" w:rsidR="00CB30D8" w:rsidRPr="00FF430B" w:rsidRDefault="00CB30D8" w:rsidP="00CB30D8">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521E9936" w14:textId="77777777" w:rsidR="00CB30D8" w:rsidRPr="00FF430B" w:rsidRDefault="00CB30D8" w:rsidP="00CB30D8">
      <w:pPr>
        <w:pStyle w:val="Heading2"/>
        <w:spacing w:before="0"/>
        <w:jc w:val="center"/>
        <w:rPr>
          <w:rFonts w:ascii="Times New Roman" w:hAnsi="Times New Roman" w:cs="Times New Roman"/>
          <w:bCs w:val="0"/>
          <w:i/>
          <w:color w:val="auto"/>
        </w:rPr>
      </w:pPr>
    </w:p>
    <w:p w14:paraId="7AE8924B" w14:textId="77777777" w:rsidR="00CB30D8" w:rsidRPr="00FF430B" w:rsidRDefault="00CB30D8" w:rsidP="00CB30D8">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474133BE" w14:textId="77777777" w:rsidR="00CB30D8" w:rsidRPr="00FF430B" w:rsidRDefault="00CB30D8" w:rsidP="00CB30D8">
      <w:pPr>
        <w:jc w:val="both"/>
      </w:pPr>
    </w:p>
    <w:p w14:paraId="2B6ADA77" w14:textId="77777777" w:rsidR="00CB30D8" w:rsidRPr="00FF430B" w:rsidRDefault="00CB30D8" w:rsidP="00CB30D8">
      <w:pPr>
        <w:pStyle w:val="ListParagraph"/>
        <w:numPr>
          <w:ilvl w:val="0"/>
          <w:numId w:val="0"/>
        </w:numPr>
      </w:pPr>
    </w:p>
    <w:p w14:paraId="3D4BC3EC" w14:textId="77777777" w:rsidR="002374F7" w:rsidRPr="004A5049" w:rsidRDefault="00510C5F" w:rsidP="002374F7">
      <w:pPr>
        <w:pStyle w:val="Heading1"/>
        <w:numPr>
          <w:ilvl w:val="0"/>
          <w:numId w:val="0"/>
        </w:numPr>
        <w:spacing w:before="203"/>
        <w:ind w:left="24"/>
        <w:jc w:val="left"/>
        <w:rPr>
          <w:i/>
        </w:rPr>
      </w:pPr>
      <w:r>
        <w:t xml:space="preserve">           </w:t>
      </w:r>
      <w:proofErr w:type="spellStart"/>
      <w:r>
        <w:t>Obiectul</w:t>
      </w:r>
      <w:proofErr w:type="spellEnd"/>
      <w:r>
        <w:t xml:space="preserve"> </w:t>
      </w:r>
      <w:r w:rsidR="002374F7" w:rsidRPr="00BE7349">
        <w:rPr>
          <w:color w:val="000000"/>
          <w:sz w:val="28"/>
          <w:szCs w:val="28"/>
        </w:rPr>
        <w:t>„</w:t>
      </w:r>
      <w:proofErr w:type="spellStart"/>
      <w:r w:rsidR="002374F7" w:rsidRPr="004A5049">
        <w:rPr>
          <w:i/>
          <w:color w:val="000000"/>
          <w:sz w:val="28"/>
          <w:szCs w:val="28"/>
        </w:rPr>
        <w:t>R</w:t>
      </w:r>
      <w:r w:rsidR="002374F7" w:rsidRPr="004A5049">
        <w:rPr>
          <w:i/>
          <w:w w:val="105"/>
        </w:rPr>
        <w:t>eparația</w:t>
      </w:r>
      <w:proofErr w:type="spellEnd"/>
      <w:r w:rsidR="002374F7" w:rsidRPr="004A5049">
        <w:rPr>
          <w:i/>
          <w:w w:val="105"/>
        </w:rPr>
        <w:t xml:space="preserve"> </w:t>
      </w:r>
      <w:proofErr w:type="spellStart"/>
      <w:r w:rsidR="002374F7" w:rsidRPr="004A5049">
        <w:rPr>
          <w:i/>
          <w:w w:val="105"/>
        </w:rPr>
        <w:t>Oficiului</w:t>
      </w:r>
      <w:proofErr w:type="spellEnd"/>
      <w:r w:rsidR="002374F7" w:rsidRPr="004A5049">
        <w:rPr>
          <w:i/>
          <w:w w:val="105"/>
        </w:rPr>
        <w:t xml:space="preserve"> </w:t>
      </w:r>
      <w:proofErr w:type="spellStart"/>
      <w:r w:rsidR="002374F7" w:rsidRPr="004A5049">
        <w:rPr>
          <w:i/>
          <w:w w:val="105"/>
        </w:rPr>
        <w:t>Medicilor</w:t>
      </w:r>
      <w:proofErr w:type="spellEnd"/>
      <w:r w:rsidR="002374F7" w:rsidRPr="004A5049">
        <w:rPr>
          <w:i/>
          <w:w w:val="105"/>
        </w:rPr>
        <w:t xml:space="preserve"> de </w:t>
      </w:r>
      <w:proofErr w:type="spellStart"/>
      <w:r w:rsidR="002374F7" w:rsidRPr="004A5049">
        <w:rPr>
          <w:i/>
          <w:w w:val="105"/>
        </w:rPr>
        <w:t>Familie</w:t>
      </w:r>
      <w:proofErr w:type="spellEnd"/>
      <w:r w:rsidR="002374F7" w:rsidRPr="004A5049">
        <w:rPr>
          <w:i/>
          <w:spacing w:val="21"/>
          <w:w w:val="105"/>
        </w:rPr>
        <w:t xml:space="preserve"> din </w:t>
      </w:r>
      <w:proofErr w:type="spellStart"/>
      <w:proofErr w:type="gramStart"/>
      <w:r w:rsidR="002374F7" w:rsidRPr="004A5049">
        <w:rPr>
          <w:i/>
          <w:w w:val="105"/>
        </w:rPr>
        <w:t>s.</w:t>
      </w:r>
      <w:r w:rsidR="002374F7" w:rsidRPr="004A5049">
        <w:rPr>
          <w:i/>
          <w:spacing w:val="-2"/>
          <w:w w:val="105"/>
        </w:rPr>
        <w:t>Salcia</w:t>
      </w:r>
      <w:proofErr w:type="spellEnd"/>
      <w:proofErr w:type="gramEnd"/>
      <w:r w:rsidR="002374F7" w:rsidRPr="004A5049">
        <w:rPr>
          <w:i/>
          <w:spacing w:val="-2"/>
          <w:w w:val="105"/>
        </w:rPr>
        <w:t xml:space="preserve">, r-ul </w:t>
      </w:r>
      <w:proofErr w:type="spellStart"/>
      <w:r w:rsidR="002374F7" w:rsidRPr="004A5049">
        <w:rPr>
          <w:i/>
          <w:spacing w:val="-2"/>
          <w:w w:val="105"/>
        </w:rPr>
        <w:t>Soldanesti</w:t>
      </w:r>
      <w:proofErr w:type="spellEnd"/>
      <w:r w:rsidR="002374F7" w:rsidRPr="004A5049">
        <w:rPr>
          <w:i/>
          <w:sz w:val="28"/>
          <w:szCs w:val="28"/>
          <w:lang w:eastAsia="zh-CN"/>
        </w:rPr>
        <w:t>„</w:t>
      </w:r>
    </w:p>
    <w:p w14:paraId="1EA81385" w14:textId="77777777" w:rsidR="00510C5F" w:rsidRPr="00510C5F" w:rsidRDefault="00510C5F" w:rsidP="00510C5F">
      <w:pPr>
        <w:ind w:right="-1"/>
        <w:rPr>
          <w:sz w:val="22"/>
          <w:szCs w:val="22"/>
          <w:u w:val="single"/>
          <w:lang w:val="en-US" w:eastAsia="ro-RO"/>
        </w:rPr>
      </w:pPr>
    </w:p>
    <w:p w14:paraId="3101A68A" w14:textId="77777777" w:rsidR="00CB30D8" w:rsidRPr="00FF430B" w:rsidRDefault="00510C5F" w:rsidP="00510C5F">
      <w:pPr>
        <w:ind w:firstLine="709"/>
        <w:jc w:val="both"/>
        <w:rPr>
          <w:i/>
        </w:rPr>
      </w:pPr>
      <w:r>
        <w:t xml:space="preserve">Autoritatea contractantă </w:t>
      </w:r>
      <w:r w:rsidRPr="00510C5F">
        <w:rPr>
          <w:b/>
          <w:u w:val="single"/>
        </w:rPr>
        <w:t>Consiliul Raional Soldanesti</w:t>
      </w:r>
    </w:p>
    <w:p w14:paraId="275ED214" w14:textId="77777777" w:rsidR="00CB30D8" w:rsidRPr="00FF430B" w:rsidRDefault="00CB30D8" w:rsidP="00CB30D8">
      <w:pPr>
        <w:pStyle w:val="cp"/>
        <w:ind w:firstLine="709"/>
        <w:jc w:val="both"/>
      </w:pPr>
      <w:r w:rsidRPr="00FF430B">
        <w:t>1 . Descriere generală</w:t>
      </w:r>
    </w:p>
    <w:p w14:paraId="7BAE09DA" w14:textId="77777777" w:rsidR="00CB30D8" w:rsidRPr="00FF430B" w:rsidRDefault="00CB30D8" w:rsidP="00CB30D8">
      <w:pPr>
        <w:ind w:firstLine="709"/>
        <w:jc w:val="both"/>
      </w:pPr>
      <w:r w:rsidRPr="00FF430B">
        <w:t>Se precizează adresa (şantierul) lucrărilor, descrierea generală a obiectelor lucrării, detalii specifice de amplasare etc.</w:t>
      </w:r>
    </w:p>
    <w:p w14:paraId="5EBCE010" w14:textId="77777777" w:rsidR="00CB30D8" w:rsidRPr="00FF430B" w:rsidRDefault="00CB30D8" w:rsidP="00CB30D8">
      <w:pPr>
        <w:ind w:firstLine="709"/>
        <w:jc w:val="both"/>
        <w:rPr>
          <w:b/>
        </w:rPr>
      </w:pPr>
      <w:r w:rsidRPr="00FF430B">
        <w:rPr>
          <w:b/>
        </w:rPr>
        <w:t>2. Informaţii şi proiectare</w:t>
      </w:r>
    </w:p>
    <w:p w14:paraId="0EECA6FF" w14:textId="77777777" w:rsidR="00CB30D8" w:rsidRPr="00FF430B" w:rsidRDefault="00CB30D8" w:rsidP="00CB30D8">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27CF4EAB" w14:textId="77777777" w:rsidR="00CB30D8" w:rsidRPr="00FF430B" w:rsidRDefault="00CB30D8" w:rsidP="00CB30D8">
      <w:pPr>
        <w:ind w:firstLine="709"/>
        <w:jc w:val="both"/>
        <w:rPr>
          <w:b/>
        </w:rPr>
      </w:pPr>
      <w:r w:rsidRPr="00FF430B">
        <w:rPr>
          <w:b/>
        </w:rPr>
        <w:t>3. Materiale, compatibilităţi, reglementări tehnice şi standarde utilizate</w:t>
      </w:r>
    </w:p>
    <w:p w14:paraId="5709BB47" w14:textId="77777777" w:rsidR="00CB30D8" w:rsidRPr="00FF430B" w:rsidRDefault="00CB30D8" w:rsidP="00CB30D8">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2B6285BC" w14:textId="77777777" w:rsidR="00CB30D8" w:rsidRPr="00FF430B" w:rsidRDefault="00CB30D8" w:rsidP="00CB30D8">
      <w:pPr>
        <w:ind w:firstLine="709"/>
        <w:jc w:val="both"/>
        <w:rPr>
          <w:b/>
        </w:rPr>
      </w:pPr>
      <w:r w:rsidRPr="00FF430B">
        <w:rPr>
          <w:b/>
        </w:rPr>
        <w:t>4. Mostre</w:t>
      </w:r>
    </w:p>
    <w:p w14:paraId="7DB14932" w14:textId="77777777" w:rsidR="00CB30D8" w:rsidRPr="00FF430B" w:rsidRDefault="00CB30D8" w:rsidP="00CB30D8">
      <w:pPr>
        <w:ind w:firstLine="709"/>
        <w:jc w:val="both"/>
      </w:pPr>
      <w:r w:rsidRPr="00FF430B">
        <w:t>Se precizează modul de prezentare a mostrelor la toate produsele utilizate.</w:t>
      </w:r>
    </w:p>
    <w:p w14:paraId="15520372" w14:textId="77777777" w:rsidR="00CB30D8" w:rsidRPr="00FF430B" w:rsidRDefault="00CB30D8" w:rsidP="00CB30D8">
      <w:pPr>
        <w:ind w:firstLine="709"/>
        <w:jc w:val="both"/>
        <w:rPr>
          <w:b/>
        </w:rPr>
      </w:pPr>
      <w:r w:rsidRPr="00FF430B">
        <w:rPr>
          <w:b/>
        </w:rPr>
        <w:t>5. Furnizarea, păstrarea, protecţia materialelor şi a lucrărilor. Securitatea construcţiilor şi a terenurilor aferente</w:t>
      </w:r>
    </w:p>
    <w:p w14:paraId="065ADEB2" w14:textId="77777777" w:rsidR="00CB30D8" w:rsidRPr="00FF430B" w:rsidRDefault="00CB30D8" w:rsidP="00CB30D8">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671E0191" w14:textId="77777777" w:rsidR="00CB30D8" w:rsidRPr="00FF430B" w:rsidRDefault="00CB30D8" w:rsidP="00CB30D8">
      <w:pPr>
        <w:ind w:firstLine="709"/>
        <w:jc w:val="both"/>
        <w:rPr>
          <w:b/>
        </w:rPr>
      </w:pPr>
      <w:r w:rsidRPr="00FF430B">
        <w:rPr>
          <w:b/>
        </w:rPr>
        <w:t>6. Încercări, instrucţiuni, garanţii ale furnizorilor, desene şi scheme de execuţie</w:t>
      </w:r>
    </w:p>
    <w:p w14:paraId="052F0CA5" w14:textId="77777777" w:rsidR="00CB30D8" w:rsidRPr="00FF430B" w:rsidRDefault="00CB30D8" w:rsidP="00CB30D8">
      <w:pPr>
        <w:ind w:firstLine="709"/>
        <w:jc w:val="both"/>
      </w:pPr>
      <w:r w:rsidRPr="00FF430B">
        <w:t xml:space="preserve">Se precizează încercările necesare ale tuturor elementelor clădirilor şi instalaţiilor; instrucţiunile privind exploatarea, îndeosebi a instalaţiilor şi sistemelor de asigurare; modul de </w:t>
      </w:r>
      <w:r w:rsidRPr="00FF430B">
        <w:lastRenderedPageBreak/>
        <w:t>prezentare a desenelor, schemelor, documentelor de execuţie; completarea şi păstrarea cărţii tehnice a construcţiilor.</w:t>
      </w:r>
    </w:p>
    <w:p w14:paraId="7904B7CE" w14:textId="77777777" w:rsidR="00CB30D8" w:rsidRPr="00FF430B" w:rsidRDefault="00CB30D8" w:rsidP="00CB30D8">
      <w:pPr>
        <w:ind w:firstLine="709"/>
        <w:jc w:val="both"/>
        <w:rPr>
          <w:b/>
        </w:rPr>
      </w:pPr>
      <w:r w:rsidRPr="00FF430B">
        <w:rPr>
          <w:b/>
        </w:rPr>
        <w:t>7. Remedierea viciilor ascunse şi a defectelor</w:t>
      </w:r>
    </w:p>
    <w:p w14:paraId="450C5DEF" w14:textId="77777777" w:rsidR="00CB30D8" w:rsidRPr="00FF430B" w:rsidRDefault="00CB30D8" w:rsidP="00CB30D8">
      <w:pPr>
        <w:ind w:firstLine="709"/>
        <w:jc w:val="both"/>
      </w:pPr>
      <w:r w:rsidRPr="00FF430B">
        <w:t>Se precizează modalitatea de constatare şi remediere a viciilor ascunse şi a defectelor, responsabilii de remediere.</w:t>
      </w:r>
    </w:p>
    <w:p w14:paraId="067C7CA9" w14:textId="77777777" w:rsidR="00CB30D8" w:rsidRPr="00FF430B" w:rsidRDefault="00CB30D8" w:rsidP="00CB30D8">
      <w:pPr>
        <w:ind w:firstLine="709"/>
        <w:jc w:val="both"/>
        <w:rPr>
          <w:b/>
        </w:rPr>
      </w:pPr>
      <w:r w:rsidRPr="00FF430B">
        <w:rPr>
          <w:b/>
        </w:rPr>
        <w:t>8. Trasarea geodezică a lucrărilor, toleranţe de execuţie</w:t>
      </w:r>
    </w:p>
    <w:p w14:paraId="70C702E8" w14:textId="77777777" w:rsidR="00CB30D8" w:rsidRPr="00FF430B" w:rsidRDefault="00CB30D8" w:rsidP="00CB30D8">
      <w:pPr>
        <w:ind w:firstLine="709"/>
        <w:jc w:val="both"/>
      </w:pPr>
      <w:r w:rsidRPr="00FF430B">
        <w:t>Se precizează modalităţile de trasare geodezică, bornele, reperele, picheţii, jaloanele, aliniamentele; toleranţele admise la executarea lucrărilor.</w:t>
      </w:r>
    </w:p>
    <w:p w14:paraId="1DC7823B" w14:textId="77777777" w:rsidR="00CB30D8" w:rsidRPr="00FF430B" w:rsidRDefault="00CB30D8" w:rsidP="00CB30D8">
      <w:pPr>
        <w:ind w:firstLine="709"/>
        <w:jc w:val="both"/>
        <w:rPr>
          <w:b/>
        </w:rPr>
      </w:pPr>
      <w:r w:rsidRPr="00FF430B">
        <w:rPr>
          <w:b/>
        </w:rPr>
        <w:t>9. Parametrii de calcul ai elementelor constructive</w:t>
      </w:r>
    </w:p>
    <w:p w14:paraId="09DBE655" w14:textId="77777777" w:rsidR="00CB30D8" w:rsidRPr="00FF430B" w:rsidRDefault="00CB30D8" w:rsidP="00CB30D8">
      <w:pPr>
        <w:ind w:firstLine="709"/>
        <w:jc w:val="both"/>
      </w:pPr>
      <w:r w:rsidRPr="00FF430B">
        <w:t>Se precizează sarcinile luate în calcul: seismicitatea, acţiunile, alţi parametri.</w:t>
      </w:r>
    </w:p>
    <w:p w14:paraId="541FF6A3" w14:textId="77777777" w:rsidR="00CB30D8" w:rsidRPr="00FF430B" w:rsidRDefault="00CB30D8" w:rsidP="00CB30D8">
      <w:pPr>
        <w:ind w:firstLine="709"/>
        <w:jc w:val="both"/>
        <w:rPr>
          <w:b/>
        </w:rPr>
      </w:pPr>
      <w:r w:rsidRPr="00FF430B">
        <w:rPr>
          <w:b/>
        </w:rPr>
        <w:t>10. Criterii privind calculul sistemelor de încălzire, ventilare şi condiţionare a aerului</w:t>
      </w:r>
    </w:p>
    <w:p w14:paraId="6945A80C" w14:textId="77777777" w:rsidR="00CB30D8" w:rsidRPr="00FF430B" w:rsidRDefault="00CB30D8" w:rsidP="00CB30D8">
      <w:pPr>
        <w:ind w:firstLine="709"/>
        <w:jc w:val="both"/>
      </w:pPr>
      <w:r w:rsidRPr="00FF430B">
        <w:t>Se precizează parametrii exteriori şi interiori ai aerului, temperaturile interioare. Pentru fiecare încăpere – rezistenţele la transfer termic a construcţiilor învelişului clădirii.</w:t>
      </w:r>
    </w:p>
    <w:p w14:paraId="304CD696" w14:textId="77777777" w:rsidR="00CB30D8" w:rsidRPr="00FF430B" w:rsidRDefault="00CB30D8" w:rsidP="00CB30D8">
      <w:pPr>
        <w:ind w:firstLine="709"/>
        <w:jc w:val="both"/>
        <w:rPr>
          <w:b/>
        </w:rPr>
      </w:pPr>
      <w:r w:rsidRPr="00FF430B">
        <w:rPr>
          <w:b/>
        </w:rPr>
        <w:t>11. Nivelul admis al zgomotului şi al vibraţiilor</w:t>
      </w:r>
    </w:p>
    <w:p w14:paraId="0ED1067F" w14:textId="77777777" w:rsidR="00CB30D8" w:rsidRPr="00FF430B" w:rsidRDefault="00CB30D8" w:rsidP="00CB30D8">
      <w:pPr>
        <w:ind w:firstLine="709"/>
        <w:jc w:val="both"/>
      </w:pPr>
      <w:r w:rsidRPr="00FF430B">
        <w:t>Se precizează mărimea acestor niveluri pentru diferite spaţii; măsurile de reducere a zgomotului şi a vibraţiilor.</w:t>
      </w:r>
    </w:p>
    <w:p w14:paraId="03F2ECFD" w14:textId="77777777" w:rsidR="00CB30D8" w:rsidRPr="00FF430B" w:rsidRDefault="00CB30D8" w:rsidP="00CB30D8">
      <w:pPr>
        <w:ind w:firstLine="709"/>
        <w:jc w:val="both"/>
        <w:rPr>
          <w:b/>
        </w:rPr>
      </w:pPr>
      <w:r w:rsidRPr="00FF430B">
        <w:rPr>
          <w:b/>
        </w:rPr>
        <w:t>12. Cerinţe privind montarea utilajelor şi a instalaţiilor</w:t>
      </w:r>
    </w:p>
    <w:p w14:paraId="197A57E4" w14:textId="77777777" w:rsidR="00CB30D8" w:rsidRPr="00FF430B" w:rsidRDefault="00CB30D8" w:rsidP="00CB30D8">
      <w:pPr>
        <w:ind w:firstLine="709"/>
        <w:jc w:val="both"/>
      </w:pPr>
      <w:r w:rsidRPr="00FF430B">
        <w:t>Se precizează amplasarea tuturor instalaţiilor interioare; modul şi locul de fixare; protecţia anticorozivă; materialele şi produsele utilizate.</w:t>
      </w:r>
    </w:p>
    <w:p w14:paraId="058A7F3A" w14:textId="77777777" w:rsidR="00CB30D8" w:rsidRPr="00FF430B" w:rsidRDefault="00CB30D8" w:rsidP="00CB30D8">
      <w:pPr>
        <w:ind w:firstLine="709"/>
        <w:jc w:val="both"/>
        <w:rPr>
          <w:b/>
        </w:rPr>
      </w:pPr>
      <w:r w:rsidRPr="00FF430B">
        <w:rPr>
          <w:b/>
        </w:rPr>
        <w:t>13. Lucrări de construcţii aferente montării instalaţiilor</w:t>
      </w:r>
    </w:p>
    <w:p w14:paraId="2D3F8CCB" w14:textId="77777777" w:rsidR="00CB30D8" w:rsidRPr="00FF430B" w:rsidRDefault="00CB30D8" w:rsidP="00CB30D8">
      <w:pPr>
        <w:ind w:firstLine="709"/>
        <w:jc w:val="both"/>
      </w:pPr>
      <w:r w:rsidRPr="00FF430B">
        <w:t>Se precizează modalitatea şi tipurile lucrărilor de construcţii aferente montării instalaţiilor; tipurile de materiale; toleranţele admise; cerinţele privind executarea acestor lucrări.</w:t>
      </w:r>
    </w:p>
    <w:p w14:paraId="7A090E7A" w14:textId="77777777" w:rsidR="00CB30D8" w:rsidRPr="00FF430B" w:rsidRDefault="00CB30D8" w:rsidP="00CB30D8">
      <w:pPr>
        <w:ind w:firstLine="709"/>
        <w:jc w:val="both"/>
        <w:rPr>
          <w:b/>
        </w:rPr>
      </w:pPr>
      <w:r w:rsidRPr="00FF430B">
        <w:rPr>
          <w:b/>
        </w:rPr>
        <w:t>14. Articole, produse şi piese necesare instalaţiilor</w:t>
      </w:r>
    </w:p>
    <w:p w14:paraId="487D4A24" w14:textId="77777777" w:rsidR="00CB30D8" w:rsidRPr="00FF430B" w:rsidRDefault="00CB30D8" w:rsidP="00CB30D8">
      <w:pPr>
        <w:ind w:firstLine="709"/>
        <w:jc w:val="both"/>
      </w:pPr>
      <w:r w:rsidRPr="00FF430B">
        <w:t>Se precizează furnizorul articolelor, produselor şi pieselor necesare instalaţiilor; tipurile şi cantitatea.</w:t>
      </w:r>
    </w:p>
    <w:p w14:paraId="09922F9B" w14:textId="77777777" w:rsidR="00CB30D8" w:rsidRPr="00FF430B" w:rsidRDefault="00CB30D8" w:rsidP="00CB30D8">
      <w:pPr>
        <w:ind w:firstLine="709"/>
        <w:jc w:val="both"/>
        <w:rPr>
          <w:b/>
        </w:rPr>
      </w:pPr>
      <w:r w:rsidRPr="00FF430B">
        <w:rPr>
          <w:b/>
        </w:rPr>
        <w:t>15. Echipamentele, instalaţiile, utilajele, sculele, instrumentele, dispozitivele şi alte obiecte necesare pentru executarea lucrărilor</w:t>
      </w:r>
    </w:p>
    <w:p w14:paraId="48390FB2" w14:textId="77777777" w:rsidR="00CB30D8" w:rsidRPr="00FF430B" w:rsidRDefault="00CB30D8" w:rsidP="00CB30D8">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01BF6F4" w14:textId="77777777" w:rsidR="00CB30D8" w:rsidRPr="00FF430B" w:rsidRDefault="00CB30D8" w:rsidP="00CB30D8">
      <w:pPr>
        <w:ind w:firstLine="709"/>
        <w:jc w:val="both"/>
        <w:rPr>
          <w:b/>
        </w:rPr>
      </w:pPr>
      <w:r w:rsidRPr="00FF430B">
        <w:rPr>
          <w:b/>
        </w:rPr>
        <w:t>16. Definiţii</w:t>
      </w:r>
    </w:p>
    <w:p w14:paraId="5BDDDFEE" w14:textId="77777777" w:rsidR="00CB30D8" w:rsidRPr="00FF430B" w:rsidRDefault="00CB30D8" w:rsidP="00CB30D8">
      <w:pPr>
        <w:ind w:firstLine="709"/>
        <w:jc w:val="both"/>
      </w:pPr>
      <w:r w:rsidRPr="00FF430B">
        <w:t>Se precizează termenii şi definiţiile utilizate în caietul de sarcini şi unele caracteristici.</w:t>
      </w:r>
    </w:p>
    <w:p w14:paraId="69E49FE0" w14:textId="77777777" w:rsidR="00CB30D8" w:rsidRPr="00FF430B" w:rsidRDefault="00CB30D8" w:rsidP="00CB30D8">
      <w:pPr>
        <w:ind w:firstLine="709"/>
        <w:jc w:val="both"/>
        <w:rPr>
          <w:b/>
        </w:rPr>
      </w:pPr>
      <w:r w:rsidRPr="00FF430B">
        <w:rPr>
          <w:b/>
        </w:rPr>
        <w:t>17. Cerinţe privind calculul costului</w:t>
      </w:r>
    </w:p>
    <w:p w14:paraId="02D63C3B" w14:textId="77777777" w:rsidR="00CB30D8" w:rsidRPr="00FF430B" w:rsidRDefault="00CB30D8" w:rsidP="00CB30D8">
      <w:pPr>
        <w:ind w:firstLine="709"/>
        <w:jc w:val="both"/>
      </w:pPr>
      <w:r w:rsidRPr="00FF430B">
        <w:t xml:space="preserve">Se precizează modalitatea de calculare a costului ofertei, prin trimitere la actele normative în domeniu. </w:t>
      </w:r>
    </w:p>
    <w:p w14:paraId="6FD14D77" w14:textId="77777777" w:rsidR="00CB30D8" w:rsidRPr="00FF430B" w:rsidRDefault="00CB30D8" w:rsidP="00CB30D8">
      <w:pPr>
        <w:ind w:firstLine="709"/>
        <w:jc w:val="both"/>
        <w:rPr>
          <w:b/>
        </w:rPr>
      </w:pPr>
      <w:r w:rsidRPr="00FF430B">
        <w:rPr>
          <w:b/>
        </w:rPr>
        <w:t>18. Documente obligatorii la depunerea ofertei</w:t>
      </w:r>
    </w:p>
    <w:p w14:paraId="4B95CA9D" w14:textId="77777777" w:rsidR="00CB30D8" w:rsidRPr="00FF430B" w:rsidRDefault="00CB30D8" w:rsidP="00CB30D8">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4C8AC7AB" w14:textId="77777777" w:rsidR="00CB30D8" w:rsidRPr="00FF430B" w:rsidRDefault="00CB30D8" w:rsidP="00CB30D8">
      <w:pPr>
        <w:ind w:firstLine="709"/>
        <w:jc w:val="both"/>
        <w:rPr>
          <w:b/>
        </w:rPr>
      </w:pPr>
      <w:r w:rsidRPr="00FF430B">
        <w:rPr>
          <w:b/>
        </w:rPr>
        <w:t>19. Documente obligatorii la evaluarea ofertelor</w:t>
      </w:r>
    </w:p>
    <w:p w14:paraId="031AD4C6" w14:textId="77777777" w:rsidR="00CB30D8" w:rsidRPr="00FF430B" w:rsidRDefault="00CB30D8" w:rsidP="00CB30D8">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76167C1" w14:textId="77777777" w:rsidR="00CB30D8" w:rsidRPr="00FF430B" w:rsidRDefault="00CB30D8" w:rsidP="00CB30D8">
      <w:pPr>
        <w:ind w:firstLine="709"/>
        <w:jc w:val="both"/>
      </w:pPr>
    </w:p>
    <w:p w14:paraId="2ED616F5" w14:textId="77777777" w:rsidR="00CB30D8" w:rsidRPr="00FF430B" w:rsidRDefault="00CB30D8" w:rsidP="00CB30D8">
      <w:pPr>
        <w:ind w:firstLine="709"/>
        <w:jc w:val="both"/>
      </w:pPr>
    </w:p>
    <w:p w14:paraId="663B7631" w14:textId="77777777" w:rsidR="00CB30D8" w:rsidRPr="00FF430B" w:rsidRDefault="00CB30D8" w:rsidP="00CB30D8">
      <w:pPr>
        <w:ind w:firstLine="709"/>
        <w:jc w:val="both"/>
      </w:pPr>
    </w:p>
    <w:p w14:paraId="123210B1" w14:textId="77777777" w:rsidR="00CB30D8" w:rsidRPr="00FF430B" w:rsidRDefault="00CB30D8" w:rsidP="00CB30D8">
      <w:pPr>
        <w:ind w:firstLine="709"/>
        <w:jc w:val="both"/>
      </w:pPr>
    </w:p>
    <w:p w14:paraId="25B71671" w14:textId="77777777" w:rsidR="00CB30D8" w:rsidRPr="00FF430B" w:rsidRDefault="00CB30D8" w:rsidP="00CB30D8">
      <w:pPr>
        <w:ind w:firstLine="709"/>
        <w:jc w:val="both"/>
      </w:pPr>
    </w:p>
    <w:p w14:paraId="7BE4B31B" w14:textId="77777777" w:rsidR="00CB30D8" w:rsidRPr="00FF430B" w:rsidRDefault="00CB30D8" w:rsidP="00CB30D8">
      <w:pPr>
        <w:ind w:firstLine="709"/>
        <w:jc w:val="both"/>
      </w:pPr>
      <w:r w:rsidRPr="00FF430B">
        <w:t>------------------------</w:t>
      </w:r>
    </w:p>
    <w:p w14:paraId="0FB80CA5" w14:textId="77777777" w:rsidR="00CB30D8" w:rsidRPr="00FF430B" w:rsidRDefault="00CB30D8" w:rsidP="00CB30D8">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14:paraId="22C9D6E8" w14:textId="77777777" w:rsidR="00CB30D8" w:rsidRPr="00FF430B" w:rsidRDefault="00CB30D8" w:rsidP="00CB30D8">
      <w:pPr>
        <w:ind w:firstLine="709"/>
        <w:jc w:val="both"/>
      </w:pPr>
      <w:r w:rsidRPr="00FF430B">
        <w:t> </w:t>
      </w:r>
    </w:p>
    <w:p w14:paraId="34464844" w14:textId="77777777" w:rsidR="00CB30D8" w:rsidRPr="00FF430B" w:rsidRDefault="00CB30D8" w:rsidP="00CB30D8">
      <w:pPr>
        <w:ind w:firstLine="709"/>
        <w:jc w:val="both"/>
        <w:rPr>
          <w:bCs/>
        </w:rPr>
      </w:pPr>
      <w:r w:rsidRPr="00FF430B">
        <w:rPr>
          <w:bCs/>
        </w:rPr>
        <w:t xml:space="preserve"> </w:t>
      </w:r>
    </w:p>
    <w:p w14:paraId="074F2535" w14:textId="77777777" w:rsidR="00CB30D8" w:rsidRPr="00FF430B" w:rsidRDefault="00CB30D8" w:rsidP="00CB30D8">
      <w:pPr>
        <w:ind w:firstLine="709"/>
        <w:jc w:val="both"/>
        <w:rPr>
          <w:bCs/>
        </w:rPr>
      </w:pPr>
    </w:p>
    <w:p w14:paraId="02532731" w14:textId="77777777" w:rsidR="00CB30D8" w:rsidRPr="00FF430B" w:rsidRDefault="00CB30D8" w:rsidP="00CB30D8">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B133A79" w14:textId="77777777" w:rsidR="00CB30D8" w:rsidRPr="00FF430B" w:rsidRDefault="00CB30D8" w:rsidP="00CB30D8">
      <w:pPr>
        <w:jc w:val="both"/>
      </w:pPr>
    </w:p>
    <w:p w14:paraId="3BB70C3A"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785CD67F" w14:textId="77777777" w:rsidR="001F7AEE" w:rsidRDefault="001F7AEE" w:rsidP="00A64A36">
      <w:pPr>
        <w:rPr>
          <w:noProof w:val="0"/>
        </w:rPr>
      </w:pPr>
    </w:p>
    <w:p w14:paraId="1C9DC6A4" w14:textId="77777777" w:rsidR="00BA5E29" w:rsidRPr="00FF430B" w:rsidRDefault="00BA5E29" w:rsidP="00BA5E29">
      <w:pPr>
        <w:jc w:val="right"/>
        <w:rPr>
          <w:noProof w:val="0"/>
          <w:sz w:val="22"/>
          <w:szCs w:val="22"/>
        </w:rPr>
      </w:pPr>
      <w:r w:rsidRPr="00FF430B">
        <w:rPr>
          <w:noProof w:val="0"/>
        </w:rPr>
        <w:t>Anexa nr.</w:t>
      </w:r>
      <w:r>
        <w:rPr>
          <w:noProof w:val="0"/>
        </w:rPr>
        <w:t xml:space="preserve"> </w:t>
      </w:r>
      <w:r w:rsidRPr="00FF430B">
        <w:rPr>
          <w:noProof w:val="0"/>
        </w:rPr>
        <w:t>25</w:t>
      </w:r>
    </w:p>
    <w:p w14:paraId="6BDA48D5" w14:textId="77777777" w:rsidR="00BA5E29" w:rsidRPr="00D07308" w:rsidRDefault="00BA5E29" w:rsidP="00BA5E29">
      <w:pPr>
        <w:jc w:val="right"/>
        <w:rPr>
          <w:noProof w:val="0"/>
        </w:rPr>
      </w:pPr>
      <w:r w:rsidRPr="00FF430B">
        <w:rPr>
          <w:noProof w:val="0"/>
        </w:rPr>
        <w:t>la Documentația standard nr.</w:t>
      </w:r>
      <w:r>
        <w:rPr>
          <w:noProof w:val="0"/>
        </w:rPr>
        <w:t>69</w:t>
      </w:r>
    </w:p>
    <w:p w14:paraId="3029099E" w14:textId="77777777" w:rsidR="00BA5E29" w:rsidRPr="00D07308" w:rsidRDefault="00BA5E29" w:rsidP="00BA5E29">
      <w:pPr>
        <w:jc w:val="right"/>
        <w:rPr>
          <w:noProof w:val="0"/>
        </w:rPr>
      </w:pPr>
      <w:r w:rsidRPr="00FF430B">
        <w:rPr>
          <w:noProof w:val="0"/>
        </w:rPr>
        <w:t>din “</w:t>
      </w:r>
      <w:r>
        <w:rPr>
          <w:noProof w:val="0"/>
        </w:rPr>
        <w:t>07</w:t>
      </w:r>
      <w:r w:rsidRPr="00FF430B">
        <w:rPr>
          <w:noProof w:val="0"/>
        </w:rPr>
        <w:t xml:space="preserve">” </w:t>
      </w:r>
      <w:r>
        <w:rPr>
          <w:noProof w:val="0"/>
        </w:rPr>
        <w:t xml:space="preserve">mai </w:t>
      </w:r>
      <w:r w:rsidRPr="00FF430B">
        <w:rPr>
          <w:noProof w:val="0"/>
        </w:rPr>
        <w:t>20</w:t>
      </w:r>
      <w:r w:rsidR="00492882">
        <w:rPr>
          <w:noProof w:val="0"/>
        </w:rPr>
        <w:t>21</w:t>
      </w:r>
    </w:p>
    <w:p w14:paraId="3162BE27" w14:textId="77777777" w:rsidR="00974E40" w:rsidRDefault="00974E40" w:rsidP="00974E40">
      <w:pPr>
        <w:jc w:val="center"/>
        <w:rPr>
          <w:b/>
          <w:noProof w:val="0"/>
        </w:rPr>
      </w:pPr>
    </w:p>
    <w:p w14:paraId="3425AA25" w14:textId="77777777" w:rsidR="002D6E71" w:rsidRPr="00FF430B" w:rsidRDefault="002D6E71" w:rsidP="007B392A">
      <w:pPr>
        <w:jc w:val="center"/>
        <w:rPr>
          <w:b/>
          <w:noProof w:val="0"/>
        </w:rPr>
      </w:pPr>
    </w:p>
    <w:p w14:paraId="23FD2E53"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42E6FAAC" w14:textId="77777777" w:rsidR="00806E2B" w:rsidRPr="00FF430B" w:rsidRDefault="00806E2B" w:rsidP="00196AB4">
      <w:pPr>
        <w:pStyle w:val="ListParagraph"/>
        <w:numPr>
          <w:ilvl w:val="0"/>
          <w:numId w:val="0"/>
        </w:numPr>
        <w:ind w:right="-1"/>
      </w:pPr>
    </w:p>
    <w:p w14:paraId="322B6E21"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79DBF2CE" w14:textId="77777777" w:rsidTr="00283820">
        <w:trPr>
          <w:trHeight w:val="697"/>
        </w:trPr>
        <w:tc>
          <w:tcPr>
            <w:tcW w:w="9748" w:type="dxa"/>
            <w:vAlign w:val="center"/>
          </w:tcPr>
          <w:p w14:paraId="472CB311" w14:textId="77777777" w:rsidR="00233538" w:rsidRPr="00FF430B" w:rsidRDefault="00233538" w:rsidP="00196AB4">
            <w:pPr>
              <w:jc w:val="both"/>
            </w:pPr>
          </w:p>
          <w:p w14:paraId="18DE6D2B" w14:textId="77777777" w:rsidR="00460653" w:rsidRPr="00FF430B" w:rsidRDefault="00460653" w:rsidP="00196AB4">
            <w:pPr>
              <w:jc w:val="both"/>
              <w:rPr>
                <w:b/>
                <w:caps/>
                <w:sz w:val="28"/>
                <w:szCs w:val="28"/>
              </w:rPr>
            </w:pPr>
          </w:p>
          <w:p w14:paraId="280EC3DE"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597CECCB"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28951D16" w14:textId="77777777" w:rsidR="00460653" w:rsidRPr="00FF430B" w:rsidRDefault="00460653" w:rsidP="00196AB4">
            <w:pPr>
              <w:jc w:val="both"/>
              <w:rPr>
                <w:b/>
                <w:i/>
              </w:rPr>
            </w:pPr>
          </w:p>
          <w:p w14:paraId="7B8999B3" w14:textId="77777777" w:rsidR="00460653" w:rsidRPr="00FF430B" w:rsidRDefault="00460653" w:rsidP="00196AB4">
            <w:pPr>
              <w:jc w:val="both"/>
              <w:rPr>
                <w:b/>
                <w:i/>
              </w:rPr>
            </w:pPr>
          </w:p>
          <w:p w14:paraId="68DA5785"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974E40">
              <w:t xml:space="preserve">       </w:t>
            </w:r>
            <w:r w:rsidR="0019071C" w:rsidRPr="00FF430B">
              <w:t xml:space="preserve"> </w:t>
            </w:r>
            <w:r w:rsidR="007B392A" w:rsidRPr="00FF430B">
              <w:t xml:space="preserve">  </w:t>
            </w:r>
            <w:r w:rsidR="00974E40">
              <w:t>or.Soldanesti</w:t>
            </w:r>
          </w:p>
          <w:p w14:paraId="1B5C6DF3"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3F2B495" w14:textId="77777777" w:rsidR="00460653" w:rsidRPr="00FF430B" w:rsidRDefault="00460653" w:rsidP="00196AB4">
            <w:pPr>
              <w:jc w:val="both"/>
            </w:pPr>
          </w:p>
          <w:p w14:paraId="51067F89" w14:textId="77777777" w:rsidR="00460653" w:rsidRDefault="00460653" w:rsidP="00196AB4">
            <w:pPr>
              <w:jc w:val="both"/>
            </w:pPr>
          </w:p>
          <w:p w14:paraId="01578895" w14:textId="77777777" w:rsidR="00974E40" w:rsidRPr="00FF430B" w:rsidRDefault="00974E40" w:rsidP="00974E40">
            <w:pPr>
              <w:pStyle w:val="ListParagraph"/>
              <w:numPr>
                <w:ilvl w:val="3"/>
                <w:numId w:val="3"/>
              </w:numPr>
              <w:rPr>
                <w:b/>
                <w:kern w:val="28"/>
              </w:rPr>
            </w:pPr>
            <w:r w:rsidRPr="00FF430B">
              <w:rPr>
                <w:b/>
                <w:kern w:val="28"/>
              </w:rPr>
              <w:t>PARTEA GENERALĂ</w:t>
            </w:r>
          </w:p>
          <w:p w14:paraId="161F7F7E" w14:textId="77777777" w:rsidR="00974E40" w:rsidRPr="00FF430B" w:rsidRDefault="00974E40" w:rsidP="00974E40">
            <w:pPr>
              <w:pStyle w:val="ListParagraph"/>
              <w:numPr>
                <w:ilvl w:val="0"/>
                <w:numId w:val="0"/>
              </w:numPr>
              <w:ind w:left="3240"/>
              <w:rPr>
                <w:kern w:val="28"/>
                <w:sz w:val="20"/>
                <w:szCs w:val="20"/>
              </w:rPr>
            </w:pPr>
            <w:r w:rsidRPr="00FF430B">
              <w:rPr>
                <w:kern w:val="28"/>
                <w:sz w:val="20"/>
                <w:szCs w:val="20"/>
              </w:rPr>
              <w:t xml:space="preserve"> (OBLIGATORIU)</w:t>
            </w:r>
          </w:p>
          <w:p w14:paraId="516AC390" w14:textId="77777777" w:rsidR="00974E40" w:rsidRDefault="00974E40" w:rsidP="00974E40">
            <w:pPr>
              <w:rPr>
                <w:b/>
                <w:kern w:val="28"/>
              </w:rPr>
            </w:pPr>
          </w:p>
          <w:p w14:paraId="07DD58E6" w14:textId="77777777" w:rsidR="00974E40" w:rsidRDefault="00974E40" w:rsidP="00974E40">
            <w:pPr>
              <w:rPr>
                <w:b/>
                <w:kern w:val="28"/>
              </w:rPr>
            </w:pPr>
          </w:p>
          <w:p w14:paraId="51A828CD" w14:textId="77777777" w:rsidR="00974E40" w:rsidRPr="00FF430B" w:rsidRDefault="00974E40" w:rsidP="00974E40">
            <w:pPr>
              <w:rPr>
                <w:b/>
                <w:kern w:val="28"/>
              </w:rPr>
            </w:pPr>
            <w:r w:rsidRPr="00FF430B">
              <w:rPr>
                <w:b/>
                <w:kern w:val="28"/>
              </w:rPr>
              <w:t>PĂRŢILE CONTRACTANTE</w:t>
            </w:r>
          </w:p>
          <w:p w14:paraId="3B32119F" w14:textId="77777777" w:rsidR="00974E40" w:rsidRPr="00FF430B" w:rsidRDefault="00974E40" w:rsidP="00974E40">
            <w:pPr>
              <w:rPr>
                <w:b/>
                <w:kern w:val="28"/>
              </w:rPr>
            </w:pPr>
          </w:p>
          <w:p w14:paraId="0ADACFBD" w14:textId="77777777" w:rsidR="00974E40" w:rsidRPr="00BA5037" w:rsidRDefault="00974E40" w:rsidP="00974E40">
            <w:pPr>
              <w:pStyle w:val="NormalWeb"/>
              <w:tabs>
                <w:tab w:val="left" w:pos="567"/>
                <w:tab w:val="right" w:pos="9531"/>
              </w:tabs>
              <w:ind w:firstLine="0"/>
              <w:rPr>
                <w:lang w:val="en-US"/>
              </w:rPr>
            </w:pPr>
            <w:proofErr w:type="spellStart"/>
            <w:r w:rsidRPr="00BA5037">
              <w:rPr>
                <w:lang w:val="en-US"/>
              </w:rPr>
              <w:t>Prezentul</w:t>
            </w:r>
            <w:proofErr w:type="spellEnd"/>
            <w:r w:rsidRPr="00BA5037">
              <w:rPr>
                <w:lang w:val="en-US"/>
              </w:rPr>
              <w:t xml:space="preserve"> contract </w:t>
            </w:r>
            <w:proofErr w:type="spellStart"/>
            <w:r w:rsidRPr="00BA5037">
              <w:rPr>
                <w:lang w:val="en-US"/>
              </w:rPr>
              <w:t>este</w:t>
            </w:r>
            <w:proofErr w:type="spellEnd"/>
            <w:r w:rsidRPr="00BA5037">
              <w:rPr>
                <w:lang w:val="en-US"/>
              </w:rPr>
              <w:t xml:space="preserve"> </w:t>
            </w:r>
            <w:proofErr w:type="spellStart"/>
            <w:r w:rsidRPr="00BA5037">
              <w:rPr>
                <w:lang w:val="en-US"/>
              </w:rPr>
              <w:t>încheiat</w:t>
            </w:r>
            <w:proofErr w:type="spellEnd"/>
            <w:r w:rsidRPr="00BA5037">
              <w:rPr>
                <w:lang w:val="en-US"/>
              </w:rPr>
              <w:t xml:space="preserve"> </w:t>
            </w:r>
            <w:proofErr w:type="spellStart"/>
            <w:r w:rsidRPr="00BA5037">
              <w:rPr>
                <w:lang w:val="en-US"/>
              </w:rPr>
              <w:t>în</w:t>
            </w:r>
            <w:proofErr w:type="spellEnd"/>
            <w:r w:rsidRPr="00BA5037">
              <w:rPr>
                <w:lang w:val="en-US"/>
              </w:rPr>
              <w:t xml:space="preserve"> </w:t>
            </w:r>
            <w:proofErr w:type="spellStart"/>
            <w:r w:rsidRPr="00BA5037">
              <w:rPr>
                <w:lang w:val="en-US"/>
              </w:rPr>
              <w:t>urma</w:t>
            </w:r>
            <w:proofErr w:type="spellEnd"/>
            <w:r w:rsidRPr="00BA5037">
              <w:rPr>
                <w:lang w:val="en-US"/>
              </w:rPr>
              <w:t xml:space="preserve"> </w:t>
            </w:r>
            <w:proofErr w:type="spellStart"/>
            <w:proofErr w:type="gramStart"/>
            <w:r w:rsidRPr="00BA5037">
              <w:rPr>
                <w:lang w:val="en-US"/>
              </w:rPr>
              <w:t>procedurii</w:t>
            </w:r>
            <w:proofErr w:type="spellEnd"/>
            <w:r w:rsidRPr="00BA5037">
              <w:rPr>
                <w:lang w:val="en-US"/>
              </w:rPr>
              <w:t xml:space="preserve"> </w:t>
            </w:r>
            <w:r w:rsidR="00821C44">
              <w:rPr>
                <w:lang w:val="en-US"/>
              </w:rPr>
              <w:t xml:space="preserve"> LP</w:t>
            </w:r>
            <w:proofErr w:type="gramEnd"/>
            <w:r w:rsidR="00821C44">
              <w:rPr>
                <w:lang w:val="en-US"/>
              </w:rPr>
              <w:t xml:space="preserve"> </w:t>
            </w:r>
            <w:r>
              <w:rPr>
                <w:lang w:val="en-US"/>
              </w:rPr>
              <w:t xml:space="preserve"> ---------------</w:t>
            </w:r>
            <w:r w:rsidRPr="00BA5037">
              <w:rPr>
                <w:lang w:val="en-US"/>
              </w:rPr>
              <w:t>Nr.</w:t>
            </w:r>
            <w:r>
              <w:rPr>
                <w:lang w:val="en-US"/>
              </w:rPr>
              <w:t xml:space="preserve"> ------------------- din ----------</w:t>
            </w:r>
            <w:proofErr w:type="gramStart"/>
            <w:r w:rsidRPr="00BA5037">
              <w:rPr>
                <w:lang w:val="en-US"/>
              </w:rPr>
              <w:t xml:space="preserve">,  </w:t>
            </w:r>
            <w:proofErr w:type="spellStart"/>
            <w:r w:rsidRPr="00BA5037">
              <w:rPr>
                <w:lang w:val="en-US"/>
              </w:rPr>
              <w:t>între</w:t>
            </w:r>
            <w:proofErr w:type="spellEnd"/>
            <w:proofErr w:type="gramEnd"/>
            <w:r w:rsidRPr="00BA5037">
              <w:rPr>
                <w:lang w:val="en-US"/>
              </w:rPr>
              <w:t xml:space="preserve">  </w:t>
            </w:r>
            <w:proofErr w:type="spellStart"/>
            <w:r w:rsidRPr="00BA5037">
              <w:rPr>
                <w:lang w:val="en-US"/>
              </w:rPr>
              <w:t>Consiliul</w:t>
            </w:r>
            <w:proofErr w:type="spellEnd"/>
            <w:r w:rsidRPr="00BA5037">
              <w:rPr>
                <w:lang w:val="en-US"/>
              </w:rPr>
              <w:t xml:space="preserve"> </w:t>
            </w:r>
            <w:proofErr w:type="spellStart"/>
            <w:r w:rsidRPr="00BA5037">
              <w:rPr>
                <w:lang w:val="en-US"/>
              </w:rPr>
              <w:t>Raional</w:t>
            </w:r>
            <w:proofErr w:type="spellEnd"/>
            <w:r w:rsidRPr="00BA5037">
              <w:rPr>
                <w:lang w:val="en-US"/>
              </w:rPr>
              <w:t xml:space="preserve"> </w:t>
            </w:r>
            <w:proofErr w:type="spellStart"/>
            <w:r w:rsidRPr="00BA5037">
              <w:rPr>
                <w:lang w:val="en-US"/>
              </w:rPr>
              <w:t>Şoldăneşti</w:t>
            </w:r>
            <w:proofErr w:type="spellEnd"/>
            <w:r w:rsidRPr="00BA5037">
              <w:rPr>
                <w:lang w:val="en-US"/>
              </w:rPr>
              <w:t xml:space="preserve">  cu </w:t>
            </w:r>
            <w:proofErr w:type="spellStart"/>
            <w:r w:rsidRPr="00BA5037">
              <w:rPr>
                <w:lang w:val="en-US"/>
              </w:rPr>
              <w:t>sediul</w:t>
            </w:r>
            <w:proofErr w:type="spellEnd"/>
            <w:r w:rsidRPr="00BA5037">
              <w:rPr>
                <w:lang w:val="en-US"/>
              </w:rPr>
              <w:t xml:space="preserve"> </w:t>
            </w:r>
            <w:proofErr w:type="spellStart"/>
            <w:r w:rsidRPr="00BA5037">
              <w:rPr>
                <w:lang w:val="en-US"/>
              </w:rPr>
              <w:t>în</w:t>
            </w:r>
            <w:proofErr w:type="spellEnd"/>
            <w:r w:rsidRPr="00BA5037">
              <w:rPr>
                <w:lang w:val="en-US"/>
              </w:rPr>
              <w:t xml:space="preserve"> </w:t>
            </w:r>
            <w:proofErr w:type="spellStart"/>
            <w:r w:rsidRPr="00BA5037">
              <w:rPr>
                <w:lang w:val="en-US"/>
              </w:rPr>
              <w:t>or.Şoldăneşti</w:t>
            </w:r>
            <w:proofErr w:type="spellEnd"/>
            <w:r w:rsidRPr="00BA5037">
              <w:rPr>
                <w:lang w:val="en-US"/>
              </w:rPr>
              <w:t>,</w:t>
            </w:r>
            <w:r w:rsidRPr="00BA5037">
              <w:rPr>
                <w:sz w:val="20"/>
                <w:szCs w:val="20"/>
                <w:lang w:val="en-US"/>
              </w:rPr>
              <w:t xml:space="preserve"> </w:t>
            </w:r>
            <w:r w:rsidRPr="00BA5037">
              <w:rPr>
                <w:lang w:val="en-US"/>
              </w:rPr>
              <w:t xml:space="preserve">str.31 August nr.1, </w:t>
            </w:r>
            <w:proofErr w:type="spellStart"/>
            <w:r w:rsidRPr="00BA5037">
              <w:rPr>
                <w:lang w:val="en-US"/>
              </w:rPr>
              <w:t>telefon</w:t>
            </w:r>
            <w:proofErr w:type="spellEnd"/>
            <w:r w:rsidRPr="00BA5037">
              <w:rPr>
                <w:lang w:val="en-US"/>
              </w:rPr>
              <w:t>: 0272-2-26-50, fax: 0272-2-26-50,</w:t>
            </w:r>
            <w:r w:rsidRPr="00BD3B88">
              <w:rPr>
                <w:lang w:val="en-US"/>
              </w:rPr>
              <w:t xml:space="preserve"> IDNO</w:t>
            </w:r>
            <w:r>
              <w:rPr>
                <w:lang w:val="en-US"/>
              </w:rPr>
              <w:t>-</w:t>
            </w:r>
            <w:r w:rsidRPr="00CC76D2">
              <w:rPr>
                <w:b/>
                <w:lang w:val="en-US"/>
              </w:rPr>
              <w:t>1007601006405</w:t>
            </w:r>
            <w:r>
              <w:rPr>
                <w:b/>
                <w:lang w:val="en-US"/>
              </w:rPr>
              <w:t>,</w:t>
            </w:r>
            <w:r w:rsidRPr="00BA5037">
              <w:rPr>
                <w:lang w:val="en-US"/>
              </w:rPr>
              <w:t xml:space="preserve"> e-mail: consiliu@soldanesti.md, </w:t>
            </w:r>
            <w:proofErr w:type="spellStart"/>
            <w:r w:rsidRPr="00BA5037">
              <w:rPr>
                <w:lang w:val="en-US"/>
              </w:rPr>
              <w:t>înregistrat</w:t>
            </w:r>
            <w:proofErr w:type="spellEnd"/>
            <w:r w:rsidRPr="00BA5037">
              <w:rPr>
                <w:lang w:val="en-US"/>
              </w:rPr>
              <w:t xml:space="preserve"> la Camera </w:t>
            </w:r>
            <w:proofErr w:type="spellStart"/>
            <w:r w:rsidRPr="00BA5037">
              <w:rPr>
                <w:lang w:val="en-US"/>
              </w:rPr>
              <w:t>Înregistrării</w:t>
            </w:r>
            <w:proofErr w:type="spellEnd"/>
            <w:r w:rsidRPr="00BA5037">
              <w:rPr>
                <w:lang w:val="en-US"/>
              </w:rPr>
              <w:t xml:space="preserve"> de Stat, cu nr.30905  din “27 ”</w:t>
            </w:r>
            <w:proofErr w:type="spellStart"/>
            <w:r w:rsidRPr="00BA5037">
              <w:rPr>
                <w:lang w:val="en-US"/>
              </w:rPr>
              <w:t>decembrie</w:t>
            </w:r>
            <w:proofErr w:type="spellEnd"/>
            <w:r w:rsidRPr="00BA5037">
              <w:rPr>
                <w:lang w:val="en-US"/>
              </w:rPr>
              <w:t xml:space="preserve"> 2001 , </w:t>
            </w:r>
            <w:proofErr w:type="spellStart"/>
            <w:r w:rsidRPr="00BA5037">
              <w:rPr>
                <w:lang w:val="en-US"/>
              </w:rPr>
              <w:t>re</w:t>
            </w:r>
            <w:r w:rsidR="00343395">
              <w:rPr>
                <w:lang w:val="en-US"/>
              </w:rPr>
              <w:t>prezentat</w:t>
            </w:r>
            <w:proofErr w:type="spellEnd"/>
            <w:r w:rsidR="00343395">
              <w:rPr>
                <w:lang w:val="en-US"/>
              </w:rPr>
              <w:t xml:space="preserve"> </w:t>
            </w:r>
            <w:proofErr w:type="spellStart"/>
            <w:r w:rsidR="00343395">
              <w:rPr>
                <w:lang w:val="en-US"/>
              </w:rPr>
              <w:t>prin</w:t>
            </w:r>
            <w:proofErr w:type="spellEnd"/>
            <w:r w:rsidR="00343395">
              <w:rPr>
                <w:lang w:val="en-US"/>
              </w:rPr>
              <w:t xml:space="preserve">   P</w:t>
            </w:r>
            <w:r w:rsidR="00343395">
              <w:rPr>
                <w:lang w:val="ro-RO"/>
              </w:rPr>
              <w:t>înzari Aliona</w:t>
            </w:r>
            <w:r w:rsidRPr="00BA5037">
              <w:rPr>
                <w:lang w:val="en-US"/>
              </w:rPr>
              <w:t xml:space="preserve"> - </w:t>
            </w:r>
            <w:proofErr w:type="spellStart"/>
            <w:r w:rsidRPr="00BA5037">
              <w:rPr>
                <w:lang w:val="en-US"/>
              </w:rPr>
              <w:t>preşedinte</w:t>
            </w:r>
            <w:proofErr w:type="spellEnd"/>
            <w:r w:rsidRPr="00BA5037">
              <w:rPr>
                <w:lang w:val="en-US"/>
              </w:rPr>
              <w:t xml:space="preserve">,  </w:t>
            </w:r>
            <w:proofErr w:type="spellStart"/>
            <w:r w:rsidRPr="00BA5037">
              <w:rPr>
                <w:lang w:val="en-US"/>
              </w:rPr>
              <w:t>în</w:t>
            </w:r>
            <w:proofErr w:type="spellEnd"/>
            <w:r w:rsidRPr="00BA5037">
              <w:rPr>
                <w:lang w:val="en-US"/>
              </w:rPr>
              <w:t xml:space="preserve"> </w:t>
            </w:r>
            <w:proofErr w:type="spellStart"/>
            <w:r w:rsidRPr="00BA5037">
              <w:rPr>
                <w:lang w:val="en-US"/>
              </w:rPr>
              <w:t>calitate</w:t>
            </w:r>
            <w:proofErr w:type="spellEnd"/>
            <w:r w:rsidRPr="00BA5037">
              <w:rPr>
                <w:lang w:val="en-US"/>
              </w:rPr>
              <w:t xml:space="preserve"> de </w:t>
            </w:r>
            <w:proofErr w:type="spellStart"/>
            <w:r w:rsidRPr="00BA5037">
              <w:rPr>
                <w:lang w:val="en-US"/>
              </w:rPr>
              <w:t>Beneficiar</w:t>
            </w:r>
            <w:proofErr w:type="spellEnd"/>
            <w:r w:rsidRPr="00BA5037">
              <w:rPr>
                <w:lang w:val="en-US"/>
              </w:rPr>
              <w:t>, p</w:t>
            </w:r>
            <w:r>
              <w:rPr>
                <w:lang w:val="en-US"/>
              </w:rPr>
              <w:t xml:space="preserve">e de o </w:t>
            </w:r>
            <w:proofErr w:type="spellStart"/>
            <w:r>
              <w:rPr>
                <w:lang w:val="en-US"/>
              </w:rPr>
              <w:t>parte</w:t>
            </w:r>
            <w:proofErr w:type="spellEnd"/>
            <w:r w:rsidRPr="00BA5037">
              <w:rPr>
                <w:lang w:val="en-US"/>
              </w:rPr>
              <w:t xml:space="preserve">, </w:t>
            </w:r>
            <w:proofErr w:type="spellStart"/>
            <w:r w:rsidRPr="00BA5037">
              <w:rPr>
                <w:lang w:val="en-US"/>
              </w:rPr>
              <w:t>şi</w:t>
            </w:r>
            <w:proofErr w:type="spellEnd"/>
            <w:r>
              <w:rPr>
                <w:lang w:val="en-US"/>
              </w:rPr>
              <w:t xml:space="preserve">   ____________________</w:t>
            </w:r>
            <w:r w:rsidRPr="00BA5037">
              <w:rPr>
                <w:lang w:val="en-US"/>
              </w:rPr>
              <w:t xml:space="preserve">, </w:t>
            </w:r>
          </w:p>
          <w:p w14:paraId="07604A60" w14:textId="77777777" w:rsidR="00974E40" w:rsidRPr="00FF430B" w:rsidRDefault="00974E40" w:rsidP="00974E40">
            <w:pPr>
              <w:tabs>
                <w:tab w:val="left" w:pos="567"/>
                <w:tab w:val="right" w:pos="10205"/>
              </w:tabs>
              <w:jc w:val="both"/>
              <w:rPr>
                <w:sz w:val="20"/>
                <w:szCs w:val="20"/>
              </w:rPr>
            </w:pPr>
            <w:r w:rsidRPr="00FF430B">
              <w:rPr>
                <w:sz w:val="20"/>
                <w:szCs w:val="20"/>
              </w:rPr>
              <w:t xml:space="preserve">                                                                                               </w:t>
            </w:r>
            <w:r>
              <w:rPr>
                <w:sz w:val="20"/>
                <w:szCs w:val="20"/>
              </w:rPr>
              <w:t xml:space="preserve">                                     </w:t>
            </w:r>
            <w:r w:rsidRPr="00FF430B">
              <w:rPr>
                <w:sz w:val="20"/>
                <w:szCs w:val="20"/>
              </w:rPr>
              <w:t xml:space="preserve"> (denumirea operatorului economic) </w:t>
            </w:r>
          </w:p>
          <w:p w14:paraId="1411E7A5" w14:textId="77777777" w:rsidR="00974E40" w:rsidRPr="00FF430B" w:rsidRDefault="00974E40" w:rsidP="00974E40">
            <w:pPr>
              <w:tabs>
                <w:tab w:val="left" w:pos="567"/>
                <w:tab w:val="right" w:pos="9531"/>
              </w:tabs>
              <w:jc w:val="both"/>
            </w:pPr>
            <w:r w:rsidRPr="00FF430B">
              <w:t>cu sediul în _________________________________str._________________________________,</w:t>
            </w:r>
          </w:p>
          <w:p w14:paraId="0DF06336" w14:textId="77777777" w:rsidR="00974E40" w:rsidRPr="00FF430B" w:rsidRDefault="00974E40" w:rsidP="00974E40">
            <w:pPr>
              <w:tabs>
                <w:tab w:val="left" w:pos="567"/>
                <w:tab w:val="right" w:pos="10205"/>
              </w:tabs>
              <w:jc w:val="both"/>
              <w:rPr>
                <w:sz w:val="20"/>
                <w:szCs w:val="20"/>
              </w:rPr>
            </w:pPr>
            <w:r w:rsidRPr="00FF430B">
              <w:rPr>
                <w:sz w:val="20"/>
                <w:szCs w:val="20"/>
              </w:rPr>
              <w:t xml:space="preserve">                                                    (localitatea) </w:t>
            </w:r>
          </w:p>
          <w:p w14:paraId="5A1ABFEB" w14:textId="77777777" w:rsidR="00974E40" w:rsidRPr="00BD3B88" w:rsidRDefault="00974E40" w:rsidP="00974E40">
            <w:pPr>
              <w:pStyle w:val="NormalWeb"/>
              <w:tabs>
                <w:tab w:val="left" w:pos="567"/>
              </w:tabs>
              <w:ind w:firstLine="0"/>
              <w:rPr>
                <w:sz w:val="20"/>
                <w:szCs w:val="20"/>
                <w:lang w:val="en-US"/>
              </w:rPr>
            </w:pPr>
            <w:proofErr w:type="spellStart"/>
            <w:r w:rsidRPr="00BD3B88">
              <w:rPr>
                <w:lang w:val="en-US"/>
              </w:rPr>
              <w:t>telefon</w:t>
            </w:r>
            <w:proofErr w:type="spellEnd"/>
            <w:r w:rsidRPr="00BD3B88">
              <w:rPr>
                <w:lang w:val="en-US"/>
              </w:rPr>
              <w:t xml:space="preserve">: ______________, fax: _____________, IDNO________________ </w:t>
            </w:r>
            <w:proofErr w:type="spellStart"/>
            <w:r w:rsidRPr="00BD3B88">
              <w:rPr>
                <w:lang w:val="en-US"/>
              </w:rPr>
              <w:t>autorizat</w:t>
            </w:r>
            <w:proofErr w:type="spellEnd"/>
            <w:r w:rsidRPr="00BD3B88">
              <w:rPr>
                <w:lang w:val="en-US"/>
              </w:rPr>
              <w:t xml:space="preserve"> </w:t>
            </w:r>
            <w:proofErr w:type="spellStart"/>
            <w:r w:rsidRPr="00BD3B88">
              <w:rPr>
                <w:lang w:val="en-US"/>
              </w:rPr>
              <w:t>pentru</w:t>
            </w:r>
            <w:proofErr w:type="spellEnd"/>
            <w:r w:rsidRPr="00BD3B88">
              <w:rPr>
                <w:lang w:val="en-US"/>
              </w:rPr>
              <w:t xml:space="preserve"> </w:t>
            </w:r>
            <w:proofErr w:type="spellStart"/>
            <w:r w:rsidRPr="00BD3B88">
              <w:rPr>
                <w:lang w:val="en-US"/>
              </w:rPr>
              <w:t>activitatea</w:t>
            </w:r>
            <w:proofErr w:type="spellEnd"/>
            <w:r w:rsidRPr="00BD3B88">
              <w:rPr>
                <w:lang w:val="en-US"/>
              </w:rPr>
              <w:t xml:space="preserve"> </w:t>
            </w:r>
            <w:proofErr w:type="spellStart"/>
            <w:r w:rsidRPr="00BD3B88">
              <w:rPr>
                <w:lang w:val="en-US"/>
              </w:rPr>
              <w:t>în</w:t>
            </w:r>
            <w:proofErr w:type="spellEnd"/>
            <w:r w:rsidRPr="00BD3B88">
              <w:rPr>
                <w:lang w:val="en-US"/>
              </w:rPr>
              <w:t xml:space="preserve"> </w:t>
            </w:r>
            <w:proofErr w:type="spellStart"/>
            <w:r w:rsidRPr="00BD3B88">
              <w:rPr>
                <w:lang w:val="en-US"/>
              </w:rPr>
              <w:t>construcţii</w:t>
            </w:r>
            <w:proofErr w:type="spellEnd"/>
            <w:r w:rsidRPr="00BD3B88">
              <w:rPr>
                <w:lang w:val="en-US"/>
              </w:rPr>
              <w:t xml:space="preserve">: </w:t>
            </w:r>
            <w:proofErr w:type="spellStart"/>
            <w:r w:rsidRPr="00BD3B88">
              <w:rPr>
                <w:lang w:val="en-US"/>
              </w:rPr>
              <w:t>autorizaţia</w:t>
            </w:r>
            <w:proofErr w:type="spellEnd"/>
            <w:r w:rsidRPr="00BD3B88">
              <w:rPr>
                <w:lang w:val="en-US"/>
              </w:rPr>
              <w:t xml:space="preserve"> nr. _______ din „_</w:t>
            </w:r>
            <w:proofErr w:type="gramStart"/>
            <w:r w:rsidRPr="00BD3B88">
              <w:rPr>
                <w:lang w:val="en-US"/>
              </w:rPr>
              <w:t>_”_</w:t>
            </w:r>
            <w:proofErr w:type="gramEnd"/>
            <w:r w:rsidRPr="00BD3B88">
              <w:rPr>
                <w:lang w:val="en-US"/>
              </w:rPr>
              <w:t xml:space="preserve">_____________20__, </w:t>
            </w:r>
            <w:proofErr w:type="spellStart"/>
            <w:r w:rsidRPr="00BD3B88">
              <w:rPr>
                <w:lang w:val="en-US"/>
              </w:rPr>
              <w:t>eliberată</w:t>
            </w:r>
            <w:proofErr w:type="spellEnd"/>
            <w:r w:rsidRPr="00BD3B88">
              <w:rPr>
                <w:lang w:val="en-US"/>
              </w:rPr>
              <w:t xml:space="preserve"> de __________________,pe un termen de ____ ani, </w:t>
            </w:r>
            <w:proofErr w:type="spellStart"/>
            <w:r w:rsidRPr="00BD3B88">
              <w:rPr>
                <w:lang w:val="en-US"/>
              </w:rPr>
              <w:t>pentru</w:t>
            </w:r>
            <w:proofErr w:type="spellEnd"/>
            <w:r w:rsidRPr="00BD3B88">
              <w:rPr>
                <w:lang w:val="en-US"/>
              </w:rPr>
              <w:t xml:space="preserve"> </w:t>
            </w:r>
            <w:proofErr w:type="spellStart"/>
            <w:r w:rsidRPr="00BD3B88">
              <w:rPr>
                <w:lang w:val="en-US"/>
              </w:rPr>
              <w:t>genurile</w:t>
            </w:r>
            <w:proofErr w:type="spellEnd"/>
            <w:r w:rsidRPr="00BD3B88">
              <w:rPr>
                <w:lang w:val="en-US"/>
              </w:rPr>
              <w:t xml:space="preserve"> de </w:t>
            </w:r>
            <w:proofErr w:type="spellStart"/>
            <w:r w:rsidRPr="00BD3B88">
              <w:rPr>
                <w:lang w:val="en-US"/>
              </w:rPr>
              <w:t>activitate</w:t>
            </w:r>
            <w:proofErr w:type="spellEnd"/>
            <w:r w:rsidRPr="00BD3B88">
              <w:rPr>
                <w:lang w:val="en-US"/>
              </w:rPr>
              <w:t xml:space="preserve">___________________________________, </w:t>
            </w:r>
            <w:proofErr w:type="spellStart"/>
            <w:r w:rsidRPr="00BD3B88">
              <w:rPr>
                <w:lang w:val="en-US"/>
              </w:rPr>
              <w:t>reprezentat</w:t>
            </w:r>
            <w:proofErr w:type="spellEnd"/>
            <w:r w:rsidRPr="00BD3B88">
              <w:rPr>
                <w:lang w:val="en-US"/>
              </w:rPr>
              <w:t xml:space="preserve"> </w:t>
            </w:r>
            <w:proofErr w:type="spellStart"/>
            <w:r w:rsidRPr="00BD3B88">
              <w:rPr>
                <w:lang w:val="en-US"/>
              </w:rPr>
              <w:t>prin</w:t>
            </w:r>
            <w:proofErr w:type="spellEnd"/>
            <w:r w:rsidRPr="00BD3B88">
              <w:rPr>
                <w:lang w:val="en-US"/>
              </w:rPr>
              <w:t xml:space="preserve"> _____________________________________, </w:t>
            </w:r>
            <w:proofErr w:type="spellStart"/>
            <w:r w:rsidRPr="00BD3B88">
              <w:rPr>
                <w:lang w:val="en-US"/>
              </w:rPr>
              <w:t>în</w:t>
            </w:r>
            <w:proofErr w:type="spellEnd"/>
            <w:r w:rsidRPr="00BD3B88">
              <w:rPr>
                <w:lang w:val="en-US"/>
              </w:rPr>
              <w:t xml:space="preserve"> </w:t>
            </w:r>
            <w:proofErr w:type="spellStart"/>
            <w:r w:rsidRPr="00BD3B88">
              <w:rPr>
                <w:lang w:val="en-US"/>
              </w:rPr>
              <w:t>calitate</w:t>
            </w:r>
            <w:proofErr w:type="spellEnd"/>
            <w:r w:rsidRPr="00BD3B88">
              <w:rPr>
                <w:lang w:val="en-US"/>
              </w:rPr>
              <w:t xml:space="preserve"> de </w:t>
            </w:r>
            <w:proofErr w:type="spellStart"/>
            <w:r w:rsidRPr="00BD3B88">
              <w:rPr>
                <w:lang w:val="en-US"/>
              </w:rPr>
              <w:t>Antreprenor</w:t>
            </w:r>
            <w:proofErr w:type="spellEnd"/>
            <w:r w:rsidRPr="00BD3B88">
              <w:rPr>
                <w:lang w:val="en-US"/>
              </w:rPr>
              <w:t xml:space="preserve">, pe de </w:t>
            </w:r>
            <w:proofErr w:type="spellStart"/>
            <w:r w:rsidRPr="00BD3B88">
              <w:rPr>
                <w:lang w:val="en-US"/>
              </w:rPr>
              <w:t>altă</w:t>
            </w:r>
            <w:proofErr w:type="spellEnd"/>
            <w:r w:rsidRPr="00BD3B88">
              <w:rPr>
                <w:lang w:val="en-US"/>
              </w:rPr>
              <w:t xml:space="preserve"> </w:t>
            </w:r>
            <w:proofErr w:type="spellStart"/>
            <w:r w:rsidRPr="00BD3B88">
              <w:rPr>
                <w:lang w:val="en-US"/>
              </w:rPr>
              <w:t>parte</w:t>
            </w:r>
            <w:proofErr w:type="spellEnd"/>
            <w:r w:rsidRPr="00BD3B88">
              <w:rPr>
                <w:lang w:val="en-US"/>
              </w:rPr>
              <w:t>.</w:t>
            </w:r>
          </w:p>
          <w:p w14:paraId="4F418824" w14:textId="77777777" w:rsidR="00974E40" w:rsidRPr="001768B9" w:rsidRDefault="00974E40" w:rsidP="00974E40">
            <w:pPr>
              <w:pStyle w:val="NormalWeb"/>
              <w:tabs>
                <w:tab w:val="left" w:pos="567"/>
              </w:tabs>
              <w:ind w:firstLine="0"/>
              <w:rPr>
                <w:sz w:val="20"/>
                <w:szCs w:val="20"/>
                <w:lang w:val="en-US"/>
              </w:rPr>
            </w:pPr>
            <w:r w:rsidRPr="00BD3B88">
              <w:rPr>
                <w:sz w:val="20"/>
                <w:szCs w:val="20"/>
                <w:lang w:val="en-US"/>
              </w:rPr>
              <w:t xml:space="preserve"> (</w:t>
            </w:r>
            <w:proofErr w:type="spellStart"/>
            <w:proofErr w:type="gramStart"/>
            <w:r w:rsidRPr="00BD3B88">
              <w:rPr>
                <w:sz w:val="20"/>
                <w:szCs w:val="20"/>
                <w:lang w:val="en-US"/>
              </w:rPr>
              <w:t>numele</w:t>
            </w:r>
            <w:proofErr w:type="spellEnd"/>
            <w:proofErr w:type="gramEnd"/>
            <w:r w:rsidRPr="00BD3B88">
              <w:rPr>
                <w:sz w:val="20"/>
                <w:szCs w:val="20"/>
                <w:lang w:val="en-US"/>
              </w:rPr>
              <w:t xml:space="preserve"> </w:t>
            </w:r>
            <w:proofErr w:type="spellStart"/>
            <w:r w:rsidRPr="00BD3B88">
              <w:rPr>
                <w:sz w:val="20"/>
                <w:szCs w:val="20"/>
                <w:lang w:val="en-US"/>
              </w:rPr>
              <w:t>şi</w:t>
            </w:r>
            <w:proofErr w:type="spellEnd"/>
            <w:r w:rsidRPr="00BD3B88">
              <w:rPr>
                <w:sz w:val="20"/>
                <w:szCs w:val="20"/>
                <w:lang w:val="en-US"/>
              </w:rPr>
              <w:t xml:space="preserve"> </w:t>
            </w:r>
            <w:proofErr w:type="spellStart"/>
            <w:r w:rsidRPr="00BD3B88">
              <w:rPr>
                <w:sz w:val="20"/>
                <w:szCs w:val="20"/>
                <w:lang w:val="en-US"/>
              </w:rPr>
              <w:t>funcţia</w:t>
            </w:r>
            <w:proofErr w:type="spellEnd"/>
            <w:r w:rsidRPr="00BD3B88">
              <w:rPr>
                <w:sz w:val="20"/>
                <w:szCs w:val="20"/>
                <w:lang w:val="en-US"/>
              </w:rPr>
              <w:t xml:space="preserve"> </w:t>
            </w:r>
            <w:proofErr w:type="spellStart"/>
            <w:r w:rsidRPr="00BD3B88">
              <w:rPr>
                <w:sz w:val="20"/>
                <w:szCs w:val="20"/>
                <w:lang w:val="en-US"/>
              </w:rPr>
              <w:t>conducătorului</w:t>
            </w:r>
            <w:proofErr w:type="spellEnd"/>
            <w:r w:rsidRPr="00BD3B88">
              <w:rPr>
                <w:sz w:val="20"/>
                <w:szCs w:val="20"/>
                <w:lang w:val="en-US"/>
              </w:rPr>
              <w:t>)</w:t>
            </w:r>
          </w:p>
          <w:p w14:paraId="2010AAE4" w14:textId="77777777" w:rsidR="00974E40" w:rsidRDefault="00974E40" w:rsidP="00196AB4">
            <w:pPr>
              <w:jc w:val="both"/>
            </w:pPr>
          </w:p>
          <w:p w14:paraId="3A78B030" w14:textId="77777777" w:rsidR="00974E40" w:rsidRDefault="00974E40" w:rsidP="00196AB4">
            <w:pPr>
              <w:jc w:val="both"/>
            </w:pPr>
          </w:p>
          <w:p w14:paraId="430C0697" w14:textId="77777777" w:rsidR="00974E40" w:rsidRPr="00FF430B" w:rsidRDefault="00974E40" w:rsidP="00196AB4">
            <w:pPr>
              <w:jc w:val="both"/>
            </w:pPr>
          </w:p>
          <w:p w14:paraId="3F65B0F0" w14:textId="77777777" w:rsidR="00974E40" w:rsidRPr="00FF430B" w:rsidRDefault="00460653" w:rsidP="00974E40">
            <w:pPr>
              <w:tabs>
                <w:tab w:val="left" w:pos="567"/>
                <w:tab w:val="right" w:pos="10205"/>
              </w:tabs>
              <w:jc w:val="both"/>
            </w:pPr>
            <w:r w:rsidRPr="00FF430B">
              <w:t xml:space="preserve"> </w:t>
            </w:r>
          </w:p>
          <w:p w14:paraId="3B41B81C"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6340EA9A" w14:textId="77777777" w:rsidR="00460653" w:rsidRPr="00F12B51" w:rsidRDefault="00A156C0" w:rsidP="00821C44">
            <w:pPr>
              <w:pStyle w:val="Heading1"/>
              <w:spacing w:before="203"/>
              <w:ind w:left="24"/>
              <w:rPr>
                <w:b w:val="0"/>
                <w:i/>
              </w:rPr>
            </w:pPr>
            <w:r w:rsidRPr="00FF430B">
              <w:t xml:space="preserve">1.1. </w:t>
            </w:r>
            <w:proofErr w:type="spellStart"/>
            <w:r w:rsidR="00460653" w:rsidRPr="00F12B51">
              <w:rPr>
                <w:b w:val="0"/>
              </w:rPr>
              <w:t>Antreprenorul</w:t>
            </w:r>
            <w:proofErr w:type="spellEnd"/>
            <w:r w:rsidR="00460653" w:rsidRPr="00F12B51">
              <w:rPr>
                <w:b w:val="0"/>
              </w:rPr>
              <w:t xml:space="preserve"> se </w:t>
            </w:r>
            <w:proofErr w:type="spellStart"/>
            <w:r w:rsidR="00460653" w:rsidRPr="00F12B51">
              <w:rPr>
                <w:b w:val="0"/>
              </w:rPr>
              <w:t>obligă</w:t>
            </w:r>
            <w:proofErr w:type="spellEnd"/>
            <w:r w:rsidR="00460653" w:rsidRPr="00F12B51">
              <w:rPr>
                <w:b w:val="0"/>
              </w:rPr>
              <w:t xml:space="preserve"> </w:t>
            </w:r>
            <w:proofErr w:type="spellStart"/>
            <w:r w:rsidR="00460653" w:rsidRPr="00F12B51">
              <w:rPr>
                <w:b w:val="0"/>
              </w:rPr>
              <w:t>să</w:t>
            </w:r>
            <w:proofErr w:type="spellEnd"/>
            <w:r w:rsidR="00460653" w:rsidRPr="00F12B51">
              <w:rPr>
                <w:b w:val="0"/>
              </w:rPr>
              <w:t xml:space="preserve"> execute </w:t>
            </w:r>
            <w:proofErr w:type="spellStart"/>
            <w:r w:rsidR="00460653" w:rsidRPr="00F12B51">
              <w:rPr>
                <w:b w:val="0"/>
                <w:i/>
              </w:rPr>
              <w:t>lucrările</w:t>
            </w:r>
            <w:proofErr w:type="spellEnd"/>
            <w:r w:rsidR="00821C44" w:rsidRPr="00F12B51">
              <w:rPr>
                <w:b w:val="0"/>
                <w:i/>
              </w:rPr>
              <w:t>:</w:t>
            </w:r>
            <w:r w:rsidR="00F12B51" w:rsidRPr="00F12B51">
              <w:rPr>
                <w:b w:val="0"/>
                <w:color w:val="000000"/>
                <w:sz w:val="28"/>
                <w:szCs w:val="28"/>
              </w:rPr>
              <w:t xml:space="preserve"> </w:t>
            </w:r>
            <w:r w:rsidR="00F12B51" w:rsidRPr="00F12B51">
              <w:rPr>
                <w:color w:val="000000"/>
                <w:sz w:val="28"/>
                <w:szCs w:val="28"/>
              </w:rPr>
              <w:t>„</w:t>
            </w:r>
            <w:proofErr w:type="spellStart"/>
            <w:r w:rsidR="00F12B51" w:rsidRPr="00F12B51">
              <w:rPr>
                <w:i/>
                <w:color w:val="000000"/>
                <w:sz w:val="28"/>
                <w:szCs w:val="28"/>
              </w:rPr>
              <w:t>R</w:t>
            </w:r>
            <w:r w:rsidR="00F12B51" w:rsidRPr="00F12B51">
              <w:rPr>
                <w:i/>
                <w:w w:val="105"/>
              </w:rPr>
              <w:t>eparația</w:t>
            </w:r>
            <w:proofErr w:type="spellEnd"/>
            <w:r w:rsidR="00F12B51" w:rsidRPr="00F12B51">
              <w:rPr>
                <w:i/>
                <w:w w:val="105"/>
              </w:rPr>
              <w:t xml:space="preserve"> </w:t>
            </w:r>
            <w:proofErr w:type="spellStart"/>
            <w:r w:rsidR="00F12B51" w:rsidRPr="00F12B51">
              <w:rPr>
                <w:i/>
                <w:w w:val="105"/>
              </w:rPr>
              <w:t>Oficiului</w:t>
            </w:r>
            <w:proofErr w:type="spellEnd"/>
            <w:r w:rsidR="00F12B51" w:rsidRPr="00F12B51">
              <w:rPr>
                <w:i/>
                <w:w w:val="105"/>
              </w:rPr>
              <w:t xml:space="preserve"> </w:t>
            </w:r>
            <w:proofErr w:type="spellStart"/>
            <w:r w:rsidR="00F12B51" w:rsidRPr="00F12B51">
              <w:rPr>
                <w:i/>
                <w:w w:val="105"/>
              </w:rPr>
              <w:t>Medicilor</w:t>
            </w:r>
            <w:proofErr w:type="spellEnd"/>
            <w:r w:rsidR="00F12B51" w:rsidRPr="00F12B51">
              <w:rPr>
                <w:i/>
                <w:w w:val="105"/>
              </w:rPr>
              <w:t xml:space="preserve"> de </w:t>
            </w:r>
            <w:proofErr w:type="spellStart"/>
            <w:r w:rsidR="00F12B51" w:rsidRPr="00F12B51">
              <w:rPr>
                <w:i/>
                <w:w w:val="105"/>
              </w:rPr>
              <w:t>Familie</w:t>
            </w:r>
            <w:proofErr w:type="spellEnd"/>
            <w:r w:rsidR="00F12B51" w:rsidRPr="00F12B51">
              <w:rPr>
                <w:i/>
                <w:spacing w:val="21"/>
                <w:w w:val="105"/>
              </w:rPr>
              <w:t xml:space="preserve"> din </w:t>
            </w:r>
            <w:proofErr w:type="spellStart"/>
            <w:proofErr w:type="gramStart"/>
            <w:r w:rsidR="00F12B51" w:rsidRPr="00F12B51">
              <w:rPr>
                <w:i/>
                <w:w w:val="105"/>
              </w:rPr>
              <w:t>s.</w:t>
            </w:r>
            <w:r w:rsidR="00F12B51" w:rsidRPr="00F12B51">
              <w:rPr>
                <w:i/>
                <w:spacing w:val="-2"/>
                <w:w w:val="105"/>
              </w:rPr>
              <w:t>Salcia</w:t>
            </w:r>
            <w:proofErr w:type="spellEnd"/>
            <w:proofErr w:type="gramEnd"/>
            <w:r w:rsidR="00F12B51" w:rsidRPr="00F12B51">
              <w:rPr>
                <w:i/>
                <w:spacing w:val="-2"/>
                <w:w w:val="105"/>
              </w:rPr>
              <w:t xml:space="preserve">, r-ul </w:t>
            </w:r>
            <w:proofErr w:type="spellStart"/>
            <w:r w:rsidR="00F12B51" w:rsidRPr="00F12B51">
              <w:rPr>
                <w:i/>
                <w:spacing w:val="-2"/>
                <w:w w:val="105"/>
              </w:rPr>
              <w:t>Soldanesti</w:t>
            </w:r>
            <w:proofErr w:type="spellEnd"/>
            <w:r w:rsidR="00F12B51" w:rsidRPr="00F12B51">
              <w:rPr>
                <w:b w:val="0"/>
                <w:i/>
                <w:sz w:val="28"/>
                <w:szCs w:val="28"/>
                <w:lang w:eastAsia="zh-CN"/>
              </w:rPr>
              <w:t xml:space="preserve">„ </w:t>
            </w:r>
            <w:proofErr w:type="spellStart"/>
            <w:r w:rsidR="00460653" w:rsidRPr="00F12B51">
              <w:rPr>
                <w:b w:val="0"/>
              </w:rPr>
              <w:t>în</w:t>
            </w:r>
            <w:proofErr w:type="spellEnd"/>
            <w:r w:rsidR="00460653" w:rsidRPr="00F12B51">
              <w:rPr>
                <w:b w:val="0"/>
              </w:rPr>
              <w:t xml:space="preserve"> </w:t>
            </w:r>
            <w:proofErr w:type="spellStart"/>
            <w:r w:rsidR="00460653" w:rsidRPr="00F12B51">
              <w:rPr>
                <w:b w:val="0"/>
              </w:rPr>
              <w:t>conformitate</w:t>
            </w:r>
            <w:proofErr w:type="spellEnd"/>
            <w:r w:rsidR="00460653" w:rsidRPr="00F12B51">
              <w:rPr>
                <w:b w:val="0"/>
              </w:rPr>
              <w:t xml:space="preserve"> cu </w:t>
            </w:r>
            <w:proofErr w:type="spellStart"/>
            <w:r w:rsidR="00A101F6" w:rsidRPr="00F12B51">
              <w:rPr>
                <w:b w:val="0"/>
              </w:rPr>
              <w:t>prevederile</w:t>
            </w:r>
            <w:proofErr w:type="spellEnd"/>
            <w:r w:rsidR="00A101F6" w:rsidRPr="00F12B51">
              <w:rPr>
                <w:b w:val="0"/>
              </w:rPr>
              <w:t xml:space="preserve"> </w:t>
            </w:r>
            <w:proofErr w:type="spellStart"/>
            <w:r w:rsidR="00A101F6" w:rsidRPr="00F12B51">
              <w:rPr>
                <w:b w:val="0"/>
              </w:rPr>
              <w:t>proiectului</w:t>
            </w:r>
            <w:proofErr w:type="spellEnd"/>
            <w:r w:rsidR="00A101F6" w:rsidRPr="00F12B51">
              <w:rPr>
                <w:b w:val="0"/>
              </w:rPr>
              <w:t xml:space="preserve"> </w:t>
            </w:r>
            <w:proofErr w:type="spellStart"/>
            <w:r w:rsidR="00A101F6" w:rsidRPr="00F12B51">
              <w:rPr>
                <w:b w:val="0"/>
              </w:rPr>
              <w:t>tehnic</w:t>
            </w:r>
            <w:proofErr w:type="spellEnd"/>
            <w:r w:rsidR="00A101F6" w:rsidRPr="00F12B51">
              <w:rPr>
                <w:b w:val="0"/>
              </w:rPr>
              <w:t xml:space="preserve">, </w:t>
            </w:r>
            <w:r w:rsidR="00460653" w:rsidRPr="00F12B51">
              <w:rPr>
                <w:b w:val="0"/>
              </w:rPr>
              <w:t xml:space="preserve">cu </w:t>
            </w:r>
            <w:proofErr w:type="spellStart"/>
            <w:r w:rsidR="00460653" w:rsidRPr="00F12B51">
              <w:rPr>
                <w:b w:val="0"/>
              </w:rPr>
              <w:t>detaliile</w:t>
            </w:r>
            <w:proofErr w:type="spellEnd"/>
            <w:r w:rsidR="00460653" w:rsidRPr="00F12B51">
              <w:rPr>
                <w:b w:val="0"/>
              </w:rPr>
              <w:t xml:space="preserve"> de </w:t>
            </w:r>
            <w:proofErr w:type="spellStart"/>
            <w:r w:rsidR="00460653" w:rsidRPr="00F12B51">
              <w:rPr>
                <w:b w:val="0"/>
              </w:rPr>
              <w:t>execuţie</w:t>
            </w:r>
            <w:proofErr w:type="spellEnd"/>
            <w:r w:rsidR="00460653" w:rsidRPr="00F12B51">
              <w:rPr>
                <w:b w:val="0"/>
              </w:rPr>
              <w:t xml:space="preserve">, precum </w:t>
            </w:r>
            <w:proofErr w:type="spellStart"/>
            <w:r w:rsidR="00460653" w:rsidRPr="00F12B51">
              <w:rPr>
                <w:b w:val="0"/>
              </w:rPr>
              <w:t>şi</w:t>
            </w:r>
            <w:proofErr w:type="spellEnd"/>
            <w:r w:rsidR="00460653" w:rsidRPr="00F12B51">
              <w:rPr>
                <w:b w:val="0"/>
              </w:rPr>
              <w:t xml:space="preserve"> </w:t>
            </w:r>
            <w:r w:rsidR="009157BF" w:rsidRPr="00F12B51">
              <w:rPr>
                <w:b w:val="0"/>
              </w:rPr>
              <w:t xml:space="preserve">cu </w:t>
            </w:r>
            <w:proofErr w:type="spellStart"/>
            <w:r w:rsidR="009157BF" w:rsidRPr="00F12B51">
              <w:rPr>
                <w:b w:val="0"/>
              </w:rPr>
              <w:t>normativele</w:t>
            </w:r>
            <w:proofErr w:type="spellEnd"/>
            <w:r w:rsidR="00460653" w:rsidRPr="00F12B51">
              <w:rPr>
                <w:b w:val="0"/>
              </w:rPr>
              <w:t xml:space="preserve">, </w:t>
            </w:r>
            <w:proofErr w:type="spellStart"/>
            <w:r w:rsidR="009157BF" w:rsidRPr="00F12B51">
              <w:rPr>
                <w:b w:val="0"/>
              </w:rPr>
              <w:t>standardele</w:t>
            </w:r>
            <w:proofErr w:type="spellEnd"/>
            <w:r w:rsidR="009E719D" w:rsidRPr="00F12B51">
              <w:rPr>
                <w:b w:val="0"/>
              </w:rPr>
              <w:t xml:space="preserve"> </w:t>
            </w:r>
            <w:proofErr w:type="spellStart"/>
            <w:r w:rsidR="00460653" w:rsidRPr="00F12B51">
              <w:rPr>
                <w:b w:val="0"/>
              </w:rPr>
              <w:t>şi</w:t>
            </w:r>
            <w:proofErr w:type="spellEnd"/>
            <w:r w:rsidR="009E719D" w:rsidRPr="00F12B51">
              <w:rPr>
                <w:b w:val="0"/>
              </w:rPr>
              <w:t xml:space="preserve"> </w:t>
            </w:r>
            <w:proofErr w:type="spellStart"/>
            <w:r w:rsidR="009157BF" w:rsidRPr="00F12B51">
              <w:rPr>
                <w:b w:val="0"/>
              </w:rPr>
              <w:t>prescripţiile</w:t>
            </w:r>
            <w:proofErr w:type="spellEnd"/>
            <w:r w:rsidR="009E719D" w:rsidRPr="00F12B51">
              <w:rPr>
                <w:b w:val="0"/>
              </w:rPr>
              <w:t xml:space="preserve"> </w:t>
            </w:r>
            <w:proofErr w:type="spellStart"/>
            <w:r w:rsidR="00460653" w:rsidRPr="00F12B51">
              <w:rPr>
                <w:b w:val="0"/>
              </w:rPr>
              <w:t>tehnice</w:t>
            </w:r>
            <w:proofErr w:type="spellEnd"/>
            <w:r w:rsidR="00460653" w:rsidRPr="00F12B51">
              <w:rPr>
                <w:b w:val="0"/>
              </w:rPr>
              <w:t>.</w:t>
            </w:r>
          </w:p>
          <w:p w14:paraId="4C750D61" w14:textId="77777777" w:rsidR="00460653" w:rsidRPr="00FF430B" w:rsidRDefault="00460653" w:rsidP="00196AB4">
            <w:pPr>
              <w:jc w:val="both"/>
            </w:pPr>
          </w:p>
          <w:p w14:paraId="418F309C"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2D489981"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2.1. </w:t>
            </w:r>
            <w:proofErr w:type="spellStart"/>
            <w:r w:rsidR="00460653" w:rsidRPr="00464E27">
              <w:rPr>
                <w:lang w:val="en-US"/>
              </w:rPr>
              <w:t>Durata</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a</w:t>
            </w:r>
            <w:r w:rsidR="00821C44">
              <w:rPr>
                <w:lang w:val="en-US"/>
              </w:rPr>
              <w:t xml:space="preserve"> </w:t>
            </w:r>
            <w:proofErr w:type="spellStart"/>
            <w:r w:rsidR="00821C44">
              <w:rPr>
                <w:lang w:val="en-US"/>
              </w:rPr>
              <w:t>lucrărilor</w:t>
            </w:r>
            <w:proofErr w:type="spellEnd"/>
            <w:r w:rsidR="00821C44">
              <w:rPr>
                <w:lang w:val="en-US"/>
              </w:rPr>
              <w:t xml:space="preserve"> </w:t>
            </w:r>
            <w:proofErr w:type="spellStart"/>
            <w:r w:rsidR="00821C44">
              <w:rPr>
                <w:lang w:val="en-US"/>
              </w:rPr>
              <w:t>contractate</w:t>
            </w:r>
            <w:proofErr w:type="spellEnd"/>
            <w:r w:rsidR="00821C44">
              <w:rPr>
                <w:lang w:val="en-US"/>
              </w:rPr>
              <w:t xml:space="preserve"> </w:t>
            </w:r>
            <w:proofErr w:type="spellStart"/>
            <w:r w:rsidR="00821C44">
              <w:rPr>
                <w:lang w:val="en-US"/>
              </w:rPr>
              <w:t>este</w:t>
            </w:r>
            <w:proofErr w:type="spellEnd"/>
            <w:r w:rsidR="00821C44">
              <w:rPr>
                <w:lang w:val="en-US"/>
              </w:rPr>
              <w:t xml:space="preserve"> de </w:t>
            </w:r>
            <w:r w:rsidR="00F12B51">
              <w:rPr>
                <w:lang w:val="en-US"/>
              </w:rPr>
              <w:t>2</w:t>
            </w:r>
            <w:r w:rsidR="009F0FE8" w:rsidRPr="00464E27">
              <w:rPr>
                <w:lang w:val="en-US"/>
              </w:rPr>
              <w:t xml:space="preserve"> </w:t>
            </w:r>
            <w:proofErr w:type="spellStart"/>
            <w:r w:rsidR="009F0FE8" w:rsidRPr="00464E27">
              <w:rPr>
                <w:lang w:val="en-US"/>
              </w:rPr>
              <w:t>luni</w:t>
            </w:r>
            <w:proofErr w:type="spellEnd"/>
            <w:r w:rsidR="005D4B79" w:rsidRPr="00464E27">
              <w:rPr>
                <w:lang w:val="en-US"/>
              </w:rPr>
              <w:t xml:space="preserve"> </w:t>
            </w:r>
            <w:proofErr w:type="spellStart"/>
            <w:r w:rsidR="00EB65F6" w:rsidRPr="00464E27">
              <w:rPr>
                <w:lang w:val="en-US"/>
              </w:rPr>
              <w:t>și</w:t>
            </w:r>
            <w:proofErr w:type="spellEnd"/>
            <w:r w:rsidR="00EB65F6" w:rsidRPr="00464E27">
              <w:rPr>
                <w:lang w:val="en-US"/>
              </w:rPr>
              <w:t xml:space="preserve"> </w:t>
            </w:r>
            <w:proofErr w:type="spellStart"/>
            <w:r w:rsidR="00EB65F6" w:rsidRPr="00464E27">
              <w:rPr>
                <w:lang w:val="en-US"/>
              </w:rPr>
              <w:t>zile</w:t>
            </w:r>
            <w:proofErr w:type="spellEnd"/>
            <w:r w:rsidR="00EB65F6" w:rsidRPr="00464E27">
              <w:rPr>
                <w:lang w:val="en-US"/>
              </w:rPr>
              <w:t>___</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primirea</w:t>
            </w:r>
            <w:proofErr w:type="spellEnd"/>
            <w:r w:rsidR="00460653" w:rsidRPr="00464E27">
              <w:rPr>
                <w:lang w:val="en-US"/>
              </w:rPr>
              <w:t xml:space="preserve"> </w:t>
            </w:r>
            <w:proofErr w:type="spellStart"/>
            <w:r w:rsidR="00460653" w:rsidRPr="00464E27">
              <w:rPr>
                <w:lang w:val="en-US"/>
              </w:rPr>
              <w:t>ordinului</w:t>
            </w:r>
            <w:proofErr w:type="spellEnd"/>
            <w:r w:rsidR="00460653" w:rsidRPr="00464E27">
              <w:rPr>
                <w:lang w:val="en-US"/>
              </w:rPr>
              <w:t xml:space="preserve"> de </w:t>
            </w:r>
            <w:proofErr w:type="spellStart"/>
            <w:r w:rsidR="00460653" w:rsidRPr="00464E27">
              <w:rPr>
                <w:lang w:val="en-US"/>
              </w:rPr>
              <w:t>începere</w:t>
            </w:r>
            <w:proofErr w:type="spellEnd"/>
            <w:r w:rsidR="00460653" w:rsidRPr="00464E27">
              <w:rPr>
                <w:lang w:val="en-US"/>
              </w:rPr>
              <w:t xml:space="preserve"> </w:t>
            </w:r>
            <w:proofErr w:type="gramStart"/>
            <w:r w:rsidR="00460653" w:rsidRPr="00464E27">
              <w:rPr>
                <w:lang w:val="en-US"/>
              </w:rPr>
              <w:t>a</w:t>
            </w:r>
            <w:proofErr w:type="gramEnd"/>
            <w:r w:rsidR="00460653" w:rsidRPr="00464E27">
              <w:rPr>
                <w:lang w:val="en-US"/>
              </w:rPr>
              <w:t xml:space="preserve"> </w:t>
            </w:r>
            <w:proofErr w:type="spellStart"/>
            <w:r w:rsidR="00460653" w:rsidRPr="00464E27">
              <w:rPr>
                <w:lang w:val="en-US"/>
              </w:rPr>
              <w:t>execuţiei</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asigurării</w:t>
            </w:r>
            <w:proofErr w:type="spellEnd"/>
            <w:r w:rsidR="00460653" w:rsidRPr="00464E27">
              <w:rPr>
                <w:lang w:val="en-US"/>
              </w:rPr>
              <w:t xml:space="preserve"> </w:t>
            </w:r>
            <w:proofErr w:type="spellStart"/>
            <w:r w:rsidR="00460653" w:rsidRPr="00464E27">
              <w:rPr>
                <w:lang w:val="en-US"/>
              </w:rPr>
              <w:t>lucrului</w:t>
            </w:r>
            <w:proofErr w:type="spellEnd"/>
            <w:r w:rsidR="00460653" w:rsidRPr="00464E27">
              <w:rPr>
                <w:lang w:val="en-US"/>
              </w:rPr>
              <w:t xml:space="preserve"> </w:t>
            </w:r>
            <w:proofErr w:type="spellStart"/>
            <w:r w:rsidR="00460653" w:rsidRPr="00464E27">
              <w:rPr>
                <w:lang w:val="en-US"/>
              </w:rPr>
              <w:t>ritmic</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r w:rsidR="005D4B79" w:rsidRPr="00464E27">
              <w:rPr>
                <w:lang w:val="en-US"/>
              </w:rPr>
              <w:t>-</w:t>
            </w:r>
            <w:r w:rsidR="00460653" w:rsidRPr="00464E27">
              <w:rPr>
                <w:lang w:val="en-US"/>
              </w:rPr>
              <w:t>ordonatorul</w:t>
            </w:r>
            <w:proofErr w:type="spellEnd"/>
            <w:r w:rsidR="00460653" w:rsidRPr="00464E27">
              <w:rPr>
                <w:lang w:val="en-US"/>
              </w:rPr>
              <w:t xml:space="preserve"> de </w:t>
            </w:r>
            <w:proofErr w:type="spellStart"/>
            <w:r w:rsidR="00460653" w:rsidRPr="00464E27">
              <w:rPr>
                <w:lang w:val="en-US"/>
              </w:rPr>
              <w:t>credite</w:t>
            </w:r>
            <w:proofErr w:type="spellEnd"/>
            <w:r w:rsidR="00460653" w:rsidRPr="00464E27">
              <w:rPr>
                <w:lang w:val="en-US"/>
              </w:rPr>
              <w:t>.</w:t>
            </w:r>
          </w:p>
          <w:p w14:paraId="5535B29E" w14:textId="77777777" w:rsidR="00460653" w:rsidRPr="00464E27" w:rsidRDefault="00A156C0" w:rsidP="00196AB4">
            <w:pPr>
              <w:pStyle w:val="NormalWeb"/>
              <w:tabs>
                <w:tab w:val="left" w:pos="567"/>
              </w:tabs>
              <w:spacing w:line="276" w:lineRule="auto"/>
              <w:ind w:firstLine="0"/>
              <w:rPr>
                <w:lang w:val="en-US"/>
              </w:rPr>
            </w:pPr>
            <w:r w:rsidRPr="00464E27">
              <w:rPr>
                <w:lang w:val="en-US"/>
              </w:rPr>
              <w:lastRenderedPageBreak/>
              <w:t xml:space="preserve">2.2. </w:t>
            </w:r>
            <w:proofErr w:type="spellStart"/>
            <w:r w:rsidR="00460653" w:rsidRPr="00464E27">
              <w:rPr>
                <w:lang w:val="en-US"/>
              </w:rPr>
              <w:t>Graficul</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a </w:t>
            </w:r>
            <w:proofErr w:type="spellStart"/>
            <w:r w:rsidR="00460653" w:rsidRPr="00464E27">
              <w:rPr>
                <w:lang w:val="en-US"/>
              </w:rPr>
              <w:t>lucrărilor</w:t>
            </w:r>
            <w:proofErr w:type="spellEnd"/>
            <w:r w:rsidR="00460653" w:rsidRPr="00464E27">
              <w:rPr>
                <w:lang w:val="en-US"/>
              </w:rPr>
              <w:t xml:space="preserve"> se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efectua</w:t>
            </w:r>
            <w:proofErr w:type="spellEnd"/>
            <w:r w:rsidR="00460653" w:rsidRPr="00464E27">
              <w:rPr>
                <w:lang w:val="en-US"/>
              </w:rPr>
              <w:t xml:space="preserve"> conform </w:t>
            </w:r>
            <w:proofErr w:type="spellStart"/>
            <w:r w:rsidR="00460653" w:rsidRPr="00464E27">
              <w:rPr>
                <w:lang w:val="en-US"/>
              </w:rPr>
              <w:t>specificaţiei</w:t>
            </w:r>
            <w:proofErr w:type="spellEnd"/>
            <w:r w:rsidR="00460653" w:rsidRPr="00464E27">
              <w:rPr>
                <w:lang w:val="en-US"/>
              </w:rPr>
              <w:t xml:space="preserve"> din </w:t>
            </w:r>
            <w:proofErr w:type="spellStart"/>
            <w:r w:rsidR="00460653" w:rsidRPr="00464E27">
              <w:rPr>
                <w:lang w:val="en-US"/>
              </w:rPr>
              <w:t>anexa</w:t>
            </w:r>
            <w:proofErr w:type="spellEnd"/>
            <w:r w:rsidR="00460653" w:rsidRPr="00464E27">
              <w:rPr>
                <w:lang w:val="en-US"/>
              </w:rPr>
              <w:t xml:space="preserve"> </w:t>
            </w:r>
            <w:r w:rsidR="009157BF" w:rsidRPr="00464E27">
              <w:rPr>
                <w:lang w:val="en-US"/>
              </w:rPr>
              <w:t xml:space="preserve">la </w:t>
            </w:r>
            <w:proofErr w:type="spellStart"/>
            <w:r w:rsidR="00460653" w:rsidRPr="00464E27">
              <w:rPr>
                <w:lang w:val="en-US"/>
              </w:rPr>
              <w:t>prezentul</w:t>
            </w:r>
            <w:proofErr w:type="spellEnd"/>
            <w:r w:rsidR="00460653" w:rsidRPr="00464E27">
              <w:rPr>
                <w:lang w:val="en-US"/>
              </w:rPr>
              <w:t xml:space="preserve"> contract. </w:t>
            </w:r>
          </w:p>
          <w:p w14:paraId="08123F8D"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2.3. </w:t>
            </w:r>
            <w:proofErr w:type="spellStart"/>
            <w:r w:rsidR="00460653" w:rsidRPr="00464E27">
              <w:rPr>
                <w:lang w:val="en-US"/>
              </w:rPr>
              <w:t>Perioada</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fi </w:t>
            </w:r>
            <w:proofErr w:type="spellStart"/>
            <w:r w:rsidR="00460653" w:rsidRPr="00464E27">
              <w:rPr>
                <w:lang w:val="en-US"/>
              </w:rPr>
              <w:t>prelungită</w:t>
            </w:r>
            <w:proofErr w:type="spellEnd"/>
            <w:r w:rsidR="00460653" w:rsidRPr="00464E27">
              <w:rPr>
                <w:lang w:val="en-US"/>
              </w:rPr>
              <w:t xml:space="preserve"> </w:t>
            </w:r>
            <w:proofErr w:type="spellStart"/>
            <w:r w:rsidR="00EB65F6" w:rsidRPr="00464E27">
              <w:rPr>
                <w:lang w:val="en-US"/>
              </w:rPr>
              <w:t>sau</w:t>
            </w:r>
            <w:proofErr w:type="spellEnd"/>
            <w:r w:rsidR="00EB65F6" w:rsidRPr="00464E27">
              <w:rPr>
                <w:lang w:val="en-US"/>
              </w:rPr>
              <w:t xml:space="preserve"> </w:t>
            </w:r>
            <w:proofErr w:type="spellStart"/>
            <w:r w:rsidR="00EB65F6" w:rsidRPr="00464E27">
              <w:rPr>
                <w:lang w:val="en-US"/>
              </w:rPr>
              <w:t>suspendată</w:t>
            </w:r>
            <w:proofErr w:type="spellEnd"/>
            <w:r w:rsidR="00EB65F6"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constrângerea</w:t>
            </w:r>
            <w:proofErr w:type="spellEnd"/>
            <w:r w:rsidR="00460653" w:rsidRPr="00464E27">
              <w:rPr>
                <w:lang w:val="en-US"/>
              </w:rPr>
              <w:t xml:space="preserve"> </w:t>
            </w:r>
            <w:proofErr w:type="spellStart"/>
            <w:r w:rsidR="00460653" w:rsidRPr="00464E27">
              <w:rPr>
                <w:lang w:val="en-US"/>
              </w:rPr>
              <w:t>activităţii</w:t>
            </w:r>
            <w:proofErr w:type="spellEnd"/>
            <w:r w:rsidR="00460653" w:rsidRPr="00464E27">
              <w:rPr>
                <w:lang w:val="en-US"/>
              </w:rPr>
              <w:t xml:space="preserve"> se </w:t>
            </w:r>
            <w:proofErr w:type="spellStart"/>
            <w:r w:rsidR="00460653" w:rsidRPr="00464E27">
              <w:rPr>
                <w:lang w:val="en-US"/>
              </w:rPr>
              <w:t>datorează</w:t>
            </w:r>
            <w:proofErr w:type="spellEnd"/>
            <w:r w:rsidR="00460653" w:rsidRPr="00464E27">
              <w:rPr>
                <w:lang w:val="en-US"/>
              </w:rPr>
              <w:t xml:space="preserve"> </w:t>
            </w:r>
            <w:proofErr w:type="spellStart"/>
            <w:r w:rsidR="00460653" w:rsidRPr="00464E27">
              <w:rPr>
                <w:lang w:val="en-US"/>
              </w:rPr>
              <w:t>următoarelor</w:t>
            </w:r>
            <w:proofErr w:type="spellEnd"/>
            <w:r w:rsidR="00460653" w:rsidRPr="00464E27">
              <w:rPr>
                <w:lang w:val="en-US"/>
              </w:rPr>
              <w:t xml:space="preserve"> </w:t>
            </w:r>
            <w:proofErr w:type="spellStart"/>
            <w:r w:rsidR="00460653" w:rsidRPr="00464E27">
              <w:rPr>
                <w:lang w:val="en-US"/>
              </w:rPr>
              <w:t>cauze</w:t>
            </w:r>
            <w:proofErr w:type="spellEnd"/>
            <w:r w:rsidR="00460653" w:rsidRPr="00464E27">
              <w:rPr>
                <w:lang w:val="en-US"/>
              </w:rPr>
              <w:t>:</w:t>
            </w:r>
          </w:p>
          <w:p w14:paraId="3F1CCA22"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4E833FE2"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1C36B086"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791EBBF9"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2B1E419C"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2.4. </w:t>
            </w:r>
            <w:r w:rsidR="00460653" w:rsidRPr="00464E27">
              <w:rPr>
                <w:lang w:val="en-US"/>
              </w:rPr>
              <w:t xml:space="preserve">Conform </w:t>
            </w:r>
            <w:proofErr w:type="spellStart"/>
            <w:r w:rsidR="00460653" w:rsidRPr="00464E27">
              <w:rPr>
                <w:lang w:val="en-US"/>
              </w:rPr>
              <w:t>dispoziţiei</w:t>
            </w:r>
            <w:proofErr w:type="spellEnd"/>
            <w:r w:rsidR="00460653" w:rsidRPr="00464E27">
              <w:rPr>
                <w:lang w:val="en-US"/>
              </w:rPr>
              <w:t xml:space="preserve"> </w:t>
            </w:r>
            <w:proofErr w:type="spellStart"/>
            <w:r w:rsidR="00460653" w:rsidRPr="00464E27">
              <w:rPr>
                <w:lang w:val="en-US"/>
              </w:rPr>
              <w:t>scrise</w:t>
            </w:r>
            <w:proofErr w:type="spellEnd"/>
            <w:r w:rsidR="00460653" w:rsidRPr="00464E27">
              <w:rPr>
                <w:lang w:val="en-US"/>
              </w:rPr>
              <w:t xml:space="preserve"> a </w:t>
            </w:r>
            <w:proofErr w:type="spellStart"/>
            <w:r w:rsidR="00460653" w:rsidRPr="00464E27">
              <w:rPr>
                <w:lang w:val="en-US"/>
              </w:rPr>
              <w:t>Beneficiarului</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sista</w:t>
            </w:r>
            <w:proofErr w:type="spellEnd"/>
            <w:r w:rsidR="00460653" w:rsidRPr="00464E27">
              <w:rPr>
                <w:lang w:val="en-US"/>
              </w:rPr>
              <w:t xml:space="preserve"> </w:t>
            </w:r>
            <w:proofErr w:type="spellStart"/>
            <w:r w:rsidR="00460653" w:rsidRPr="00464E27">
              <w:rPr>
                <w:lang w:val="en-US"/>
              </w:rPr>
              <w:t>execuţia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 </w:t>
            </w:r>
            <w:proofErr w:type="spellStart"/>
            <w:r w:rsidR="00460653" w:rsidRPr="00464E27">
              <w:rPr>
                <w:lang w:val="en-US"/>
              </w:rPr>
              <w:t>unor</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ale </w:t>
            </w:r>
            <w:proofErr w:type="spellStart"/>
            <w:r w:rsidR="00460653" w:rsidRPr="00464E27">
              <w:rPr>
                <w:lang w:val="en-US"/>
              </w:rPr>
              <w:t>acestora</w:t>
            </w:r>
            <w:proofErr w:type="spellEnd"/>
            <w:r w:rsidR="00460653" w:rsidRPr="00464E27">
              <w:rPr>
                <w:lang w:val="en-US"/>
              </w:rPr>
              <w:t xml:space="preserve"> pe o </w:t>
            </w:r>
            <w:proofErr w:type="spellStart"/>
            <w:r w:rsidR="00460653" w:rsidRPr="00464E27">
              <w:rPr>
                <w:lang w:val="en-US"/>
              </w:rPr>
              <w:t>durată</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modul</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care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consideră</w:t>
            </w:r>
            <w:proofErr w:type="spellEnd"/>
            <w:r w:rsidR="00460653" w:rsidRPr="00464E27">
              <w:rPr>
                <w:lang w:val="en-US"/>
              </w:rPr>
              <w:t xml:space="preserve"> </w:t>
            </w:r>
            <w:proofErr w:type="spellStart"/>
            <w:r w:rsidR="00460653" w:rsidRPr="00464E27">
              <w:rPr>
                <w:lang w:val="en-US"/>
              </w:rPr>
              <w:t>necesar</w:t>
            </w:r>
            <w:proofErr w:type="spellEnd"/>
            <w:r w:rsidR="00460653" w:rsidRPr="00464E27">
              <w:rPr>
                <w:lang w:val="en-US"/>
              </w:rPr>
              <w:t xml:space="preserve">. Pe </w:t>
            </w:r>
            <w:proofErr w:type="spellStart"/>
            <w:r w:rsidR="00460653" w:rsidRPr="00464E27">
              <w:rPr>
                <w:lang w:val="en-US"/>
              </w:rPr>
              <w:t>timpul</w:t>
            </w:r>
            <w:proofErr w:type="spellEnd"/>
            <w:r w:rsidR="00460653" w:rsidRPr="00464E27">
              <w:rPr>
                <w:lang w:val="en-US"/>
              </w:rPr>
              <w:t xml:space="preserve"> </w:t>
            </w:r>
            <w:proofErr w:type="spellStart"/>
            <w:r w:rsidR="00460653" w:rsidRPr="00464E27">
              <w:rPr>
                <w:lang w:val="en-US"/>
              </w:rPr>
              <w:t>suspendării</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proteja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conserva</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mod </w:t>
            </w:r>
            <w:proofErr w:type="spellStart"/>
            <w:r w:rsidR="00460653" w:rsidRPr="00464E27">
              <w:rPr>
                <w:lang w:val="en-US"/>
              </w:rPr>
              <w:t>corespunzător</w:t>
            </w:r>
            <w:proofErr w:type="spellEnd"/>
            <w:r w:rsidR="00460653" w:rsidRPr="00464E27">
              <w:rPr>
                <w:lang w:val="en-US"/>
              </w:rPr>
              <w:t xml:space="preserve">, </w:t>
            </w:r>
            <w:proofErr w:type="spellStart"/>
            <w:r w:rsidR="00460653" w:rsidRPr="00464E27">
              <w:rPr>
                <w:lang w:val="en-US"/>
              </w:rPr>
              <w:t>aşa</w:t>
            </w:r>
            <w:proofErr w:type="spellEnd"/>
            <w:r w:rsidR="00460653" w:rsidRPr="00464E27">
              <w:rPr>
                <w:lang w:val="en-US"/>
              </w:rPr>
              <w:t xml:space="preserve"> cum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dispune</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Cheltuielile</w:t>
            </w:r>
            <w:proofErr w:type="spellEnd"/>
            <w:r w:rsidR="00460653" w:rsidRPr="00464E27">
              <w:rPr>
                <w:lang w:val="en-US"/>
              </w:rPr>
              <w:t xml:space="preserve"> </w:t>
            </w:r>
            <w:proofErr w:type="spellStart"/>
            <w:r w:rsidR="00460653" w:rsidRPr="00464E27">
              <w:rPr>
                <w:lang w:val="en-US"/>
              </w:rPr>
              <w:t>suplimentare</w:t>
            </w:r>
            <w:proofErr w:type="spellEnd"/>
            <w:r w:rsidR="00460653" w:rsidRPr="00464E27">
              <w:rPr>
                <w:lang w:val="en-US"/>
              </w:rPr>
              <w:t xml:space="preserve"> generate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urma</w:t>
            </w:r>
            <w:proofErr w:type="spellEnd"/>
            <w:r w:rsidR="00460653" w:rsidRPr="00464E27">
              <w:rPr>
                <w:lang w:val="en-US"/>
              </w:rPr>
              <w:t xml:space="preserve"> </w:t>
            </w:r>
            <w:proofErr w:type="spellStart"/>
            <w:r w:rsidR="00460653" w:rsidRPr="00464E27">
              <w:rPr>
                <w:lang w:val="en-US"/>
              </w:rPr>
              <w:t>sistării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suportate</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plătite</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460653" w:rsidRPr="00464E27">
              <w:rPr>
                <w:lang w:val="en-US"/>
              </w:rPr>
              <w:t>sistării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 </w:t>
            </w:r>
            <w:proofErr w:type="spellStart"/>
            <w:r w:rsidR="00460653" w:rsidRPr="00464E27">
              <w:rPr>
                <w:lang w:val="en-US"/>
              </w:rPr>
              <w:t>unor</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din </w:t>
            </w:r>
            <w:proofErr w:type="spellStart"/>
            <w:r w:rsidR="00460653" w:rsidRPr="00464E27">
              <w:rPr>
                <w:lang w:val="en-US"/>
              </w:rPr>
              <w:t>ele</w:t>
            </w:r>
            <w:proofErr w:type="spellEnd"/>
            <w:r w:rsidR="00460653" w:rsidRPr="00464E27">
              <w:rPr>
                <w:lang w:val="en-US"/>
              </w:rPr>
              <w:t xml:space="preserve">, din </w:t>
            </w:r>
            <w:proofErr w:type="spellStart"/>
            <w:r w:rsidR="00460653" w:rsidRPr="00464E27">
              <w:rPr>
                <w:lang w:val="en-US"/>
              </w:rPr>
              <w:t>iniţiativa</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w:t>
            </w:r>
            <w:proofErr w:type="spellStart"/>
            <w:r w:rsidR="00460653" w:rsidRPr="00464E27">
              <w:rPr>
                <w:lang w:val="en-US"/>
              </w:rPr>
              <w:t>acesta</w:t>
            </w:r>
            <w:proofErr w:type="spellEnd"/>
            <w:r w:rsidR="00460653" w:rsidRPr="00464E27">
              <w:rPr>
                <w:lang w:val="en-US"/>
              </w:rPr>
              <w:t xml:space="preserve"> </w:t>
            </w:r>
            <w:proofErr w:type="spellStart"/>
            <w:r w:rsidR="00460653" w:rsidRPr="00464E27">
              <w:rPr>
                <w:lang w:val="en-US"/>
              </w:rPr>
              <w:t>suportă</w:t>
            </w:r>
            <w:proofErr w:type="spellEnd"/>
            <w:r w:rsidR="00460653" w:rsidRPr="00464E27">
              <w:rPr>
                <w:lang w:val="en-US"/>
              </w:rPr>
              <w:t xml:space="preserve"> pe </w:t>
            </w:r>
            <w:proofErr w:type="spellStart"/>
            <w:r w:rsidR="00460653" w:rsidRPr="00464E27">
              <w:rPr>
                <w:lang w:val="en-US"/>
              </w:rPr>
              <w:t>timpul</w:t>
            </w:r>
            <w:proofErr w:type="spellEnd"/>
            <w:r w:rsidR="00460653" w:rsidRPr="00464E27">
              <w:rPr>
                <w:lang w:val="en-US"/>
              </w:rPr>
              <w:t xml:space="preserve"> </w:t>
            </w:r>
            <w:proofErr w:type="spellStart"/>
            <w:r w:rsidR="00460653" w:rsidRPr="00464E27">
              <w:rPr>
                <w:lang w:val="en-US"/>
              </w:rPr>
              <w:t>suspendării</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cheltuielile</w:t>
            </w:r>
            <w:proofErr w:type="spellEnd"/>
            <w:r w:rsidR="00460653" w:rsidRPr="00464E27">
              <w:rPr>
                <w:lang w:val="en-US"/>
              </w:rPr>
              <w:t xml:space="preserve">, </w:t>
            </w:r>
            <w:proofErr w:type="spellStart"/>
            <w:r w:rsidR="00460653" w:rsidRPr="00464E27">
              <w:rPr>
                <w:lang w:val="en-US"/>
              </w:rPr>
              <w:t>privind</w:t>
            </w:r>
            <w:proofErr w:type="spellEnd"/>
            <w:r w:rsidR="00460653" w:rsidRPr="00464E27">
              <w:rPr>
                <w:lang w:val="en-US"/>
              </w:rPr>
              <w:t xml:space="preserve"> </w:t>
            </w:r>
            <w:proofErr w:type="spellStart"/>
            <w:r w:rsidR="00460653" w:rsidRPr="00464E27">
              <w:rPr>
                <w:lang w:val="en-US"/>
              </w:rPr>
              <w:t>protejarea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conservarea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cu </w:t>
            </w:r>
            <w:proofErr w:type="spellStart"/>
            <w:r w:rsidR="00460653" w:rsidRPr="00464E27">
              <w:rPr>
                <w:lang w:val="en-US"/>
              </w:rPr>
              <w:t>bună</w:t>
            </w:r>
            <w:proofErr w:type="spellEnd"/>
            <w:r w:rsidR="00460653" w:rsidRPr="00464E27">
              <w:rPr>
                <w:lang w:val="en-US"/>
              </w:rPr>
              <w:t xml:space="preserve"> </w:t>
            </w:r>
            <w:proofErr w:type="spellStart"/>
            <w:r w:rsidR="00460653" w:rsidRPr="00464E27">
              <w:rPr>
                <w:lang w:val="en-US"/>
              </w:rPr>
              <w:t>diligenţă</w:t>
            </w:r>
            <w:proofErr w:type="spellEnd"/>
            <w:r w:rsidR="00460653" w:rsidRPr="00464E27">
              <w:rPr>
                <w:lang w:val="en-US"/>
              </w:rPr>
              <w:t>.</w:t>
            </w:r>
          </w:p>
          <w:p w14:paraId="42C7C4C7"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2.5. </w:t>
            </w:r>
            <w:r w:rsidR="00460653" w:rsidRPr="00464E27">
              <w:rPr>
                <w:lang w:val="en-US"/>
              </w:rPr>
              <w:t xml:space="preserve">La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183D79" w:rsidRPr="00464E27">
              <w:rPr>
                <w:lang w:val="en-US"/>
              </w:rPr>
              <w:t>va</w:t>
            </w:r>
            <w:proofErr w:type="spellEnd"/>
            <w:r w:rsidR="00183D79" w:rsidRPr="00464E27">
              <w:rPr>
                <w:lang w:val="en-US"/>
              </w:rPr>
              <w:t xml:space="preserve"> </w:t>
            </w:r>
            <w:proofErr w:type="spellStart"/>
            <w:r w:rsidR="00183D79" w:rsidRPr="00464E27">
              <w:rPr>
                <w:lang w:val="en-US"/>
              </w:rPr>
              <w:t>notifica</w:t>
            </w:r>
            <w:proofErr w:type="spellEnd"/>
            <w:r w:rsidR="00183D79" w:rsidRPr="00464E27">
              <w:rPr>
                <w:lang w:val="en-US"/>
              </w:rPr>
              <w:t xml:space="preserve"> </w:t>
            </w:r>
            <w:proofErr w:type="spellStart"/>
            <w:r w:rsidR="00183D79" w:rsidRPr="00464E27">
              <w:rPr>
                <w:lang w:val="en-US"/>
              </w:rPr>
              <w:t>Beneficiarul</w:t>
            </w:r>
            <w:proofErr w:type="spellEnd"/>
            <w:r w:rsidR="00183D79" w:rsidRPr="00464E27">
              <w:rPr>
                <w:lang w:val="en-US"/>
              </w:rPr>
              <w:t xml:space="preserve"> </w:t>
            </w:r>
            <w:proofErr w:type="spellStart"/>
            <w:r w:rsidR="00183D79" w:rsidRPr="00464E27">
              <w:rPr>
                <w:lang w:val="en-US"/>
              </w:rPr>
              <w:t>că</w:t>
            </w:r>
            <w:proofErr w:type="spellEnd"/>
            <w:r w:rsidR="00183D79" w:rsidRPr="00464E27">
              <w:rPr>
                <w:lang w:val="en-US"/>
              </w:rPr>
              <w:t xml:space="preserve"> su</w:t>
            </w:r>
            <w:r w:rsidR="00460653" w:rsidRPr="00464E27">
              <w:rPr>
                <w:lang w:val="en-US"/>
              </w:rPr>
              <w:t xml:space="preserve">nt </w:t>
            </w:r>
            <w:proofErr w:type="spellStart"/>
            <w:r w:rsidR="00460653" w:rsidRPr="00464E27">
              <w:rPr>
                <w:lang w:val="en-US"/>
              </w:rPr>
              <w:t>îndeplinite</w:t>
            </w:r>
            <w:proofErr w:type="spellEnd"/>
            <w:r w:rsidR="00460653" w:rsidRPr="00464E27">
              <w:rPr>
                <w:lang w:val="en-US"/>
              </w:rPr>
              <w:t xml:space="preserve"> </w:t>
            </w:r>
            <w:proofErr w:type="spellStart"/>
            <w:r w:rsidR="00460653" w:rsidRPr="00464E27">
              <w:rPr>
                <w:lang w:val="en-US"/>
              </w:rPr>
              <w:t>condiţiile</w:t>
            </w:r>
            <w:proofErr w:type="spellEnd"/>
            <w:r w:rsidR="00460653" w:rsidRPr="00464E27">
              <w:rPr>
                <w:lang w:val="en-US"/>
              </w:rPr>
              <w:t xml:space="preserve"> de </w:t>
            </w:r>
            <w:proofErr w:type="spellStart"/>
            <w:r w:rsidR="00460653" w:rsidRPr="00464E27">
              <w:rPr>
                <w:lang w:val="en-US"/>
              </w:rPr>
              <w:t>recepţie</w:t>
            </w:r>
            <w:proofErr w:type="spellEnd"/>
            <w:r w:rsidR="00460653" w:rsidRPr="00464E27">
              <w:rPr>
                <w:lang w:val="en-US"/>
              </w:rPr>
              <w:t xml:space="preserve">, </w:t>
            </w:r>
            <w:proofErr w:type="spellStart"/>
            <w:r w:rsidR="00460653" w:rsidRPr="00464E27">
              <w:rPr>
                <w:lang w:val="en-US"/>
              </w:rPr>
              <w:t>solicitând</w:t>
            </w:r>
            <w:proofErr w:type="spellEnd"/>
            <w:r w:rsidR="00460653" w:rsidRPr="00464E27">
              <w:rPr>
                <w:lang w:val="en-US"/>
              </w:rPr>
              <w:t xml:space="preserve"> </w:t>
            </w:r>
            <w:proofErr w:type="spellStart"/>
            <w:r w:rsidR="00460653" w:rsidRPr="00464E27">
              <w:rPr>
                <w:lang w:val="en-US"/>
              </w:rPr>
              <w:t>convocarea</w:t>
            </w:r>
            <w:proofErr w:type="spellEnd"/>
            <w:r w:rsidR="00460653" w:rsidRPr="00464E27">
              <w:rPr>
                <w:lang w:val="en-US"/>
              </w:rPr>
              <w:t xml:space="preserve"> </w:t>
            </w:r>
            <w:proofErr w:type="spellStart"/>
            <w:r w:rsidR="00460653" w:rsidRPr="00464E27">
              <w:rPr>
                <w:lang w:val="en-US"/>
              </w:rPr>
              <w:t>comisiei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baza</w:t>
            </w:r>
            <w:proofErr w:type="spellEnd"/>
            <w:r w:rsidR="00460653" w:rsidRPr="00464E27">
              <w:rPr>
                <w:lang w:val="en-US"/>
              </w:rPr>
              <w:t xml:space="preserve"> </w:t>
            </w:r>
            <w:proofErr w:type="spellStart"/>
            <w:r w:rsidR="00460653" w:rsidRPr="00464E27">
              <w:rPr>
                <w:lang w:val="en-US"/>
              </w:rPr>
              <w:t>acestei</w:t>
            </w:r>
            <w:proofErr w:type="spellEnd"/>
            <w:r w:rsidR="00460653" w:rsidRPr="00464E27">
              <w:rPr>
                <w:lang w:val="en-US"/>
              </w:rPr>
              <w:t xml:space="preserve"> </w:t>
            </w:r>
            <w:proofErr w:type="spellStart"/>
            <w:r w:rsidR="00460653" w:rsidRPr="00464E27">
              <w:rPr>
                <w:lang w:val="en-US"/>
              </w:rPr>
              <w:t>notificări</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convoca</w:t>
            </w:r>
            <w:proofErr w:type="spellEnd"/>
            <w:r w:rsidR="00460653" w:rsidRPr="00464E27">
              <w:rPr>
                <w:lang w:val="en-US"/>
              </w:rPr>
              <w:t xml:space="preserve"> </w:t>
            </w:r>
            <w:proofErr w:type="spellStart"/>
            <w:r w:rsidR="00460653" w:rsidRPr="00464E27">
              <w:rPr>
                <w:lang w:val="en-US"/>
              </w:rPr>
              <w:t>comisia</w:t>
            </w:r>
            <w:proofErr w:type="spellEnd"/>
            <w:r w:rsidR="00460653" w:rsidRPr="00464E27">
              <w:rPr>
                <w:lang w:val="en-US"/>
              </w:rPr>
              <w:t xml:space="preserve"> </w:t>
            </w:r>
            <w:proofErr w:type="gramStart"/>
            <w:r w:rsidR="00460653" w:rsidRPr="00464E27">
              <w:rPr>
                <w:lang w:val="en-US"/>
              </w:rPr>
              <w:t xml:space="preserve">de  </w:t>
            </w:r>
            <w:proofErr w:type="spellStart"/>
            <w:r w:rsidR="00460653" w:rsidRPr="00464E27">
              <w:rPr>
                <w:lang w:val="en-US"/>
              </w:rPr>
              <w:t>recepţie</w:t>
            </w:r>
            <w:proofErr w:type="spellEnd"/>
            <w:proofErr w:type="gram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w:t>
            </w:r>
          </w:p>
          <w:p w14:paraId="04D4EE99"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77D2110F"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50E57677" w14:textId="77777777" w:rsidR="007A2F41" w:rsidRPr="00FF430B" w:rsidRDefault="007A2F41" w:rsidP="00196AB4">
            <w:pPr>
              <w:pStyle w:val="ListParagraph"/>
              <w:numPr>
                <w:ilvl w:val="0"/>
                <w:numId w:val="0"/>
              </w:numPr>
            </w:pPr>
          </w:p>
          <w:p w14:paraId="0DFEA38D"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7CD51669"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15C9B135" w14:textId="77777777" w:rsidR="00995AF6" w:rsidRDefault="00E503F9" w:rsidP="00196AB4">
            <w:pPr>
              <w:pStyle w:val="NormalWeb"/>
              <w:tabs>
                <w:tab w:val="left" w:pos="321"/>
              </w:tabs>
              <w:spacing w:line="276" w:lineRule="auto"/>
              <w:ind w:firstLine="0"/>
              <w:rPr>
                <w:lang w:val="en-US"/>
              </w:rPr>
            </w:pPr>
            <w:r w:rsidRPr="00464E27">
              <w:rPr>
                <w:lang w:val="en-US"/>
              </w:rPr>
              <w:t>3.</w:t>
            </w:r>
            <w:proofErr w:type="gramStart"/>
            <w:r w:rsidRPr="00464E27">
              <w:rPr>
                <w:lang w:val="en-US"/>
              </w:rPr>
              <w:t>2</w:t>
            </w:r>
            <w:r w:rsidR="00A156C0" w:rsidRPr="00464E27">
              <w:rPr>
                <w:lang w:val="en-US"/>
              </w:rPr>
              <w:t>.</w:t>
            </w:r>
            <w:r w:rsidR="00460653" w:rsidRPr="00464E27">
              <w:rPr>
                <w:lang w:val="en-US"/>
              </w:rPr>
              <w:t>Achitările</w:t>
            </w:r>
            <w:proofErr w:type="gram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efectuate</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transfer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baza</w:t>
            </w:r>
            <w:proofErr w:type="spellEnd"/>
            <w:r w:rsidR="00460653" w:rsidRPr="00464E27">
              <w:rPr>
                <w:lang w:val="en-US"/>
              </w:rPr>
              <w:t xml:space="preserve"> </w:t>
            </w:r>
            <w:proofErr w:type="spellStart"/>
            <w:r w:rsidR="00460653" w:rsidRPr="00464E27">
              <w:rPr>
                <w:lang w:val="en-US"/>
              </w:rPr>
              <w:t>facturilor</w:t>
            </w:r>
            <w:proofErr w:type="spellEnd"/>
            <w:r w:rsidR="00460653" w:rsidRPr="00464E27">
              <w:rPr>
                <w:lang w:val="en-US"/>
              </w:rPr>
              <w:t xml:space="preserve"> </w:t>
            </w:r>
            <w:proofErr w:type="spellStart"/>
            <w:r w:rsidR="00460653" w:rsidRPr="00464E27">
              <w:rPr>
                <w:lang w:val="en-US"/>
              </w:rPr>
              <w:t>fiscale</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primirea</w:t>
            </w:r>
            <w:proofErr w:type="spellEnd"/>
            <w:r w:rsidR="00460653" w:rsidRPr="00464E27">
              <w:rPr>
                <w:lang w:val="en-US"/>
              </w:rPr>
              <w:t xml:space="preserve"> </w:t>
            </w:r>
            <w:proofErr w:type="spellStart"/>
            <w:r w:rsidR="00460653" w:rsidRPr="00464E27">
              <w:rPr>
                <w:lang w:val="en-US"/>
              </w:rPr>
              <w:t>proceselor</w:t>
            </w:r>
            <w:proofErr w:type="spellEnd"/>
            <w:r w:rsidR="00460653" w:rsidRPr="00464E27">
              <w:rPr>
                <w:lang w:val="en-US"/>
              </w:rPr>
              <w:t xml:space="preserve"> </w:t>
            </w:r>
            <w:r w:rsidR="00A156C0" w:rsidRPr="00464E27">
              <w:rPr>
                <w:lang w:val="en-US"/>
              </w:rPr>
              <w:t>–</w:t>
            </w:r>
            <w:r w:rsidR="00460653" w:rsidRPr="00464E27">
              <w:rPr>
                <w:lang w:val="en-US"/>
              </w:rPr>
              <w:t xml:space="preserve"> verbale de </w:t>
            </w:r>
            <w:proofErr w:type="spellStart"/>
            <w:r w:rsidR="00460653" w:rsidRPr="00464E27">
              <w:rPr>
                <w:lang w:val="en-US"/>
              </w:rPr>
              <w:t>recepţie</w:t>
            </w:r>
            <w:proofErr w:type="spellEnd"/>
            <w:r w:rsidR="00460653" w:rsidRPr="00464E27">
              <w:rPr>
                <w:lang w:val="en-US"/>
              </w:rPr>
              <w:t xml:space="preserve"> a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w:t>
            </w:r>
            <w:proofErr w:type="spellStart"/>
            <w:r w:rsidR="00460653" w:rsidRPr="00464E27">
              <w:rPr>
                <w:lang w:val="en-US"/>
              </w:rPr>
              <w:t>semnate</w:t>
            </w:r>
            <w:proofErr w:type="spellEnd"/>
            <w:r w:rsidR="00460653" w:rsidRPr="00464E27">
              <w:rPr>
                <w:lang w:val="en-US"/>
              </w:rPr>
              <w:t xml:space="preserve"> </w:t>
            </w:r>
            <w:proofErr w:type="spellStart"/>
            <w:r w:rsidR="00460653" w:rsidRPr="00464E27">
              <w:rPr>
                <w:lang w:val="en-US"/>
              </w:rPr>
              <w:t>şi</w:t>
            </w:r>
            <w:proofErr w:type="spellEnd"/>
            <w:r w:rsidR="00995AF6" w:rsidRPr="00464E27">
              <w:rPr>
                <w:lang w:val="en-US"/>
              </w:rPr>
              <w:t xml:space="preserve"> </w:t>
            </w:r>
            <w:proofErr w:type="spellStart"/>
            <w:r w:rsidR="00995AF6" w:rsidRPr="00464E27">
              <w:rPr>
                <w:lang w:val="en-US"/>
              </w:rPr>
              <w:t>acceptate</w:t>
            </w:r>
            <w:proofErr w:type="spellEnd"/>
            <w:r w:rsidR="00995AF6" w:rsidRPr="00464E27">
              <w:rPr>
                <w:lang w:val="en-US"/>
              </w:rPr>
              <w:t xml:space="preserve"> de </w:t>
            </w:r>
            <w:proofErr w:type="spellStart"/>
            <w:r w:rsidR="00995AF6" w:rsidRPr="00464E27">
              <w:rPr>
                <w:lang w:val="en-US"/>
              </w:rPr>
              <w:t>către</w:t>
            </w:r>
            <w:proofErr w:type="spellEnd"/>
            <w:r w:rsidR="00995AF6" w:rsidRPr="00464E27">
              <w:rPr>
                <w:lang w:val="en-US"/>
              </w:rPr>
              <w:t xml:space="preserve"> </w:t>
            </w:r>
            <w:proofErr w:type="spellStart"/>
            <w:r w:rsidR="00995AF6" w:rsidRPr="00464E27">
              <w:rPr>
                <w:lang w:val="en-US"/>
              </w:rPr>
              <w:t>Beneficiar</w:t>
            </w:r>
            <w:proofErr w:type="spellEnd"/>
            <w:r w:rsidR="00995AF6" w:rsidRPr="00464E27">
              <w:rPr>
                <w:lang w:val="en-US"/>
              </w:rPr>
              <w:t>.</w:t>
            </w:r>
          </w:p>
          <w:p w14:paraId="75A009DB" w14:textId="77777777" w:rsidR="00E20C7B" w:rsidRPr="00E20C7B" w:rsidRDefault="00E20C7B" w:rsidP="00196AB4">
            <w:pPr>
              <w:pStyle w:val="NormalWeb"/>
              <w:tabs>
                <w:tab w:val="left" w:pos="321"/>
              </w:tabs>
              <w:spacing w:line="276" w:lineRule="auto"/>
              <w:ind w:firstLine="0"/>
              <w:rPr>
                <w:b/>
                <w:bCs/>
                <w:lang w:val="en-US"/>
              </w:rPr>
            </w:pPr>
            <w:r w:rsidRPr="008C7212">
              <w:rPr>
                <w:b/>
                <w:bCs/>
                <w:lang w:val="en-US"/>
              </w:rPr>
              <w:t xml:space="preserve">Este </w:t>
            </w:r>
            <w:proofErr w:type="spellStart"/>
            <w:r w:rsidRPr="008C7212">
              <w:rPr>
                <w:b/>
                <w:bCs/>
                <w:lang w:val="en-US"/>
              </w:rPr>
              <w:t>interzisă</w:t>
            </w:r>
            <w:proofErr w:type="spellEnd"/>
            <w:r w:rsidRPr="008C7212">
              <w:rPr>
                <w:b/>
                <w:bCs/>
                <w:lang w:val="en-US"/>
              </w:rPr>
              <w:t xml:space="preserve"> </w:t>
            </w:r>
            <w:proofErr w:type="spellStart"/>
            <w:r w:rsidRPr="008C7212">
              <w:rPr>
                <w:b/>
                <w:bCs/>
                <w:lang w:val="en-US"/>
              </w:rPr>
              <w:t>efectuarea</w:t>
            </w:r>
            <w:proofErr w:type="spellEnd"/>
            <w:r w:rsidRPr="008C7212">
              <w:rPr>
                <w:b/>
                <w:bCs/>
                <w:lang w:val="en-US"/>
              </w:rPr>
              <w:t xml:space="preserve"> </w:t>
            </w:r>
            <w:proofErr w:type="spellStart"/>
            <w:r w:rsidRPr="008C7212">
              <w:rPr>
                <w:b/>
                <w:bCs/>
                <w:lang w:val="en-US"/>
              </w:rPr>
              <w:t>plăților</w:t>
            </w:r>
            <w:proofErr w:type="spellEnd"/>
            <w:r w:rsidRPr="008C7212">
              <w:rPr>
                <w:b/>
                <w:bCs/>
                <w:lang w:val="en-US"/>
              </w:rPr>
              <w:t xml:space="preserve"> anticipate (</w:t>
            </w:r>
            <w:proofErr w:type="spellStart"/>
            <w:r w:rsidRPr="008C7212">
              <w:rPr>
                <w:b/>
                <w:bCs/>
                <w:lang w:val="en-US"/>
              </w:rPr>
              <w:t>avans</w:t>
            </w:r>
            <w:proofErr w:type="spellEnd"/>
            <w:r w:rsidRPr="008C7212">
              <w:rPr>
                <w:b/>
                <w:bCs/>
                <w:lang w:val="en-US"/>
              </w:rPr>
              <w:t xml:space="preserve">) de </w:t>
            </w:r>
            <w:proofErr w:type="spellStart"/>
            <w:r w:rsidRPr="008C7212">
              <w:rPr>
                <w:b/>
                <w:bCs/>
                <w:lang w:val="en-US"/>
              </w:rPr>
              <w:t>către</w:t>
            </w:r>
            <w:proofErr w:type="spellEnd"/>
            <w:r w:rsidRPr="008C7212">
              <w:rPr>
                <w:b/>
                <w:bCs/>
                <w:lang w:val="en-US"/>
              </w:rPr>
              <w:t xml:space="preserve"> </w:t>
            </w:r>
            <w:proofErr w:type="spellStart"/>
            <w:r w:rsidRPr="008C7212">
              <w:rPr>
                <w:b/>
                <w:bCs/>
                <w:lang w:val="en-US"/>
              </w:rPr>
              <w:t>autoritatea</w:t>
            </w:r>
            <w:proofErr w:type="spellEnd"/>
            <w:r w:rsidRPr="008C7212">
              <w:rPr>
                <w:b/>
                <w:bCs/>
                <w:lang w:val="en-US"/>
              </w:rPr>
              <w:t xml:space="preserve"> </w:t>
            </w:r>
            <w:proofErr w:type="spellStart"/>
            <w:r w:rsidRPr="008C7212">
              <w:rPr>
                <w:b/>
                <w:bCs/>
                <w:lang w:val="en-US"/>
              </w:rPr>
              <w:t>contractantă</w:t>
            </w:r>
            <w:proofErr w:type="spellEnd"/>
            <w:r w:rsidRPr="008C7212">
              <w:rPr>
                <w:b/>
                <w:bCs/>
                <w:lang w:val="en-US"/>
              </w:rPr>
              <w:t>.</w:t>
            </w:r>
          </w:p>
          <w:p w14:paraId="17A6FAF7" w14:textId="77777777" w:rsidR="00A946E0" w:rsidRPr="00464E27" w:rsidRDefault="00A156C0" w:rsidP="00196AB4">
            <w:pPr>
              <w:pStyle w:val="NormalWeb"/>
              <w:tabs>
                <w:tab w:val="left" w:pos="37"/>
              </w:tabs>
              <w:spacing w:line="276" w:lineRule="auto"/>
              <w:ind w:firstLine="0"/>
              <w:rPr>
                <w:lang w:val="en-US"/>
              </w:rPr>
            </w:pPr>
            <w:r w:rsidRPr="00464E27">
              <w:rPr>
                <w:lang w:val="en-US"/>
              </w:rPr>
              <w:t xml:space="preserve">3.3.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verifica</w:t>
            </w:r>
            <w:proofErr w:type="spellEnd"/>
            <w:r w:rsidR="00460653" w:rsidRPr="00464E27">
              <w:rPr>
                <w:lang w:val="en-US"/>
              </w:rPr>
              <w:t xml:space="preserve"> </w:t>
            </w:r>
            <w:proofErr w:type="spellStart"/>
            <w:r w:rsidR="00460653" w:rsidRPr="00464E27">
              <w:rPr>
                <w:lang w:val="en-US"/>
              </w:rPr>
              <w:t>procesele</w:t>
            </w:r>
            <w:proofErr w:type="spellEnd"/>
            <w:r w:rsidR="009E719D" w:rsidRPr="00464E27">
              <w:rPr>
                <w:lang w:val="en-US"/>
              </w:rPr>
              <w:t>-</w:t>
            </w:r>
            <w:r w:rsidR="00460653" w:rsidRPr="00464E27">
              <w:rPr>
                <w:lang w:val="en-US"/>
              </w:rPr>
              <w:t xml:space="preserve">verbale de </w:t>
            </w:r>
            <w:proofErr w:type="spellStart"/>
            <w:r w:rsidR="00460653" w:rsidRPr="00464E27">
              <w:rPr>
                <w:lang w:val="en-US"/>
              </w:rPr>
              <w:t>recepție</w:t>
            </w:r>
            <w:proofErr w:type="spellEnd"/>
            <w:r w:rsidR="00460653" w:rsidRPr="00464E27">
              <w:rPr>
                <w:lang w:val="en-US"/>
              </w:rPr>
              <w:t xml:space="preserve"> a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termen de </w:t>
            </w:r>
            <w:r w:rsidR="00E20C7B" w:rsidRPr="00E20C7B">
              <w:rPr>
                <w:b/>
                <w:lang w:val="en-US"/>
              </w:rPr>
              <w:t>5</w:t>
            </w:r>
            <w:r w:rsidR="00460653" w:rsidRPr="00E20C7B">
              <w:rPr>
                <w:b/>
                <w:lang w:val="en-US"/>
              </w:rPr>
              <w:t xml:space="preserve"> </w:t>
            </w:r>
            <w:proofErr w:type="spellStart"/>
            <w:r w:rsidR="00460653" w:rsidRPr="00464E27">
              <w:rPr>
                <w:lang w:val="en-US"/>
              </w:rPr>
              <w:t>zile</w:t>
            </w:r>
            <w:proofErr w:type="spellEnd"/>
            <w:r w:rsidR="00460653" w:rsidRPr="00464E27">
              <w:rPr>
                <w:lang w:val="en-US"/>
              </w:rPr>
              <w:t xml:space="preserve"> </w:t>
            </w:r>
            <w:proofErr w:type="spellStart"/>
            <w:r w:rsidR="00460653" w:rsidRPr="00464E27">
              <w:rPr>
                <w:lang w:val="en-US"/>
              </w:rPr>
              <w:t>calendaristice</w:t>
            </w:r>
            <w:proofErr w:type="spellEnd"/>
            <w:r w:rsidR="00460653" w:rsidRPr="00464E27">
              <w:rPr>
                <w:lang w:val="en-US"/>
              </w:rPr>
              <w:t xml:space="preserve"> de la </w:t>
            </w:r>
            <w:proofErr w:type="spellStart"/>
            <w:r w:rsidR="00460653" w:rsidRPr="00464E27">
              <w:rPr>
                <w:lang w:val="en-US"/>
              </w:rPr>
              <w:t>primirea</w:t>
            </w:r>
            <w:proofErr w:type="spellEnd"/>
            <w:r w:rsidR="00460653" w:rsidRPr="00464E27">
              <w:rPr>
                <w:lang w:val="en-US"/>
              </w:rPr>
              <w:t xml:space="preserve"> </w:t>
            </w:r>
            <w:proofErr w:type="spellStart"/>
            <w:r w:rsidR="00460653" w:rsidRPr="00464E27">
              <w:rPr>
                <w:lang w:val="en-US"/>
              </w:rPr>
              <w:t>acestora</w:t>
            </w:r>
            <w:proofErr w:type="spellEnd"/>
            <w:r w:rsidR="00460653" w:rsidRPr="00464E27">
              <w:rPr>
                <w:lang w:val="en-US"/>
              </w:rPr>
              <w:t xml:space="preserve"> de la </w:t>
            </w:r>
            <w:proofErr w:type="spellStart"/>
            <w:r w:rsidR="00460653" w:rsidRPr="00464E27">
              <w:rPr>
                <w:lang w:val="en-US"/>
              </w:rPr>
              <w:t>Antreprenor</w:t>
            </w:r>
            <w:proofErr w:type="spellEnd"/>
            <w:r w:rsidR="00460653" w:rsidRPr="00464E27">
              <w:rPr>
                <w:lang w:val="en-US"/>
              </w:rPr>
              <w:t>.</w:t>
            </w:r>
          </w:p>
          <w:p w14:paraId="7BF6987D" w14:textId="77777777" w:rsidR="00A946E0" w:rsidRPr="00464E27" w:rsidRDefault="00316769" w:rsidP="00196AB4">
            <w:pPr>
              <w:pStyle w:val="NormalWeb"/>
              <w:tabs>
                <w:tab w:val="left" w:pos="37"/>
              </w:tabs>
              <w:spacing w:line="276" w:lineRule="auto"/>
              <w:ind w:firstLine="0"/>
              <w:rPr>
                <w:lang w:val="en-US"/>
              </w:rPr>
            </w:pPr>
            <w:r w:rsidRPr="00464E27">
              <w:rPr>
                <w:lang w:val="en-US"/>
              </w:rPr>
              <w:t>3.4</w:t>
            </w:r>
            <w:r w:rsidR="00A156C0" w:rsidRPr="00464E27">
              <w:rPr>
                <w:lang w:val="en-US"/>
              </w:rPr>
              <w:t xml:space="preserve">. </w:t>
            </w:r>
            <w:r w:rsidR="00460653" w:rsidRPr="00464E27">
              <w:rPr>
                <w:lang w:val="en-US"/>
              </w:rPr>
              <w:t xml:space="preserve">Plata </w:t>
            </w:r>
            <w:proofErr w:type="spellStart"/>
            <w:r w:rsidR="00460653" w:rsidRPr="00464E27">
              <w:rPr>
                <w:lang w:val="en-US"/>
              </w:rPr>
              <w:t>facturii</w:t>
            </w:r>
            <w:proofErr w:type="spellEnd"/>
            <w:r w:rsidR="00460653" w:rsidRPr="00464E27">
              <w:rPr>
                <w:lang w:val="en-US"/>
              </w:rPr>
              <w:t xml:space="preserve"> finale se </w:t>
            </w:r>
            <w:proofErr w:type="spellStart"/>
            <w:r w:rsidR="00460653" w:rsidRPr="00464E27">
              <w:rPr>
                <w:lang w:val="en-US"/>
              </w:rPr>
              <w:t>va</w:t>
            </w:r>
            <w:proofErr w:type="spellEnd"/>
            <w:r w:rsidR="00460653" w:rsidRPr="00464E27">
              <w:rPr>
                <w:lang w:val="en-US"/>
              </w:rPr>
              <w:t xml:space="preserve"> face </w:t>
            </w:r>
            <w:proofErr w:type="spellStart"/>
            <w:r w:rsidR="00460653" w:rsidRPr="00464E27">
              <w:rPr>
                <w:lang w:val="en-US"/>
              </w:rPr>
              <w:t>imediat</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verificarea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acceptarea</w:t>
            </w:r>
            <w:proofErr w:type="spellEnd"/>
            <w:r w:rsidR="00460653" w:rsidRPr="00464E27">
              <w:rPr>
                <w:lang w:val="en-US"/>
              </w:rPr>
              <w:t xml:space="preserve"> </w:t>
            </w:r>
            <w:proofErr w:type="spellStart"/>
            <w:r w:rsidR="00460653" w:rsidRPr="00464E27">
              <w:rPr>
                <w:lang w:val="en-US"/>
              </w:rPr>
              <w:t>situaţiei</w:t>
            </w:r>
            <w:proofErr w:type="spellEnd"/>
            <w:r w:rsidR="00460653" w:rsidRPr="00464E27">
              <w:rPr>
                <w:lang w:val="en-US"/>
              </w:rPr>
              <w:t xml:space="preserve"> de </w:t>
            </w:r>
            <w:proofErr w:type="spellStart"/>
            <w:r w:rsidR="00460653" w:rsidRPr="00464E27">
              <w:rPr>
                <w:lang w:val="en-US"/>
              </w:rPr>
              <w:t>plată</w:t>
            </w:r>
            <w:proofErr w:type="spellEnd"/>
            <w:r w:rsidR="00460653" w:rsidRPr="00464E27">
              <w:rPr>
                <w:lang w:val="en-US"/>
              </w:rPr>
              <w:t xml:space="preserve"> definitive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verificarea</w:t>
            </w:r>
            <w:proofErr w:type="spellEnd"/>
            <w:r w:rsidR="00460653" w:rsidRPr="00464E27">
              <w:rPr>
                <w:lang w:val="en-US"/>
              </w:rPr>
              <w:t xml:space="preserve"> se </w:t>
            </w:r>
            <w:proofErr w:type="spellStart"/>
            <w:r w:rsidR="00460653" w:rsidRPr="00464E27">
              <w:rPr>
                <w:lang w:val="en-US"/>
              </w:rPr>
              <w:t>prelungeşte</w:t>
            </w:r>
            <w:proofErr w:type="spellEnd"/>
            <w:r w:rsidR="00460653" w:rsidRPr="00464E27">
              <w:rPr>
                <w:lang w:val="en-US"/>
              </w:rPr>
              <w:t xml:space="preserve"> din </w:t>
            </w:r>
            <w:proofErr w:type="spellStart"/>
            <w:r w:rsidR="00460653" w:rsidRPr="00464E27">
              <w:rPr>
                <w:lang w:val="en-US"/>
              </w:rPr>
              <w:t>diferite</w:t>
            </w:r>
            <w:proofErr w:type="spellEnd"/>
            <w:r w:rsidR="00460653" w:rsidRPr="00464E27">
              <w:rPr>
                <w:lang w:val="en-US"/>
              </w:rPr>
              <w:t xml:space="preserve"> motive, </w:t>
            </w:r>
            <w:proofErr w:type="spellStart"/>
            <w:r w:rsidR="00460653" w:rsidRPr="00464E27">
              <w:rPr>
                <w:lang w:val="en-US"/>
              </w:rPr>
              <w:t>dar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special </w:t>
            </w:r>
            <w:proofErr w:type="spellStart"/>
            <w:r w:rsidR="00460653" w:rsidRPr="00464E27">
              <w:rPr>
                <w:lang w:val="en-US"/>
              </w:rPr>
              <w:t>datorită</w:t>
            </w:r>
            <w:proofErr w:type="spellEnd"/>
            <w:r w:rsidR="00460653" w:rsidRPr="00464E27">
              <w:rPr>
                <w:lang w:val="en-US"/>
              </w:rPr>
              <w:t xml:space="preserve"> </w:t>
            </w:r>
            <w:proofErr w:type="spellStart"/>
            <w:r w:rsidR="00460653" w:rsidRPr="00464E27">
              <w:rPr>
                <w:lang w:val="en-US"/>
              </w:rPr>
              <w:t>unor</w:t>
            </w:r>
            <w:proofErr w:type="spellEnd"/>
            <w:r w:rsidR="00460653" w:rsidRPr="00464E27">
              <w:rPr>
                <w:lang w:val="en-US"/>
              </w:rPr>
              <w:t xml:space="preserve"> </w:t>
            </w:r>
            <w:proofErr w:type="spellStart"/>
            <w:r w:rsidR="00460653" w:rsidRPr="00464E27">
              <w:rPr>
                <w:lang w:val="en-US"/>
              </w:rPr>
              <w:t>eventuale</w:t>
            </w:r>
            <w:proofErr w:type="spellEnd"/>
            <w:r w:rsidR="00460653" w:rsidRPr="00464E27">
              <w:rPr>
                <w:lang w:val="en-US"/>
              </w:rPr>
              <w:t xml:space="preserve"> </w:t>
            </w:r>
            <w:proofErr w:type="spellStart"/>
            <w:r w:rsidR="00460653" w:rsidRPr="00464E27">
              <w:rPr>
                <w:lang w:val="en-US"/>
              </w:rPr>
              <w:t>litigii</w:t>
            </w:r>
            <w:proofErr w:type="spellEnd"/>
            <w:r w:rsidR="00460653" w:rsidRPr="00464E27">
              <w:rPr>
                <w:lang w:val="en-US"/>
              </w:rPr>
              <w:t xml:space="preserve">, </w:t>
            </w:r>
            <w:proofErr w:type="spellStart"/>
            <w:r w:rsidR="00460653" w:rsidRPr="00464E27">
              <w:rPr>
                <w:lang w:val="en-US"/>
              </w:rPr>
              <w:t>contravaloarea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care n</w:t>
            </w:r>
            <w:r w:rsidR="00183D79" w:rsidRPr="00464E27">
              <w:rPr>
                <w:lang w:val="en-US"/>
              </w:rPr>
              <w:t>u su</w:t>
            </w:r>
            <w:r w:rsidR="00460653" w:rsidRPr="00464E27">
              <w:rPr>
                <w:lang w:val="en-US"/>
              </w:rPr>
              <w:t xml:space="preserve">nt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litigiu</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plătită</w:t>
            </w:r>
            <w:proofErr w:type="spellEnd"/>
            <w:r w:rsidR="00460653" w:rsidRPr="00464E27">
              <w:rPr>
                <w:lang w:val="en-US"/>
              </w:rPr>
              <w:t xml:space="preserve"> </w:t>
            </w:r>
            <w:proofErr w:type="spellStart"/>
            <w:r w:rsidR="00460653" w:rsidRPr="00464E27">
              <w:rPr>
                <w:lang w:val="en-US"/>
              </w:rPr>
              <w:t>imediat</w:t>
            </w:r>
            <w:proofErr w:type="spellEnd"/>
            <w:r w:rsidR="00460653" w:rsidRPr="00464E27">
              <w:rPr>
                <w:lang w:val="en-US"/>
              </w:rPr>
              <w:t xml:space="preserve">. </w:t>
            </w:r>
          </w:p>
          <w:p w14:paraId="3E44ED8B" w14:textId="77777777" w:rsidR="00E503F9" w:rsidRPr="00464E27" w:rsidRDefault="00316769" w:rsidP="00196AB4">
            <w:pPr>
              <w:pStyle w:val="NormalWeb"/>
              <w:tabs>
                <w:tab w:val="left" w:pos="37"/>
              </w:tabs>
              <w:spacing w:line="276" w:lineRule="auto"/>
              <w:ind w:firstLine="0"/>
              <w:rPr>
                <w:lang w:val="en-US"/>
              </w:rPr>
            </w:pPr>
            <w:r w:rsidRPr="00464E27">
              <w:rPr>
                <w:lang w:val="en-US"/>
              </w:rPr>
              <w:t>3.</w:t>
            </w:r>
            <w:proofErr w:type="gramStart"/>
            <w:r w:rsidRPr="00464E27">
              <w:rPr>
                <w:lang w:val="en-US"/>
              </w:rPr>
              <w:t>5</w:t>
            </w:r>
            <w:r w:rsidR="00A156C0" w:rsidRPr="00464E27">
              <w:rPr>
                <w:lang w:val="en-US"/>
              </w:rPr>
              <w:t>.</w:t>
            </w:r>
            <w:r w:rsidR="00460653" w:rsidRPr="00464E27">
              <w:rPr>
                <w:lang w:val="en-US"/>
              </w:rPr>
              <w:t>Lucrările</w:t>
            </w:r>
            <w:proofErr w:type="gramEnd"/>
            <w:r w:rsidR="00460653" w:rsidRPr="00464E27">
              <w:rPr>
                <w:lang w:val="en-US"/>
              </w:rPr>
              <w:t xml:space="preserve"> nu </w:t>
            </w:r>
            <w:proofErr w:type="spellStart"/>
            <w:r w:rsidR="00183D79" w:rsidRPr="00464E27">
              <w:rPr>
                <w:lang w:val="en-US"/>
              </w:rPr>
              <w:t>vor</w:t>
            </w:r>
            <w:proofErr w:type="spellEnd"/>
            <w:r w:rsidR="00183D79" w:rsidRPr="00464E27">
              <w:rPr>
                <w:lang w:val="en-US"/>
              </w:rPr>
              <w:t xml:space="preserve"> fi considerate </w:t>
            </w:r>
            <w:proofErr w:type="spellStart"/>
            <w:r w:rsidR="00183D79" w:rsidRPr="00464E27">
              <w:rPr>
                <w:lang w:val="en-US"/>
              </w:rPr>
              <w:t>finalizate</w:t>
            </w:r>
            <w:proofErr w:type="spellEnd"/>
            <w:r w:rsidR="00183D79" w:rsidRPr="00464E27">
              <w:rPr>
                <w:lang w:val="en-US"/>
              </w:rPr>
              <w:t xml:space="preserve"> </w:t>
            </w:r>
            <w:proofErr w:type="spellStart"/>
            <w:r w:rsidR="00183D79" w:rsidRPr="00464E27">
              <w:rPr>
                <w:lang w:val="en-US"/>
              </w:rPr>
              <w:t>pâ</w:t>
            </w:r>
            <w:r w:rsidR="00460653" w:rsidRPr="00464E27">
              <w:rPr>
                <w:lang w:val="en-US"/>
              </w:rPr>
              <w:t>nă</w:t>
            </w:r>
            <w:proofErr w:type="spellEnd"/>
            <w:r w:rsidR="00183D79" w:rsidRPr="00464E27">
              <w:rPr>
                <w:lang w:val="en-US"/>
              </w:rPr>
              <w:t xml:space="preserve"> </w:t>
            </w:r>
            <w:proofErr w:type="spellStart"/>
            <w:r w:rsidR="00183D79" w:rsidRPr="00464E27">
              <w:rPr>
                <w:lang w:val="en-US"/>
              </w:rPr>
              <w:t>câ</w:t>
            </w:r>
            <w:r w:rsidR="00460653" w:rsidRPr="00464E27">
              <w:rPr>
                <w:lang w:val="en-US"/>
              </w:rPr>
              <w:t>nd</w:t>
            </w:r>
            <w:proofErr w:type="spellEnd"/>
            <w:r w:rsidR="00460653" w:rsidRPr="00464E27">
              <w:rPr>
                <w:lang w:val="en-US"/>
              </w:rPr>
              <w:t xml:space="preserve"> </w:t>
            </w:r>
            <w:proofErr w:type="spellStart"/>
            <w:r w:rsidR="00460653" w:rsidRPr="00464E27">
              <w:rPr>
                <w:lang w:val="en-US"/>
              </w:rPr>
              <w:t>procesul</w:t>
            </w:r>
            <w:proofErr w:type="spellEnd"/>
            <w:r w:rsidR="00460653" w:rsidRPr="00464E27">
              <w:rPr>
                <w:lang w:val="en-US"/>
              </w:rPr>
              <w:t xml:space="preserve">-verbal de </w:t>
            </w:r>
            <w:proofErr w:type="spellStart"/>
            <w:r w:rsidR="00460653" w:rsidRPr="00464E27">
              <w:rPr>
                <w:lang w:val="en-US"/>
              </w:rPr>
              <w:t>recepţie</w:t>
            </w:r>
            <w:proofErr w:type="spellEnd"/>
            <w:r w:rsidR="00460653" w:rsidRPr="00464E27">
              <w:rPr>
                <w:lang w:val="en-US"/>
              </w:rPr>
              <w:t xml:space="preserve"> la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nu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semnat</w:t>
            </w:r>
            <w:proofErr w:type="spellEnd"/>
            <w:r w:rsidR="00460653" w:rsidRPr="00464E27">
              <w:rPr>
                <w:lang w:val="en-US"/>
              </w:rPr>
              <w:t xml:space="preserve"> de </w:t>
            </w:r>
            <w:proofErr w:type="spellStart"/>
            <w:r w:rsidR="00460653" w:rsidRPr="00464E27">
              <w:rPr>
                <w:lang w:val="en-US"/>
              </w:rPr>
              <w:t>comisia</w:t>
            </w:r>
            <w:proofErr w:type="spellEnd"/>
            <w:r w:rsidR="00460653" w:rsidRPr="00464E27">
              <w:rPr>
                <w:lang w:val="en-US"/>
              </w:rPr>
              <w:t xml:space="preserve"> de </w:t>
            </w:r>
            <w:proofErr w:type="spellStart"/>
            <w:r w:rsidR="00460653" w:rsidRPr="00464E27">
              <w:rPr>
                <w:lang w:val="en-US"/>
              </w:rPr>
              <w:t>recepţie</w:t>
            </w:r>
            <w:proofErr w:type="spellEnd"/>
            <w:r w:rsidR="00460653" w:rsidRPr="00464E27">
              <w:rPr>
                <w:lang w:val="en-US"/>
              </w:rPr>
              <w:t xml:space="preserve">, care </w:t>
            </w:r>
            <w:proofErr w:type="spellStart"/>
            <w:r w:rsidR="00460653" w:rsidRPr="00464E27">
              <w:rPr>
                <w:lang w:val="en-US"/>
              </w:rPr>
              <w:t>confirmă</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au </w:t>
            </w:r>
            <w:proofErr w:type="spellStart"/>
            <w:r w:rsidR="00460653" w:rsidRPr="00464E27">
              <w:rPr>
                <w:lang w:val="en-US"/>
              </w:rPr>
              <w:t>fost</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w:t>
            </w:r>
            <w:r w:rsidR="00A946E0" w:rsidRPr="00464E27">
              <w:rPr>
                <w:lang w:val="en-US"/>
              </w:rPr>
              <w:t xml:space="preserve">conform </w:t>
            </w:r>
            <w:proofErr w:type="spellStart"/>
            <w:r w:rsidR="00A946E0" w:rsidRPr="00464E27">
              <w:rPr>
                <w:lang w:val="en-US"/>
              </w:rPr>
              <w:t>contractului</w:t>
            </w:r>
            <w:proofErr w:type="spellEnd"/>
            <w:r w:rsidR="00A946E0" w:rsidRPr="00464E27">
              <w:rPr>
                <w:lang w:val="en-US"/>
              </w:rPr>
              <w:t>.</w:t>
            </w:r>
          </w:p>
          <w:p w14:paraId="7559CA54" w14:textId="77777777" w:rsidR="00267805" w:rsidRPr="00464E27" w:rsidRDefault="00316769" w:rsidP="00A101F6">
            <w:pPr>
              <w:pStyle w:val="NormalWeb"/>
              <w:tabs>
                <w:tab w:val="left" w:pos="37"/>
              </w:tabs>
              <w:spacing w:line="276" w:lineRule="auto"/>
              <w:ind w:firstLine="0"/>
              <w:rPr>
                <w:lang w:val="en-US"/>
              </w:rPr>
            </w:pPr>
            <w:r w:rsidRPr="00464E27">
              <w:rPr>
                <w:lang w:val="en-US"/>
              </w:rPr>
              <w:lastRenderedPageBreak/>
              <w:t>3.</w:t>
            </w:r>
            <w:proofErr w:type="gramStart"/>
            <w:r w:rsidRPr="00464E27">
              <w:rPr>
                <w:lang w:val="en-US"/>
              </w:rPr>
              <w:t>6</w:t>
            </w:r>
            <w:r w:rsidR="00A227F2" w:rsidRPr="00464E27">
              <w:rPr>
                <w:lang w:val="en-US"/>
              </w:rPr>
              <w:t>.Garanţia</w:t>
            </w:r>
            <w:proofErr w:type="gramEnd"/>
            <w:r w:rsidR="00A227F2" w:rsidRPr="00464E27">
              <w:rPr>
                <w:lang w:val="en-US"/>
              </w:rPr>
              <w:t xml:space="preserve"> de </w:t>
            </w:r>
            <w:proofErr w:type="spellStart"/>
            <w:r w:rsidR="00A227F2" w:rsidRPr="00464E27">
              <w:rPr>
                <w:lang w:val="en-US"/>
              </w:rPr>
              <w:t>bună</w:t>
            </w:r>
            <w:proofErr w:type="spellEnd"/>
            <w:r w:rsidR="00A227F2" w:rsidRPr="00464E27">
              <w:rPr>
                <w:lang w:val="en-US"/>
              </w:rPr>
              <w:t xml:space="preserve"> </w:t>
            </w:r>
            <w:proofErr w:type="spellStart"/>
            <w:r w:rsidR="00A227F2" w:rsidRPr="00464E27">
              <w:rPr>
                <w:lang w:val="en-US"/>
              </w:rPr>
              <w:t>execuţie</w:t>
            </w:r>
            <w:proofErr w:type="spellEnd"/>
            <w:r w:rsidR="00A227F2" w:rsidRPr="00464E27">
              <w:rPr>
                <w:lang w:val="en-US"/>
              </w:rPr>
              <w:t xml:space="preserve"> se </w:t>
            </w:r>
            <w:proofErr w:type="spellStart"/>
            <w:r w:rsidR="00A227F2" w:rsidRPr="00464E27">
              <w:rPr>
                <w:lang w:val="en-US"/>
              </w:rPr>
              <w:t>va</w:t>
            </w:r>
            <w:proofErr w:type="spellEnd"/>
            <w:r w:rsidR="00A227F2" w:rsidRPr="00464E27">
              <w:rPr>
                <w:lang w:val="en-US"/>
              </w:rPr>
              <w:t xml:space="preserve"> </w:t>
            </w:r>
            <w:proofErr w:type="spellStart"/>
            <w:r w:rsidR="00A227F2" w:rsidRPr="00464E27">
              <w:rPr>
                <w:lang w:val="en-US"/>
              </w:rPr>
              <w:t>restitui</w:t>
            </w:r>
            <w:proofErr w:type="spellEnd"/>
            <w:r w:rsidR="00A227F2" w:rsidRPr="00464E27">
              <w:rPr>
                <w:lang w:val="en-US"/>
              </w:rPr>
              <w:t xml:space="preserve"> </w:t>
            </w:r>
            <w:proofErr w:type="spellStart"/>
            <w:r w:rsidR="00A227F2" w:rsidRPr="00464E27">
              <w:rPr>
                <w:lang w:val="en-US"/>
              </w:rPr>
              <w:t>Antreprenorului</w:t>
            </w:r>
            <w:proofErr w:type="spellEnd"/>
            <w:r w:rsidR="00A227F2" w:rsidRPr="00464E27">
              <w:rPr>
                <w:lang w:val="en-US"/>
              </w:rPr>
              <w:t xml:space="preserve"> </w:t>
            </w:r>
            <w:proofErr w:type="spellStart"/>
            <w:r w:rsidR="00A227F2" w:rsidRPr="00464E27">
              <w:rPr>
                <w:lang w:val="en-US"/>
              </w:rPr>
              <w:t>în</w:t>
            </w:r>
            <w:proofErr w:type="spellEnd"/>
            <w:r w:rsidR="00A227F2" w:rsidRPr="00464E27">
              <w:rPr>
                <w:lang w:val="en-US"/>
              </w:rPr>
              <w:t xml:space="preserve"> </w:t>
            </w:r>
            <w:proofErr w:type="spellStart"/>
            <w:r w:rsidR="00A227F2" w:rsidRPr="00464E27">
              <w:rPr>
                <w:lang w:val="en-US"/>
              </w:rPr>
              <w:t>baza</w:t>
            </w:r>
            <w:proofErr w:type="spellEnd"/>
            <w:r w:rsidR="00A227F2" w:rsidRPr="00464E27">
              <w:rPr>
                <w:lang w:val="en-US"/>
              </w:rPr>
              <w:t xml:space="preserve"> </w:t>
            </w:r>
            <w:proofErr w:type="spellStart"/>
            <w:r w:rsidR="00A227F2" w:rsidRPr="00464E27">
              <w:rPr>
                <w:lang w:val="en-US"/>
              </w:rPr>
              <w:t>notificării</w:t>
            </w:r>
            <w:proofErr w:type="spellEnd"/>
            <w:r w:rsidR="00A227F2" w:rsidRPr="00464E27">
              <w:rPr>
                <w:lang w:val="en-US"/>
              </w:rPr>
              <w:t xml:space="preserve"> </w:t>
            </w:r>
            <w:proofErr w:type="spellStart"/>
            <w:r w:rsidR="00A227F2" w:rsidRPr="00464E27">
              <w:rPr>
                <w:lang w:val="en-US"/>
              </w:rPr>
              <w:t>Beneficiarului</w:t>
            </w:r>
            <w:proofErr w:type="spellEnd"/>
            <w:r w:rsidR="00A227F2" w:rsidRPr="00464E27">
              <w:rPr>
                <w:lang w:val="en-US"/>
              </w:rPr>
              <w:t xml:space="preserve"> </w:t>
            </w:r>
            <w:proofErr w:type="spellStart"/>
            <w:r w:rsidR="00A227F2" w:rsidRPr="00464E27">
              <w:rPr>
                <w:lang w:val="en-US"/>
              </w:rPr>
              <w:t>către</w:t>
            </w:r>
            <w:proofErr w:type="spellEnd"/>
            <w:r w:rsidR="00A227F2" w:rsidRPr="00464E27">
              <w:rPr>
                <w:lang w:val="en-US"/>
              </w:rPr>
              <w:t xml:space="preserve"> </w:t>
            </w:r>
            <w:proofErr w:type="spellStart"/>
            <w:r w:rsidR="00A227F2" w:rsidRPr="00464E27">
              <w:rPr>
                <w:lang w:val="en-US"/>
              </w:rPr>
              <w:t>agentul</w:t>
            </w:r>
            <w:proofErr w:type="spellEnd"/>
            <w:r w:rsidR="00A227F2" w:rsidRPr="00464E27">
              <w:rPr>
                <w:lang w:val="en-US"/>
              </w:rPr>
              <w:t xml:space="preserve"> </w:t>
            </w:r>
            <w:proofErr w:type="spellStart"/>
            <w:r w:rsidR="00A227F2" w:rsidRPr="00464E27">
              <w:rPr>
                <w:lang w:val="en-US"/>
              </w:rPr>
              <w:t>bancar</w:t>
            </w:r>
            <w:proofErr w:type="spellEnd"/>
            <w:r w:rsidR="00A227F2" w:rsidRPr="00464E27">
              <w:rPr>
                <w:lang w:val="en-US"/>
              </w:rPr>
              <w:t xml:space="preserve">. </w:t>
            </w:r>
            <w:proofErr w:type="spellStart"/>
            <w:r w:rsidR="00A227F2" w:rsidRPr="00464E27">
              <w:rPr>
                <w:lang w:val="en-US"/>
              </w:rPr>
              <w:t>Notificarea</w:t>
            </w:r>
            <w:proofErr w:type="spellEnd"/>
            <w:r w:rsidR="00A227F2" w:rsidRPr="00464E27">
              <w:rPr>
                <w:lang w:val="en-US"/>
              </w:rPr>
              <w:t xml:space="preserve"> se </w:t>
            </w:r>
            <w:proofErr w:type="spellStart"/>
            <w:r w:rsidR="00A227F2" w:rsidRPr="00464E27">
              <w:rPr>
                <w:lang w:val="en-US"/>
              </w:rPr>
              <w:t>va</w:t>
            </w:r>
            <w:proofErr w:type="spellEnd"/>
            <w:r w:rsidR="00A227F2" w:rsidRPr="00464E27">
              <w:rPr>
                <w:lang w:val="en-US"/>
              </w:rPr>
              <w:t xml:space="preserve"> face </w:t>
            </w:r>
            <w:proofErr w:type="spellStart"/>
            <w:r w:rsidR="00A227F2" w:rsidRPr="00464E27">
              <w:rPr>
                <w:lang w:val="en-US"/>
              </w:rPr>
              <w:t>după</w:t>
            </w:r>
            <w:proofErr w:type="spellEnd"/>
            <w:r w:rsidR="00A227F2" w:rsidRPr="00464E27">
              <w:rPr>
                <w:lang w:val="en-US"/>
              </w:rPr>
              <w:t xml:space="preserve"> </w:t>
            </w:r>
            <w:proofErr w:type="spellStart"/>
            <w:r w:rsidR="00A227F2" w:rsidRPr="00464E27">
              <w:rPr>
                <w:lang w:val="en-US"/>
              </w:rPr>
              <w:t>semnarea</w:t>
            </w:r>
            <w:proofErr w:type="spellEnd"/>
            <w:r w:rsidR="00A227F2" w:rsidRPr="00464E27">
              <w:rPr>
                <w:lang w:val="en-US"/>
              </w:rPr>
              <w:t xml:space="preserve"> </w:t>
            </w:r>
            <w:proofErr w:type="spellStart"/>
            <w:r w:rsidR="00A227F2" w:rsidRPr="00464E27">
              <w:rPr>
                <w:lang w:val="en-US"/>
              </w:rPr>
              <w:t>procesului</w:t>
            </w:r>
            <w:proofErr w:type="spellEnd"/>
            <w:r w:rsidR="00A227F2" w:rsidRPr="00464E27">
              <w:rPr>
                <w:lang w:val="en-US"/>
              </w:rPr>
              <w:t xml:space="preserve">-verbal de </w:t>
            </w:r>
            <w:proofErr w:type="spellStart"/>
            <w:r w:rsidR="00A227F2" w:rsidRPr="00464E27">
              <w:rPr>
                <w:lang w:val="en-US"/>
              </w:rPr>
              <w:t>recepţie</w:t>
            </w:r>
            <w:proofErr w:type="spellEnd"/>
            <w:r w:rsidR="00A227F2" w:rsidRPr="00464E27">
              <w:rPr>
                <w:lang w:val="en-US"/>
              </w:rPr>
              <w:t xml:space="preserve"> la </w:t>
            </w:r>
            <w:proofErr w:type="spellStart"/>
            <w:r w:rsidR="00A227F2" w:rsidRPr="00464E27">
              <w:rPr>
                <w:lang w:val="en-US"/>
              </w:rPr>
              <w:t>terminarea</w:t>
            </w:r>
            <w:proofErr w:type="spellEnd"/>
            <w:r w:rsidR="00A227F2" w:rsidRPr="00464E27">
              <w:rPr>
                <w:lang w:val="en-US"/>
              </w:rPr>
              <w:t xml:space="preserve"> </w:t>
            </w:r>
            <w:proofErr w:type="spellStart"/>
            <w:r w:rsidR="00A227F2" w:rsidRPr="00464E27">
              <w:rPr>
                <w:lang w:val="en-US"/>
              </w:rPr>
              <w:t>lucrărilor</w:t>
            </w:r>
            <w:proofErr w:type="spellEnd"/>
            <w:r w:rsidR="00A227F2" w:rsidRPr="00464E27">
              <w:rPr>
                <w:lang w:val="en-US"/>
              </w:rPr>
              <w:t xml:space="preserve"> </w:t>
            </w:r>
            <w:proofErr w:type="spellStart"/>
            <w:r w:rsidR="00A227F2" w:rsidRPr="00464E27">
              <w:rPr>
                <w:lang w:val="en-US"/>
              </w:rPr>
              <w:t>în</w:t>
            </w:r>
            <w:proofErr w:type="spellEnd"/>
            <w:r w:rsidR="00A227F2" w:rsidRPr="00464E27">
              <w:rPr>
                <w:lang w:val="en-US"/>
              </w:rPr>
              <w:t xml:space="preserve"> </w:t>
            </w:r>
            <w:proofErr w:type="spellStart"/>
            <w:r w:rsidR="00A227F2" w:rsidRPr="00464E27">
              <w:rPr>
                <w:lang w:val="en-US"/>
              </w:rPr>
              <w:t>cel</w:t>
            </w:r>
            <w:proofErr w:type="spellEnd"/>
            <w:r w:rsidR="00A227F2" w:rsidRPr="00464E27">
              <w:rPr>
                <w:lang w:val="en-US"/>
              </w:rPr>
              <w:t xml:space="preserve"> </w:t>
            </w:r>
            <w:proofErr w:type="spellStart"/>
            <w:r w:rsidR="00A227F2" w:rsidRPr="00464E27">
              <w:rPr>
                <w:lang w:val="en-US"/>
              </w:rPr>
              <w:t>mult</w:t>
            </w:r>
            <w:proofErr w:type="spellEnd"/>
            <w:r w:rsidR="00A227F2" w:rsidRPr="00464E27">
              <w:rPr>
                <w:lang w:val="en-US"/>
              </w:rPr>
              <w:t xml:space="preserve"> 15 </w:t>
            </w:r>
            <w:proofErr w:type="spellStart"/>
            <w:r w:rsidR="00A227F2" w:rsidRPr="00464E27">
              <w:rPr>
                <w:lang w:val="en-US"/>
              </w:rPr>
              <w:t>zile</w:t>
            </w:r>
            <w:proofErr w:type="spellEnd"/>
            <w:r w:rsidR="00A227F2" w:rsidRPr="00464E27">
              <w:rPr>
                <w:lang w:val="en-US"/>
              </w:rPr>
              <w:t>.</w:t>
            </w:r>
            <w:r w:rsidR="005D4B79" w:rsidRPr="00464E27">
              <w:rPr>
                <w:lang w:val="en-US"/>
              </w:rPr>
              <w:t xml:space="preserve"> </w:t>
            </w:r>
            <w:proofErr w:type="spellStart"/>
            <w:r w:rsidR="00EB65F6" w:rsidRPr="00464E27">
              <w:rPr>
                <w:lang w:val="en-US"/>
              </w:rPr>
              <w:t>În</w:t>
            </w:r>
            <w:proofErr w:type="spellEnd"/>
            <w:r w:rsidR="00EB65F6" w:rsidRPr="00464E27">
              <w:rPr>
                <w:lang w:val="en-US"/>
              </w:rPr>
              <w:t xml:space="preserve"> </w:t>
            </w:r>
            <w:proofErr w:type="spellStart"/>
            <w:r w:rsidR="00EB65F6" w:rsidRPr="00464E27">
              <w:rPr>
                <w:lang w:val="en-US"/>
              </w:rPr>
              <w:t>cazul</w:t>
            </w:r>
            <w:proofErr w:type="spellEnd"/>
            <w:r w:rsidR="00EB65F6" w:rsidRPr="00464E27">
              <w:rPr>
                <w:lang w:val="en-US"/>
              </w:rPr>
              <w:t xml:space="preserve"> </w:t>
            </w:r>
            <w:proofErr w:type="spellStart"/>
            <w:r w:rsidR="00EB65F6" w:rsidRPr="00464E27">
              <w:rPr>
                <w:lang w:val="en-US"/>
              </w:rPr>
              <w:t>recepţiei</w:t>
            </w:r>
            <w:proofErr w:type="spellEnd"/>
            <w:r w:rsidR="00EB65F6" w:rsidRPr="00464E27">
              <w:rPr>
                <w:lang w:val="en-US"/>
              </w:rPr>
              <w:t xml:space="preserve"> cu </w:t>
            </w:r>
            <w:proofErr w:type="spellStart"/>
            <w:r w:rsidR="00EB65F6" w:rsidRPr="00464E27">
              <w:rPr>
                <w:lang w:val="en-US"/>
              </w:rPr>
              <w:t>obiecţii</w:t>
            </w:r>
            <w:proofErr w:type="spellEnd"/>
            <w:r w:rsidR="00EB65F6" w:rsidRPr="00464E27">
              <w:rPr>
                <w:lang w:val="en-US"/>
              </w:rPr>
              <w:t>,</w:t>
            </w:r>
            <w:r w:rsidR="005D4B79" w:rsidRPr="00464E27">
              <w:rPr>
                <w:lang w:val="en-US"/>
              </w:rPr>
              <w:t xml:space="preserve"> </w:t>
            </w:r>
            <w:proofErr w:type="spellStart"/>
            <w:r w:rsidR="00EB65F6" w:rsidRPr="00464E27">
              <w:rPr>
                <w:lang w:val="en-US"/>
              </w:rPr>
              <w:t>garanţia</w:t>
            </w:r>
            <w:proofErr w:type="spellEnd"/>
            <w:r w:rsidR="00EB65F6" w:rsidRPr="00464E27">
              <w:rPr>
                <w:lang w:val="en-US"/>
              </w:rPr>
              <w:t xml:space="preserve"> se </w:t>
            </w:r>
            <w:proofErr w:type="spellStart"/>
            <w:r w:rsidR="00EB65F6" w:rsidRPr="00464E27">
              <w:rPr>
                <w:lang w:val="en-US"/>
              </w:rPr>
              <w:t>va</w:t>
            </w:r>
            <w:proofErr w:type="spellEnd"/>
            <w:r w:rsidR="00EB65F6" w:rsidRPr="00464E27">
              <w:rPr>
                <w:lang w:val="en-US"/>
              </w:rPr>
              <w:t xml:space="preserve"> </w:t>
            </w:r>
            <w:proofErr w:type="spellStart"/>
            <w:r w:rsidR="00EB65F6" w:rsidRPr="00464E27">
              <w:rPr>
                <w:lang w:val="en-US"/>
              </w:rPr>
              <w:t>restitui</w:t>
            </w:r>
            <w:proofErr w:type="spellEnd"/>
            <w:r w:rsidR="00EB65F6" w:rsidRPr="00464E27">
              <w:rPr>
                <w:lang w:val="en-US"/>
              </w:rPr>
              <w:t xml:space="preserve"> </w:t>
            </w:r>
            <w:proofErr w:type="spellStart"/>
            <w:r w:rsidR="00EB65F6" w:rsidRPr="00464E27">
              <w:rPr>
                <w:lang w:val="en-US"/>
              </w:rPr>
              <w:t>în</w:t>
            </w:r>
            <w:proofErr w:type="spellEnd"/>
            <w:r w:rsidR="00EB65F6" w:rsidRPr="00464E27">
              <w:rPr>
                <w:lang w:val="en-US"/>
              </w:rPr>
              <w:t xml:space="preserve"> </w:t>
            </w:r>
            <w:proofErr w:type="spellStart"/>
            <w:r w:rsidR="00EB65F6" w:rsidRPr="00464E27">
              <w:rPr>
                <w:lang w:val="en-US"/>
              </w:rPr>
              <w:t>cel</w:t>
            </w:r>
            <w:proofErr w:type="spellEnd"/>
            <w:r w:rsidR="00EB65F6" w:rsidRPr="00464E27">
              <w:rPr>
                <w:lang w:val="en-US"/>
              </w:rPr>
              <w:t xml:space="preserve"> </w:t>
            </w:r>
            <w:proofErr w:type="spellStart"/>
            <w:r w:rsidR="00EB65F6" w:rsidRPr="00464E27">
              <w:rPr>
                <w:lang w:val="en-US"/>
              </w:rPr>
              <w:t>mult</w:t>
            </w:r>
            <w:proofErr w:type="spellEnd"/>
            <w:r w:rsidR="00EB65F6" w:rsidRPr="00464E27">
              <w:rPr>
                <w:lang w:val="en-US"/>
              </w:rPr>
              <w:t xml:space="preserve"> 15 </w:t>
            </w:r>
            <w:proofErr w:type="spellStart"/>
            <w:r w:rsidR="00EB65F6" w:rsidRPr="00464E27">
              <w:rPr>
                <w:lang w:val="en-US"/>
              </w:rPr>
              <w:t>zile</w:t>
            </w:r>
            <w:proofErr w:type="spellEnd"/>
            <w:r w:rsidR="00EB65F6" w:rsidRPr="00464E27">
              <w:rPr>
                <w:lang w:val="en-US"/>
              </w:rPr>
              <w:t xml:space="preserve"> </w:t>
            </w:r>
            <w:proofErr w:type="spellStart"/>
            <w:r w:rsidR="00EB65F6" w:rsidRPr="00464E27">
              <w:rPr>
                <w:lang w:val="en-US"/>
              </w:rPr>
              <w:t>după</w:t>
            </w:r>
            <w:proofErr w:type="spellEnd"/>
            <w:r w:rsidR="00EB65F6" w:rsidRPr="00464E27">
              <w:rPr>
                <w:lang w:val="en-US"/>
              </w:rPr>
              <w:t xml:space="preserve"> </w:t>
            </w:r>
            <w:proofErr w:type="spellStart"/>
            <w:r w:rsidR="00EB65F6" w:rsidRPr="00464E27">
              <w:rPr>
                <w:lang w:val="en-US"/>
              </w:rPr>
              <w:t>înlăturarea</w:t>
            </w:r>
            <w:proofErr w:type="spellEnd"/>
            <w:r w:rsidR="00EB65F6" w:rsidRPr="00464E27">
              <w:rPr>
                <w:lang w:val="en-US"/>
              </w:rPr>
              <w:t xml:space="preserve"> </w:t>
            </w:r>
            <w:proofErr w:type="spellStart"/>
            <w:r w:rsidR="00EB65F6" w:rsidRPr="00464E27">
              <w:rPr>
                <w:lang w:val="en-US"/>
              </w:rPr>
              <w:t>acestora</w:t>
            </w:r>
            <w:proofErr w:type="spellEnd"/>
            <w:r w:rsidR="00EB65F6" w:rsidRPr="00464E27">
              <w:rPr>
                <w:lang w:val="en-US"/>
              </w:rPr>
              <w:t>.</w:t>
            </w:r>
          </w:p>
          <w:p w14:paraId="10B3FABF" w14:textId="77777777" w:rsidR="00A156C0" w:rsidRPr="00464E27" w:rsidRDefault="00A156C0" w:rsidP="00196AB4">
            <w:pPr>
              <w:pStyle w:val="NormalWeb"/>
              <w:tabs>
                <w:tab w:val="left" w:pos="37"/>
              </w:tabs>
              <w:spacing w:line="276" w:lineRule="auto"/>
              <w:ind w:firstLine="0"/>
              <w:rPr>
                <w:lang w:val="en-US"/>
              </w:rPr>
            </w:pPr>
          </w:p>
          <w:p w14:paraId="63A7192C"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1C7D9822"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19422074" w14:textId="77777777" w:rsidR="00460653" w:rsidRPr="00FF430B" w:rsidRDefault="00A156C0" w:rsidP="005D4B79">
            <w:pPr>
              <w:tabs>
                <w:tab w:val="left" w:pos="2625"/>
              </w:tabs>
              <w:spacing w:line="276" w:lineRule="auto"/>
              <w:contextualSpacing/>
              <w:jc w:val="both"/>
            </w:pPr>
            <w:r w:rsidRPr="00FF430B">
              <w:t xml:space="preserve">4.2. </w:t>
            </w:r>
            <w:r w:rsidR="00460653" w:rsidRPr="004D0F47">
              <w:rPr>
                <w:b/>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4D0F47">
              <w:rPr>
                <w:b/>
              </w:rPr>
              <w:t>din domeniul</w:t>
            </w:r>
            <w:r w:rsidR="00460653" w:rsidRPr="004D0F47">
              <w:rPr>
                <w:b/>
              </w:rPr>
              <w:t xml:space="preserve"> construcţii</w:t>
            </w:r>
            <w:r w:rsidR="00E364D5" w:rsidRPr="004D0F47">
              <w:rPr>
                <w:b/>
              </w:rPr>
              <w:t>lor</w:t>
            </w:r>
            <w:r w:rsidR="00460653" w:rsidRPr="004D0F47">
              <w:rPr>
                <w:b/>
              </w:rPr>
              <w:t>.</w:t>
            </w:r>
            <w:r w:rsidR="00460653" w:rsidRPr="00FF430B">
              <w:t xml:space="preserve"> </w:t>
            </w:r>
          </w:p>
          <w:p w14:paraId="18E3BC4A" w14:textId="77777777" w:rsidR="00460653" w:rsidRPr="00464E27" w:rsidRDefault="00A101F6" w:rsidP="00371806">
            <w:pPr>
              <w:pStyle w:val="NormalWeb"/>
              <w:tabs>
                <w:tab w:val="left" w:pos="567"/>
              </w:tabs>
              <w:spacing w:line="276" w:lineRule="auto"/>
              <w:ind w:firstLine="0"/>
              <w:rPr>
                <w:lang w:val="en-US"/>
              </w:rPr>
            </w:pPr>
            <w:r w:rsidRPr="00464E27">
              <w:rPr>
                <w:lang w:val="en-US"/>
              </w:rPr>
              <w:t xml:space="preserve">4.3. </w:t>
            </w:r>
            <w:proofErr w:type="spellStart"/>
            <w:r w:rsidR="00D7570D" w:rsidRPr="00464E27">
              <w:rPr>
                <w:lang w:val="en-US"/>
              </w:rPr>
              <w:t>Antreprenorul</w:t>
            </w:r>
            <w:proofErr w:type="spellEnd"/>
            <w:r w:rsidR="00D7570D" w:rsidRPr="00464E27">
              <w:rPr>
                <w:lang w:val="en-US"/>
              </w:rPr>
              <w:t xml:space="preserve"> are </w:t>
            </w:r>
            <w:proofErr w:type="spellStart"/>
            <w:r w:rsidR="00D7570D" w:rsidRPr="00464E27">
              <w:rPr>
                <w:lang w:val="en-US"/>
              </w:rPr>
              <w:t>obligația</w:t>
            </w:r>
            <w:proofErr w:type="spellEnd"/>
            <w:r w:rsidR="00D7570D" w:rsidRPr="00464E27">
              <w:rPr>
                <w:lang w:val="en-US"/>
              </w:rPr>
              <w:t xml:space="preserve"> de a </w:t>
            </w:r>
            <w:proofErr w:type="spellStart"/>
            <w:r w:rsidR="00D7570D" w:rsidRPr="00464E27">
              <w:rPr>
                <w:lang w:val="en-US"/>
              </w:rPr>
              <w:t>supraveghea</w:t>
            </w:r>
            <w:proofErr w:type="spellEnd"/>
            <w:r w:rsidR="00D7570D" w:rsidRPr="00464E27">
              <w:rPr>
                <w:lang w:val="en-US"/>
              </w:rPr>
              <w:t xml:space="preserve"> </w:t>
            </w:r>
            <w:proofErr w:type="spellStart"/>
            <w:r w:rsidR="00D7570D" w:rsidRPr="00464E27">
              <w:rPr>
                <w:lang w:val="en-US"/>
              </w:rPr>
              <w:t>lucrările</w:t>
            </w:r>
            <w:proofErr w:type="spellEnd"/>
            <w:r w:rsidR="00D7570D" w:rsidRPr="00464E27">
              <w:rPr>
                <w:lang w:val="en-US"/>
              </w:rPr>
              <w:t xml:space="preserve">, de </w:t>
            </w:r>
            <w:proofErr w:type="gramStart"/>
            <w:r w:rsidR="00D7570D" w:rsidRPr="00464E27">
              <w:rPr>
                <w:lang w:val="en-US"/>
              </w:rPr>
              <w:t>a</w:t>
            </w:r>
            <w:proofErr w:type="gramEnd"/>
            <w:r w:rsidR="00D7570D" w:rsidRPr="00464E27">
              <w:rPr>
                <w:lang w:val="en-US"/>
              </w:rPr>
              <w:t xml:space="preserve"> </w:t>
            </w:r>
            <w:proofErr w:type="spellStart"/>
            <w:r w:rsidR="00D7570D" w:rsidRPr="00464E27">
              <w:rPr>
                <w:lang w:val="en-US"/>
              </w:rPr>
              <w:t>asigura</w:t>
            </w:r>
            <w:proofErr w:type="spellEnd"/>
            <w:r w:rsidR="00D7570D" w:rsidRPr="00464E27">
              <w:rPr>
                <w:lang w:val="en-US"/>
              </w:rPr>
              <w:t xml:space="preserve"> </w:t>
            </w:r>
            <w:proofErr w:type="spellStart"/>
            <w:r w:rsidR="00D7570D" w:rsidRPr="00464E27">
              <w:rPr>
                <w:lang w:val="en-US"/>
              </w:rPr>
              <w:t>forța</w:t>
            </w:r>
            <w:proofErr w:type="spellEnd"/>
            <w:r w:rsidR="00D7570D" w:rsidRPr="00464E27">
              <w:rPr>
                <w:lang w:val="en-US"/>
              </w:rPr>
              <w:t xml:space="preserve"> de </w:t>
            </w:r>
            <w:proofErr w:type="spellStart"/>
            <w:r w:rsidR="00D7570D" w:rsidRPr="00464E27">
              <w:rPr>
                <w:lang w:val="en-US"/>
              </w:rPr>
              <w:t>muncă</w:t>
            </w:r>
            <w:proofErr w:type="spellEnd"/>
            <w:r w:rsidR="00D7570D" w:rsidRPr="00464E27">
              <w:rPr>
                <w:lang w:val="en-US"/>
              </w:rPr>
              <w:t xml:space="preserve">, </w:t>
            </w:r>
            <w:proofErr w:type="spellStart"/>
            <w:r w:rsidR="00D7570D" w:rsidRPr="00464E27">
              <w:rPr>
                <w:lang w:val="en-US"/>
              </w:rPr>
              <w:t>materialele</w:t>
            </w:r>
            <w:proofErr w:type="spellEnd"/>
            <w:r w:rsidR="00D7570D" w:rsidRPr="00464E27">
              <w:rPr>
                <w:lang w:val="en-US"/>
              </w:rPr>
              <w:t xml:space="preserve">, </w:t>
            </w:r>
            <w:proofErr w:type="spellStart"/>
            <w:r w:rsidR="00D7570D" w:rsidRPr="00464E27">
              <w:rPr>
                <w:lang w:val="en-US"/>
              </w:rPr>
              <w:t>instalațiile</w:t>
            </w:r>
            <w:proofErr w:type="spellEnd"/>
            <w:r w:rsidR="00D7570D" w:rsidRPr="00464E27">
              <w:rPr>
                <w:lang w:val="en-US"/>
              </w:rPr>
              <w:t xml:space="preserve">, </w:t>
            </w:r>
            <w:proofErr w:type="spellStart"/>
            <w:r w:rsidR="00D7570D" w:rsidRPr="00464E27">
              <w:rPr>
                <w:lang w:val="en-US"/>
              </w:rPr>
              <w:t>echipamentele</w:t>
            </w:r>
            <w:proofErr w:type="spellEnd"/>
            <w:r w:rsidR="00D7570D" w:rsidRPr="00464E27">
              <w:rPr>
                <w:lang w:val="en-US"/>
              </w:rPr>
              <w:t xml:space="preserve"> </w:t>
            </w:r>
            <w:proofErr w:type="spellStart"/>
            <w:r w:rsidR="00D7570D" w:rsidRPr="00464E27">
              <w:rPr>
                <w:lang w:val="en-US"/>
              </w:rPr>
              <w:t>și</w:t>
            </w:r>
            <w:proofErr w:type="spellEnd"/>
            <w:r w:rsidR="00D7570D" w:rsidRPr="00464E27">
              <w:rPr>
                <w:lang w:val="en-US"/>
              </w:rPr>
              <w:t xml:space="preserve"> </w:t>
            </w:r>
            <w:proofErr w:type="spellStart"/>
            <w:r w:rsidR="00D7570D" w:rsidRPr="00464E27">
              <w:rPr>
                <w:lang w:val="en-US"/>
              </w:rPr>
              <w:t>toate</w:t>
            </w:r>
            <w:proofErr w:type="spellEnd"/>
            <w:r w:rsidR="00D7570D" w:rsidRPr="00464E27">
              <w:rPr>
                <w:lang w:val="en-US"/>
              </w:rPr>
              <w:t xml:space="preserve"> </w:t>
            </w:r>
            <w:proofErr w:type="spellStart"/>
            <w:r w:rsidR="00D7570D" w:rsidRPr="00464E27">
              <w:rPr>
                <w:lang w:val="en-US"/>
              </w:rPr>
              <w:t>celelalte</w:t>
            </w:r>
            <w:proofErr w:type="spellEnd"/>
            <w:r w:rsidR="00D7570D" w:rsidRPr="00464E27">
              <w:rPr>
                <w:lang w:val="en-US"/>
              </w:rPr>
              <w:t xml:space="preserve"> </w:t>
            </w:r>
            <w:proofErr w:type="spellStart"/>
            <w:r w:rsidR="00D7570D" w:rsidRPr="00464E27">
              <w:rPr>
                <w:lang w:val="en-US"/>
              </w:rPr>
              <w:t>obiecte</w:t>
            </w:r>
            <w:proofErr w:type="spellEnd"/>
            <w:r w:rsidR="00D7570D" w:rsidRPr="00464E27">
              <w:rPr>
                <w:lang w:val="en-US"/>
              </w:rPr>
              <w:t xml:space="preserve"> fie de </w:t>
            </w:r>
            <w:proofErr w:type="spellStart"/>
            <w:r w:rsidR="00D7570D" w:rsidRPr="00464E27">
              <w:rPr>
                <w:lang w:val="en-US"/>
              </w:rPr>
              <w:t>natură</w:t>
            </w:r>
            <w:proofErr w:type="spellEnd"/>
            <w:r w:rsidR="00D7570D" w:rsidRPr="00464E27">
              <w:rPr>
                <w:lang w:val="en-US"/>
              </w:rPr>
              <w:t xml:space="preserve"> </w:t>
            </w:r>
            <w:proofErr w:type="spellStart"/>
            <w:r w:rsidR="00D7570D" w:rsidRPr="00464E27">
              <w:rPr>
                <w:lang w:val="en-US"/>
              </w:rPr>
              <w:t>provizorie</w:t>
            </w:r>
            <w:proofErr w:type="spellEnd"/>
            <w:r w:rsidR="00D7570D" w:rsidRPr="00464E27">
              <w:rPr>
                <w:lang w:val="en-US"/>
              </w:rPr>
              <w:t xml:space="preserve">, fie definitive </w:t>
            </w:r>
            <w:proofErr w:type="spellStart"/>
            <w:r w:rsidR="00D7570D" w:rsidRPr="00464E27">
              <w:rPr>
                <w:lang w:val="en-US"/>
              </w:rPr>
              <w:t>cerute</w:t>
            </w:r>
            <w:proofErr w:type="spellEnd"/>
            <w:r w:rsidR="00D7570D" w:rsidRPr="00464E27">
              <w:rPr>
                <w:lang w:val="en-US"/>
              </w:rPr>
              <w:t xml:space="preserve"> de </w:t>
            </w:r>
            <w:proofErr w:type="spellStart"/>
            <w:r w:rsidR="00D7570D" w:rsidRPr="00464E27">
              <w:rPr>
                <w:lang w:val="en-US"/>
              </w:rPr>
              <w:t>și</w:t>
            </w:r>
            <w:proofErr w:type="spellEnd"/>
            <w:r w:rsidR="00D7570D" w:rsidRPr="00464E27">
              <w:rPr>
                <w:lang w:val="en-US"/>
              </w:rPr>
              <w:t xml:space="preserve"> </w:t>
            </w:r>
            <w:proofErr w:type="spellStart"/>
            <w:r w:rsidR="00D7570D" w:rsidRPr="00464E27">
              <w:rPr>
                <w:lang w:val="en-US"/>
              </w:rPr>
              <w:t>pentru</w:t>
            </w:r>
            <w:proofErr w:type="spellEnd"/>
            <w:r w:rsidR="00D7570D" w:rsidRPr="00464E27">
              <w:rPr>
                <w:lang w:val="en-US"/>
              </w:rPr>
              <w:t xml:space="preserve"> contract, </w:t>
            </w:r>
            <w:proofErr w:type="spellStart"/>
            <w:r w:rsidR="00D7570D" w:rsidRPr="00464E27">
              <w:rPr>
                <w:lang w:val="en-US"/>
              </w:rPr>
              <w:t>în</w:t>
            </w:r>
            <w:proofErr w:type="spellEnd"/>
            <w:r w:rsidR="00D7570D" w:rsidRPr="00464E27">
              <w:rPr>
                <w:lang w:val="en-US"/>
              </w:rPr>
              <w:t xml:space="preserve"> </w:t>
            </w:r>
            <w:proofErr w:type="spellStart"/>
            <w:r w:rsidR="00D7570D" w:rsidRPr="00464E27">
              <w:rPr>
                <w:lang w:val="en-US"/>
              </w:rPr>
              <w:t>măsura</w:t>
            </w:r>
            <w:proofErr w:type="spellEnd"/>
            <w:r w:rsidR="00D7570D" w:rsidRPr="00464E27">
              <w:rPr>
                <w:lang w:val="en-US"/>
              </w:rPr>
              <w:t xml:space="preserve"> </w:t>
            </w:r>
            <w:proofErr w:type="spellStart"/>
            <w:r w:rsidR="00D7570D" w:rsidRPr="00464E27">
              <w:rPr>
                <w:lang w:val="en-US"/>
              </w:rPr>
              <w:t>în</w:t>
            </w:r>
            <w:proofErr w:type="spellEnd"/>
            <w:r w:rsidR="00D7570D" w:rsidRPr="00464E27">
              <w:rPr>
                <w:lang w:val="en-US"/>
              </w:rPr>
              <w:t xml:space="preserve"> care </w:t>
            </w:r>
            <w:proofErr w:type="spellStart"/>
            <w:r w:rsidR="00D7570D" w:rsidRPr="00464E27">
              <w:rPr>
                <w:lang w:val="en-US"/>
              </w:rPr>
              <w:t>necesitatea</w:t>
            </w:r>
            <w:proofErr w:type="spellEnd"/>
            <w:r w:rsidR="00D7570D" w:rsidRPr="00464E27">
              <w:rPr>
                <w:lang w:val="en-US"/>
              </w:rPr>
              <w:t xml:space="preserve"> </w:t>
            </w:r>
            <w:proofErr w:type="spellStart"/>
            <w:r w:rsidR="00D7570D" w:rsidRPr="00464E27">
              <w:rPr>
                <w:lang w:val="en-US"/>
              </w:rPr>
              <w:t>asigurării</w:t>
            </w:r>
            <w:proofErr w:type="spellEnd"/>
            <w:r w:rsidR="00D7570D" w:rsidRPr="00464E27">
              <w:rPr>
                <w:lang w:val="en-US"/>
              </w:rPr>
              <w:t xml:space="preserve"> </w:t>
            </w:r>
            <w:proofErr w:type="spellStart"/>
            <w:r w:rsidR="00D7570D" w:rsidRPr="00464E27">
              <w:rPr>
                <w:lang w:val="en-US"/>
              </w:rPr>
              <w:t>acestora</w:t>
            </w:r>
            <w:proofErr w:type="spellEnd"/>
            <w:r w:rsidR="00D7570D" w:rsidRPr="00464E27">
              <w:rPr>
                <w:lang w:val="en-US"/>
              </w:rPr>
              <w:t xml:space="preserve"> </w:t>
            </w:r>
            <w:proofErr w:type="spellStart"/>
            <w:r w:rsidR="00D7570D" w:rsidRPr="00464E27">
              <w:rPr>
                <w:lang w:val="en-US"/>
              </w:rPr>
              <w:t>este</w:t>
            </w:r>
            <w:proofErr w:type="spellEnd"/>
            <w:r w:rsidR="00D7570D" w:rsidRPr="00464E27">
              <w:rPr>
                <w:lang w:val="en-US"/>
              </w:rPr>
              <w:t xml:space="preserve"> </w:t>
            </w:r>
            <w:proofErr w:type="spellStart"/>
            <w:r w:rsidR="00D7570D" w:rsidRPr="00464E27">
              <w:rPr>
                <w:lang w:val="en-US"/>
              </w:rPr>
              <w:t>prevăzută</w:t>
            </w:r>
            <w:proofErr w:type="spellEnd"/>
            <w:r w:rsidR="00D7570D" w:rsidRPr="00464E27">
              <w:rPr>
                <w:lang w:val="en-US"/>
              </w:rPr>
              <w:t xml:space="preserve"> </w:t>
            </w:r>
            <w:proofErr w:type="spellStart"/>
            <w:r w:rsidR="00D7570D" w:rsidRPr="00464E27">
              <w:rPr>
                <w:lang w:val="en-US"/>
              </w:rPr>
              <w:t>în</w:t>
            </w:r>
            <w:proofErr w:type="spellEnd"/>
            <w:r w:rsidR="00D7570D" w:rsidRPr="00464E27">
              <w:rPr>
                <w:lang w:val="en-US"/>
              </w:rPr>
              <w:t xml:space="preserve"> contract </w:t>
            </w:r>
            <w:proofErr w:type="spellStart"/>
            <w:r w:rsidR="00D7570D" w:rsidRPr="00464E27">
              <w:rPr>
                <w:lang w:val="en-US"/>
              </w:rPr>
              <w:t>sau</w:t>
            </w:r>
            <w:proofErr w:type="spellEnd"/>
            <w:r w:rsidR="00D7570D" w:rsidRPr="00464E27">
              <w:rPr>
                <w:lang w:val="en-US"/>
              </w:rPr>
              <w:t xml:space="preserve"> se </w:t>
            </w:r>
            <w:proofErr w:type="spellStart"/>
            <w:r w:rsidR="00D7570D" w:rsidRPr="00464E27">
              <w:rPr>
                <w:lang w:val="en-US"/>
              </w:rPr>
              <w:t>poate</w:t>
            </w:r>
            <w:proofErr w:type="spellEnd"/>
            <w:r w:rsidR="00D7570D" w:rsidRPr="00464E27">
              <w:rPr>
                <w:lang w:val="en-US"/>
              </w:rPr>
              <w:t xml:space="preserve"> deduce </w:t>
            </w:r>
            <w:proofErr w:type="spellStart"/>
            <w:r w:rsidR="00D7570D" w:rsidRPr="00464E27">
              <w:rPr>
                <w:lang w:val="en-US"/>
              </w:rPr>
              <w:t>în</w:t>
            </w:r>
            <w:proofErr w:type="spellEnd"/>
            <w:r w:rsidR="00D7570D" w:rsidRPr="00464E27">
              <w:rPr>
                <w:lang w:val="en-US"/>
              </w:rPr>
              <w:t xml:space="preserve"> mod </w:t>
            </w:r>
            <w:proofErr w:type="spellStart"/>
            <w:r w:rsidR="00D7570D" w:rsidRPr="00464E27">
              <w:rPr>
                <w:lang w:val="en-US"/>
              </w:rPr>
              <w:t>rezonabil</w:t>
            </w:r>
            <w:proofErr w:type="spellEnd"/>
            <w:r w:rsidR="00D7570D" w:rsidRPr="00464E27">
              <w:rPr>
                <w:lang w:val="en-US"/>
              </w:rPr>
              <w:t xml:space="preserve"> din contract.</w:t>
            </w:r>
          </w:p>
          <w:p w14:paraId="73BB148F"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4.4. </w:t>
            </w:r>
            <w:proofErr w:type="spellStart"/>
            <w:r w:rsidR="00460653" w:rsidRPr="00464E27">
              <w:rPr>
                <w:lang w:val="en-US"/>
              </w:rPr>
              <w:t>Documentaţia</w:t>
            </w:r>
            <w:proofErr w:type="spellEnd"/>
            <w:r w:rsidR="00460653" w:rsidRPr="00464E27">
              <w:rPr>
                <w:lang w:val="en-US"/>
              </w:rPr>
              <w:t xml:space="preserve"> </w:t>
            </w:r>
            <w:proofErr w:type="spellStart"/>
            <w:r w:rsidR="00460653" w:rsidRPr="00464E27">
              <w:rPr>
                <w:lang w:val="en-US"/>
              </w:rPr>
              <w:t>pusă</w:t>
            </w:r>
            <w:proofErr w:type="spellEnd"/>
            <w:r w:rsidR="00460653" w:rsidRPr="00464E27">
              <w:rPr>
                <w:lang w:val="en-US"/>
              </w:rPr>
              <w:t xml:space="preserve">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se </w:t>
            </w:r>
            <w:proofErr w:type="spellStart"/>
            <w:r w:rsidR="00460653" w:rsidRPr="00464E27">
              <w:rPr>
                <w:lang w:val="en-US"/>
              </w:rPr>
              <w:t>repartizează</w:t>
            </w:r>
            <w:proofErr w:type="spellEnd"/>
            <w:r w:rsidR="00460653" w:rsidRPr="00464E27">
              <w:rPr>
                <w:lang w:val="en-US"/>
              </w:rPr>
              <w:t xml:space="preserve"> </w:t>
            </w:r>
            <w:proofErr w:type="spellStart"/>
            <w:r w:rsidR="00460653" w:rsidRPr="00464E27">
              <w:rPr>
                <w:lang w:val="en-US"/>
              </w:rPr>
              <w:t>astfel</w:t>
            </w:r>
            <w:proofErr w:type="spellEnd"/>
            <w:r w:rsidR="00460653" w:rsidRPr="00464E27">
              <w:rPr>
                <w:lang w:val="en-US"/>
              </w:rPr>
              <w:t xml:space="preserve">: </w:t>
            </w:r>
          </w:p>
          <w:p w14:paraId="6B109C32"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774519E1" w14:textId="77777777" w:rsidR="00460653" w:rsidRPr="00464E27" w:rsidRDefault="00A101F6" w:rsidP="00196AB4">
            <w:pPr>
              <w:pStyle w:val="NormalWeb"/>
              <w:tabs>
                <w:tab w:val="left" w:pos="567"/>
              </w:tabs>
              <w:spacing w:line="276" w:lineRule="auto"/>
              <w:ind w:firstLine="0"/>
              <w:rPr>
                <w:lang w:val="en-US"/>
              </w:rPr>
            </w:pPr>
            <w:r w:rsidRPr="00464E27">
              <w:rPr>
                <w:lang w:val="en-US"/>
              </w:rPr>
              <w:t xml:space="preserve">4.5. </w:t>
            </w:r>
            <w:proofErr w:type="spellStart"/>
            <w:r w:rsidR="00460653" w:rsidRPr="00464E27">
              <w:rPr>
                <w:lang w:val="en-US"/>
              </w:rPr>
              <w:t>Desenele</w:t>
            </w:r>
            <w:proofErr w:type="spellEnd"/>
            <w:r w:rsidR="00460653" w:rsidRPr="00464E27">
              <w:rPr>
                <w:lang w:val="en-US"/>
              </w:rPr>
              <w:t xml:space="preserve">, </w:t>
            </w:r>
            <w:proofErr w:type="spellStart"/>
            <w:r w:rsidR="00460653" w:rsidRPr="00464E27">
              <w:rPr>
                <w:lang w:val="en-US"/>
              </w:rPr>
              <w:t>calculele</w:t>
            </w:r>
            <w:proofErr w:type="spellEnd"/>
            <w:r w:rsidR="00460653" w:rsidRPr="00464E27">
              <w:rPr>
                <w:lang w:val="en-US"/>
              </w:rPr>
              <w:t xml:space="preserve">, </w:t>
            </w:r>
            <w:proofErr w:type="spellStart"/>
            <w:r w:rsidR="00460653" w:rsidRPr="00464E27">
              <w:rPr>
                <w:lang w:val="en-US"/>
              </w:rPr>
              <w:t>verificările</w:t>
            </w:r>
            <w:proofErr w:type="spellEnd"/>
            <w:r w:rsidR="00460653" w:rsidRPr="00464E27">
              <w:rPr>
                <w:lang w:val="en-US"/>
              </w:rPr>
              <w:t xml:space="preserve"> </w:t>
            </w:r>
            <w:proofErr w:type="spellStart"/>
            <w:r w:rsidR="00460653" w:rsidRPr="00464E27">
              <w:rPr>
                <w:lang w:val="en-US"/>
              </w:rPr>
              <w:t>calculelor</w:t>
            </w:r>
            <w:proofErr w:type="spellEnd"/>
            <w:r w:rsidR="00460653" w:rsidRPr="00464E27">
              <w:rPr>
                <w:lang w:val="en-US"/>
              </w:rPr>
              <w:t xml:space="preserve">, </w:t>
            </w:r>
            <w:proofErr w:type="spellStart"/>
            <w:r w:rsidR="00460653" w:rsidRPr="00464E27">
              <w:rPr>
                <w:lang w:val="en-US"/>
              </w:rPr>
              <w:t>caietele</w:t>
            </w:r>
            <w:proofErr w:type="spellEnd"/>
            <w:r w:rsidR="00460653" w:rsidRPr="00464E27">
              <w:rPr>
                <w:lang w:val="en-US"/>
              </w:rPr>
              <w:t xml:space="preserve"> de </w:t>
            </w:r>
            <w:proofErr w:type="spellStart"/>
            <w:r w:rsidR="00460653" w:rsidRPr="00464E27">
              <w:rPr>
                <w:lang w:val="en-US"/>
              </w:rPr>
              <w:t>măsurări</w:t>
            </w:r>
            <w:proofErr w:type="spellEnd"/>
            <w:r w:rsidR="00460653" w:rsidRPr="00464E27">
              <w:rPr>
                <w:lang w:val="en-US"/>
              </w:rPr>
              <w:t xml:space="preserve"> (</w:t>
            </w:r>
            <w:proofErr w:type="spellStart"/>
            <w:r w:rsidR="00460653" w:rsidRPr="00464E27">
              <w:rPr>
                <w:lang w:val="en-US"/>
              </w:rPr>
              <w:t>ataşamentele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alte</w:t>
            </w:r>
            <w:proofErr w:type="spellEnd"/>
            <w:r w:rsidR="00460653" w:rsidRPr="00464E27">
              <w:rPr>
                <w:lang w:val="en-US"/>
              </w:rPr>
              <w:t xml:space="preserve"> </w:t>
            </w:r>
            <w:proofErr w:type="spellStart"/>
            <w:r w:rsidR="00460653" w:rsidRPr="00464E27">
              <w:rPr>
                <w:lang w:val="en-US"/>
              </w:rPr>
              <w:t>documente</w:t>
            </w:r>
            <w:proofErr w:type="spellEnd"/>
            <w:r w:rsidR="00460653" w:rsidRPr="00464E27">
              <w:rPr>
                <w:lang w:val="en-US"/>
              </w:rPr>
              <w:t xml:space="preserve">, pe care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le </w:t>
            </w:r>
            <w:proofErr w:type="spellStart"/>
            <w:r w:rsidR="00460653" w:rsidRPr="00464E27">
              <w:rPr>
                <w:lang w:val="en-US"/>
              </w:rPr>
              <w:t>întocmească</w:t>
            </w:r>
            <w:proofErr w:type="spellEnd"/>
            <w:r w:rsidR="00460653" w:rsidRPr="00464E27">
              <w:rPr>
                <w:lang w:val="en-US"/>
              </w:rPr>
              <w:t xml:space="preserve"> </w:t>
            </w:r>
            <w:proofErr w:type="spellStart"/>
            <w:r w:rsidR="00460653" w:rsidRPr="00464E27">
              <w:rPr>
                <w:lang w:val="en-US"/>
              </w:rPr>
              <w:t>şi</w:t>
            </w:r>
            <w:proofErr w:type="spellEnd"/>
            <w:r w:rsidR="005D4B79" w:rsidRPr="00464E27">
              <w:rPr>
                <w:lang w:val="en-US"/>
              </w:rPr>
              <w:t xml:space="preserve"> </w:t>
            </w:r>
            <w:r w:rsidR="00460653" w:rsidRPr="00464E27">
              <w:rPr>
                <w:lang w:val="en-US"/>
              </w:rPr>
              <w:t>s</w:t>
            </w:r>
            <w:r w:rsidR="00183D79" w:rsidRPr="00464E27">
              <w:rPr>
                <w:lang w:val="en-US"/>
              </w:rPr>
              <w:t>u</w:t>
            </w:r>
            <w:r w:rsidR="00460653" w:rsidRPr="00464E27">
              <w:rPr>
                <w:lang w:val="en-US"/>
              </w:rPr>
              <w:t xml:space="preserve">nt </w:t>
            </w:r>
            <w:proofErr w:type="spellStart"/>
            <w:r w:rsidR="00460653" w:rsidRPr="00464E27">
              <w:rPr>
                <w:lang w:val="en-US"/>
              </w:rPr>
              <w:t>cerute</w:t>
            </w:r>
            <w:proofErr w:type="spellEnd"/>
            <w:r w:rsidR="00460653" w:rsidRPr="00464E27">
              <w:rPr>
                <w:lang w:val="en-US"/>
              </w:rPr>
              <w:t xml:space="preserve"> de </w:t>
            </w:r>
            <w:proofErr w:type="spellStart"/>
            <w:r w:rsidR="00460653" w:rsidRPr="00464E27">
              <w:rPr>
                <w:lang w:val="en-US"/>
              </w:rPr>
              <w:t>subantreprenorul</w:t>
            </w:r>
            <w:proofErr w:type="spellEnd"/>
            <w:r w:rsidR="00460653" w:rsidRPr="00464E27">
              <w:rPr>
                <w:lang w:val="en-US"/>
              </w:rPr>
              <w:t xml:space="preserve"> </w:t>
            </w:r>
            <w:proofErr w:type="spellStart"/>
            <w:r w:rsidR="00460653" w:rsidRPr="00464E27">
              <w:rPr>
                <w:lang w:val="en-US"/>
              </w:rPr>
              <w:t>proiectant</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puse</w:t>
            </w:r>
            <w:proofErr w:type="spellEnd"/>
            <w:r w:rsidR="00460653" w:rsidRPr="00464E27">
              <w:rPr>
                <w:lang w:val="en-US"/>
              </w:rPr>
              <w:t xml:space="preserve">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acestuia</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Antreprenor</w:t>
            </w:r>
            <w:proofErr w:type="spellEnd"/>
            <w:r w:rsidR="00460653" w:rsidRPr="00464E27">
              <w:rPr>
                <w:lang w:val="en-US"/>
              </w:rPr>
              <w:t xml:space="preserve">. </w:t>
            </w:r>
          </w:p>
          <w:p w14:paraId="30FEC659"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4.6. </w:t>
            </w:r>
            <w:proofErr w:type="spellStart"/>
            <w:r w:rsidR="00460653" w:rsidRPr="00464E27">
              <w:rPr>
                <w:lang w:val="en-US"/>
              </w:rPr>
              <w:t>Oferta</w:t>
            </w:r>
            <w:proofErr w:type="spellEnd"/>
            <w:r w:rsidR="00460653" w:rsidRPr="00464E27">
              <w:rPr>
                <w:lang w:val="en-US"/>
              </w:rPr>
              <w:t xml:space="preserve"> </w:t>
            </w:r>
            <w:proofErr w:type="spellStart"/>
            <w:r w:rsidR="00460653" w:rsidRPr="00464E27">
              <w:rPr>
                <w:lang w:val="en-US"/>
              </w:rPr>
              <w:t>adjudecată</w:t>
            </w:r>
            <w:proofErr w:type="spellEnd"/>
            <w:r w:rsidR="00460653" w:rsidRPr="00464E27">
              <w:rPr>
                <w:lang w:val="en-US"/>
              </w:rPr>
              <w:t xml:space="preserve"> face </w:t>
            </w:r>
            <w:proofErr w:type="spellStart"/>
            <w:r w:rsidR="00460653" w:rsidRPr="00464E27">
              <w:rPr>
                <w:lang w:val="en-US"/>
              </w:rPr>
              <w:t>parte</w:t>
            </w:r>
            <w:proofErr w:type="spellEnd"/>
            <w:r w:rsidR="00460653" w:rsidRPr="00464E27">
              <w:rPr>
                <w:lang w:val="en-US"/>
              </w:rPr>
              <w:t xml:space="preserve"> </w:t>
            </w:r>
            <w:proofErr w:type="spellStart"/>
            <w:r w:rsidR="00460653" w:rsidRPr="00464E27">
              <w:rPr>
                <w:lang w:val="en-US"/>
              </w:rPr>
              <w:t>integrantă</w:t>
            </w:r>
            <w:proofErr w:type="spellEnd"/>
            <w:r w:rsidR="00460653" w:rsidRPr="00464E27">
              <w:rPr>
                <w:lang w:val="en-US"/>
              </w:rPr>
              <w:t xml:space="preserve"> din contract. </w:t>
            </w:r>
            <w:proofErr w:type="spellStart"/>
            <w:r w:rsidR="00460653" w:rsidRPr="00464E27">
              <w:rPr>
                <w:lang w:val="en-US"/>
              </w:rPr>
              <w:t>Ea</w:t>
            </w:r>
            <w:proofErr w:type="spell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fie </w:t>
            </w:r>
            <w:proofErr w:type="spellStart"/>
            <w:r w:rsidR="00460653" w:rsidRPr="00464E27">
              <w:rPr>
                <w:lang w:val="en-US"/>
              </w:rPr>
              <w:t>corectă</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completă</w:t>
            </w:r>
            <w:proofErr w:type="spellEnd"/>
            <w:r w:rsidR="00460653" w:rsidRPr="00464E27">
              <w:rPr>
                <w:lang w:val="en-US"/>
              </w:rPr>
              <w:t xml:space="preserve">. </w:t>
            </w:r>
            <w:proofErr w:type="spellStart"/>
            <w:r w:rsidR="00460653" w:rsidRPr="00464E27">
              <w:rPr>
                <w:lang w:val="en-US"/>
              </w:rPr>
              <w:t>Preţurile</w:t>
            </w:r>
            <w:proofErr w:type="spellEnd"/>
            <w:r w:rsidR="00460653" w:rsidRPr="00464E27">
              <w:rPr>
                <w:lang w:val="en-US"/>
              </w:rPr>
              <w:t xml:space="preserve"> </w:t>
            </w:r>
            <w:proofErr w:type="spellStart"/>
            <w:r w:rsidR="00460653" w:rsidRPr="00464E27">
              <w:rPr>
                <w:lang w:val="en-US"/>
              </w:rPr>
              <w:t>stabilite</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w:t>
            </w:r>
            <w:proofErr w:type="spellStart"/>
            <w:r w:rsidR="00460653" w:rsidRPr="00464E27">
              <w:rPr>
                <w:lang w:val="en-US"/>
              </w:rPr>
              <w:t>acoperi</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obligaţiunile</w:t>
            </w:r>
            <w:proofErr w:type="spellEnd"/>
            <w:r w:rsidR="00460653" w:rsidRPr="00464E27">
              <w:rPr>
                <w:lang w:val="en-US"/>
              </w:rPr>
              <w:t xml:space="preserve"> din contract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operaţiunile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şi</w:t>
            </w:r>
            <w:proofErr w:type="spellEnd"/>
            <w:r w:rsidR="005D4B79" w:rsidRPr="00464E27">
              <w:rPr>
                <w:lang w:val="en-US"/>
              </w:rPr>
              <w:t xml:space="preserve"> </w:t>
            </w:r>
            <w:proofErr w:type="spellStart"/>
            <w:r w:rsidR="00460653" w:rsidRPr="00464E27">
              <w:rPr>
                <w:lang w:val="en-US"/>
              </w:rPr>
              <w:t>întreţinerea</w:t>
            </w:r>
            <w:proofErr w:type="spellEnd"/>
            <w:r w:rsidR="00460653" w:rsidRPr="00464E27">
              <w:rPr>
                <w:lang w:val="en-US"/>
              </w:rPr>
              <w:t xml:space="preserve"> </w:t>
            </w:r>
            <w:proofErr w:type="spellStart"/>
            <w:r w:rsidR="00460653" w:rsidRPr="00464E27">
              <w:rPr>
                <w:lang w:val="en-US"/>
              </w:rPr>
              <w:t>corespunzătoare</w:t>
            </w:r>
            <w:proofErr w:type="spellEnd"/>
            <w:r w:rsidR="00460653" w:rsidRPr="00464E27">
              <w:rPr>
                <w:lang w:val="en-US"/>
              </w:rPr>
              <w:t xml:space="preserve"> a </w:t>
            </w:r>
            <w:proofErr w:type="spellStart"/>
            <w:r w:rsidR="00460653" w:rsidRPr="00464E27">
              <w:rPr>
                <w:lang w:val="en-US"/>
              </w:rPr>
              <w:t>lucrărilor</w:t>
            </w:r>
            <w:proofErr w:type="spellEnd"/>
            <w:r w:rsidR="00460653" w:rsidRPr="00464E27">
              <w:rPr>
                <w:lang w:val="en-US"/>
              </w:rPr>
              <w:t xml:space="preserve">. </w:t>
            </w:r>
          </w:p>
          <w:p w14:paraId="390C16AE"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4.7.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nu </w:t>
            </w:r>
            <w:proofErr w:type="spellStart"/>
            <w:r w:rsidR="00460653" w:rsidRPr="00464E27">
              <w:rPr>
                <w:lang w:val="en-US"/>
              </w:rPr>
              <w:t>emite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timp</w:t>
            </w:r>
            <w:proofErr w:type="spellEnd"/>
            <w:r w:rsidR="00460653" w:rsidRPr="00464E27">
              <w:rPr>
                <w:lang w:val="en-US"/>
              </w:rPr>
              <w:t xml:space="preserve"> util </w:t>
            </w:r>
            <w:proofErr w:type="spellStart"/>
            <w:r w:rsidR="00460653" w:rsidRPr="00464E27">
              <w:rPr>
                <w:lang w:val="en-US"/>
              </w:rPr>
              <w:t>dispoziţii</w:t>
            </w:r>
            <w:proofErr w:type="spellEnd"/>
            <w:r w:rsidR="00460653" w:rsidRPr="00464E27">
              <w:rPr>
                <w:lang w:val="en-US"/>
              </w:rPr>
              <w:t xml:space="preserve"> </w:t>
            </w:r>
            <w:proofErr w:type="spellStart"/>
            <w:r w:rsidR="00460653" w:rsidRPr="00464E27">
              <w:rPr>
                <w:lang w:val="en-US"/>
              </w:rPr>
              <w:t>suplimentare</w:t>
            </w:r>
            <w:proofErr w:type="spellEnd"/>
            <w:r w:rsidR="00460653" w:rsidRPr="00464E27">
              <w:rPr>
                <w:lang w:val="en-US"/>
              </w:rPr>
              <w:t xml:space="preserve"> care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conţină</w:t>
            </w:r>
            <w:proofErr w:type="spellEnd"/>
            <w:r w:rsidR="005D4B79" w:rsidRPr="00464E27">
              <w:rPr>
                <w:lang w:val="en-US"/>
              </w:rPr>
              <w:t xml:space="preserve"> </w:t>
            </w:r>
            <w:proofErr w:type="spellStart"/>
            <w:r w:rsidR="00460653" w:rsidRPr="00464E27">
              <w:rPr>
                <w:lang w:val="en-US"/>
              </w:rPr>
              <w:t>instrucţiuni</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aprobări</w:t>
            </w:r>
            <w:proofErr w:type="spellEnd"/>
            <w:r w:rsidR="00460653" w:rsidRPr="00464E27">
              <w:rPr>
                <w:lang w:val="en-US"/>
              </w:rPr>
              <w:t xml:space="preserve">, </w:t>
            </w:r>
            <w:proofErr w:type="spellStart"/>
            <w:r w:rsidR="00460653" w:rsidRPr="00464E27">
              <w:rPr>
                <w:lang w:val="en-US"/>
              </w:rPr>
              <w:t>ordine</w:t>
            </w:r>
            <w:proofErr w:type="spellEnd"/>
            <w:r w:rsidR="00460653" w:rsidRPr="00464E27">
              <w:rPr>
                <w:lang w:val="en-US"/>
              </w:rPr>
              <w:t xml:space="preserve">, directive,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detalii</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notifica</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460653" w:rsidRPr="00464E27">
              <w:rPr>
                <w:lang w:val="en-US"/>
              </w:rPr>
              <w:t>scrisori</w:t>
            </w:r>
            <w:proofErr w:type="spellEnd"/>
            <w:r w:rsidR="00460653" w:rsidRPr="00464E27">
              <w:rPr>
                <w:lang w:val="en-US"/>
              </w:rPr>
              <w:t xml:space="preserve">, de </w:t>
            </w:r>
            <w:proofErr w:type="spellStart"/>
            <w:r w:rsidR="00460653" w:rsidRPr="00464E27">
              <w:rPr>
                <w:lang w:val="en-US"/>
              </w:rPr>
              <w:t>c</w:t>
            </w:r>
            <w:r w:rsidR="00183D79" w:rsidRPr="00464E27">
              <w:rPr>
                <w:lang w:val="en-US"/>
              </w:rPr>
              <w:t>â</w:t>
            </w:r>
            <w:r w:rsidR="00460653" w:rsidRPr="00464E27">
              <w:rPr>
                <w:lang w:val="en-US"/>
              </w:rPr>
              <w:t>te</w:t>
            </w:r>
            <w:proofErr w:type="spellEnd"/>
            <w:r w:rsidR="00460653" w:rsidRPr="00464E27">
              <w:rPr>
                <w:lang w:val="en-US"/>
              </w:rPr>
              <w:t xml:space="preserve"> </w:t>
            </w:r>
            <w:proofErr w:type="spellStart"/>
            <w:r w:rsidR="00460653" w:rsidRPr="00464E27">
              <w:rPr>
                <w:lang w:val="en-US"/>
              </w:rPr>
              <w:t>ori</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posibil</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w:t>
            </w:r>
            <w:proofErr w:type="spellStart"/>
            <w:r w:rsidR="00460653" w:rsidRPr="00464E27">
              <w:rPr>
                <w:lang w:val="en-US"/>
              </w:rPr>
              <w:t>acestea</w:t>
            </w:r>
            <w:proofErr w:type="spellEnd"/>
            <w:r w:rsidR="00460653" w:rsidRPr="00464E27">
              <w:rPr>
                <w:lang w:val="en-US"/>
              </w:rPr>
              <w:t xml:space="preserve"> pot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provoace</w:t>
            </w:r>
            <w:proofErr w:type="spellEnd"/>
            <w:r w:rsidR="00460653" w:rsidRPr="00464E27">
              <w:rPr>
                <w:lang w:val="en-US"/>
              </w:rPr>
              <w:t xml:space="preserve"> </w:t>
            </w:r>
            <w:proofErr w:type="spellStart"/>
            <w:r w:rsidR="00460653" w:rsidRPr="00464E27">
              <w:rPr>
                <w:lang w:val="en-US"/>
              </w:rPr>
              <w:t>înt</w:t>
            </w:r>
            <w:r w:rsidR="00183D79" w:rsidRPr="00464E27">
              <w:rPr>
                <w:lang w:val="en-US"/>
              </w:rPr>
              <w:t>â</w:t>
            </w:r>
            <w:r w:rsidR="00460653" w:rsidRPr="00464E27">
              <w:rPr>
                <w:lang w:val="en-US"/>
              </w:rPr>
              <w:t>rzieri</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întreruperi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desfăşurarea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Notificarea</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conţine</w:t>
            </w:r>
            <w:proofErr w:type="spellEnd"/>
            <w:r w:rsidR="00460653" w:rsidRPr="00464E27">
              <w:rPr>
                <w:lang w:val="en-US"/>
              </w:rPr>
              <w:t xml:space="preserve"> </w:t>
            </w:r>
            <w:proofErr w:type="spellStart"/>
            <w:r w:rsidR="00460653" w:rsidRPr="00464E27">
              <w:rPr>
                <w:lang w:val="en-US"/>
              </w:rPr>
              <w:t>detaliile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dispoziţiile</w:t>
            </w:r>
            <w:proofErr w:type="spellEnd"/>
            <w:r w:rsidR="00460653" w:rsidRPr="00464E27">
              <w:rPr>
                <w:lang w:val="en-US"/>
              </w:rPr>
              <w:t xml:space="preserve"> </w:t>
            </w:r>
            <w:proofErr w:type="spellStart"/>
            <w:r w:rsidR="00460653" w:rsidRPr="00464E27">
              <w:rPr>
                <w:lang w:val="en-US"/>
              </w:rPr>
              <w:t>ce</w:t>
            </w:r>
            <w:proofErr w:type="spellEnd"/>
            <w:r w:rsidR="00460653" w:rsidRPr="00464E27">
              <w:rPr>
                <w:lang w:val="en-US"/>
              </w:rPr>
              <w:t xml:space="preserve"> se </w:t>
            </w:r>
            <w:proofErr w:type="spellStart"/>
            <w:r w:rsidR="00460653" w:rsidRPr="00464E27">
              <w:rPr>
                <w:lang w:val="en-US"/>
              </w:rPr>
              <w:t>cer</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specifica</w:t>
            </w:r>
            <w:proofErr w:type="spellEnd"/>
            <w:r w:rsidR="00460653" w:rsidRPr="00464E27">
              <w:rPr>
                <w:lang w:val="en-US"/>
              </w:rPr>
              <w:t xml:space="preserve"> data la care </w:t>
            </w:r>
            <w:proofErr w:type="spellStart"/>
            <w:r w:rsidR="00460653" w:rsidRPr="00464E27">
              <w:rPr>
                <w:lang w:val="en-US"/>
              </w:rPr>
              <w:t>acestea</w:t>
            </w:r>
            <w:proofErr w:type="spellEnd"/>
            <w:r w:rsidR="00460653" w:rsidRPr="00464E27">
              <w:rPr>
                <w:lang w:val="en-US"/>
              </w:rPr>
              <w:t xml:space="preserve"> au </w:t>
            </w:r>
            <w:proofErr w:type="spellStart"/>
            <w:r w:rsidR="00460653" w:rsidRPr="00464E27">
              <w:rPr>
                <w:lang w:val="en-US"/>
              </w:rPr>
              <w:t>fost</w:t>
            </w:r>
            <w:proofErr w:type="spellEnd"/>
            <w:r w:rsidR="00460653" w:rsidRPr="00464E27">
              <w:rPr>
                <w:lang w:val="en-US"/>
              </w:rPr>
              <w:t xml:space="preserve"> </w:t>
            </w:r>
            <w:proofErr w:type="spellStart"/>
            <w:r w:rsidR="00460653" w:rsidRPr="00464E27">
              <w:rPr>
                <w:lang w:val="en-US"/>
              </w:rPr>
              <w:t>necesare</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întârzierile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întreruperile</w:t>
            </w:r>
            <w:proofErr w:type="spellEnd"/>
            <w:r w:rsidR="00460653" w:rsidRPr="00464E27">
              <w:rPr>
                <w:lang w:val="en-US"/>
              </w:rPr>
              <w:t xml:space="preserve"> </w:t>
            </w:r>
            <w:proofErr w:type="spellStart"/>
            <w:r w:rsidR="00460653" w:rsidRPr="00464E27">
              <w:rPr>
                <w:lang w:val="en-US"/>
              </w:rPr>
              <w:t>ce</w:t>
            </w:r>
            <w:proofErr w:type="spellEnd"/>
            <w:r w:rsidR="00460653" w:rsidRPr="00464E27">
              <w:rPr>
                <w:lang w:val="en-US"/>
              </w:rPr>
              <w:t xml:space="preserve"> </w:t>
            </w:r>
            <w:proofErr w:type="spellStart"/>
            <w:r w:rsidR="00460653" w:rsidRPr="00464E27">
              <w:rPr>
                <w:lang w:val="en-US"/>
              </w:rPr>
              <w:t>survin</w:t>
            </w:r>
            <w:proofErr w:type="spellEnd"/>
            <w:r w:rsidR="00460653" w:rsidRPr="00464E27">
              <w:rPr>
                <w:lang w:val="en-US"/>
              </w:rPr>
              <w:t xml:space="preserve"> </w:t>
            </w:r>
            <w:proofErr w:type="spellStart"/>
            <w:r w:rsidR="00460653" w:rsidRPr="00464E27">
              <w:rPr>
                <w:lang w:val="en-US"/>
              </w:rPr>
              <w:t>datorită</w:t>
            </w:r>
            <w:proofErr w:type="spellEnd"/>
            <w:r w:rsidR="00460653" w:rsidRPr="00464E27">
              <w:rPr>
                <w:lang w:val="en-US"/>
              </w:rPr>
              <w:t xml:space="preserve"> </w:t>
            </w:r>
            <w:proofErr w:type="spellStart"/>
            <w:r w:rsidR="00460653" w:rsidRPr="00464E27">
              <w:rPr>
                <w:lang w:val="en-US"/>
              </w:rPr>
              <w:t>lipsei</w:t>
            </w:r>
            <w:proofErr w:type="spellEnd"/>
            <w:r w:rsidR="00460653" w:rsidRPr="00464E27">
              <w:rPr>
                <w:lang w:val="en-US"/>
              </w:rPr>
              <w:t xml:space="preserve"> </w:t>
            </w:r>
            <w:proofErr w:type="spellStart"/>
            <w:r w:rsidR="00460653" w:rsidRPr="00464E27">
              <w:rPr>
                <w:lang w:val="en-US"/>
              </w:rPr>
              <w:t>acestor</w:t>
            </w:r>
            <w:proofErr w:type="spellEnd"/>
            <w:r w:rsidR="00460653" w:rsidRPr="00464E27">
              <w:rPr>
                <w:lang w:val="en-US"/>
              </w:rPr>
              <w:t xml:space="preserve"> </w:t>
            </w:r>
            <w:proofErr w:type="spellStart"/>
            <w:r w:rsidR="00460653" w:rsidRPr="00464E27">
              <w:rPr>
                <w:lang w:val="en-US"/>
              </w:rPr>
              <w:t>documente</w:t>
            </w:r>
            <w:proofErr w:type="spellEnd"/>
            <w:r w:rsidR="00460653" w:rsidRPr="00464E27">
              <w:rPr>
                <w:lang w:val="en-US"/>
              </w:rPr>
              <w:t xml:space="preserve">. </w:t>
            </w:r>
          </w:p>
          <w:p w14:paraId="1FCEDC97"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4.8. </w:t>
            </w:r>
            <w:proofErr w:type="spellStart"/>
            <w:r w:rsidR="00460653" w:rsidRPr="00464E27">
              <w:rPr>
                <w:lang w:val="en-US"/>
              </w:rPr>
              <w:t>Întreaga</w:t>
            </w:r>
            <w:proofErr w:type="spellEnd"/>
            <w:r w:rsidR="00460653" w:rsidRPr="00464E27">
              <w:rPr>
                <w:lang w:val="en-US"/>
              </w:rPr>
              <w:t xml:space="preserve"> </w:t>
            </w:r>
            <w:proofErr w:type="spellStart"/>
            <w:r w:rsidR="00460653" w:rsidRPr="00464E27">
              <w:rPr>
                <w:lang w:val="en-US"/>
              </w:rPr>
              <w:t>documentaţie</w:t>
            </w:r>
            <w:proofErr w:type="spellEnd"/>
            <w:r w:rsidR="00460653" w:rsidRPr="00464E27">
              <w:rPr>
                <w:lang w:val="en-US"/>
              </w:rPr>
              <w:t xml:space="preserve"> </w:t>
            </w:r>
            <w:proofErr w:type="spellStart"/>
            <w:r w:rsidR="00460653" w:rsidRPr="00464E27">
              <w:rPr>
                <w:lang w:val="en-US"/>
              </w:rPr>
              <w:t>necesară</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de </w:t>
            </w:r>
            <w:proofErr w:type="spellStart"/>
            <w:r w:rsidR="00460653" w:rsidRPr="00464E27">
              <w:rPr>
                <w:lang w:val="en-US"/>
              </w:rPr>
              <w:t>subantrepriză</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pusă</w:t>
            </w:r>
            <w:proofErr w:type="spellEnd"/>
            <w:r w:rsidR="00460653" w:rsidRPr="00464E27">
              <w:rPr>
                <w:lang w:val="en-US"/>
              </w:rPr>
              <w:t xml:space="preserve">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subantreprenorilor</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fără</w:t>
            </w:r>
            <w:proofErr w:type="spellEnd"/>
            <w:r w:rsidR="00460653" w:rsidRPr="00464E27">
              <w:rPr>
                <w:lang w:val="en-US"/>
              </w:rPr>
              <w:t xml:space="preserve"> </w:t>
            </w:r>
            <w:proofErr w:type="spellStart"/>
            <w:r w:rsidR="00460653" w:rsidRPr="00464E27">
              <w:rPr>
                <w:lang w:val="en-US"/>
              </w:rPr>
              <w:t>plată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termenele</w:t>
            </w:r>
            <w:proofErr w:type="spellEnd"/>
            <w:r w:rsidR="00460653" w:rsidRPr="00464E27">
              <w:rPr>
                <w:lang w:val="en-US"/>
              </w:rPr>
              <w:t xml:space="preserve"> din </w:t>
            </w:r>
            <w:proofErr w:type="spellStart"/>
            <w:r w:rsidR="00460653" w:rsidRPr="00464E27">
              <w:rPr>
                <w:lang w:val="en-US"/>
              </w:rPr>
              <w:t>subcontracte</w:t>
            </w:r>
            <w:proofErr w:type="spellEnd"/>
            <w:r w:rsidR="00460653" w:rsidRPr="00464E27">
              <w:rPr>
                <w:lang w:val="en-US"/>
              </w:rPr>
              <w:t xml:space="preserve"> (</w:t>
            </w:r>
            <w:proofErr w:type="spellStart"/>
            <w:r w:rsidR="00460653" w:rsidRPr="00464E27">
              <w:rPr>
                <w:lang w:val="en-US"/>
              </w:rPr>
              <w:t>contracte</w:t>
            </w:r>
            <w:proofErr w:type="spellEnd"/>
            <w:r w:rsidR="00460653" w:rsidRPr="00464E27">
              <w:rPr>
                <w:lang w:val="en-US"/>
              </w:rPr>
              <w:t xml:space="preserve"> de </w:t>
            </w:r>
            <w:proofErr w:type="spellStart"/>
            <w:r w:rsidR="00460653" w:rsidRPr="00464E27">
              <w:rPr>
                <w:lang w:val="en-US"/>
              </w:rPr>
              <w:t>subantrepriză</w:t>
            </w:r>
            <w:proofErr w:type="spellEnd"/>
            <w:r w:rsidR="00460653" w:rsidRPr="00464E27">
              <w:rPr>
                <w:lang w:val="en-US"/>
              </w:rPr>
              <w:t xml:space="preserve">), </w:t>
            </w:r>
            <w:proofErr w:type="spellStart"/>
            <w:r w:rsidR="00460653" w:rsidRPr="00464E27">
              <w:rPr>
                <w:lang w:val="en-US"/>
              </w:rPr>
              <w:t>stabilite</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460653" w:rsidRPr="00464E27">
              <w:rPr>
                <w:lang w:val="en-US"/>
              </w:rPr>
              <w:t>graficul</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w:t>
            </w:r>
          </w:p>
          <w:p w14:paraId="5DF15C5A" w14:textId="77777777" w:rsidR="00460653" w:rsidRPr="00464E27" w:rsidRDefault="00A156C0" w:rsidP="00196AB4">
            <w:pPr>
              <w:pStyle w:val="NormalWeb"/>
              <w:tabs>
                <w:tab w:val="left" w:pos="567"/>
              </w:tabs>
              <w:spacing w:line="276" w:lineRule="auto"/>
              <w:ind w:firstLine="0"/>
              <w:rPr>
                <w:lang w:val="en-US"/>
              </w:rPr>
            </w:pPr>
            <w:r w:rsidRPr="00464E27">
              <w:rPr>
                <w:lang w:val="en-US"/>
              </w:rPr>
              <w:t xml:space="preserve">4.9.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executa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întreţine</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asigura</w:t>
            </w:r>
            <w:proofErr w:type="spellEnd"/>
            <w:r w:rsidR="00460653" w:rsidRPr="00464E27">
              <w:rPr>
                <w:lang w:val="en-US"/>
              </w:rPr>
              <w:t xml:space="preserve"> </w:t>
            </w:r>
            <w:proofErr w:type="spellStart"/>
            <w:r w:rsidR="00460653" w:rsidRPr="00464E27">
              <w:rPr>
                <w:lang w:val="en-US"/>
              </w:rPr>
              <w:t>forţa</w:t>
            </w:r>
            <w:proofErr w:type="spellEnd"/>
            <w:r w:rsidR="00460653" w:rsidRPr="00464E27">
              <w:rPr>
                <w:lang w:val="en-US"/>
              </w:rPr>
              <w:t xml:space="preserve"> de </w:t>
            </w:r>
            <w:proofErr w:type="spellStart"/>
            <w:r w:rsidR="00460653" w:rsidRPr="00464E27">
              <w:rPr>
                <w:lang w:val="en-US"/>
              </w:rPr>
              <w:t>muncă</w:t>
            </w:r>
            <w:proofErr w:type="spellEnd"/>
            <w:r w:rsidR="00460653" w:rsidRPr="00464E27">
              <w:rPr>
                <w:lang w:val="en-US"/>
              </w:rPr>
              <w:t xml:space="preserve">, </w:t>
            </w:r>
            <w:proofErr w:type="spellStart"/>
            <w:r w:rsidR="00460653" w:rsidRPr="00464E27">
              <w:rPr>
                <w:lang w:val="en-US"/>
              </w:rPr>
              <w:t>materialele</w:t>
            </w:r>
            <w:proofErr w:type="spellEnd"/>
            <w:r w:rsidR="00460653" w:rsidRPr="00464E27">
              <w:rPr>
                <w:lang w:val="en-US"/>
              </w:rPr>
              <w:t xml:space="preserve">, </w:t>
            </w:r>
            <w:proofErr w:type="spellStart"/>
            <w:r w:rsidR="00460653" w:rsidRPr="00464E27">
              <w:rPr>
                <w:lang w:val="en-US"/>
              </w:rPr>
              <w:t>utilajele</w:t>
            </w:r>
            <w:proofErr w:type="spellEnd"/>
            <w:r w:rsidR="00460653" w:rsidRPr="00464E27">
              <w:rPr>
                <w:lang w:val="en-US"/>
              </w:rPr>
              <w:t xml:space="preserve"> de </w:t>
            </w:r>
            <w:proofErr w:type="spellStart"/>
            <w:r w:rsidR="00460653" w:rsidRPr="00464E27">
              <w:rPr>
                <w:lang w:val="en-US"/>
              </w:rPr>
              <w:t>construcţiişi</w:t>
            </w:r>
            <w:proofErr w:type="spellEnd"/>
            <w:r w:rsidR="00460653" w:rsidRPr="00464E27">
              <w:rPr>
                <w:lang w:val="en-US"/>
              </w:rPr>
              <w:t xml:space="preserve"> </w:t>
            </w:r>
            <w:proofErr w:type="spellStart"/>
            <w:r w:rsidR="00460653" w:rsidRPr="00464E27">
              <w:rPr>
                <w:lang w:val="en-US"/>
              </w:rPr>
              <w:t>obiectele</w:t>
            </w:r>
            <w:proofErr w:type="spellEnd"/>
            <w:r w:rsidR="00460653" w:rsidRPr="00464E27">
              <w:rPr>
                <w:lang w:val="en-US"/>
              </w:rPr>
              <w:t xml:space="preserve"> cu </w:t>
            </w:r>
            <w:proofErr w:type="spellStart"/>
            <w:r w:rsidR="00460653" w:rsidRPr="00464E27">
              <w:rPr>
                <w:lang w:val="en-US"/>
              </w:rPr>
              <w:t>caracter</w:t>
            </w:r>
            <w:proofErr w:type="spellEnd"/>
            <w:r w:rsidR="00460653" w:rsidRPr="00464E27">
              <w:rPr>
                <w:lang w:val="en-US"/>
              </w:rPr>
              <w:t xml:space="preserve"> </w:t>
            </w:r>
            <w:proofErr w:type="spellStart"/>
            <w:r w:rsidR="00460653" w:rsidRPr="00464E27">
              <w:rPr>
                <w:lang w:val="en-US"/>
              </w:rPr>
              <w:t>provizoriu</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Acesta</w:t>
            </w:r>
            <w:proofErr w:type="spellEnd"/>
            <w:r w:rsidR="00460653" w:rsidRPr="00464E27">
              <w:rPr>
                <w:lang w:val="en-US"/>
              </w:rPr>
              <w:t xml:space="preserve"> </w:t>
            </w:r>
            <w:proofErr w:type="spellStart"/>
            <w:r w:rsidR="00460653" w:rsidRPr="00464E27">
              <w:rPr>
                <w:lang w:val="en-US"/>
              </w:rPr>
              <w:t>îşi</w:t>
            </w:r>
            <w:proofErr w:type="spellEnd"/>
            <w:r w:rsidR="00460653" w:rsidRPr="00464E27">
              <w:rPr>
                <w:lang w:val="en-US"/>
              </w:rPr>
              <w:t xml:space="preserve"> </w:t>
            </w:r>
            <w:proofErr w:type="spellStart"/>
            <w:r w:rsidR="00460653" w:rsidRPr="00464E27">
              <w:rPr>
                <w:lang w:val="en-US"/>
              </w:rPr>
              <w:t>asumă</w:t>
            </w:r>
            <w:proofErr w:type="spellEnd"/>
            <w:r w:rsidR="00460653" w:rsidRPr="00464E27">
              <w:rPr>
                <w:lang w:val="en-US"/>
              </w:rPr>
              <w:t xml:space="preserve"> </w:t>
            </w:r>
            <w:proofErr w:type="spellStart"/>
            <w:r w:rsidR="00460653" w:rsidRPr="00464E27">
              <w:rPr>
                <w:lang w:val="en-US"/>
              </w:rPr>
              <w:t>întreaga</w:t>
            </w:r>
            <w:proofErr w:type="spellEnd"/>
            <w:r w:rsidR="00460653" w:rsidRPr="00464E27">
              <w:rPr>
                <w:lang w:val="en-US"/>
              </w:rPr>
              <w:t xml:space="preserve"> </w:t>
            </w:r>
            <w:proofErr w:type="spellStart"/>
            <w:r w:rsidR="00460653" w:rsidRPr="00464E27">
              <w:rPr>
                <w:lang w:val="en-US"/>
              </w:rPr>
              <w:t>responsabilitate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operaţiunile</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pe </w:t>
            </w:r>
            <w:proofErr w:type="spellStart"/>
            <w:r w:rsidR="00460653" w:rsidRPr="00464E27">
              <w:rPr>
                <w:lang w:val="en-US"/>
              </w:rPr>
              <w:t>şantier</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procedeele</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w:t>
            </w:r>
            <w:proofErr w:type="spellStart"/>
            <w:r w:rsidR="00460653" w:rsidRPr="00464E27">
              <w:rPr>
                <w:lang w:val="en-US"/>
              </w:rPr>
              <w:t>utilizate</w:t>
            </w:r>
            <w:proofErr w:type="spellEnd"/>
            <w:r w:rsidR="00460653" w:rsidRPr="00464E27">
              <w:rPr>
                <w:lang w:val="en-US"/>
              </w:rPr>
              <w:t xml:space="preserve">. </w:t>
            </w:r>
          </w:p>
          <w:p w14:paraId="0F70DE30" w14:textId="77777777" w:rsidR="00460653" w:rsidRDefault="00A156C0" w:rsidP="00196AB4">
            <w:pPr>
              <w:pStyle w:val="NormalWeb"/>
              <w:tabs>
                <w:tab w:val="left" w:pos="567"/>
              </w:tabs>
              <w:spacing w:line="276" w:lineRule="auto"/>
              <w:ind w:firstLine="0"/>
              <w:rPr>
                <w:lang w:val="en-US"/>
              </w:rPr>
            </w:pPr>
            <w:r w:rsidRPr="00464E27">
              <w:rPr>
                <w:lang w:val="en-US"/>
              </w:rPr>
              <w:t xml:space="preserve">4.10.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2F6A1E" w:rsidRPr="00464E27">
              <w:rPr>
                <w:lang w:val="en-US"/>
              </w:rPr>
              <w:t>atribuirea</w:t>
            </w:r>
            <w:proofErr w:type="spellEnd"/>
            <w:r w:rsidR="002F6A1E" w:rsidRPr="00464E27">
              <w:rPr>
                <w:lang w:val="en-US"/>
              </w:rPr>
              <w:t xml:space="preserve"> </w:t>
            </w:r>
            <w:proofErr w:type="spellStart"/>
            <w:r w:rsidR="00460653" w:rsidRPr="00464E27">
              <w:rPr>
                <w:lang w:val="en-US"/>
              </w:rPr>
              <w:t>ofertei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favoarea</w:t>
            </w:r>
            <w:proofErr w:type="spellEnd"/>
            <w:r w:rsidR="00460653" w:rsidRPr="00464E27">
              <w:rPr>
                <w:lang w:val="en-US"/>
              </w:rPr>
              <w:t xml:space="preserve"> </w:t>
            </w:r>
            <w:proofErr w:type="spellStart"/>
            <w:r w:rsidR="00460653" w:rsidRPr="00464E27">
              <w:rPr>
                <w:lang w:val="en-US"/>
              </w:rPr>
              <w:t>sa</w:t>
            </w:r>
            <w:proofErr w:type="spellEnd"/>
            <w:r w:rsidR="00460653" w:rsidRPr="00464E27">
              <w:rPr>
                <w:lang w:val="en-US"/>
              </w:rPr>
              <w:t xml:space="preserve">, se </w:t>
            </w:r>
            <w:proofErr w:type="spellStart"/>
            <w:r w:rsidR="00460653" w:rsidRPr="00464E27">
              <w:rPr>
                <w:lang w:val="en-US"/>
              </w:rPr>
              <w:t>angajează</w:t>
            </w:r>
            <w:proofErr w:type="spellEnd"/>
            <w:r w:rsidR="00460653" w:rsidRPr="00464E27">
              <w:rPr>
                <w:lang w:val="en-US"/>
              </w:rPr>
              <w:t xml:space="preserve"> </w:t>
            </w:r>
            <w:proofErr w:type="spellStart"/>
            <w:r w:rsidR="00460653" w:rsidRPr="00464E27">
              <w:rPr>
                <w:lang w:val="en-US"/>
              </w:rPr>
              <w:t>să</w:t>
            </w:r>
            <w:proofErr w:type="spellEnd"/>
            <w:r w:rsidR="00BC46B3" w:rsidRPr="00464E27">
              <w:rPr>
                <w:lang w:val="en-US"/>
              </w:rPr>
              <w:t xml:space="preserve"> </w:t>
            </w:r>
            <w:proofErr w:type="spellStart"/>
            <w:r w:rsidR="00BC46B3" w:rsidRPr="00464E27">
              <w:rPr>
                <w:lang w:val="en-US"/>
              </w:rPr>
              <w:t>prezinte</w:t>
            </w:r>
            <w:proofErr w:type="spellEnd"/>
            <w:r w:rsidR="005D4B79" w:rsidRPr="00464E27">
              <w:rPr>
                <w:lang w:val="en-US"/>
              </w:rPr>
              <w:t xml:space="preserve"> </w:t>
            </w:r>
            <w:proofErr w:type="spellStart"/>
            <w:r w:rsidR="00EA64B0" w:rsidRPr="00464E27">
              <w:rPr>
                <w:lang w:val="en-US"/>
              </w:rPr>
              <w:t>garanţia</w:t>
            </w:r>
            <w:proofErr w:type="spellEnd"/>
            <w:r w:rsidR="00EA64B0" w:rsidRPr="00464E27">
              <w:rPr>
                <w:lang w:val="en-US"/>
              </w:rPr>
              <w:t xml:space="preserve"> de </w:t>
            </w:r>
            <w:proofErr w:type="spellStart"/>
            <w:r w:rsidR="00EA64B0" w:rsidRPr="00464E27">
              <w:rPr>
                <w:lang w:val="en-US"/>
              </w:rPr>
              <w:t>bună</w:t>
            </w:r>
            <w:proofErr w:type="spellEnd"/>
            <w:r w:rsidR="00EA64B0" w:rsidRPr="00464E27">
              <w:rPr>
                <w:lang w:val="en-US"/>
              </w:rPr>
              <w:t xml:space="preserve"> </w:t>
            </w:r>
            <w:proofErr w:type="spellStart"/>
            <w:r w:rsidR="00EA64B0" w:rsidRPr="00464E27">
              <w:rPr>
                <w:lang w:val="en-US"/>
              </w:rPr>
              <w:t>execuţie</w:t>
            </w:r>
            <w:proofErr w:type="spellEnd"/>
            <w:r w:rsidR="00EA64B0" w:rsidRPr="00464E27">
              <w:rPr>
                <w:lang w:val="en-US"/>
              </w:rPr>
              <w:t xml:space="preserve"> a </w:t>
            </w:r>
            <w:proofErr w:type="spellStart"/>
            <w:r w:rsidR="00EA64B0" w:rsidRPr="00464E27">
              <w:rPr>
                <w:lang w:val="en-US"/>
              </w:rPr>
              <w:t>contractului</w:t>
            </w:r>
            <w:proofErr w:type="spellEnd"/>
            <w:r w:rsidR="00EA64B0" w:rsidRPr="00464E27">
              <w:rPr>
                <w:lang w:val="en-US"/>
              </w:rPr>
              <w:t xml:space="preserve">, </w:t>
            </w:r>
            <w:proofErr w:type="spellStart"/>
            <w:r w:rsidR="00EA64B0" w:rsidRPr="00464E27">
              <w:rPr>
                <w:lang w:val="en-US"/>
              </w:rPr>
              <w:t>în</w:t>
            </w:r>
            <w:proofErr w:type="spellEnd"/>
            <w:r w:rsidR="00EA64B0" w:rsidRPr="00464E27">
              <w:rPr>
                <w:lang w:val="en-US"/>
              </w:rPr>
              <w:t xml:space="preserve"> </w:t>
            </w:r>
            <w:proofErr w:type="spellStart"/>
            <w:r w:rsidR="00EA64B0" w:rsidRPr="00464E27">
              <w:rPr>
                <w:lang w:val="en-US"/>
              </w:rPr>
              <w:t>cuantum</w:t>
            </w:r>
            <w:proofErr w:type="spellEnd"/>
            <w:r w:rsidR="00EA64B0" w:rsidRPr="00464E27">
              <w:rPr>
                <w:lang w:val="en-US"/>
              </w:rPr>
              <w:t xml:space="preserve"> de __% din </w:t>
            </w:r>
            <w:proofErr w:type="spellStart"/>
            <w:r w:rsidR="00EA64B0" w:rsidRPr="00464E27">
              <w:rPr>
                <w:lang w:val="en-US"/>
              </w:rPr>
              <w:t>valoarea</w:t>
            </w:r>
            <w:proofErr w:type="spellEnd"/>
            <w:r w:rsidR="00EA64B0" w:rsidRPr="00464E27">
              <w:rPr>
                <w:lang w:val="en-US"/>
              </w:rPr>
              <w:t xml:space="preserve"> </w:t>
            </w:r>
            <w:proofErr w:type="spellStart"/>
            <w:r w:rsidR="00EA64B0" w:rsidRPr="00464E27">
              <w:rPr>
                <w:lang w:val="en-US"/>
              </w:rPr>
              <w:t>contractului</w:t>
            </w:r>
            <w:proofErr w:type="spellEnd"/>
            <w:r w:rsidR="00EA64B0" w:rsidRPr="00464E27">
              <w:rPr>
                <w:lang w:val="en-US"/>
              </w:rPr>
              <w:t xml:space="preserve"> </w:t>
            </w:r>
            <w:proofErr w:type="spellStart"/>
            <w:r w:rsidR="00EA64B0" w:rsidRPr="00464E27">
              <w:rPr>
                <w:lang w:val="en-US"/>
              </w:rPr>
              <w:t>atribuit</w:t>
            </w:r>
            <w:proofErr w:type="spellEnd"/>
            <w:r w:rsidR="00EA64B0" w:rsidRPr="00464E27">
              <w:rPr>
                <w:lang w:val="en-US"/>
              </w:rPr>
              <w:t>.</w:t>
            </w:r>
          </w:p>
          <w:p w14:paraId="780883B8" w14:textId="77777777" w:rsidR="004D0F47" w:rsidRPr="009B437E" w:rsidRDefault="004D0F47" w:rsidP="004D0F47">
            <w:pPr>
              <w:pStyle w:val="NormalWeb"/>
              <w:shd w:val="clear" w:color="auto" w:fill="FFFF00"/>
              <w:tabs>
                <w:tab w:val="left" w:pos="567"/>
              </w:tabs>
              <w:spacing w:line="276" w:lineRule="auto"/>
              <w:ind w:firstLine="0"/>
              <w:rPr>
                <w:lang w:val="en-US"/>
              </w:rPr>
            </w:pPr>
            <w:r w:rsidRPr="00622A71">
              <w:rPr>
                <w:lang w:val="en-US"/>
              </w:rPr>
              <w:t>4</w:t>
            </w:r>
            <w:r w:rsidRPr="009B437E">
              <w:rPr>
                <w:lang w:val="en-US"/>
              </w:rPr>
              <w:t xml:space="preserve">.10. </w:t>
            </w:r>
            <w:proofErr w:type="spellStart"/>
            <w:r w:rsidRPr="009B437E">
              <w:rPr>
                <w:lang w:val="en-US"/>
              </w:rPr>
              <w:t>Antreprenorul</w:t>
            </w:r>
            <w:proofErr w:type="spellEnd"/>
            <w:r w:rsidRPr="009B437E">
              <w:rPr>
                <w:lang w:val="en-US"/>
              </w:rPr>
              <w:t xml:space="preserve">, </w:t>
            </w:r>
            <w:proofErr w:type="spellStart"/>
            <w:r w:rsidRPr="009B437E">
              <w:rPr>
                <w:lang w:val="en-US"/>
              </w:rPr>
              <w:t>prin</w:t>
            </w:r>
            <w:proofErr w:type="spellEnd"/>
            <w:r w:rsidRPr="009B437E">
              <w:rPr>
                <w:lang w:val="en-US"/>
              </w:rPr>
              <w:t xml:space="preserve"> </w:t>
            </w:r>
            <w:proofErr w:type="spellStart"/>
            <w:r w:rsidRPr="009B437E">
              <w:rPr>
                <w:lang w:val="en-US"/>
              </w:rPr>
              <w:t>atribuirea</w:t>
            </w:r>
            <w:proofErr w:type="spellEnd"/>
            <w:r w:rsidRPr="009B437E">
              <w:rPr>
                <w:lang w:val="en-US"/>
              </w:rPr>
              <w:t xml:space="preserve"> </w:t>
            </w:r>
            <w:proofErr w:type="spellStart"/>
            <w:r w:rsidRPr="009B437E">
              <w:rPr>
                <w:lang w:val="en-US"/>
              </w:rPr>
              <w:t>ofertei</w:t>
            </w:r>
            <w:proofErr w:type="spellEnd"/>
            <w:r w:rsidRPr="009B437E">
              <w:rPr>
                <w:lang w:val="en-US"/>
              </w:rPr>
              <w:t xml:space="preserve"> </w:t>
            </w:r>
            <w:proofErr w:type="spellStart"/>
            <w:r w:rsidRPr="009B437E">
              <w:rPr>
                <w:lang w:val="en-US"/>
              </w:rPr>
              <w:t>în</w:t>
            </w:r>
            <w:proofErr w:type="spellEnd"/>
            <w:r w:rsidRPr="009B437E">
              <w:rPr>
                <w:lang w:val="en-US"/>
              </w:rPr>
              <w:t xml:space="preserve"> </w:t>
            </w:r>
            <w:proofErr w:type="spellStart"/>
            <w:r w:rsidRPr="009B437E">
              <w:rPr>
                <w:lang w:val="en-US"/>
              </w:rPr>
              <w:t>favoarea</w:t>
            </w:r>
            <w:proofErr w:type="spellEnd"/>
            <w:r w:rsidRPr="009B437E">
              <w:rPr>
                <w:lang w:val="en-US"/>
              </w:rPr>
              <w:t xml:space="preserve"> </w:t>
            </w:r>
            <w:proofErr w:type="spellStart"/>
            <w:r w:rsidRPr="009B437E">
              <w:rPr>
                <w:lang w:val="en-US"/>
              </w:rPr>
              <w:t>sa</w:t>
            </w:r>
            <w:proofErr w:type="spellEnd"/>
            <w:r w:rsidRPr="009B437E">
              <w:rPr>
                <w:lang w:val="en-US"/>
              </w:rPr>
              <w:t xml:space="preserve">, se </w:t>
            </w:r>
            <w:proofErr w:type="spellStart"/>
            <w:r w:rsidRPr="009B437E">
              <w:rPr>
                <w:lang w:val="en-US"/>
              </w:rPr>
              <w:t>angajează</w:t>
            </w:r>
            <w:proofErr w:type="spellEnd"/>
            <w:r w:rsidRPr="009B437E">
              <w:rPr>
                <w:lang w:val="en-US"/>
              </w:rPr>
              <w:t xml:space="preserve"> </w:t>
            </w:r>
            <w:proofErr w:type="spellStart"/>
            <w:r w:rsidRPr="009B437E">
              <w:rPr>
                <w:lang w:val="en-US"/>
              </w:rPr>
              <w:t>să</w:t>
            </w:r>
            <w:proofErr w:type="spellEnd"/>
            <w:r w:rsidRPr="009B437E">
              <w:rPr>
                <w:lang w:val="en-US"/>
              </w:rPr>
              <w:t xml:space="preserve"> </w:t>
            </w:r>
            <w:proofErr w:type="spellStart"/>
            <w:r w:rsidRPr="009B437E">
              <w:rPr>
                <w:lang w:val="en-US"/>
              </w:rPr>
              <w:t>prezinte</w:t>
            </w:r>
            <w:proofErr w:type="spellEnd"/>
            <w:r w:rsidRPr="009B437E">
              <w:rPr>
                <w:lang w:val="en-US"/>
              </w:rPr>
              <w:t xml:space="preserve"> </w:t>
            </w:r>
            <w:proofErr w:type="spellStart"/>
            <w:r w:rsidRPr="009B437E">
              <w:rPr>
                <w:lang w:val="en-US"/>
              </w:rPr>
              <w:t>garanţia</w:t>
            </w:r>
            <w:proofErr w:type="spellEnd"/>
            <w:r w:rsidRPr="009B437E">
              <w:rPr>
                <w:lang w:val="en-US"/>
              </w:rPr>
              <w:t xml:space="preserve"> de </w:t>
            </w:r>
            <w:proofErr w:type="spellStart"/>
            <w:r w:rsidRPr="009B437E">
              <w:rPr>
                <w:lang w:val="en-US"/>
              </w:rPr>
              <w:t>bună</w:t>
            </w:r>
            <w:proofErr w:type="spellEnd"/>
            <w:r w:rsidRPr="009B437E">
              <w:rPr>
                <w:lang w:val="en-US"/>
              </w:rPr>
              <w:t xml:space="preserve"> </w:t>
            </w:r>
            <w:proofErr w:type="spellStart"/>
            <w:r w:rsidRPr="009B437E">
              <w:rPr>
                <w:lang w:val="en-US"/>
              </w:rPr>
              <w:t>execuţie</w:t>
            </w:r>
            <w:proofErr w:type="spellEnd"/>
            <w:r w:rsidRPr="009B437E">
              <w:rPr>
                <w:lang w:val="en-US"/>
              </w:rPr>
              <w:t xml:space="preserve"> a </w:t>
            </w:r>
            <w:proofErr w:type="spellStart"/>
            <w:r w:rsidRPr="009B437E">
              <w:rPr>
                <w:lang w:val="en-US"/>
              </w:rPr>
              <w:t>contractului</w:t>
            </w:r>
            <w:proofErr w:type="spellEnd"/>
            <w:r w:rsidRPr="009B437E">
              <w:rPr>
                <w:lang w:val="en-US"/>
              </w:rPr>
              <w:t xml:space="preserve">, </w:t>
            </w:r>
            <w:proofErr w:type="spellStart"/>
            <w:r w:rsidRPr="009B437E">
              <w:rPr>
                <w:lang w:val="en-US"/>
              </w:rPr>
              <w:t>în</w:t>
            </w:r>
            <w:proofErr w:type="spellEnd"/>
            <w:r w:rsidRPr="009B437E">
              <w:rPr>
                <w:lang w:val="en-US"/>
              </w:rPr>
              <w:t xml:space="preserve"> </w:t>
            </w:r>
            <w:proofErr w:type="spellStart"/>
            <w:r w:rsidRPr="009B437E">
              <w:rPr>
                <w:lang w:val="en-US"/>
              </w:rPr>
              <w:t>cuantum</w:t>
            </w:r>
            <w:proofErr w:type="spellEnd"/>
            <w:r w:rsidRPr="009B437E">
              <w:rPr>
                <w:lang w:val="en-US"/>
              </w:rPr>
              <w:t xml:space="preserve"> de </w:t>
            </w:r>
            <w:r w:rsidR="009B437E" w:rsidRPr="009B437E">
              <w:rPr>
                <w:lang w:val="en-US"/>
              </w:rPr>
              <w:t xml:space="preserve"> </w:t>
            </w:r>
            <w:r w:rsidRPr="009B437E">
              <w:rPr>
                <w:lang w:val="en-US"/>
              </w:rPr>
              <w:t xml:space="preserve"> din </w:t>
            </w:r>
            <w:proofErr w:type="spellStart"/>
            <w:r w:rsidRPr="009B437E">
              <w:rPr>
                <w:lang w:val="en-US"/>
              </w:rPr>
              <w:t>valoarea</w:t>
            </w:r>
            <w:proofErr w:type="spellEnd"/>
            <w:r w:rsidRPr="009B437E">
              <w:rPr>
                <w:lang w:val="en-US"/>
              </w:rPr>
              <w:t xml:space="preserve"> </w:t>
            </w:r>
            <w:proofErr w:type="spellStart"/>
            <w:r w:rsidRPr="009B437E">
              <w:rPr>
                <w:lang w:val="en-US"/>
              </w:rPr>
              <w:t>contractului</w:t>
            </w:r>
            <w:proofErr w:type="spellEnd"/>
            <w:r w:rsidRPr="009B437E">
              <w:rPr>
                <w:lang w:val="en-US"/>
              </w:rPr>
              <w:t xml:space="preserve"> </w:t>
            </w:r>
            <w:proofErr w:type="spellStart"/>
            <w:r w:rsidRPr="009B437E">
              <w:rPr>
                <w:lang w:val="en-US"/>
              </w:rPr>
              <w:t>atribuit</w:t>
            </w:r>
            <w:proofErr w:type="spellEnd"/>
            <w:r w:rsidRPr="009B437E">
              <w:rPr>
                <w:lang w:val="en-US"/>
              </w:rPr>
              <w:t xml:space="preserve">. Forma </w:t>
            </w:r>
            <w:proofErr w:type="spellStart"/>
            <w:r w:rsidRPr="009B437E">
              <w:rPr>
                <w:lang w:val="en-US"/>
              </w:rPr>
              <w:t>garanției</w:t>
            </w:r>
            <w:proofErr w:type="spellEnd"/>
            <w:r w:rsidRPr="009B437E">
              <w:rPr>
                <w:lang w:val="en-US"/>
              </w:rPr>
              <w:t xml:space="preserve"> de </w:t>
            </w:r>
            <w:proofErr w:type="spellStart"/>
            <w:r w:rsidRPr="009B437E">
              <w:rPr>
                <w:lang w:val="en-US"/>
              </w:rPr>
              <w:t>bună</w:t>
            </w:r>
            <w:proofErr w:type="spellEnd"/>
            <w:r w:rsidRPr="009B437E">
              <w:rPr>
                <w:lang w:val="en-US"/>
              </w:rPr>
              <w:t xml:space="preserve"> </w:t>
            </w:r>
            <w:proofErr w:type="spellStart"/>
            <w:r w:rsidRPr="009B437E">
              <w:rPr>
                <w:lang w:val="en-US"/>
              </w:rPr>
              <w:t>execuție</w:t>
            </w:r>
            <w:proofErr w:type="spellEnd"/>
            <w:r w:rsidRPr="009B437E">
              <w:rPr>
                <w:lang w:val="en-US"/>
              </w:rPr>
              <w:t xml:space="preserve"> - </w:t>
            </w:r>
            <w:r w:rsidRPr="009B437E">
              <w:rPr>
                <w:i/>
                <w:lang w:val="ro-RO"/>
              </w:rPr>
              <w:t xml:space="preserve">reținerea succesivă din facturile parțiale, în cuantum de __% din valoarea lunară </w:t>
            </w:r>
            <w:proofErr w:type="gramStart"/>
            <w:r w:rsidRPr="009B437E">
              <w:rPr>
                <w:i/>
                <w:lang w:val="ro-RO"/>
              </w:rPr>
              <w:t>a</w:t>
            </w:r>
            <w:proofErr w:type="gramEnd"/>
            <w:r w:rsidRPr="009B437E">
              <w:rPr>
                <w:i/>
                <w:lang w:val="ro-RO"/>
              </w:rPr>
              <w:t xml:space="preserve"> acestora pînă la atingerea unui procent de __% din valoarea a contractului. Aceste rețineri vor fi efectuate pînă la completarea garanției de bună execuție. Sumele astfel reținute vor fi  depuse pe </w:t>
            </w:r>
            <w:r w:rsidRPr="009B437E">
              <w:rPr>
                <w:i/>
                <w:lang w:val="ro-RO"/>
              </w:rPr>
              <w:lastRenderedPageBreak/>
              <w:t>un cont special deschis în baza contractului de depozit</w:t>
            </w:r>
            <w:r w:rsidRPr="009B437E">
              <w:rPr>
                <w:b/>
                <w:lang w:val="en-US"/>
              </w:rPr>
              <w:t>.</w:t>
            </w:r>
          </w:p>
          <w:p w14:paraId="79B21117" w14:textId="77777777" w:rsidR="004D0F47" w:rsidRPr="00464E27" w:rsidRDefault="004D0F47" w:rsidP="00196AB4">
            <w:pPr>
              <w:pStyle w:val="NormalWeb"/>
              <w:tabs>
                <w:tab w:val="left" w:pos="567"/>
              </w:tabs>
              <w:spacing w:line="276" w:lineRule="auto"/>
              <w:ind w:firstLine="0"/>
              <w:rPr>
                <w:lang w:val="en-US"/>
              </w:rPr>
            </w:pPr>
          </w:p>
          <w:p w14:paraId="3F46AB3F" w14:textId="77777777" w:rsidR="00267805" w:rsidRPr="00464E27" w:rsidRDefault="00A156C0" w:rsidP="00684D44">
            <w:pPr>
              <w:pStyle w:val="NormalWeb"/>
              <w:tabs>
                <w:tab w:val="left" w:pos="567"/>
              </w:tabs>
              <w:spacing w:line="276" w:lineRule="auto"/>
              <w:ind w:firstLine="0"/>
              <w:rPr>
                <w:lang w:val="en-US"/>
              </w:rPr>
            </w:pPr>
            <w:r w:rsidRPr="00464E27">
              <w:rPr>
                <w:lang w:val="en-US"/>
              </w:rPr>
              <w:t>4.11.</w:t>
            </w:r>
            <w:r w:rsidR="00A109E6" w:rsidRPr="00464E27">
              <w:rPr>
                <w:lang w:val="en-US"/>
              </w:rPr>
              <w:t xml:space="preserve"> </w:t>
            </w:r>
            <w:proofErr w:type="spellStart"/>
            <w:r w:rsidR="00A109E6" w:rsidRPr="00464E27">
              <w:rPr>
                <w:lang w:val="en-US"/>
              </w:rPr>
              <w:t>Autoritatea</w:t>
            </w:r>
            <w:proofErr w:type="spellEnd"/>
            <w:r w:rsidR="00A109E6" w:rsidRPr="00464E27">
              <w:rPr>
                <w:lang w:val="en-US"/>
              </w:rPr>
              <w:t xml:space="preserve"> </w:t>
            </w:r>
            <w:proofErr w:type="spellStart"/>
            <w:r w:rsidR="00A109E6" w:rsidRPr="00464E27">
              <w:rPr>
                <w:lang w:val="en-US"/>
              </w:rPr>
              <w:t>contractantă</w:t>
            </w:r>
            <w:proofErr w:type="spellEnd"/>
            <w:r w:rsidR="00A109E6" w:rsidRPr="00464E27">
              <w:rPr>
                <w:lang w:val="en-US"/>
              </w:rPr>
              <w:t xml:space="preserve"> </w:t>
            </w:r>
            <w:proofErr w:type="spellStart"/>
            <w:r w:rsidR="00A109E6" w:rsidRPr="00464E27">
              <w:rPr>
                <w:lang w:val="en-US"/>
              </w:rPr>
              <w:t>eliberează</w:t>
            </w:r>
            <w:proofErr w:type="spellEnd"/>
            <w:r w:rsidR="00A109E6" w:rsidRPr="00464E27">
              <w:rPr>
                <w:lang w:val="en-US"/>
              </w:rPr>
              <w:t>/</w:t>
            </w:r>
            <w:proofErr w:type="spellStart"/>
            <w:r w:rsidR="00A109E6" w:rsidRPr="00464E27">
              <w:rPr>
                <w:lang w:val="en-US"/>
              </w:rPr>
              <w:t>restituie</w:t>
            </w:r>
            <w:proofErr w:type="spellEnd"/>
            <w:r w:rsidR="005D4B79" w:rsidRPr="00464E27">
              <w:rPr>
                <w:lang w:val="en-US"/>
              </w:rPr>
              <w:t xml:space="preserve"> </w:t>
            </w:r>
            <w:proofErr w:type="spellStart"/>
            <w:r w:rsidR="00A109E6" w:rsidRPr="00464E27">
              <w:rPr>
                <w:lang w:val="en-US"/>
              </w:rPr>
              <w:t>g</w:t>
            </w:r>
            <w:r w:rsidR="00460653" w:rsidRPr="00464E27">
              <w:rPr>
                <w:lang w:val="en-US"/>
              </w:rPr>
              <w:t>aranţia</w:t>
            </w:r>
            <w:proofErr w:type="spellEnd"/>
            <w:r w:rsidR="00460653" w:rsidRPr="00464E27">
              <w:rPr>
                <w:lang w:val="en-US"/>
              </w:rPr>
              <w:t xml:space="preserve"> de </w:t>
            </w:r>
            <w:proofErr w:type="spellStart"/>
            <w:r w:rsidR="00460653" w:rsidRPr="00464E27">
              <w:rPr>
                <w:lang w:val="en-US"/>
              </w:rPr>
              <w:t>bună</w:t>
            </w:r>
            <w:proofErr w:type="spellEnd"/>
            <w:r w:rsidR="00460653" w:rsidRPr="00464E27">
              <w:rPr>
                <w:lang w:val="en-US"/>
              </w:rPr>
              <w:t xml:space="preserve"> </w:t>
            </w:r>
            <w:proofErr w:type="spellStart"/>
            <w:r w:rsidR="00460653" w:rsidRPr="00464E27">
              <w:rPr>
                <w:lang w:val="en-US"/>
              </w:rPr>
              <w:t>execuţie</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semnarea</w:t>
            </w:r>
            <w:proofErr w:type="spellEnd"/>
            <w:r w:rsidR="00460653" w:rsidRPr="00464E27">
              <w:rPr>
                <w:lang w:val="en-US"/>
              </w:rPr>
              <w:t xml:space="preserve"> </w:t>
            </w:r>
            <w:proofErr w:type="spellStart"/>
            <w:r w:rsidR="00460653" w:rsidRPr="00464E27">
              <w:rPr>
                <w:lang w:val="en-US"/>
              </w:rPr>
              <w:t>procesului</w:t>
            </w:r>
            <w:proofErr w:type="spellEnd"/>
            <w:r w:rsidR="00460653" w:rsidRPr="00464E27">
              <w:rPr>
                <w:lang w:val="en-US"/>
              </w:rPr>
              <w:t xml:space="preserve">-verbal de </w:t>
            </w:r>
            <w:proofErr w:type="spellStart"/>
            <w:r w:rsidR="00460653" w:rsidRPr="00464E27">
              <w:rPr>
                <w:lang w:val="en-US"/>
              </w:rPr>
              <w:t>recepţie</w:t>
            </w:r>
            <w:proofErr w:type="spellEnd"/>
            <w:r w:rsidR="00460653" w:rsidRPr="00464E27">
              <w:rPr>
                <w:lang w:val="en-US"/>
              </w:rPr>
              <w:t xml:space="preserve"> </w:t>
            </w:r>
            <w:proofErr w:type="spellStart"/>
            <w:r w:rsidR="00460653" w:rsidRPr="00464E27">
              <w:rPr>
                <w:lang w:val="en-US"/>
              </w:rPr>
              <w:t>finală</w:t>
            </w:r>
            <w:proofErr w:type="spellEnd"/>
            <w:r w:rsidR="00A109E6" w:rsidRPr="00464E27">
              <w:rPr>
                <w:lang w:val="en-US"/>
              </w:rPr>
              <w:t xml:space="preserve">/ </w:t>
            </w:r>
            <w:proofErr w:type="spellStart"/>
            <w:r w:rsidR="00A109E6" w:rsidRPr="00464E27">
              <w:rPr>
                <w:lang w:val="en-US"/>
              </w:rPr>
              <w:t>procesului</w:t>
            </w:r>
            <w:proofErr w:type="spellEnd"/>
            <w:r w:rsidR="00A109E6" w:rsidRPr="00464E27">
              <w:rPr>
                <w:lang w:val="en-US"/>
              </w:rPr>
              <w:t xml:space="preserve">-verbal la </w:t>
            </w:r>
            <w:proofErr w:type="spellStart"/>
            <w:r w:rsidR="00A109E6" w:rsidRPr="00464E27">
              <w:rPr>
                <w:lang w:val="en-US"/>
              </w:rPr>
              <w:t>terminarea</w:t>
            </w:r>
            <w:proofErr w:type="spellEnd"/>
            <w:r w:rsidR="00A109E6" w:rsidRPr="00464E27">
              <w:rPr>
                <w:lang w:val="en-US"/>
              </w:rPr>
              <w:t xml:space="preserve"> </w:t>
            </w:r>
            <w:proofErr w:type="spellStart"/>
            <w:r w:rsidR="00A109E6" w:rsidRPr="00464E27">
              <w:rPr>
                <w:lang w:val="en-US"/>
              </w:rPr>
              <w:t>lucrărilor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cel</w:t>
            </w:r>
            <w:proofErr w:type="spellEnd"/>
            <w:r w:rsidR="00460653" w:rsidRPr="00464E27">
              <w:rPr>
                <w:lang w:val="en-US"/>
              </w:rPr>
              <w:t xml:space="preserve"> </w:t>
            </w:r>
            <w:proofErr w:type="spellStart"/>
            <w:r w:rsidR="00460653" w:rsidRPr="00464E27">
              <w:rPr>
                <w:lang w:val="en-US"/>
              </w:rPr>
              <w:t>mult</w:t>
            </w:r>
            <w:proofErr w:type="spellEnd"/>
            <w:r w:rsidR="00460653" w:rsidRPr="00464E27">
              <w:rPr>
                <w:lang w:val="en-US"/>
              </w:rPr>
              <w:t xml:space="preserve"> 15 </w:t>
            </w:r>
            <w:proofErr w:type="spellStart"/>
            <w:r w:rsidR="00460653" w:rsidRPr="00464E27">
              <w:rPr>
                <w:lang w:val="en-US"/>
              </w:rPr>
              <w:t>zile</w:t>
            </w:r>
            <w:proofErr w:type="spellEnd"/>
            <w:r w:rsidR="00E838F8" w:rsidRPr="00464E27">
              <w:rPr>
                <w:lang w:val="en-US"/>
              </w:rPr>
              <w:t>.</w:t>
            </w:r>
            <w:r w:rsidR="005D4B79" w:rsidRPr="00464E27">
              <w:rPr>
                <w:lang w:val="en-US"/>
              </w:rPr>
              <w:t xml:space="preserve"> </w:t>
            </w:r>
            <w:proofErr w:type="spellStart"/>
            <w:r w:rsidR="00EB65F6" w:rsidRPr="00464E27">
              <w:rPr>
                <w:lang w:val="en-US"/>
              </w:rPr>
              <w:t>În</w:t>
            </w:r>
            <w:proofErr w:type="spellEnd"/>
            <w:r w:rsidR="00EB65F6" w:rsidRPr="00464E27">
              <w:rPr>
                <w:lang w:val="en-US"/>
              </w:rPr>
              <w:t xml:space="preserve"> </w:t>
            </w:r>
            <w:proofErr w:type="spellStart"/>
            <w:r w:rsidR="00EB65F6" w:rsidRPr="00464E27">
              <w:rPr>
                <w:lang w:val="en-US"/>
              </w:rPr>
              <w:t>cazul</w:t>
            </w:r>
            <w:proofErr w:type="spellEnd"/>
            <w:r w:rsidR="00EB65F6" w:rsidRPr="00464E27">
              <w:rPr>
                <w:lang w:val="en-US"/>
              </w:rPr>
              <w:t xml:space="preserve"> </w:t>
            </w:r>
            <w:proofErr w:type="spellStart"/>
            <w:r w:rsidR="00EB65F6" w:rsidRPr="00464E27">
              <w:rPr>
                <w:lang w:val="en-US"/>
              </w:rPr>
              <w:t>recepţiei</w:t>
            </w:r>
            <w:proofErr w:type="spellEnd"/>
            <w:r w:rsidR="00EB65F6" w:rsidRPr="00464E27">
              <w:rPr>
                <w:lang w:val="en-US"/>
              </w:rPr>
              <w:t xml:space="preserve"> cu </w:t>
            </w:r>
            <w:proofErr w:type="spellStart"/>
            <w:r w:rsidR="00EB65F6" w:rsidRPr="00464E27">
              <w:rPr>
                <w:lang w:val="en-US"/>
              </w:rPr>
              <w:t>obiecţii</w:t>
            </w:r>
            <w:proofErr w:type="spellEnd"/>
            <w:r w:rsidR="00EB65F6" w:rsidRPr="00464E27">
              <w:rPr>
                <w:lang w:val="en-US"/>
              </w:rPr>
              <w:t>,</w:t>
            </w:r>
            <w:r w:rsidR="005D4B79" w:rsidRPr="00464E27">
              <w:rPr>
                <w:lang w:val="en-US"/>
              </w:rPr>
              <w:t xml:space="preserve"> </w:t>
            </w:r>
            <w:proofErr w:type="spellStart"/>
            <w:r w:rsidR="00EB65F6" w:rsidRPr="00464E27">
              <w:rPr>
                <w:lang w:val="en-US"/>
              </w:rPr>
              <w:t>garanţia</w:t>
            </w:r>
            <w:proofErr w:type="spellEnd"/>
            <w:r w:rsidR="00EB65F6" w:rsidRPr="00464E27">
              <w:rPr>
                <w:lang w:val="en-US"/>
              </w:rPr>
              <w:t xml:space="preserve"> se </w:t>
            </w:r>
            <w:proofErr w:type="spellStart"/>
            <w:r w:rsidR="00EB65F6" w:rsidRPr="00464E27">
              <w:rPr>
                <w:lang w:val="en-US"/>
              </w:rPr>
              <w:t>va</w:t>
            </w:r>
            <w:proofErr w:type="spellEnd"/>
            <w:r w:rsidR="00EB65F6" w:rsidRPr="00464E27">
              <w:rPr>
                <w:lang w:val="en-US"/>
              </w:rPr>
              <w:t xml:space="preserve"> </w:t>
            </w:r>
            <w:proofErr w:type="spellStart"/>
            <w:r w:rsidR="00EB65F6" w:rsidRPr="00464E27">
              <w:rPr>
                <w:lang w:val="en-US"/>
              </w:rPr>
              <w:t>restitui</w:t>
            </w:r>
            <w:proofErr w:type="spellEnd"/>
            <w:r w:rsidR="00EB65F6" w:rsidRPr="00464E27">
              <w:rPr>
                <w:lang w:val="en-US"/>
              </w:rPr>
              <w:t xml:space="preserve"> </w:t>
            </w:r>
            <w:proofErr w:type="spellStart"/>
            <w:r w:rsidR="00EB65F6" w:rsidRPr="00464E27">
              <w:rPr>
                <w:lang w:val="en-US"/>
              </w:rPr>
              <w:t>în</w:t>
            </w:r>
            <w:proofErr w:type="spellEnd"/>
            <w:r w:rsidR="00EB65F6" w:rsidRPr="00464E27">
              <w:rPr>
                <w:lang w:val="en-US"/>
              </w:rPr>
              <w:t xml:space="preserve"> </w:t>
            </w:r>
            <w:proofErr w:type="spellStart"/>
            <w:r w:rsidR="00EB65F6" w:rsidRPr="00464E27">
              <w:rPr>
                <w:lang w:val="en-US"/>
              </w:rPr>
              <w:t>cel</w:t>
            </w:r>
            <w:proofErr w:type="spellEnd"/>
            <w:r w:rsidR="00EB65F6" w:rsidRPr="00464E27">
              <w:rPr>
                <w:lang w:val="en-US"/>
              </w:rPr>
              <w:t xml:space="preserve"> </w:t>
            </w:r>
            <w:proofErr w:type="spellStart"/>
            <w:r w:rsidR="00EB65F6" w:rsidRPr="00464E27">
              <w:rPr>
                <w:lang w:val="en-US"/>
              </w:rPr>
              <w:t>mult</w:t>
            </w:r>
            <w:proofErr w:type="spellEnd"/>
            <w:r w:rsidR="00EB65F6" w:rsidRPr="00464E27">
              <w:rPr>
                <w:lang w:val="en-US"/>
              </w:rPr>
              <w:t xml:space="preserve"> 15 </w:t>
            </w:r>
            <w:proofErr w:type="spellStart"/>
            <w:r w:rsidR="00EB65F6" w:rsidRPr="00464E27">
              <w:rPr>
                <w:lang w:val="en-US"/>
              </w:rPr>
              <w:t>zile</w:t>
            </w:r>
            <w:proofErr w:type="spellEnd"/>
            <w:r w:rsidR="00EB65F6" w:rsidRPr="00464E27">
              <w:rPr>
                <w:lang w:val="en-US"/>
              </w:rPr>
              <w:t xml:space="preserve"> </w:t>
            </w:r>
            <w:proofErr w:type="spellStart"/>
            <w:r w:rsidR="00EB65F6" w:rsidRPr="00464E27">
              <w:rPr>
                <w:lang w:val="en-US"/>
              </w:rPr>
              <w:t>după</w:t>
            </w:r>
            <w:proofErr w:type="spellEnd"/>
            <w:r w:rsidR="00EB65F6" w:rsidRPr="00464E27">
              <w:rPr>
                <w:lang w:val="en-US"/>
              </w:rPr>
              <w:t xml:space="preserve"> </w:t>
            </w:r>
            <w:proofErr w:type="spellStart"/>
            <w:r w:rsidR="00EB65F6" w:rsidRPr="00464E27">
              <w:rPr>
                <w:lang w:val="en-US"/>
              </w:rPr>
              <w:t>înlăturarea</w:t>
            </w:r>
            <w:proofErr w:type="spellEnd"/>
            <w:r w:rsidR="00EB65F6" w:rsidRPr="00464E27">
              <w:rPr>
                <w:lang w:val="en-US"/>
              </w:rPr>
              <w:t xml:space="preserve"> </w:t>
            </w:r>
            <w:proofErr w:type="spellStart"/>
            <w:r w:rsidR="00EB65F6" w:rsidRPr="00464E27">
              <w:rPr>
                <w:lang w:val="en-US"/>
              </w:rPr>
              <w:t>acestora</w:t>
            </w:r>
            <w:proofErr w:type="spellEnd"/>
            <w:r w:rsidR="00EB65F6" w:rsidRPr="00464E27">
              <w:rPr>
                <w:lang w:val="en-US"/>
              </w:rPr>
              <w:t>.</w:t>
            </w:r>
          </w:p>
          <w:p w14:paraId="15246E86" w14:textId="77777777" w:rsidR="00460653" w:rsidRPr="00464E27" w:rsidRDefault="00A156C0" w:rsidP="00196AB4">
            <w:pPr>
              <w:pStyle w:val="NormalWeb"/>
              <w:tabs>
                <w:tab w:val="left" w:pos="567"/>
              </w:tabs>
              <w:spacing w:line="276" w:lineRule="auto"/>
              <w:ind w:firstLine="0"/>
              <w:rPr>
                <w:lang w:val="en-US"/>
              </w:rPr>
            </w:pPr>
            <w:r w:rsidRPr="00464E27">
              <w:rPr>
                <w:lang w:val="en-US"/>
              </w:rPr>
              <w:t>4.</w:t>
            </w:r>
            <w:proofErr w:type="gramStart"/>
            <w:r w:rsidRPr="00464E27">
              <w:rPr>
                <w:lang w:val="en-US"/>
              </w:rPr>
              <w:t>12.</w:t>
            </w:r>
            <w:r w:rsidR="00460653" w:rsidRPr="00464E27">
              <w:rPr>
                <w:lang w:val="en-US"/>
              </w:rPr>
              <w:t>Antreprenorul</w:t>
            </w:r>
            <w:proofErr w:type="gram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constituie</w:t>
            </w:r>
            <w:proofErr w:type="spellEnd"/>
            <w:r w:rsidR="00460653" w:rsidRPr="00464E27">
              <w:rPr>
                <w:lang w:val="en-US"/>
              </w:rPr>
              <w:t xml:space="preserve"> </w:t>
            </w:r>
            <w:proofErr w:type="spellStart"/>
            <w:r w:rsidR="00460653" w:rsidRPr="00464E27">
              <w:rPr>
                <w:lang w:val="en-US"/>
              </w:rPr>
              <w:t>garanţia</w:t>
            </w:r>
            <w:proofErr w:type="spellEnd"/>
            <w:r w:rsidR="00460653" w:rsidRPr="00464E27">
              <w:rPr>
                <w:lang w:val="en-US"/>
              </w:rPr>
              <w:t xml:space="preserve"> de </w:t>
            </w:r>
            <w:proofErr w:type="spellStart"/>
            <w:r w:rsidR="00460653" w:rsidRPr="00464E27">
              <w:rPr>
                <w:lang w:val="en-US"/>
              </w:rPr>
              <w:t>bună</w:t>
            </w:r>
            <w:proofErr w:type="spellEnd"/>
            <w:r w:rsidR="00460653" w:rsidRPr="00464E27">
              <w:rPr>
                <w:lang w:val="en-US"/>
              </w:rPr>
              <w:t xml:space="preserve"> </w:t>
            </w:r>
            <w:proofErr w:type="spellStart"/>
            <w:r w:rsidR="00460653" w:rsidRPr="00464E27">
              <w:rPr>
                <w:lang w:val="en-US"/>
              </w:rPr>
              <w:t>execuţie</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primirea</w:t>
            </w:r>
            <w:proofErr w:type="spellEnd"/>
            <w:r w:rsidR="00460653" w:rsidRPr="00464E27">
              <w:rPr>
                <w:lang w:val="en-US"/>
              </w:rPr>
              <w:t xml:space="preserve"> </w:t>
            </w:r>
            <w:proofErr w:type="spellStart"/>
            <w:r w:rsidR="00460653" w:rsidRPr="00464E27">
              <w:rPr>
                <w:lang w:val="en-US"/>
              </w:rPr>
              <w:t>scris</w:t>
            </w:r>
            <w:r w:rsidR="00404C0D" w:rsidRPr="00464E27">
              <w:rPr>
                <w:lang w:val="en-US"/>
              </w:rPr>
              <w:t>orii</w:t>
            </w:r>
            <w:proofErr w:type="spellEnd"/>
            <w:r w:rsidR="00404C0D" w:rsidRPr="00464E27">
              <w:rPr>
                <w:lang w:val="en-US"/>
              </w:rPr>
              <w:t xml:space="preserve"> de </w:t>
            </w:r>
            <w:proofErr w:type="spellStart"/>
            <w:r w:rsidR="00404C0D" w:rsidRPr="00464E27">
              <w:rPr>
                <w:lang w:val="en-US"/>
              </w:rPr>
              <w:t>acceptare</w:t>
            </w:r>
            <w:proofErr w:type="spellEnd"/>
            <w:r w:rsidR="00404C0D" w:rsidRPr="00464E27">
              <w:rPr>
                <w:lang w:val="en-US"/>
              </w:rPr>
              <w:t xml:space="preserve">, </w:t>
            </w:r>
            <w:proofErr w:type="spellStart"/>
            <w:r w:rsidR="00404C0D" w:rsidRPr="00464E27">
              <w:rPr>
                <w:lang w:val="en-US"/>
              </w:rPr>
              <w:t>dar</w:t>
            </w:r>
            <w:proofErr w:type="spellEnd"/>
            <w:r w:rsidR="00404C0D" w:rsidRPr="00464E27">
              <w:rPr>
                <w:lang w:val="en-US"/>
              </w:rPr>
              <w:t xml:space="preserve"> nu </w:t>
            </w:r>
            <w:proofErr w:type="spellStart"/>
            <w:r w:rsidR="00404C0D" w:rsidRPr="00464E27">
              <w:rPr>
                <w:lang w:val="en-US"/>
              </w:rPr>
              <w:t>mai</w:t>
            </w:r>
            <w:proofErr w:type="spellEnd"/>
            <w:r w:rsidR="00404C0D" w:rsidRPr="00464E27">
              <w:rPr>
                <w:lang w:val="en-US"/>
              </w:rPr>
              <w:t xml:space="preserve"> </w:t>
            </w:r>
            <w:proofErr w:type="spellStart"/>
            <w:r w:rsidR="00404C0D" w:rsidRPr="00464E27">
              <w:rPr>
                <w:lang w:val="en-US"/>
              </w:rPr>
              <w:t>târ</w:t>
            </w:r>
            <w:r w:rsidR="00460653" w:rsidRPr="00464E27">
              <w:rPr>
                <w:lang w:val="en-US"/>
              </w:rPr>
              <w:t>ziu</w:t>
            </w:r>
            <w:proofErr w:type="spellEnd"/>
            <w:r w:rsidR="00460653" w:rsidRPr="00464E27">
              <w:rPr>
                <w:lang w:val="en-US"/>
              </w:rPr>
              <w:t xml:space="preserve"> de dat</w:t>
            </w:r>
            <w:r w:rsidR="00404C0D" w:rsidRPr="00464E27">
              <w:rPr>
                <w:lang w:val="en-US"/>
              </w:rPr>
              <w:t xml:space="preserve">a </w:t>
            </w:r>
            <w:proofErr w:type="spellStart"/>
            <w:r w:rsidR="00404C0D" w:rsidRPr="00464E27">
              <w:rPr>
                <w:lang w:val="en-US"/>
              </w:rPr>
              <w:t>încheierii</w:t>
            </w:r>
            <w:proofErr w:type="spellEnd"/>
            <w:r w:rsidR="00404C0D" w:rsidRPr="00464E27">
              <w:rPr>
                <w:lang w:val="en-US"/>
              </w:rPr>
              <w:t xml:space="preserve"> </w:t>
            </w:r>
            <w:proofErr w:type="spellStart"/>
            <w:r w:rsidR="00404C0D" w:rsidRPr="00464E27">
              <w:rPr>
                <w:lang w:val="en-US"/>
              </w:rPr>
              <w:t>contractului</w:t>
            </w:r>
            <w:proofErr w:type="spellEnd"/>
            <w:r w:rsidR="00404C0D" w:rsidRPr="00464E27">
              <w:rPr>
                <w:lang w:val="en-US"/>
              </w:rPr>
              <w:t xml:space="preserve">. </w:t>
            </w:r>
            <w:proofErr w:type="spellStart"/>
            <w:r w:rsidR="00404C0D" w:rsidRPr="00464E27">
              <w:rPr>
                <w:lang w:val="en-US"/>
              </w:rPr>
              <w:t>Atât</w:t>
            </w:r>
            <w:proofErr w:type="spellEnd"/>
            <w:r w:rsidR="00460653" w:rsidRPr="00464E27">
              <w:rPr>
                <w:lang w:val="en-US"/>
              </w:rPr>
              <w:t xml:space="preserve"> </w:t>
            </w:r>
            <w:proofErr w:type="spellStart"/>
            <w:r w:rsidR="00460653" w:rsidRPr="00464E27">
              <w:rPr>
                <w:lang w:val="en-US"/>
              </w:rPr>
              <w:t>timp</w:t>
            </w:r>
            <w:proofErr w:type="spellEnd"/>
            <w:r w:rsidR="00460653" w:rsidRPr="00464E27">
              <w:rPr>
                <w:lang w:val="en-US"/>
              </w:rPr>
              <w:t xml:space="preserve"> </w:t>
            </w:r>
            <w:proofErr w:type="spellStart"/>
            <w:r w:rsidR="00460653" w:rsidRPr="00464E27">
              <w:rPr>
                <w:lang w:val="en-US"/>
              </w:rPr>
              <w:t>c</w:t>
            </w:r>
            <w:r w:rsidR="00404C0D" w:rsidRPr="00464E27">
              <w:rPr>
                <w:lang w:val="en-US"/>
              </w:rPr>
              <w:t>â</w:t>
            </w:r>
            <w:r w:rsidR="00460653" w:rsidRPr="00464E27">
              <w:rPr>
                <w:lang w:val="en-US"/>
              </w:rPr>
              <w:t>t</w:t>
            </w:r>
            <w:proofErr w:type="spellEnd"/>
            <w:r w:rsidR="00460653" w:rsidRPr="00464E27">
              <w:rPr>
                <w:lang w:val="en-US"/>
              </w:rPr>
              <w:t xml:space="preserve"> </w:t>
            </w:r>
            <w:proofErr w:type="spellStart"/>
            <w:r w:rsidR="00460653" w:rsidRPr="00464E27">
              <w:rPr>
                <w:lang w:val="en-US"/>
              </w:rPr>
              <w:t>el</w:t>
            </w:r>
            <w:proofErr w:type="spellEnd"/>
            <w:r w:rsidR="00460653" w:rsidRPr="00464E27">
              <w:rPr>
                <w:lang w:val="en-US"/>
              </w:rPr>
              <w:t xml:space="preserve"> nu </w:t>
            </w:r>
            <w:proofErr w:type="spellStart"/>
            <w:r w:rsidR="00460653" w:rsidRPr="00464E27">
              <w:rPr>
                <w:lang w:val="en-US"/>
              </w:rPr>
              <w:t>şi</w:t>
            </w:r>
            <w:proofErr w:type="spellEnd"/>
            <w:r w:rsidR="00460653" w:rsidRPr="00464E27">
              <w:rPr>
                <w:lang w:val="en-US"/>
              </w:rPr>
              <w:t xml:space="preserve">-a </w:t>
            </w:r>
            <w:proofErr w:type="spellStart"/>
            <w:r w:rsidR="00460653" w:rsidRPr="00464E27">
              <w:rPr>
                <w:lang w:val="en-US"/>
              </w:rPr>
              <w:t>îndeplinit</w:t>
            </w:r>
            <w:proofErr w:type="spellEnd"/>
            <w:r w:rsidR="00460653" w:rsidRPr="00464E27">
              <w:rPr>
                <w:lang w:val="en-US"/>
              </w:rPr>
              <w:t xml:space="preserve"> </w:t>
            </w:r>
            <w:proofErr w:type="spellStart"/>
            <w:r w:rsidR="00460653" w:rsidRPr="00464E27">
              <w:rPr>
                <w:lang w:val="en-US"/>
              </w:rPr>
              <w:t>această</w:t>
            </w:r>
            <w:proofErr w:type="spellEnd"/>
            <w:r w:rsidR="00460653" w:rsidRPr="00464E27">
              <w:rPr>
                <w:lang w:val="en-US"/>
              </w:rPr>
              <w:t xml:space="preserve"> </w:t>
            </w:r>
            <w:proofErr w:type="spellStart"/>
            <w:r w:rsidR="00460653" w:rsidRPr="00464E27">
              <w:rPr>
                <w:lang w:val="en-US"/>
              </w:rPr>
              <w:t>obligaţiune</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reţină</w:t>
            </w:r>
            <w:proofErr w:type="spellEnd"/>
            <w:r w:rsidR="00460653" w:rsidRPr="00464E27">
              <w:rPr>
                <w:lang w:val="en-US"/>
              </w:rPr>
              <w:t xml:space="preserve"> </w:t>
            </w:r>
            <w:proofErr w:type="spellStart"/>
            <w:r w:rsidR="00460653" w:rsidRPr="00464E27">
              <w:rPr>
                <w:lang w:val="en-US"/>
              </w:rPr>
              <w:t>garanţia</w:t>
            </w:r>
            <w:proofErr w:type="spellEnd"/>
            <w:r w:rsidR="005D4B79" w:rsidRPr="00464E27">
              <w:rPr>
                <w:lang w:val="en-US"/>
              </w:rPr>
              <w:t xml:space="preserve"> </w:t>
            </w:r>
            <w:proofErr w:type="spellStart"/>
            <w:r w:rsidR="00E364D5" w:rsidRPr="00464E27">
              <w:rPr>
                <w:lang w:val="en-US"/>
              </w:rPr>
              <w:t>Antreprenorului</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ofertă</w:t>
            </w:r>
            <w:proofErr w:type="spellEnd"/>
            <w:r w:rsidR="00460653" w:rsidRPr="00464E27">
              <w:rPr>
                <w:lang w:val="en-US"/>
              </w:rPr>
              <w:t xml:space="preserve">. </w:t>
            </w:r>
          </w:p>
          <w:p w14:paraId="31B0CDF7" w14:textId="77777777" w:rsidR="00460653" w:rsidRPr="00464E27" w:rsidRDefault="00A156C0" w:rsidP="00196AB4">
            <w:pPr>
              <w:pStyle w:val="NormalWeb"/>
              <w:tabs>
                <w:tab w:val="left" w:pos="567"/>
              </w:tabs>
              <w:spacing w:line="276" w:lineRule="auto"/>
              <w:ind w:firstLine="0"/>
              <w:rPr>
                <w:lang w:val="en-US"/>
              </w:rPr>
            </w:pPr>
            <w:r w:rsidRPr="00464E27">
              <w:rPr>
                <w:lang w:val="en-US"/>
              </w:rPr>
              <w:t>4.1</w:t>
            </w:r>
            <w:r w:rsidR="00893327" w:rsidRPr="00464E27">
              <w:rPr>
                <w:lang w:val="en-US"/>
              </w:rPr>
              <w:t>3</w:t>
            </w:r>
            <w:r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garantează</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la data </w:t>
            </w:r>
            <w:proofErr w:type="spellStart"/>
            <w:r w:rsidR="00460653" w:rsidRPr="00464E27">
              <w:rPr>
                <w:lang w:val="en-US"/>
              </w:rPr>
              <w:t>recepţiei</w:t>
            </w:r>
            <w:proofErr w:type="spellEnd"/>
            <w:r w:rsidR="00460653" w:rsidRPr="00464E27">
              <w:rPr>
                <w:lang w:val="en-US"/>
              </w:rPr>
              <w:t xml:space="preserve">, </w:t>
            </w:r>
            <w:proofErr w:type="spellStart"/>
            <w:r w:rsidR="00460653" w:rsidRPr="00464E27">
              <w:rPr>
                <w:lang w:val="en-US"/>
              </w:rPr>
              <w:t>lucrarea</w:t>
            </w:r>
            <w:proofErr w:type="spellEnd"/>
            <w:r w:rsidR="00460653" w:rsidRPr="00464E27">
              <w:rPr>
                <w:lang w:val="en-US"/>
              </w:rPr>
              <w:t xml:space="preserve"> </w:t>
            </w:r>
            <w:proofErr w:type="spellStart"/>
            <w:r w:rsidR="00460653" w:rsidRPr="00464E27">
              <w:rPr>
                <w:lang w:val="en-US"/>
              </w:rPr>
              <w:t>executată</w:t>
            </w:r>
            <w:proofErr w:type="spellEnd"/>
            <w:r w:rsidR="00460653" w:rsidRPr="00464E27">
              <w:rPr>
                <w:lang w:val="en-US"/>
              </w:rPr>
              <w:t xml:space="preserve"> are </w:t>
            </w:r>
            <w:proofErr w:type="spellStart"/>
            <w:r w:rsidR="00460653" w:rsidRPr="00464E27">
              <w:rPr>
                <w:lang w:val="en-US"/>
              </w:rPr>
              <w:t>calităţile</w:t>
            </w:r>
            <w:proofErr w:type="spellEnd"/>
            <w:r w:rsidR="00460653" w:rsidRPr="00464E27">
              <w:rPr>
                <w:lang w:val="en-US"/>
              </w:rPr>
              <w:t xml:space="preserve"> stipulate </w:t>
            </w:r>
            <w:proofErr w:type="spellStart"/>
            <w:r w:rsidR="00460653" w:rsidRPr="00464E27">
              <w:rPr>
                <w:lang w:val="en-US"/>
              </w:rPr>
              <w:t>în</w:t>
            </w:r>
            <w:proofErr w:type="spellEnd"/>
            <w:r w:rsidR="00460653" w:rsidRPr="00464E27">
              <w:rPr>
                <w:lang w:val="en-US"/>
              </w:rPr>
              <w:t xml:space="preserve"> contract, </w:t>
            </w:r>
            <w:proofErr w:type="spellStart"/>
            <w:r w:rsidR="00460653" w:rsidRPr="00464E27">
              <w:rPr>
                <w:lang w:val="en-US"/>
              </w:rPr>
              <w:t>corespunde</w:t>
            </w:r>
            <w:proofErr w:type="spellEnd"/>
            <w:r w:rsidR="00460653" w:rsidRPr="00464E27">
              <w:rPr>
                <w:lang w:val="en-US"/>
              </w:rPr>
              <w:t xml:space="preserve"> </w:t>
            </w:r>
            <w:proofErr w:type="spellStart"/>
            <w:r w:rsidR="00460653" w:rsidRPr="00464E27">
              <w:rPr>
                <w:lang w:val="en-US"/>
              </w:rPr>
              <w:t>reglementărilor</w:t>
            </w:r>
            <w:proofErr w:type="spellEnd"/>
            <w:r w:rsidR="00460653" w:rsidRPr="00464E27">
              <w:rPr>
                <w:lang w:val="en-US"/>
              </w:rPr>
              <w:t xml:space="preserve"> </w:t>
            </w:r>
            <w:proofErr w:type="spellStart"/>
            <w:r w:rsidR="00460653" w:rsidRPr="00464E27">
              <w:rPr>
                <w:lang w:val="en-US"/>
              </w:rPr>
              <w:t>tehnice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nu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afectată</w:t>
            </w:r>
            <w:proofErr w:type="spellEnd"/>
            <w:r w:rsidR="00460653" w:rsidRPr="00464E27">
              <w:rPr>
                <w:lang w:val="en-US"/>
              </w:rPr>
              <w:t xml:space="preserve"> de </w:t>
            </w:r>
            <w:proofErr w:type="spellStart"/>
            <w:r w:rsidR="00460653" w:rsidRPr="00464E27">
              <w:rPr>
                <w:lang w:val="en-US"/>
              </w:rPr>
              <w:t>vicii</w:t>
            </w:r>
            <w:proofErr w:type="spellEnd"/>
            <w:r w:rsidR="00460653" w:rsidRPr="00464E27">
              <w:rPr>
                <w:lang w:val="en-US"/>
              </w:rPr>
              <w:t xml:space="preserve"> care </w:t>
            </w:r>
            <w:proofErr w:type="spellStart"/>
            <w:r w:rsidR="00460653" w:rsidRPr="00464E27">
              <w:rPr>
                <w:lang w:val="en-US"/>
              </w:rPr>
              <w:t>ar</w:t>
            </w:r>
            <w:proofErr w:type="spellEnd"/>
            <w:r w:rsidR="00460653" w:rsidRPr="00464E27">
              <w:rPr>
                <w:lang w:val="en-US"/>
              </w:rPr>
              <w:t xml:space="preserve"> </w:t>
            </w:r>
            <w:proofErr w:type="spellStart"/>
            <w:r w:rsidR="00460653" w:rsidRPr="00464E27">
              <w:rPr>
                <w:lang w:val="en-US"/>
              </w:rPr>
              <w:t>diminua</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chiar</w:t>
            </w:r>
            <w:proofErr w:type="spellEnd"/>
            <w:r w:rsidR="00460653" w:rsidRPr="00464E27">
              <w:rPr>
                <w:lang w:val="en-US"/>
              </w:rPr>
              <w:t xml:space="preserve"> </w:t>
            </w:r>
            <w:proofErr w:type="spellStart"/>
            <w:r w:rsidR="00460653" w:rsidRPr="00464E27">
              <w:rPr>
                <w:lang w:val="en-US"/>
              </w:rPr>
              <w:t>anula</w:t>
            </w:r>
            <w:proofErr w:type="spellEnd"/>
            <w:r w:rsidR="00460653" w:rsidRPr="00464E27">
              <w:rPr>
                <w:lang w:val="en-US"/>
              </w:rPr>
              <w:t xml:space="preserve"> </w:t>
            </w:r>
            <w:proofErr w:type="spellStart"/>
            <w:r w:rsidR="00460653" w:rsidRPr="00464E27">
              <w:rPr>
                <w:lang w:val="en-US"/>
              </w:rPr>
              <w:t>valoarea</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posibilitatea</w:t>
            </w:r>
            <w:proofErr w:type="spellEnd"/>
            <w:r w:rsidR="00460653" w:rsidRPr="00464E27">
              <w:rPr>
                <w:lang w:val="en-US"/>
              </w:rPr>
              <w:t xml:space="preserve"> de </w:t>
            </w:r>
            <w:proofErr w:type="spellStart"/>
            <w:r w:rsidR="00460653" w:rsidRPr="00464E27">
              <w:rPr>
                <w:lang w:val="en-US"/>
              </w:rPr>
              <w:t>utilizare</w:t>
            </w:r>
            <w:proofErr w:type="spellEnd"/>
            <w:r w:rsidR="00460653" w:rsidRPr="00464E27">
              <w:rPr>
                <w:lang w:val="en-US"/>
              </w:rPr>
              <w:t xml:space="preserve">, conform </w:t>
            </w:r>
            <w:proofErr w:type="spellStart"/>
            <w:r w:rsidR="00460653" w:rsidRPr="00464E27">
              <w:rPr>
                <w:lang w:val="en-US"/>
              </w:rPr>
              <w:t>condiţiilor</w:t>
            </w:r>
            <w:proofErr w:type="spellEnd"/>
            <w:r w:rsidR="00460653" w:rsidRPr="00464E27">
              <w:rPr>
                <w:lang w:val="en-US"/>
              </w:rPr>
              <w:t xml:space="preserve"> </w:t>
            </w:r>
            <w:proofErr w:type="spellStart"/>
            <w:r w:rsidR="00460653" w:rsidRPr="00464E27">
              <w:rPr>
                <w:lang w:val="en-US"/>
              </w:rPr>
              <w:t>normale</w:t>
            </w:r>
            <w:proofErr w:type="spellEnd"/>
            <w:r w:rsidR="00460653" w:rsidRPr="00464E27">
              <w:rPr>
                <w:lang w:val="en-US"/>
              </w:rPr>
              <w:t xml:space="preserve"> de </w:t>
            </w:r>
            <w:proofErr w:type="spellStart"/>
            <w:r w:rsidR="00460653" w:rsidRPr="00464E27">
              <w:rPr>
                <w:lang w:val="en-US"/>
              </w:rPr>
              <w:t>folosire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 </w:t>
            </w:r>
            <w:proofErr w:type="spellStart"/>
            <w:r w:rsidR="00460653" w:rsidRPr="00464E27">
              <w:rPr>
                <w:lang w:val="en-US"/>
              </w:rPr>
              <w:t>celor</w:t>
            </w:r>
            <w:proofErr w:type="spellEnd"/>
            <w:r w:rsidR="00460653" w:rsidRPr="00464E27">
              <w:rPr>
                <w:lang w:val="en-US"/>
              </w:rPr>
              <w:t xml:space="preserve"> </w:t>
            </w:r>
            <w:proofErr w:type="spellStart"/>
            <w:r w:rsidR="00460653" w:rsidRPr="00464E27">
              <w:rPr>
                <w:lang w:val="en-US"/>
              </w:rPr>
              <w:t>explicite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contract. </w:t>
            </w:r>
          </w:p>
          <w:p w14:paraId="66DA5AEA" w14:textId="77777777" w:rsidR="00460653" w:rsidRPr="00464E27" w:rsidRDefault="00A156C0" w:rsidP="00196AB4">
            <w:pPr>
              <w:pStyle w:val="NormalWeb"/>
              <w:tabs>
                <w:tab w:val="left" w:pos="567"/>
              </w:tabs>
              <w:spacing w:line="276" w:lineRule="auto"/>
              <w:ind w:firstLine="0"/>
              <w:rPr>
                <w:lang w:val="en-US"/>
              </w:rPr>
            </w:pPr>
            <w:r w:rsidRPr="00464E27">
              <w:rPr>
                <w:lang w:val="en-US"/>
              </w:rPr>
              <w:t>4.1</w:t>
            </w:r>
            <w:r w:rsidR="00893327" w:rsidRPr="00464E27">
              <w:rPr>
                <w:lang w:val="en-US"/>
              </w:rPr>
              <w:t>4</w:t>
            </w:r>
            <w:r w:rsidRPr="00464E27">
              <w:rPr>
                <w:lang w:val="en-US"/>
              </w:rPr>
              <w:t xml:space="preserve">. </w:t>
            </w:r>
            <w:r w:rsidR="00460653" w:rsidRPr="00464E27">
              <w:rPr>
                <w:lang w:val="en-US"/>
              </w:rPr>
              <w:t xml:space="preserve">La </w:t>
            </w:r>
            <w:proofErr w:type="spellStart"/>
            <w:r w:rsidR="00460653" w:rsidRPr="00464E27">
              <w:rPr>
                <w:lang w:val="en-US"/>
              </w:rPr>
              <w:t>lucrările</w:t>
            </w:r>
            <w:proofErr w:type="spellEnd"/>
            <w:r w:rsidR="00460653" w:rsidRPr="00464E27">
              <w:rPr>
                <w:lang w:val="en-US"/>
              </w:rPr>
              <w:t xml:space="preserve"> la care se fac </w:t>
            </w:r>
            <w:proofErr w:type="spellStart"/>
            <w:r w:rsidR="00460653" w:rsidRPr="00464E27">
              <w:rPr>
                <w:lang w:val="en-US"/>
              </w:rPr>
              <w:t>încercări</w:t>
            </w:r>
            <w:proofErr w:type="spellEnd"/>
            <w:r w:rsidR="00460653" w:rsidRPr="00464E27">
              <w:rPr>
                <w:lang w:val="en-US"/>
              </w:rPr>
              <w:t xml:space="preserve">, se </w:t>
            </w:r>
            <w:proofErr w:type="spellStart"/>
            <w:r w:rsidR="00460653" w:rsidRPr="00464E27">
              <w:rPr>
                <w:lang w:val="en-US"/>
              </w:rPr>
              <w:t>consideră</w:t>
            </w:r>
            <w:proofErr w:type="spellEnd"/>
            <w:r w:rsidR="00460653" w:rsidRPr="00464E27">
              <w:rPr>
                <w:lang w:val="en-US"/>
              </w:rPr>
              <w:t xml:space="preserve"> </w:t>
            </w:r>
            <w:proofErr w:type="spellStart"/>
            <w:r w:rsidR="00460653" w:rsidRPr="00464E27">
              <w:rPr>
                <w:lang w:val="en-US"/>
              </w:rPr>
              <w:t>calitatea</w:t>
            </w:r>
            <w:proofErr w:type="spellEnd"/>
            <w:r w:rsidR="00460653" w:rsidRPr="00464E27">
              <w:rPr>
                <w:lang w:val="en-US"/>
              </w:rPr>
              <w:t xml:space="preserve"> </w:t>
            </w:r>
            <w:proofErr w:type="spellStart"/>
            <w:r w:rsidR="00460653" w:rsidRPr="00464E27">
              <w:rPr>
                <w:lang w:val="en-US"/>
              </w:rPr>
              <w:t>probei</w:t>
            </w:r>
            <w:proofErr w:type="spellEnd"/>
            <w:r w:rsidR="00460653" w:rsidRPr="00464E27">
              <w:rPr>
                <w:lang w:val="en-US"/>
              </w:rPr>
              <w:t xml:space="preserve"> </w:t>
            </w:r>
            <w:proofErr w:type="spellStart"/>
            <w:r w:rsidR="00460653" w:rsidRPr="00464E27">
              <w:rPr>
                <w:lang w:val="en-US"/>
              </w:rPr>
              <w:t>îndeplinită</w:t>
            </w:r>
            <w:proofErr w:type="spellEnd"/>
            <w:r w:rsidR="00460653" w:rsidRPr="00464E27">
              <w:rPr>
                <w:lang w:val="en-US"/>
              </w:rPr>
              <w:t xml:space="preserve"> </w:t>
            </w:r>
            <w:proofErr w:type="spellStart"/>
            <w:r w:rsidR="00460653" w:rsidRPr="00464E27">
              <w:rPr>
                <w:lang w:val="en-US"/>
              </w:rPr>
              <w:t>at</w:t>
            </w:r>
            <w:r w:rsidR="00E171D4" w:rsidRPr="00464E27">
              <w:rPr>
                <w:lang w:val="en-US"/>
              </w:rPr>
              <w:t>â</w:t>
            </w:r>
            <w:r w:rsidR="00460653" w:rsidRPr="00464E27">
              <w:rPr>
                <w:lang w:val="en-US"/>
              </w:rPr>
              <w:t>ta</w:t>
            </w:r>
            <w:proofErr w:type="spellEnd"/>
            <w:r w:rsidR="00460653" w:rsidRPr="00464E27">
              <w:rPr>
                <w:lang w:val="en-US"/>
              </w:rPr>
              <w:t xml:space="preserve"> </w:t>
            </w:r>
            <w:proofErr w:type="spellStart"/>
            <w:r w:rsidR="00460653" w:rsidRPr="00464E27">
              <w:rPr>
                <w:lang w:val="en-US"/>
              </w:rPr>
              <w:t>timp</w:t>
            </w:r>
            <w:proofErr w:type="spellEnd"/>
            <w:r w:rsidR="00460653" w:rsidRPr="00464E27">
              <w:rPr>
                <w:lang w:val="en-US"/>
              </w:rPr>
              <w:t xml:space="preserve"> </w:t>
            </w:r>
            <w:proofErr w:type="spellStart"/>
            <w:r w:rsidR="00460653" w:rsidRPr="00464E27">
              <w:rPr>
                <w:lang w:val="en-US"/>
              </w:rPr>
              <w:t>c</w:t>
            </w:r>
            <w:r w:rsidR="00E171D4" w:rsidRPr="00464E27">
              <w:rPr>
                <w:lang w:val="en-US"/>
              </w:rPr>
              <w:t>â</w:t>
            </w:r>
            <w:r w:rsidR="00460653" w:rsidRPr="00464E27">
              <w:rPr>
                <w:lang w:val="en-US"/>
              </w:rPr>
              <w:t>t</w:t>
            </w:r>
            <w:proofErr w:type="spellEnd"/>
            <w:r w:rsidR="00460653" w:rsidRPr="00464E27">
              <w:rPr>
                <w:lang w:val="en-US"/>
              </w:rPr>
              <w:t xml:space="preserve"> </w:t>
            </w:r>
            <w:proofErr w:type="spellStart"/>
            <w:r w:rsidR="00460653" w:rsidRPr="00464E27">
              <w:rPr>
                <w:lang w:val="en-US"/>
              </w:rPr>
              <w:t>rezultatele</w:t>
            </w:r>
            <w:proofErr w:type="spellEnd"/>
            <w:r w:rsidR="00460653" w:rsidRPr="00464E27">
              <w:rPr>
                <w:lang w:val="en-US"/>
              </w:rPr>
              <w:t xml:space="preserve"> se </w:t>
            </w:r>
            <w:proofErr w:type="spellStart"/>
            <w:r w:rsidR="00460653" w:rsidRPr="00464E27">
              <w:rPr>
                <w:lang w:val="en-US"/>
              </w:rPr>
              <w:t>înscriu</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limitele</w:t>
            </w:r>
            <w:proofErr w:type="spellEnd"/>
            <w:r w:rsidR="00460653" w:rsidRPr="00464E27">
              <w:rPr>
                <w:lang w:val="en-US"/>
              </w:rPr>
              <w:t xml:space="preserve"> </w:t>
            </w:r>
            <w:proofErr w:type="spellStart"/>
            <w:r w:rsidR="00460653" w:rsidRPr="00464E27">
              <w:rPr>
                <w:lang w:val="en-US"/>
              </w:rPr>
              <w:t>admise</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460653" w:rsidRPr="00464E27">
              <w:rPr>
                <w:lang w:val="en-US"/>
              </w:rPr>
              <w:t>reglementările</w:t>
            </w:r>
            <w:proofErr w:type="spellEnd"/>
            <w:r w:rsidR="00460653" w:rsidRPr="00464E27">
              <w:rPr>
                <w:lang w:val="en-US"/>
              </w:rPr>
              <w:t xml:space="preserve"> </w:t>
            </w:r>
            <w:proofErr w:type="spellStart"/>
            <w:r w:rsidR="00460653" w:rsidRPr="00464E27">
              <w:rPr>
                <w:lang w:val="en-US"/>
              </w:rPr>
              <w:t>tehnice</w:t>
            </w:r>
            <w:proofErr w:type="spellEnd"/>
            <w:r w:rsidR="00460653" w:rsidRPr="00464E27">
              <w:rPr>
                <w:lang w:val="en-US"/>
              </w:rPr>
              <w:t xml:space="preserve">. </w:t>
            </w:r>
          </w:p>
          <w:p w14:paraId="61DEA935" w14:textId="77777777" w:rsidR="00460653" w:rsidRPr="00464E27" w:rsidRDefault="00A156C0" w:rsidP="00196AB4">
            <w:pPr>
              <w:pStyle w:val="NormalWeb"/>
              <w:tabs>
                <w:tab w:val="left" w:pos="567"/>
              </w:tabs>
              <w:spacing w:line="276" w:lineRule="auto"/>
              <w:ind w:firstLine="0"/>
              <w:rPr>
                <w:lang w:val="en-US"/>
              </w:rPr>
            </w:pPr>
            <w:r w:rsidRPr="00464E27">
              <w:rPr>
                <w:lang w:val="en-US"/>
              </w:rPr>
              <w:t>4.</w:t>
            </w:r>
            <w:r w:rsidR="00603AB4" w:rsidRPr="00464E27">
              <w:rPr>
                <w:lang w:val="en-US"/>
              </w:rPr>
              <w:t xml:space="preserve">15. </w:t>
            </w:r>
            <w:proofErr w:type="spellStart"/>
            <w:r w:rsidR="00603AB4" w:rsidRPr="00464E27">
              <w:rPr>
                <w:lang w:val="en-US"/>
              </w:rPr>
              <w:t>Beneficiarul</w:t>
            </w:r>
            <w:proofErr w:type="spellEnd"/>
            <w:r w:rsidR="00603AB4" w:rsidRPr="00464E27">
              <w:rPr>
                <w:lang w:val="en-US"/>
              </w:rPr>
              <w:t xml:space="preserve"> are </w:t>
            </w:r>
            <w:proofErr w:type="spellStart"/>
            <w:r w:rsidR="00603AB4" w:rsidRPr="00464E27">
              <w:rPr>
                <w:lang w:val="en-US"/>
              </w:rPr>
              <w:t>dreptul</w:t>
            </w:r>
            <w:proofErr w:type="spellEnd"/>
            <w:r w:rsidR="00603AB4" w:rsidRPr="00464E27">
              <w:rPr>
                <w:lang w:val="en-US"/>
              </w:rPr>
              <w:t xml:space="preserve"> de a </w:t>
            </w:r>
            <w:proofErr w:type="spellStart"/>
            <w:r w:rsidR="00603AB4" w:rsidRPr="00464E27">
              <w:rPr>
                <w:lang w:val="en-US"/>
              </w:rPr>
              <w:t>supraveghea</w:t>
            </w:r>
            <w:proofErr w:type="spellEnd"/>
            <w:r w:rsidR="00603AB4" w:rsidRPr="00464E27">
              <w:rPr>
                <w:lang w:val="en-US"/>
              </w:rPr>
              <w:t xml:space="preserve"> </w:t>
            </w:r>
            <w:proofErr w:type="spellStart"/>
            <w:r w:rsidR="00603AB4" w:rsidRPr="00464E27">
              <w:rPr>
                <w:lang w:val="en-US"/>
              </w:rPr>
              <w:t>desfăşurarea</w:t>
            </w:r>
            <w:proofErr w:type="spellEnd"/>
            <w:r w:rsidR="00603AB4" w:rsidRPr="00464E27">
              <w:rPr>
                <w:lang w:val="en-US"/>
              </w:rPr>
              <w:t xml:space="preserve"> </w:t>
            </w:r>
            <w:proofErr w:type="spellStart"/>
            <w:r w:rsidR="00603AB4" w:rsidRPr="00464E27">
              <w:rPr>
                <w:lang w:val="en-US"/>
              </w:rPr>
              <w:t>lucrărilor</w:t>
            </w:r>
            <w:proofErr w:type="spellEnd"/>
            <w:r w:rsidR="00603AB4" w:rsidRPr="00464E27">
              <w:rPr>
                <w:lang w:val="en-US"/>
              </w:rPr>
              <w:t xml:space="preserve"> </w:t>
            </w:r>
            <w:proofErr w:type="spellStart"/>
            <w:r w:rsidR="00603AB4" w:rsidRPr="00464E27">
              <w:rPr>
                <w:lang w:val="en-US"/>
              </w:rPr>
              <w:t>în</w:t>
            </w:r>
            <w:proofErr w:type="spellEnd"/>
            <w:r w:rsidR="00603AB4" w:rsidRPr="00464E27">
              <w:rPr>
                <w:lang w:val="en-US"/>
              </w:rPr>
              <w:t xml:space="preserve"> </w:t>
            </w:r>
            <w:proofErr w:type="spellStart"/>
            <w:r w:rsidR="00603AB4" w:rsidRPr="00464E27">
              <w:rPr>
                <w:lang w:val="en-US"/>
              </w:rPr>
              <w:t>conformitate</w:t>
            </w:r>
            <w:proofErr w:type="spellEnd"/>
            <w:r w:rsidR="00603AB4" w:rsidRPr="00464E27">
              <w:rPr>
                <w:lang w:val="en-US"/>
              </w:rPr>
              <w:t xml:space="preserve"> cu </w:t>
            </w:r>
            <w:proofErr w:type="spellStart"/>
            <w:r w:rsidR="00603AB4" w:rsidRPr="00464E27">
              <w:rPr>
                <w:lang w:val="en-US"/>
              </w:rPr>
              <w:t>prevederile</w:t>
            </w:r>
            <w:proofErr w:type="spellEnd"/>
            <w:r w:rsidR="00603AB4" w:rsidRPr="00464E27">
              <w:rPr>
                <w:lang w:val="en-US"/>
              </w:rPr>
              <w:t xml:space="preserve"> </w:t>
            </w:r>
            <w:proofErr w:type="spellStart"/>
            <w:r w:rsidR="00603AB4" w:rsidRPr="00464E27">
              <w:rPr>
                <w:lang w:val="en-US"/>
              </w:rPr>
              <w:t>contractului</w:t>
            </w:r>
            <w:proofErr w:type="spellEnd"/>
            <w:r w:rsidR="00603AB4" w:rsidRPr="00464E27">
              <w:rPr>
                <w:lang w:val="en-US"/>
              </w:rPr>
              <w:t xml:space="preserve">, </w:t>
            </w:r>
            <w:proofErr w:type="spellStart"/>
            <w:r w:rsidR="00603AB4" w:rsidRPr="00464E27">
              <w:rPr>
                <w:lang w:val="en-US"/>
              </w:rPr>
              <w:t>prin</w:t>
            </w:r>
            <w:proofErr w:type="spellEnd"/>
            <w:r w:rsidR="00603AB4" w:rsidRPr="00464E27">
              <w:rPr>
                <w:lang w:val="en-US"/>
              </w:rPr>
              <w:t xml:space="preserve"> </w:t>
            </w:r>
            <w:proofErr w:type="spellStart"/>
            <w:r w:rsidR="00603AB4" w:rsidRPr="00464E27">
              <w:rPr>
                <w:lang w:val="en-US"/>
              </w:rPr>
              <w:t>responsabilii</w:t>
            </w:r>
            <w:proofErr w:type="spellEnd"/>
            <w:r w:rsidR="00603AB4" w:rsidRPr="00464E27">
              <w:rPr>
                <w:lang w:val="en-US"/>
              </w:rPr>
              <w:t xml:space="preserve"> </w:t>
            </w:r>
            <w:proofErr w:type="spellStart"/>
            <w:r w:rsidR="00603AB4" w:rsidRPr="00464E27">
              <w:rPr>
                <w:lang w:val="en-US"/>
              </w:rPr>
              <w:t>tehnici</w:t>
            </w:r>
            <w:proofErr w:type="spellEnd"/>
            <w:r w:rsidR="00603AB4" w:rsidRPr="00464E27">
              <w:rPr>
                <w:lang w:val="en-US"/>
              </w:rPr>
              <w:t xml:space="preserve"> </w:t>
            </w:r>
            <w:proofErr w:type="spellStart"/>
            <w:r w:rsidR="00603AB4" w:rsidRPr="00464E27">
              <w:rPr>
                <w:lang w:val="en-US"/>
              </w:rPr>
              <w:t>atestaţi</w:t>
            </w:r>
            <w:proofErr w:type="spellEnd"/>
            <w:r w:rsidR="00603AB4" w:rsidRPr="00464E27">
              <w:rPr>
                <w:lang w:val="en-US"/>
              </w:rPr>
              <w:t xml:space="preserve">. </w:t>
            </w:r>
            <w:proofErr w:type="spellStart"/>
            <w:r w:rsidR="00603AB4" w:rsidRPr="00464E27">
              <w:rPr>
                <w:lang w:val="en-US"/>
              </w:rPr>
              <w:t>Acestora</w:t>
            </w:r>
            <w:proofErr w:type="spellEnd"/>
            <w:r w:rsidR="00603AB4" w:rsidRPr="00464E27">
              <w:rPr>
                <w:lang w:val="en-US"/>
              </w:rPr>
              <w:t xml:space="preserve"> li se </w:t>
            </w:r>
            <w:proofErr w:type="spellStart"/>
            <w:r w:rsidR="00603AB4" w:rsidRPr="00464E27">
              <w:rPr>
                <w:lang w:val="en-US"/>
              </w:rPr>
              <w:t>va</w:t>
            </w:r>
            <w:proofErr w:type="spellEnd"/>
            <w:r w:rsidR="00603AB4" w:rsidRPr="00464E27">
              <w:rPr>
                <w:lang w:val="en-US"/>
              </w:rPr>
              <w:t xml:space="preserve"> </w:t>
            </w:r>
            <w:proofErr w:type="spellStart"/>
            <w:r w:rsidR="00603AB4" w:rsidRPr="00464E27">
              <w:rPr>
                <w:lang w:val="en-US"/>
              </w:rPr>
              <w:t>asigura</w:t>
            </w:r>
            <w:proofErr w:type="spellEnd"/>
            <w:r w:rsidR="00603AB4" w:rsidRPr="00464E27">
              <w:rPr>
                <w:lang w:val="en-US"/>
              </w:rPr>
              <w:t xml:space="preserve"> </w:t>
            </w:r>
            <w:proofErr w:type="spellStart"/>
            <w:r w:rsidR="00603AB4" w:rsidRPr="00464E27">
              <w:rPr>
                <w:lang w:val="en-US"/>
              </w:rPr>
              <w:t>accesul</w:t>
            </w:r>
            <w:proofErr w:type="spellEnd"/>
            <w:r w:rsidR="00603AB4" w:rsidRPr="00464E27">
              <w:rPr>
                <w:lang w:val="en-US"/>
              </w:rPr>
              <w:t xml:space="preserve"> la </w:t>
            </w:r>
            <w:proofErr w:type="spellStart"/>
            <w:r w:rsidR="00603AB4" w:rsidRPr="00464E27">
              <w:rPr>
                <w:lang w:val="en-US"/>
              </w:rPr>
              <w:t>locul</w:t>
            </w:r>
            <w:proofErr w:type="spellEnd"/>
            <w:r w:rsidR="00603AB4" w:rsidRPr="00464E27">
              <w:rPr>
                <w:lang w:val="en-US"/>
              </w:rPr>
              <w:t xml:space="preserve"> de </w:t>
            </w:r>
            <w:proofErr w:type="spellStart"/>
            <w:r w:rsidR="00603AB4" w:rsidRPr="00464E27">
              <w:rPr>
                <w:lang w:val="en-US"/>
              </w:rPr>
              <w:t>muncă</w:t>
            </w:r>
            <w:proofErr w:type="spellEnd"/>
            <w:r w:rsidR="00603AB4" w:rsidRPr="00464E27">
              <w:rPr>
                <w:lang w:val="en-US"/>
              </w:rPr>
              <w:t xml:space="preserve">, </w:t>
            </w:r>
            <w:proofErr w:type="spellStart"/>
            <w:r w:rsidR="00603AB4" w:rsidRPr="00464E27">
              <w:rPr>
                <w:lang w:val="en-US"/>
              </w:rPr>
              <w:t>în</w:t>
            </w:r>
            <w:proofErr w:type="spellEnd"/>
            <w:r w:rsidR="00603AB4" w:rsidRPr="00464E27">
              <w:rPr>
                <w:lang w:val="en-US"/>
              </w:rPr>
              <w:t xml:space="preserve"> </w:t>
            </w:r>
            <w:proofErr w:type="spellStart"/>
            <w:r w:rsidR="00603AB4" w:rsidRPr="00464E27">
              <w:rPr>
                <w:lang w:val="en-US"/>
              </w:rPr>
              <w:t>ateliere</w:t>
            </w:r>
            <w:proofErr w:type="spellEnd"/>
            <w:r w:rsidR="00603AB4" w:rsidRPr="00464E27">
              <w:rPr>
                <w:lang w:val="en-US"/>
              </w:rPr>
              <w:t xml:space="preserve">, </w:t>
            </w:r>
            <w:proofErr w:type="spellStart"/>
            <w:r w:rsidR="00603AB4" w:rsidRPr="00464E27">
              <w:rPr>
                <w:lang w:val="en-US"/>
              </w:rPr>
              <w:t>depozite</w:t>
            </w:r>
            <w:proofErr w:type="spellEnd"/>
            <w:r w:rsidR="00603AB4" w:rsidRPr="00464E27">
              <w:rPr>
                <w:lang w:val="en-US"/>
              </w:rPr>
              <w:t xml:space="preserve"> </w:t>
            </w:r>
            <w:proofErr w:type="spellStart"/>
            <w:r w:rsidR="00603AB4" w:rsidRPr="00464E27">
              <w:rPr>
                <w:lang w:val="en-US"/>
              </w:rPr>
              <w:t>şi</w:t>
            </w:r>
            <w:proofErr w:type="spellEnd"/>
            <w:r w:rsidR="00603AB4" w:rsidRPr="00464E27">
              <w:rPr>
                <w:lang w:val="en-US"/>
              </w:rPr>
              <w:t xml:space="preserve"> </w:t>
            </w:r>
            <w:proofErr w:type="spellStart"/>
            <w:r w:rsidR="00603AB4" w:rsidRPr="00464E27">
              <w:rPr>
                <w:lang w:val="en-US"/>
              </w:rPr>
              <w:t>oriunde</w:t>
            </w:r>
            <w:proofErr w:type="spellEnd"/>
            <w:r w:rsidR="00603AB4" w:rsidRPr="00464E27">
              <w:rPr>
                <w:lang w:val="en-US"/>
              </w:rPr>
              <w:t xml:space="preserve"> se </w:t>
            </w:r>
            <w:proofErr w:type="spellStart"/>
            <w:r w:rsidR="00603AB4" w:rsidRPr="00464E27">
              <w:rPr>
                <w:lang w:val="en-US"/>
              </w:rPr>
              <w:t>desfăşoară</w:t>
            </w:r>
            <w:proofErr w:type="spellEnd"/>
            <w:r w:rsidR="00603AB4" w:rsidRPr="00464E27">
              <w:rPr>
                <w:lang w:val="en-US"/>
              </w:rPr>
              <w:t xml:space="preserve"> </w:t>
            </w:r>
            <w:proofErr w:type="spellStart"/>
            <w:r w:rsidR="00603AB4" w:rsidRPr="00464E27">
              <w:rPr>
                <w:lang w:val="en-US"/>
              </w:rPr>
              <w:t>activităţi</w:t>
            </w:r>
            <w:proofErr w:type="spellEnd"/>
            <w:r w:rsidR="00603AB4" w:rsidRPr="00464E27">
              <w:rPr>
                <w:lang w:val="en-US"/>
              </w:rPr>
              <w:t xml:space="preserve"> legate de </w:t>
            </w:r>
            <w:proofErr w:type="spellStart"/>
            <w:r w:rsidR="00603AB4" w:rsidRPr="00464E27">
              <w:rPr>
                <w:lang w:val="en-US"/>
              </w:rPr>
              <w:t>realizarea</w:t>
            </w:r>
            <w:proofErr w:type="spellEnd"/>
            <w:r w:rsidR="00603AB4" w:rsidRPr="00464E27">
              <w:rPr>
                <w:lang w:val="en-US"/>
              </w:rPr>
              <w:t xml:space="preserve"> </w:t>
            </w:r>
            <w:proofErr w:type="spellStart"/>
            <w:r w:rsidR="00603AB4" w:rsidRPr="00464E27">
              <w:rPr>
                <w:lang w:val="en-US"/>
              </w:rPr>
              <w:t>obligaţiilor</w:t>
            </w:r>
            <w:proofErr w:type="spellEnd"/>
            <w:r w:rsidR="00603AB4" w:rsidRPr="00464E27">
              <w:rPr>
                <w:lang w:val="en-US"/>
              </w:rPr>
              <w:t xml:space="preserve"> </w:t>
            </w:r>
            <w:proofErr w:type="spellStart"/>
            <w:r w:rsidR="00603AB4" w:rsidRPr="00464E27">
              <w:rPr>
                <w:lang w:val="en-US"/>
              </w:rPr>
              <w:t>contractuale</w:t>
            </w:r>
            <w:proofErr w:type="spellEnd"/>
            <w:r w:rsidR="00603AB4" w:rsidRPr="00464E27">
              <w:rPr>
                <w:lang w:val="en-US"/>
              </w:rPr>
              <w:t xml:space="preserve">. La </w:t>
            </w:r>
            <w:proofErr w:type="spellStart"/>
            <w:r w:rsidR="00603AB4" w:rsidRPr="00464E27">
              <w:rPr>
                <w:lang w:val="en-US"/>
              </w:rPr>
              <w:t>cerere</w:t>
            </w:r>
            <w:proofErr w:type="spellEnd"/>
            <w:r w:rsidR="00603AB4" w:rsidRPr="00464E27">
              <w:rPr>
                <w:lang w:val="en-US"/>
              </w:rPr>
              <w:t xml:space="preserve">, </w:t>
            </w:r>
            <w:proofErr w:type="spellStart"/>
            <w:r w:rsidR="00603AB4" w:rsidRPr="00464E27">
              <w:rPr>
                <w:lang w:val="en-US"/>
              </w:rPr>
              <w:t>trebuie</w:t>
            </w:r>
            <w:proofErr w:type="spellEnd"/>
            <w:r w:rsidR="00603AB4" w:rsidRPr="00464E27">
              <w:rPr>
                <w:lang w:val="en-US"/>
              </w:rPr>
              <w:t xml:space="preserve"> </w:t>
            </w:r>
            <w:proofErr w:type="spellStart"/>
            <w:r w:rsidR="00603AB4" w:rsidRPr="00464E27">
              <w:rPr>
                <w:lang w:val="en-US"/>
              </w:rPr>
              <w:t>să</w:t>
            </w:r>
            <w:proofErr w:type="spellEnd"/>
            <w:r w:rsidR="00603AB4" w:rsidRPr="00464E27">
              <w:rPr>
                <w:lang w:val="en-US"/>
              </w:rPr>
              <w:t xml:space="preserve"> </w:t>
            </w:r>
            <w:proofErr w:type="spellStart"/>
            <w:r w:rsidR="00603AB4" w:rsidRPr="00464E27">
              <w:rPr>
                <w:lang w:val="en-US"/>
              </w:rPr>
              <w:t>i</w:t>
            </w:r>
            <w:proofErr w:type="spellEnd"/>
            <w:r w:rsidR="00603AB4" w:rsidRPr="00464E27">
              <w:rPr>
                <w:lang w:val="en-US"/>
              </w:rPr>
              <w:t xml:space="preserve"> se </w:t>
            </w:r>
            <w:proofErr w:type="spellStart"/>
            <w:r w:rsidR="00603AB4" w:rsidRPr="00464E27">
              <w:rPr>
                <w:lang w:val="en-US"/>
              </w:rPr>
              <w:t>pună</w:t>
            </w:r>
            <w:proofErr w:type="spellEnd"/>
            <w:r w:rsidR="00603AB4" w:rsidRPr="00464E27">
              <w:rPr>
                <w:lang w:val="en-US"/>
              </w:rPr>
              <w:t xml:space="preserve"> la </w:t>
            </w:r>
            <w:proofErr w:type="spellStart"/>
            <w:r w:rsidR="00603AB4" w:rsidRPr="00464E27">
              <w:rPr>
                <w:lang w:val="en-US"/>
              </w:rPr>
              <w:t>dispoziţie</w:t>
            </w:r>
            <w:proofErr w:type="spellEnd"/>
            <w:r w:rsidR="00603AB4" w:rsidRPr="00464E27">
              <w:rPr>
                <w:lang w:val="en-US"/>
              </w:rPr>
              <w:t xml:space="preserve"> </w:t>
            </w:r>
            <w:proofErr w:type="spellStart"/>
            <w:r w:rsidR="00603AB4" w:rsidRPr="00464E27">
              <w:rPr>
                <w:lang w:val="en-US"/>
              </w:rPr>
              <w:t>desenele</w:t>
            </w:r>
            <w:proofErr w:type="spellEnd"/>
            <w:r w:rsidR="00603AB4" w:rsidRPr="00464E27">
              <w:rPr>
                <w:lang w:val="en-US"/>
              </w:rPr>
              <w:t xml:space="preserve"> </w:t>
            </w:r>
            <w:proofErr w:type="spellStart"/>
            <w:r w:rsidR="00603AB4" w:rsidRPr="00464E27">
              <w:rPr>
                <w:lang w:val="en-US"/>
              </w:rPr>
              <w:t>şi</w:t>
            </w:r>
            <w:proofErr w:type="spellEnd"/>
            <w:r w:rsidR="00603AB4" w:rsidRPr="00464E27">
              <w:rPr>
                <w:lang w:val="en-US"/>
              </w:rPr>
              <w:t xml:space="preserve"> </w:t>
            </w:r>
            <w:proofErr w:type="spellStart"/>
            <w:r w:rsidR="00603AB4" w:rsidRPr="00464E27">
              <w:rPr>
                <w:lang w:val="en-US"/>
              </w:rPr>
              <w:t>documentaţia</w:t>
            </w:r>
            <w:proofErr w:type="spellEnd"/>
            <w:r w:rsidR="00603AB4" w:rsidRPr="00464E27">
              <w:rPr>
                <w:lang w:val="en-US"/>
              </w:rPr>
              <w:t xml:space="preserve"> de </w:t>
            </w:r>
            <w:proofErr w:type="spellStart"/>
            <w:r w:rsidR="00603AB4" w:rsidRPr="00464E27">
              <w:rPr>
                <w:lang w:val="en-US"/>
              </w:rPr>
              <w:t>execuţie</w:t>
            </w:r>
            <w:proofErr w:type="spellEnd"/>
            <w:r w:rsidR="00603AB4" w:rsidRPr="00464E27">
              <w:rPr>
                <w:lang w:val="en-US"/>
              </w:rPr>
              <w:t xml:space="preserve"> </w:t>
            </w:r>
            <w:proofErr w:type="spellStart"/>
            <w:r w:rsidR="00603AB4" w:rsidRPr="00464E27">
              <w:rPr>
                <w:lang w:val="en-US"/>
              </w:rPr>
              <w:t>pentru</w:t>
            </w:r>
            <w:proofErr w:type="spellEnd"/>
            <w:r w:rsidR="00603AB4" w:rsidRPr="00464E27">
              <w:rPr>
                <w:lang w:val="en-US"/>
              </w:rPr>
              <w:t xml:space="preserve"> </w:t>
            </w:r>
            <w:proofErr w:type="spellStart"/>
            <w:r w:rsidR="00603AB4" w:rsidRPr="00464E27">
              <w:rPr>
                <w:lang w:val="en-US"/>
              </w:rPr>
              <w:t>examinare</w:t>
            </w:r>
            <w:proofErr w:type="spellEnd"/>
            <w:r w:rsidR="00603AB4" w:rsidRPr="00464E27">
              <w:rPr>
                <w:lang w:val="en-US"/>
              </w:rPr>
              <w:t xml:space="preserve"> </w:t>
            </w:r>
            <w:proofErr w:type="spellStart"/>
            <w:r w:rsidR="00603AB4" w:rsidRPr="00464E27">
              <w:rPr>
                <w:lang w:val="en-US"/>
              </w:rPr>
              <w:t>şi</w:t>
            </w:r>
            <w:proofErr w:type="spellEnd"/>
            <w:r w:rsidR="00603AB4" w:rsidRPr="00464E27">
              <w:rPr>
                <w:lang w:val="en-US"/>
              </w:rPr>
              <w:t xml:space="preserve"> </w:t>
            </w:r>
            <w:proofErr w:type="spellStart"/>
            <w:r w:rsidR="00603AB4" w:rsidRPr="00464E27">
              <w:rPr>
                <w:lang w:val="en-US"/>
              </w:rPr>
              <w:t>să</w:t>
            </w:r>
            <w:proofErr w:type="spellEnd"/>
            <w:r w:rsidR="00603AB4" w:rsidRPr="00464E27">
              <w:rPr>
                <w:lang w:val="en-US"/>
              </w:rPr>
              <w:t xml:space="preserve"> </w:t>
            </w:r>
            <w:proofErr w:type="spellStart"/>
            <w:r w:rsidR="00603AB4" w:rsidRPr="00464E27">
              <w:rPr>
                <w:lang w:val="en-US"/>
              </w:rPr>
              <w:t>i</w:t>
            </w:r>
            <w:proofErr w:type="spellEnd"/>
            <w:r w:rsidR="00603AB4" w:rsidRPr="00464E27">
              <w:rPr>
                <w:lang w:val="en-US"/>
              </w:rPr>
              <w:t xml:space="preserve"> se </w:t>
            </w:r>
            <w:proofErr w:type="spellStart"/>
            <w:r w:rsidR="00603AB4" w:rsidRPr="00464E27">
              <w:rPr>
                <w:lang w:val="en-US"/>
              </w:rPr>
              <w:t>dea</w:t>
            </w:r>
            <w:proofErr w:type="spellEnd"/>
            <w:r w:rsidR="00603AB4" w:rsidRPr="00464E27">
              <w:rPr>
                <w:lang w:val="en-US"/>
              </w:rPr>
              <w:t xml:space="preserve"> </w:t>
            </w:r>
            <w:proofErr w:type="spellStart"/>
            <w:r w:rsidR="00603AB4" w:rsidRPr="00464E27">
              <w:rPr>
                <w:lang w:val="en-US"/>
              </w:rPr>
              <w:t>toate</w:t>
            </w:r>
            <w:proofErr w:type="spellEnd"/>
            <w:r w:rsidR="00603AB4" w:rsidRPr="00464E27">
              <w:rPr>
                <w:lang w:val="en-US"/>
              </w:rPr>
              <w:t xml:space="preserve"> </w:t>
            </w:r>
            <w:proofErr w:type="spellStart"/>
            <w:r w:rsidR="00603AB4" w:rsidRPr="00464E27">
              <w:rPr>
                <w:lang w:val="en-US"/>
              </w:rPr>
              <w:t>lămuririle</w:t>
            </w:r>
            <w:proofErr w:type="spellEnd"/>
            <w:r w:rsidR="00603AB4" w:rsidRPr="00464E27">
              <w:rPr>
                <w:lang w:val="en-US"/>
              </w:rPr>
              <w:t xml:space="preserve">, </w:t>
            </w:r>
            <w:proofErr w:type="spellStart"/>
            <w:r w:rsidR="00603AB4" w:rsidRPr="00464E27">
              <w:rPr>
                <w:lang w:val="en-US"/>
              </w:rPr>
              <w:t>condiţia</w:t>
            </w:r>
            <w:proofErr w:type="spellEnd"/>
            <w:r w:rsidR="00603AB4" w:rsidRPr="00464E27">
              <w:rPr>
                <w:lang w:val="en-US"/>
              </w:rPr>
              <w:t xml:space="preserve"> </w:t>
            </w:r>
            <w:proofErr w:type="spellStart"/>
            <w:r w:rsidR="00603AB4" w:rsidRPr="00464E27">
              <w:rPr>
                <w:lang w:val="en-US"/>
              </w:rPr>
              <w:t>fiind</w:t>
            </w:r>
            <w:proofErr w:type="spellEnd"/>
            <w:r w:rsidR="00603AB4" w:rsidRPr="00464E27">
              <w:rPr>
                <w:lang w:val="en-US"/>
              </w:rPr>
              <w:t xml:space="preserve"> ca </w:t>
            </w:r>
            <w:proofErr w:type="spellStart"/>
            <w:r w:rsidR="00603AB4" w:rsidRPr="00464E27">
              <w:rPr>
                <w:lang w:val="en-US"/>
              </w:rPr>
              <w:t>prin</w:t>
            </w:r>
            <w:proofErr w:type="spellEnd"/>
            <w:r w:rsidR="00603AB4" w:rsidRPr="00464E27">
              <w:rPr>
                <w:lang w:val="en-US"/>
              </w:rPr>
              <w:t xml:space="preserve"> </w:t>
            </w:r>
            <w:proofErr w:type="spellStart"/>
            <w:r w:rsidR="00603AB4" w:rsidRPr="00464E27">
              <w:rPr>
                <w:lang w:val="en-US"/>
              </w:rPr>
              <w:t>aceasta</w:t>
            </w:r>
            <w:proofErr w:type="spellEnd"/>
            <w:r w:rsidR="00603AB4" w:rsidRPr="00464E27">
              <w:rPr>
                <w:lang w:val="en-US"/>
              </w:rPr>
              <w:t xml:space="preserve"> </w:t>
            </w:r>
            <w:proofErr w:type="spellStart"/>
            <w:r w:rsidR="00603AB4" w:rsidRPr="00464E27">
              <w:rPr>
                <w:lang w:val="en-US"/>
              </w:rPr>
              <w:t>să</w:t>
            </w:r>
            <w:proofErr w:type="spellEnd"/>
            <w:r w:rsidR="00603AB4" w:rsidRPr="00464E27">
              <w:rPr>
                <w:lang w:val="en-US"/>
              </w:rPr>
              <w:t xml:space="preserve"> nu se </w:t>
            </w:r>
            <w:proofErr w:type="spellStart"/>
            <w:r w:rsidR="00603AB4" w:rsidRPr="00464E27">
              <w:rPr>
                <w:lang w:val="en-US"/>
              </w:rPr>
              <w:t>dezvăluie</w:t>
            </w:r>
            <w:proofErr w:type="spellEnd"/>
            <w:r w:rsidR="00603AB4" w:rsidRPr="00464E27">
              <w:rPr>
                <w:lang w:val="en-US"/>
              </w:rPr>
              <w:t xml:space="preserve"> </w:t>
            </w:r>
            <w:proofErr w:type="spellStart"/>
            <w:r w:rsidR="00603AB4" w:rsidRPr="00464E27">
              <w:rPr>
                <w:lang w:val="en-US"/>
              </w:rPr>
              <w:t>informația</w:t>
            </w:r>
            <w:proofErr w:type="spellEnd"/>
            <w:r w:rsidR="00603AB4" w:rsidRPr="00464E27">
              <w:rPr>
                <w:lang w:val="en-US"/>
              </w:rPr>
              <w:t xml:space="preserve"> </w:t>
            </w:r>
            <w:proofErr w:type="spellStart"/>
            <w:r w:rsidR="00603AB4" w:rsidRPr="00464E27">
              <w:rPr>
                <w:lang w:val="en-US"/>
              </w:rPr>
              <w:t>și</w:t>
            </w:r>
            <w:proofErr w:type="spellEnd"/>
            <w:r w:rsidR="00603AB4" w:rsidRPr="00464E27">
              <w:rPr>
                <w:lang w:val="en-US"/>
              </w:rPr>
              <w:t xml:space="preserve"> </w:t>
            </w:r>
            <w:proofErr w:type="spellStart"/>
            <w:r w:rsidR="00603AB4" w:rsidRPr="00464E27">
              <w:rPr>
                <w:lang w:val="en-US"/>
              </w:rPr>
              <w:t>să</w:t>
            </w:r>
            <w:proofErr w:type="spellEnd"/>
            <w:r w:rsidR="00603AB4" w:rsidRPr="00464E27">
              <w:rPr>
                <w:lang w:val="en-US"/>
              </w:rPr>
              <w:t xml:space="preserve"> nu fie </w:t>
            </w:r>
            <w:proofErr w:type="spellStart"/>
            <w:r w:rsidR="00603AB4" w:rsidRPr="00464E27">
              <w:rPr>
                <w:lang w:val="en-US"/>
              </w:rPr>
              <w:t>utilizată</w:t>
            </w:r>
            <w:proofErr w:type="spellEnd"/>
            <w:r w:rsidR="00603AB4" w:rsidRPr="00464E27">
              <w:rPr>
                <w:lang w:val="en-US"/>
              </w:rPr>
              <w:t xml:space="preserve"> </w:t>
            </w:r>
            <w:proofErr w:type="spellStart"/>
            <w:r w:rsidR="00603AB4" w:rsidRPr="00464E27">
              <w:rPr>
                <w:lang w:val="en-US"/>
              </w:rPr>
              <w:t>în</w:t>
            </w:r>
            <w:proofErr w:type="spellEnd"/>
            <w:r w:rsidR="00603AB4" w:rsidRPr="00464E27">
              <w:rPr>
                <w:lang w:val="en-US"/>
              </w:rPr>
              <w:t xml:space="preserve"> </w:t>
            </w:r>
            <w:proofErr w:type="spellStart"/>
            <w:r w:rsidR="00603AB4" w:rsidRPr="00464E27">
              <w:rPr>
                <w:lang w:val="en-US"/>
              </w:rPr>
              <w:t>scopuri</w:t>
            </w:r>
            <w:proofErr w:type="spellEnd"/>
            <w:r w:rsidR="00603AB4" w:rsidRPr="00464E27">
              <w:rPr>
                <w:lang w:val="en-US"/>
              </w:rPr>
              <w:t xml:space="preserve"> </w:t>
            </w:r>
            <w:proofErr w:type="spellStart"/>
            <w:r w:rsidR="00603AB4" w:rsidRPr="00464E27">
              <w:rPr>
                <w:lang w:val="en-US"/>
              </w:rPr>
              <w:t>proprii</w:t>
            </w:r>
            <w:proofErr w:type="spellEnd"/>
            <w:r w:rsidR="00603AB4" w:rsidRPr="00464E27">
              <w:rPr>
                <w:lang w:val="en-US"/>
              </w:rPr>
              <w:t xml:space="preserve">, </w:t>
            </w:r>
            <w:proofErr w:type="spellStart"/>
            <w:r w:rsidR="00603AB4" w:rsidRPr="00464E27">
              <w:rPr>
                <w:lang w:val="en-US"/>
              </w:rPr>
              <w:t>indiferent</w:t>
            </w:r>
            <w:proofErr w:type="spellEnd"/>
            <w:r w:rsidR="00603AB4" w:rsidRPr="00464E27">
              <w:rPr>
                <w:lang w:val="en-US"/>
              </w:rPr>
              <w:t xml:space="preserve"> </w:t>
            </w:r>
            <w:proofErr w:type="spellStart"/>
            <w:r w:rsidR="00603AB4" w:rsidRPr="00464E27">
              <w:rPr>
                <w:lang w:val="en-US"/>
              </w:rPr>
              <w:t>dacă</w:t>
            </w:r>
            <w:proofErr w:type="spellEnd"/>
            <w:r w:rsidR="00603AB4" w:rsidRPr="00464E27">
              <w:rPr>
                <w:lang w:val="en-US"/>
              </w:rPr>
              <w:t xml:space="preserve"> </w:t>
            </w:r>
            <w:proofErr w:type="spellStart"/>
            <w:r w:rsidR="00603AB4" w:rsidRPr="00464E27">
              <w:rPr>
                <w:lang w:val="en-US"/>
              </w:rPr>
              <w:t>contractul</w:t>
            </w:r>
            <w:proofErr w:type="spellEnd"/>
            <w:r w:rsidR="00603AB4" w:rsidRPr="00464E27">
              <w:rPr>
                <w:lang w:val="en-US"/>
              </w:rPr>
              <w:t xml:space="preserve"> a </w:t>
            </w:r>
            <w:proofErr w:type="spellStart"/>
            <w:r w:rsidR="00603AB4" w:rsidRPr="00464E27">
              <w:rPr>
                <w:lang w:val="en-US"/>
              </w:rPr>
              <w:t>fost</w:t>
            </w:r>
            <w:proofErr w:type="spellEnd"/>
            <w:r w:rsidR="00603AB4" w:rsidRPr="00464E27">
              <w:rPr>
                <w:lang w:val="en-US"/>
              </w:rPr>
              <w:t xml:space="preserve"> </w:t>
            </w:r>
            <w:proofErr w:type="spellStart"/>
            <w:r w:rsidR="00603AB4" w:rsidRPr="00464E27">
              <w:rPr>
                <w:lang w:val="en-US"/>
              </w:rPr>
              <w:t>sau</w:t>
            </w:r>
            <w:proofErr w:type="spellEnd"/>
            <w:r w:rsidR="00603AB4" w:rsidRPr="00464E27">
              <w:rPr>
                <w:lang w:val="en-US"/>
              </w:rPr>
              <w:t xml:space="preserve"> nu </w:t>
            </w:r>
            <w:proofErr w:type="spellStart"/>
            <w:r w:rsidR="00603AB4" w:rsidRPr="00464E27">
              <w:rPr>
                <w:lang w:val="en-US"/>
              </w:rPr>
              <w:t>încheiat</w:t>
            </w:r>
            <w:proofErr w:type="spellEnd"/>
            <w:r w:rsidR="00603AB4" w:rsidRPr="00464E27">
              <w:rPr>
                <w:lang w:val="en-US"/>
              </w:rPr>
              <w:t xml:space="preserve">. </w:t>
            </w:r>
          </w:p>
          <w:p w14:paraId="360E4D2B" w14:textId="77777777" w:rsidR="00460653" w:rsidRPr="00464E27" w:rsidRDefault="00A156C0" w:rsidP="00196AB4">
            <w:pPr>
              <w:pStyle w:val="NormalWeb"/>
              <w:tabs>
                <w:tab w:val="left" w:pos="567"/>
              </w:tabs>
              <w:spacing w:line="276" w:lineRule="auto"/>
              <w:ind w:firstLine="0"/>
              <w:rPr>
                <w:lang w:val="en-US"/>
              </w:rPr>
            </w:pPr>
            <w:r w:rsidRPr="00464E27">
              <w:rPr>
                <w:lang w:val="en-US"/>
              </w:rPr>
              <w:t>4.1</w:t>
            </w:r>
            <w:r w:rsidR="00040EA0" w:rsidRPr="00464E27">
              <w:rPr>
                <w:lang w:val="en-US"/>
              </w:rPr>
              <w:t xml:space="preserve">6. </w:t>
            </w:r>
            <w:proofErr w:type="spellStart"/>
            <w:r w:rsidR="00040EA0" w:rsidRPr="00464E27">
              <w:rPr>
                <w:lang w:val="en-US"/>
              </w:rPr>
              <w:t>Beneficiarul</w:t>
            </w:r>
            <w:proofErr w:type="spellEnd"/>
            <w:r w:rsidR="00040EA0" w:rsidRPr="00464E27">
              <w:rPr>
                <w:lang w:val="en-US"/>
              </w:rPr>
              <w:t xml:space="preserve"> </w:t>
            </w:r>
            <w:proofErr w:type="spellStart"/>
            <w:r w:rsidR="00040EA0" w:rsidRPr="00464E27">
              <w:rPr>
                <w:lang w:val="en-US"/>
              </w:rPr>
              <w:t>este</w:t>
            </w:r>
            <w:proofErr w:type="spellEnd"/>
            <w:r w:rsidR="00040EA0" w:rsidRPr="00464E27">
              <w:rPr>
                <w:lang w:val="en-US"/>
              </w:rPr>
              <w:t xml:space="preserve"> </w:t>
            </w:r>
            <w:proofErr w:type="spellStart"/>
            <w:r w:rsidR="00040EA0" w:rsidRPr="00464E27">
              <w:rPr>
                <w:lang w:val="en-US"/>
              </w:rPr>
              <w:t>autorizat</w:t>
            </w:r>
            <w:proofErr w:type="spellEnd"/>
            <w:r w:rsidR="00040EA0" w:rsidRPr="00464E27">
              <w:rPr>
                <w:lang w:val="en-US"/>
              </w:rPr>
              <w:t xml:space="preserve"> </w:t>
            </w:r>
            <w:proofErr w:type="spellStart"/>
            <w:r w:rsidR="00040EA0" w:rsidRPr="00464E27">
              <w:rPr>
                <w:lang w:val="en-US"/>
              </w:rPr>
              <w:t>să</w:t>
            </w:r>
            <w:proofErr w:type="spellEnd"/>
            <w:r w:rsidR="00040EA0" w:rsidRPr="00464E27">
              <w:rPr>
                <w:lang w:val="en-US"/>
              </w:rPr>
              <w:t xml:space="preserve"> </w:t>
            </w:r>
            <w:proofErr w:type="spellStart"/>
            <w:r w:rsidR="00040EA0" w:rsidRPr="00464E27">
              <w:rPr>
                <w:lang w:val="en-US"/>
              </w:rPr>
              <w:t>emită</w:t>
            </w:r>
            <w:proofErr w:type="spellEnd"/>
            <w:r w:rsidR="00040EA0" w:rsidRPr="00464E27">
              <w:rPr>
                <w:lang w:val="en-US"/>
              </w:rPr>
              <w:t xml:space="preserve"> </w:t>
            </w:r>
            <w:proofErr w:type="spellStart"/>
            <w:r w:rsidR="00040EA0" w:rsidRPr="00464E27">
              <w:rPr>
                <w:lang w:val="en-US"/>
              </w:rPr>
              <w:t>dispoziţiile</w:t>
            </w:r>
            <w:proofErr w:type="spellEnd"/>
            <w:r w:rsidR="00040EA0" w:rsidRPr="00464E27">
              <w:rPr>
                <w:lang w:val="en-US"/>
              </w:rPr>
              <w:t xml:space="preserve"> pe care le </w:t>
            </w:r>
            <w:proofErr w:type="spellStart"/>
            <w:r w:rsidR="00040EA0" w:rsidRPr="00464E27">
              <w:rPr>
                <w:lang w:val="en-US"/>
              </w:rPr>
              <w:t>consideră</w:t>
            </w:r>
            <w:proofErr w:type="spellEnd"/>
            <w:r w:rsidR="00040EA0" w:rsidRPr="00464E27">
              <w:rPr>
                <w:lang w:val="en-US"/>
              </w:rPr>
              <w:t xml:space="preserve"> </w:t>
            </w:r>
            <w:proofErr w:type="spellStart"/>
            <w:r w:rsidR="00040EA0" w:rsidRPr="00464E27">
              <w:rPr>
                <w:lang w:val="en-US"/>
              </w:rPr>
              <w:t>necesare</w:t>
            </w:r>
            <w:proofErr w:type="spellEnd"/>
            <w:r w:rsidR="00040EA0" w:rsidRPr="00464E27">
              <w:rPr>
                <w:lang w:val="en-US"/>
              </w:rPr>
              <w:t xml:space="preserve"> </w:t>
            </w:r>
            <w:proofErr w:type="spellStart"/>
            <w:r w:rsidR="00040EA0" w:rsidRPr="00464E27">
              <w:rPr>
                <w:lang w:val="en-US"/>
              </w:rPr>
              <w:t>executării</w:t>
            </w:r>
            <w:proofErr w:type="spellEnd"/>
            <w:r w:rsidR="00040EA0" w:rsidRPr="00464E27">
              <w:rPr>
                <w:lang w:val="en-US"/>
              </w:rPr>
              <w:t xml:space="preserve"> </w:t>
            </w:r>
            <w:proofErr w:type="spellStart"/>
            <w:r w:rsidR="00040EA0" w:rsidRPr="00464E27">
              <w:rPr>
                <w:lang w:val="en-US"/>
              </w:rPr>
              <w:t>lucrărilor</w:t>
            </w:r>
            <w:proofErr w:type="spellEnd"/>
            <w:r w:rsidR="00040EA0" w:rsidRPr="00464E27">
              <w:rPr>
                <w:lang w:val="en-US"/>
              </w:rPr>
              <w:t xml:space="preserve">, cu </w:t>
            </w:r>
            <w:proofErr w:type="spellStart"/>
            <w:r w:rsidR="00040EA0" w:rsidRPr="00464E27">
              <w:rPr>
                <w:lang w:val="en-US"/>
              </w:rPr>
              <w:t>respectarea</w:t>
            </w:r>
            <w:proofErr w:type="spellEnd"/>
            <w:r w:rsidR="00040EA0" w:rsidRPr="00464E27">
              <w:rPr>
                <w:lang w:val="en-US"/>
              </w:rPr>
              <w:t xml:space="preserve"> </w:t>
            </w:r>
            <w:proofErr w:type="spellStart"/>
            <w:r w:rsidR="00040EA0" w:rsidRPr="00464E27">
              <w:rPr>
                <w:lang w:val="en-US"/>
              </w:rPr>
              <w:t>drepturilor</w:t>
            </w:r>
            <w:proofErr w:type="spellEnd"/>
            <w:r w:rsidR="00040EA0" w:rsidRPr="00464E27">
              <w:rPr>
                <w:lang w:val="en-US"/>
              </w:rPr>
              <w:t xml:space="preserve"> </w:t>
            </w:r>
            <w:proofErr w:type="spellStart"/>
            <w:r w:rsidR="00040EA0" w:rsidRPr="00464E27">
              <w:rPr>
                <w:lang w:val="en-US"/>
              </w:rPr>
              <w:t>Antreprenorului</w:t>
            </w:r>
            <w:proofErr w:type="spellEnd"/>
            <w:r w:rsidR="00040EA0" w:rsidRPr="00464E27">
              <w:rPr>
                <w:lang w:val="en-US"/>
              </w:rPr>
              <w:t xml:space="preserve">. </w:t>
            </w:r>
            <w:proofErr w:type="spellStart"/>
            <w:r w:rsidR="00040EA0" w:rsidRPr="00464E27">
              <w:rPr>
                <w:lang w:val="en-US"/>
              </w:rPr>
              <w:t>Dispoziţiile</w:t>
            </w:r>
            <w:proofErr w:type="spellEnd"/>
            <w:r w:rsidR="00040EA0" w:rsidRPr="00464E27">
              <w:rPr>
                <w:lang w:val="en-US"/>
              </w:rPr>
              <w:t xml:space="preserve"> se </w:t>
            </w:r>
            <w:proofErr w:type="spellStart"/>
            <w:r w:rsidR="00040EA0" w:rsidRPr="00464E27">
              <w:rPr>
                <w:lang w:val="en-US"/>
              </w:rPr>
              <w:t>adresează</w:t>
            </w:r>
            <w:proofErr w:type="spellEnd"/>
            <w:r w:rsidR="00040EA0" w:rsidRPr="00464E27">
              <w:rPr>
                <w:lang w:val="en-US"/>
              </w:rPr>
              <w:t xml:space="preserve"> </w:t>
            </w:r>
            <w:proofErr w:type="spellStart"/>
            <w:r w:rsidR="00040EA0" w:rsidRPr="00464E27">
              <w:rPr>
                <w:lang w:val="en-US"/>
              </w:rPr>
              <w:t>în</w:t>
            </w:r>
            <w:proofErr w:type="spellEnd"/>
            <w:r w:rsidR="00040EA0" w:rsidRPr="00464E27">
              <w:rPr>
                <w:lang w:val="en-US"/>
              </w:rPr>
              <w:t xml:space="preserve"> </w:t>
            </w:r>
            <w:proofErr w:type="spellStart"/>
            <w:r w:rsidR="00040EA0" w:rsidRPr="00464E27">
              <w:rPr>
                <w:lang w:val="en-US"/>
              </w:rPr>
              <w:t>principiu</w:t>
            </w:r>
            <w:proofErr w:type="spellEnd"/>
            <w:r w:rsidR="00040EA0" w:rsidRPr="00464E27">
              <w:rPr>
                <w:lang w:val="en-US"/>
              </w:rPr>
              <w:t xml:space="preserve"> </w:t>
            </w:r>
            <w:proofErr w:type="spellStart"/>
            <w:r w:rsidR="00040EA0" w:rsidRPr="00464E27">
              <w:rPr>
                <w:lang w:val="en-US"/>
              </w:rPr>
              <w:t>numai</w:t>
            </w:r>
            <w:proofErr w:type="spellEnd"/>
            <w:r w:rsidR="00040EA0" w:rsidRPr="00464E27">
              <w:rPr>
                <w:lang w:val="en-US"/>
              </w:rPr>
              <w:t xml:space="preserve"> </w:t>
            </w:r>
            <w:proofErr w:type="spellStart"/>
            <w:r w:rsidR="00040EA0" w:rsidRPr="00464E27">
              <w:rPr>
                <w:lang w:val="en-US"/>
              </w:rPr>
              <w:t>Antreprenorului</w:t>
            </w:r>
            <w:proofErr w:type="spellEnd"/>
            <w:r w:rsidR="00040EA0" w:rsidRPr="00464E27">
              <w:rPr>
                <w:lang w:val="en-US"/>
              </w:rPr>
              <w:t xml:space="preserve"> </w:t>
            </w:r>
            <w:proofErr w:type="spellStart"/>
            <w:r w:rsidR="00040EA0" w:rsidRPr="00464E27">
              <w:rPr>
                <w:lang w:val="en-US"/>
              </w:rPr>
              <w:t>şi</w:t>
            </w:r>
            <w:proofErr w:type="spellEnd"/>
            <w:r w:rsidR="00040EA0" w:rsidRPr="00464E27">
              <w:rPr>
                <w:lang w:val="en-US"/>
              </w:rPr>
              <w:t xml:space="preserve"> </w:t>
            </w:r>
            <w:proofErr w:type="spellStart"/>
            <w:r w:rsidR="00040EA0" w:rsidRPr="00464E27">
              <w:rPr>
                <w:lang w:val="en-US"/>
              </w:rPr>
              <w:t>dirigintelui</w:t>
            </w:r>
            <w:proofErr w:type="spellEnd"/>
            <w:r w:rsidR="00040EA0" w:rsidRPr="00464E27">
              <w:rPr>
                <w:lang w:val="en-US"/>
              </w:rPr>
              <w:t xml:space="preserve"> de </w:t>
            </w:r>
            <w:proofErr w:type="spellStart"/>
            <w:r w:rsidR="00040EA0" w:rsidRPr="00464E27">
              <w:rPr>
                <w:lang w:val="en-US"/>
              </w:rPr>
              <w:t>şantier</w:t>
            </w:r>
            <w:proofErr w:type="spellEnd"/>
            <w:r w:rsidR="00040EA0" w:rsidRPr="00464E27">
              <w:rPr>
                <w:lang w:val="en-US"/>
              </w:rPr>
              <w:t xml:space="preserve">, cu </w:t>
            </w:r>
            <w:proofErr w:type="spellStart"/>
            <w:r w:rsidR="00040EA0" w:rsidRPr="00464E27">
              <w:rPr>
                <w:lang w:val="en-US"/>
              </w:rPr>
              <w:t>excepţia</w:t>
            </w:r>
            <w:proofErr w:type="spellEnd"/>
            <w:r w:rsidR="00040EA0" w:rsidRPr="00464E27">
              <w:rPr>
                <w:lang w:val="en-US"/>
              </w:rPr>
              <w:t xml:space="preserve"> </w:t>
            </w:r>
            <w:proofErr w:type="spellStart"/>
            <w:r w:rsidR="00040EA0" w:rsidRPr="00464E27">
              <w:rPr>
                <w:lang w:val="en-US"/>
              </w:rPr>
              <w:t>cazurilor</w:t>
            </w:r>
            <w:proofErr w:type="spellEnd"/>
            <w:r w:rsidR="00040EA0" w:rsidRPr="00464E27">
              <w:rPr>
                <w:lang w:val="en-US"/>
              </w:rPr>
              <w:t xml:space="preserve"> </w:t>
            </w:r>
            <w:proofErr w:type="spellStart"/>
            <w:r w:rsidR="00040EA0" w:rsidRPr="00464E27">
              <w:rPr>
                <w:lang w:val="en-US"/>
              </w:rPr>
              <w:t>în</w:t>
            </w:r>
            <w:proofErr w:type="spellEnd"/>
            <w:r w:rsidR="00040EA0" w:rsidRPr="00464E27">
              <w:rPr>
                <w:lang w:val="en-US"/>
              </w:rPr>
              <w:t xml:space="preserve"> care </w:t>
            </w:r>
            <w:proofErr w:type="spellStart"/>
            <w:r w:rsidR="00040EA0" w:rsidRPr="00464E27">
              <w:rPr>
                <w:lang w:val="en-US"/>
              </w:rPr>
              <w:t>trebuie</w:t>
            </w:r>
            <w:proofErr w:type="spellEnd"/>
            <w:r w:rsidR="00040EA0" w:rsidRPr="00464E27">
              <w:rPr>
                <w:lang w:val="en-US"/>
              </w:rPr>
              <w:t xml:space="preserve"> de </w:t>
            </w:r>
            <w:proofErr w:type="spellStart"/>
            <w:r w:rsidR="00040EA0" w:rsidRPr="00464E27">
              <w:rPr>
                <w:lang w:val="en-US"/>
              </w:rPr>
              <w:t>intervenit</w:t>
            </w:r>
            <w:proofErr w:type="spellEnd"/>
            <w:r w:rsidR="00040EA0" w:rsidRPr="00464E27">
              <w:rPr>
                <w:lang w:val="en-US"/>
              </w:rPr>
              <w:t xml:space="preserve"> </w:t>
            </w:r>
            <w:proofErr w:type="spellStart"/>
            <w:r w:rsidR="00040EA0" w:rsidRPr="00464E27">
              <w:rPr>
                <w:lang w:val="en-US"/>
              </w:rPr>
              <w:t>împotriva</w:t>
            </w:r>
            <w:proofErr w:type="spellEnd"/>
            <w:r w:rsidR="00040EA0" w:rsidRPr="00464E27">
              <w:rPr>
                <w:lang w:val="en-US"/>
              </w:rPr>
              <w:t xml:space="preserve"> </w:t>
            </w:r>
            <w:proofErr w:type="spellStart"/>
            <w:r w:rsidR="00040EA0" w:rsidRPr="00464E27">
              <w:rPr>
                <w:lang w:val="en-US"/>
              </w:rPr>
              <w:t>unui</w:t>
            </w:r>
            <w:proofErr w:type="spellEnd"/>
            <w:r w:rsidR="00040EA0" w:rsidRPr="00464E27">
              <w:rPr>
                <w:lang w:val="en-US"/>
              </w:rPr>
              <w:t xml:space="preserve"> </w:t>
            </w:r>
            <w:proofErr w:type="spellStart"/>
            <w:r w:rsidR="00040EA0" w:rsidRPr="00464E27">
              <w:rPr>
                <w:lang w:val="en-US"/>
              </w:rPr>
              <w:t>pericol</w:t>
            </w:r>
            <w:proofErr w:type="spellEnd"/>
            <w:r w:rsidR="00040EA0" w:rsidRPr="00464E27">
              <w:rPr>
                <w:lang w:val="en-US"/>
              </w:rPr>
              <w:t xml:space="preserve"> </w:t>
            </w:r>
            <w:proofErr w:type="spellStart"/>
            <w:r w:rsidR="00040EA0" w:rsidRPr="00464E27">
              <w:rPr>
                <w:lang w:val="en-US"/>
              </w:rPr>
              <w:t>iminent</w:t>
            </w:r>
            <w:proofErr w:type="spellEnd"/>
            <w:r w:rsidR="00040EA0" w:rsidRPr="00464E27">
              <w:rPr>
                <w:lang w:val="en-US"/>
              </w:rPr>
              <w:t xml:space="preserve"> </w:t>
            </w:r>
            <w:proofErr w:type="spellStart"/>
            <w:r w:rsidR="00040EA0" w:rsidRPr="00464E27">
              <w:rPr>
                <w:lang w:val="en-US"/>
              </w:rPr>
              <w:t>sau</w:t>
            </w:r>
            <w:proofErr w:type="spellEnd"/>
            <w:r w:rsidR="00040EA0" w:rsidRPr="00464E27">
              <w:rPr>
                <w:lang w:val="en-US"/>
              </w:rPr>
              <w:t xml:space="preserve"> </w:t>
            </w:r>
            <w:proofErr w:type="spellStart"/>
            <w:r w:rsidR="00040EA0" w:rsidRPr="00464E27">
              <w:rPr>
                <w:lang w:val="en-US"/>
              </w:rPr>
              <w:t>declarat</w:t>
            </w:r>
            <w:proofErr w:type="spellEnd"/>
            <w:r w:rsidR="00040EA0" w:rsidRPr="00464E27">
              <w:rPr>
                <w:lang w:val="en-US"/>
              </w:rPr>
              <w:t xml:space="preserve">. </w:t>
            </w:r>
            <w:proofErr w:type="spellStart"/>
            <w:r w:rsidR="00040EA0" w:rsidRPr="00464E27">
              <w:rPr>
                <w:lang w:val="en-US"/>
              </w:rPr>
              <w:t>Beneficiarului</w:t>
            </w:r>
            <w:proofErr w:type="spellEnd"/>
            <w:r w:rsidR="00040EA0" w:rsidRPr="00464E27">
              <w:rPr>
                <w:lang w:val="en-US"/>
              </w:rPr>
              <w:t xml:space="preserve"> </w:t>
            </w:r>
            <w:proofErr w:type="spellStart"/>
            <w:r w:rsidR="00040EA0" w:rsidRPr="00464E27">
              <w:rPr>
                <w:lang w:val="en-US"/>
              </w:rPr>
              <w:t>trebuie</w:t>
            </w:r>
            <w:proofErr w:type="spellEnd"/>
            <w:r w:rsidR="00040EA0" w:rsidRPr="00464E27">
              <w:rPr>
                <w:lang w:val="en-US"/>
              </w:rPr>
              <w:t xml:space="preserve"> </w:t>
            </w:r>
            <w:proofErr w:type="spellStart"/>
            <w:r w:rsidR="00040EA0" w:rsidRPr="00464E27">
              <w:rPr>
                <w:lang w:val="en-US"/>
              </w:rPr>
              <w:t>să</w:t>
            </w:r>
            <w:proofErr w:type="spellEnd"/>
            <w:r w:rsidR="00040EA0" w:rsidRPr="00464E27">
              <w:rPr>
                <w:lang w:val="en-US"/>
              </w:rPr>
              <w:t xml:space="preserve"> </w:t>
            </w:r>
            <w:proofErr w:type="spellStart"/>
            <w:r w:rsidR="00040EA0" w:rsidRPr="00464E27">
              <w:rPr>
                <w:lang w:val="en-US"/>
              </w:rPr>
              <w:t>i</w:t>
            </w:r>
            <w:proofErr w:type="spellEnd"/>
            <w:r w:rsidR="00040EA0" w:rsidRPr="00464E27">
              <w:rPr>
                <w:lang w:val="en-US"/>
              </w:rPr>
              <w:t xml:space="preserve"> se </w:t>
            </w:r>
            <w:proofErr w:type="spellStart"/>
            <w:r w:rsidR="00040EA0" w:rsidRPr="00464E27">
              <w:rPr>
                <w:lang w:val="en-US"/>
              </w:rPr>
              <w:t>comunice</w:t>
            </w:r>
            <w:proofErr w:type="spellEnd"/>
            <w:r w:rsidR="00040EA0" w:rsidRPr="00464E27">
              <w:rPr>
                <w:lang w:val="en-US"/>
              </w:rPr>
              <w:t xml:space="preserve"> </w:t>
            </w:r>
            <w:proofErr w:type="spellStart"/>
            <w:r w:rsidR="00040EA0" w:rsidRPr="00464E27">
              <w:rPr>
                <w:lang w:val="en-US"/>
              </w:rPr>
              <w:t>numele</w:t>
            </w:r>
            <w:proofErr w:type="spellEnd"/>
            <w:r w:rsidR="00040EA0" w:rsidRPr="00464E27">
              <w:rPr>
                <w:lang w:val="en-US"/>
              </w:rPr>
              <w:t xml:space="preserve"> </w:t>
            </w:r>
            <w:proofErr w:type="spellStart"/>
            <w:r w:rsidR="00040EA0" w:rsidRPr="00464E27">
              <w:rPr>
                <w:lang w:val="en-US"/>
              </w:rPr>
              <w:t>dirigintelui</w:t>
            </w:r>
            <w:proofErr w:type="spellEnd"/>
            <w:r w:rsidR="00040EA0" w:rsidRPr="00464E27">
              <w:rPr>
                <w:lang w:val="en-US"/>
              </w:rPr>
              <w:t xml:space="preserve"> de </w:t>
            </w:r>
            <w:proofErr w:type="spellStart"/>
            <w:r w:rsidR="00040EA0" w:rsidRPr="00464E27">
              <w:rPr>
                <w:lang w:val="en-US"/>
              </w:rPr>
              <w:t>şantier</w:t>
            </w:r>
            <w:proofErr w:type="spellEnd"/>
            <w:r w:rsidR="00040EA0" w:rsidRPr="00464E27">
              <w:rPr>
                <w:lang w:val="en-US"/>
              </w:rPr>
              <w:t xml:space="preserve"> </w:t>
            </w:r>
            <w:proofErr w:type="spellStart"/>
            <w:r w:rsidR="00040EA0" w:rsidRPr="00464E27">
              <w:rPr>
                <w:lang w:val="en-US"/>
              </w:rPr>
              <w:t>atestat</w:t>
            </w:r>
            <w:proofErr w:type="spellEnd"/>
            <w:r w:rsidR="00040EA0" w:rsidRPr="00464E27">
              <w:rPr>
                <w:lang w:val="en-US"/>
              </w:rPr>
              <w:t xml:space="preserve"> </w:t>
            </w:r>
            <w:proofErr w:type="spellStart"/>
            <w:r w:rsidR="00040EA0" w:rsidRPr="00464E27">
              <w:rPr>
                <w:lang w:val="en-US"/>
              </w:rPr>
              <w:t>tehnico-profesional</w:t>
            </w:r>
            <w:proofErr w:type="spellEnd"/>
            <w:r w:rsidR="00040EA0" w:rsidRPr="00464E27">
              <w:rPr>
                <w:lang w:val="en-US"/>
              </w:rPr>
              <w:t xml:space="preserve">, care </w:t>
            </w:r>
            <w:proofErr w:type="spellStart"/>
            <w:r w:rsidR="00040EA0" w:rsidRPr="00464E27">
              <w:rPr>
                <w:lang w:val="en-US"/>
              </w:rPr>
              <w:t>va</w:t>
            </w:r>
            <w:proofErr w:type="spellEnd"/>
            <w:r w:rsidR="00040EA0" w:rsidRPr="00464E27">
              <w:rPr>
                <w:lang w:val="en-US"/>
              </w:rPr>
              <w:t xml:space="preserve"> </w:t>
            </w:r>
            <w:proofErr w:type="spellStart"/>
            <w:r w:rsidR="00040EA0" w:rsidRPr="00464E27">
              <w:rPr>
                <w:lang w:val="en-US"/>
              </w:rPr>
              <w:t>dirija</w:t>
            </w:r>
            <w:proofErr w:type="spellEnd"/>
            <w:r w:rsidR="00040EA0" w:rsidRPr="00464E27">
              <w:rPr>
                <w:lang w:val="en-US"/>
              </w:rPr>
              <w:t xml:space="preserve"> </w:t>
            </w:r>
            <w:proofErr w:type="spellStart"/>
            <w:r w:rsidR="00040EA0" w:rsidRPr="00464E27">
              <w:rPr>
                <w:lang w:val="en-US"/>
              </w:rPr>
              <w:t>execuţia</w:t>
            </w:r>
            <w:proofErr w:type="spellEnd"/>
            <w:r w:rsidR="00040EA0" w:rsidRPr="00464E27">
              <w:rPr>
                <w:lang w:val="en-US"/>
              </w:rPr>
              <w:t xml:space="preserve"> </w:t>
            </w:r>
            <w:proofErr w:type="spellStart"/>
            <w:r w:rsidR="00040EA0" w:rsidRPr="00464E27">
              <w:rPr>
                <w:lang w:val="en-US"/>
              </w:rPr>
              <w:t>lucrărilor</w:t>
            </w:r>
            <w:proofErr w:type="spellEnd"/>
            <w:r w:rsidR="00040EA0" w:rsidRPr="00464E27">
              <w:rPr>
                <w:lang w:val="en-US"/>
              </w:rPr>
              <w:t xml:space="preserve"> </w:t>
            </w:r>
            <w:proofErr w:type="spellStart"/>
            <w:r w:rsidR="00040EA0" w:rsidRPr="00464E27">
              <w:rPr>
                <w:lang w:val="en-US"/>
              </w:rPr>
              <w:t>şi</w:t>
            </w:r>
            <w:proofErr w:type="spellEnd"/>
            <w:r w:rsidR="00040EA0" w:rsidRPr="00464E27">
              <w:rPr>
                <w:lang w:val="en-US"/>
              </w:rPr>
              <w:t xml:space="preserve"> </w:t>
            </w:r>
            <w:proofErr w:type="spellStart"/>
            <w:r w:rsidR="00040EA0" w:rsidRPr="00464E27">
              <w:rPr>
                <w:lang w:val="en-US"/>
              </w:rPr>
              <w:t>va</w:t>
            </w:r>
            <w:proofErr w:type="spellEnd"/>
            <w:r w:rsidR="00040EA0" w:rsidRPr="00464E27">
              <w:rPr>
                <w:lang w:val="en-US"/>
              </w:rPr>
              <w:t xml:space="preserve"> </w:t>
            </w:r>
            <w:proofErr w:type="spellStart"/>
            <w:r w:rsidR="00040EA0" w:rsidRPr="00464E27">
              <w:rPr>
                <w:lang w:val="en-US"/>
              </w:rPr>
              <w:t>verifica</w:t>
            </w:r>
            <w:proofErr w:type="spellEnd"/>
            <w:r w:rsidR="00040EA0" w:rsidRPr="00464E27">
              <w:rPr>
                <w:lang w:val="en-US"/>
              </w:rPr>
              <w:t xml:space="preserve"> </w:t>
            </w:r>
            <w:proofErr w:type="spellStart"/>
            <w:r w:rsidR="00040EA0" w:rsidRPr="00464E27">
              <w:rPr>
                <w:lang w:val="en-US"/>
              </w:rPr>
              <w:t>calitatea</w:t>
            </w:r>
            <w:proofErr w:type="spellEnd"/>
            <w:r w:rsidR="00040EA0" w:rsidRPr="00464E27">
              <w:rPr>
                <w:lang w:val="en-US"/>
              </w:rPr>
              <w:t xml:space="preserve"> lor din </w:t>
            </w:r>
            <w:proofErr w:type="spellStart"/>
            <w:r w:rsidR="00040EA0" w:rsidRPr="00464E27">
              <w:rPr>
                <w:lang w:val="en-US"/>
              </w:rPr>
              <w:t>partea</w:t>
            </w:r>
            <w:proofErr w:type="spellEnd"/>
            <w:r w:rsidR="00040EA0" w:rsidRPr="00464E27">
              <w:rPr>
                <w:lang w:val="en-US"/>
              </w:rPr>
              <w:t xml:space="preserve"> </w:t>
            </w:r>
            <w:proofErr w:type="spellStart"/>
            <w:r w:rsidR="00040EA0" w:rsidRPr="00464E27">
              <w:rPr>
                <w:lang w:val="en-US"/>
              </w:rPr>
              <w:t>Antreprenorului</w:t>
            </w:r>
            <w:proofErr w:type="spellEnd"/>
            <w:r w:rsidR="00040EA0" w:rsidRPr="00464E27">
              <w:rPr>
                <w:lang w:val="en-US"/>
              </w:rPr>
              <w:t>.</w:t>
            </w:r>
          </w:p>
          <w:p w14:paraId="5DB32836" w14:textId="77777777" w:rsidR="00460653" w:rsidRPr="00464E27" w:rsidRDefault="00A156C0" w:rsidP="00196AB4">
            <w:pPr>
              <w:pStyle w:val="NormalWeb"/>
              <w:tabs>
                <w:tab w:val="left" w:pos="567"/>
              </w:tabs>
              <w:spacing w:line="276" w:lineRule="auto"/>
              <w:ind w:firstLine="0"/>
              <w:rPr>
                <w:lang w:val="en-US"/>
              </w:rPr>
            </w:pPr>
            <w:r w:rsidRPr="00464E27">
              <w:rPr>
                <w:lang w:val="en-US"/>
              </w:rPr>
              <w:t>4.1</w:t>
            </w:r>
            <w:r w:rsidR="00893327" w:rsidRPr="00464E27">
              <w:rPr>
                <w:lang w:val="en-US"/>
              </w:rPr>
              <w:t>7</w:t>
            </w:r>
            <w:r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consideră</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w:t>
            </w:r>
            <w:proofErr w:type="spellStart"/>
            <w:r w:rsidR="00460653" w:rsidRPr="00464E27">
              <w:rPr>
                <w:lang w:val="en-US"/>
              </w:rPr>
              <w:t>dispoziţiile</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s</w:t>
            </w:r>
            <w:r w:rsidR="00183D79" w:rsidRPr="00464E27">
              <w:rPr>
                <w:lang w:val="en-US"/>
              </w:rPr>
              <w:t>u</w:t>
            </w:r>
            <w:r w:rsidR="00460653" w:rsidRPr="00464E27">
              <w:rPr>
                <w:lang w:val="en-US"/>
              </w:rPr>
              <w:t xml:space="preserve">nt </w:t>
            </w:r>
            <w:proofErr w:type="spellStart"/>
            <w:r w:rsidR="00460653" w:rsidRPr="00464E27">
              <w:rPr>
                <w:lang w:val="en-US"/>
              </w:rPr>
              <w:t>nejustificate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inoportune</w:t>
            </w:r>
            <w:proofErr w:type="spellEnd"/>
            <w:r w:rsidR="00460653" w:rsidRPr="00464E27">
              <w:rPr>
                <w:lang w:val="en-US"/>
              </w:rPr>
              <w:t xml:space="preserve">, </w:t>
            </w:r>
            <w:proofErr w:type="spellStart"/>
            <w:r w:rsidR="00460653" w:rsidRPr="00464E27">
              <w:rPr>
                <w:lang w:val="en-US"/>
              </w:rPr>
              <w:t>el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w:t>
            </w:r>
            <w:proofErr w:type="spellStart"/>
            <w:r w:rsidR="00E171D4" w:rsidRPr="00464E27">
              <w:rPr>
                <w:lang w:val="en-US"/>
              </w:rPr>
              <w:t>înainta</w:t>
            </w:r>
            <w:proofErr w:type="spellEnd"/>
            <w:r w:rsidR="005D4B79" w:rsidRPr="00464E27">
              <w:rPr>
                <w:lang w:val="en-US"/>
              </w:rPr>
              <w:t xml:space="preserve"> </w:t>
            </w:r>
            <w:proofErr w:type="spellStart"/>
            <w:r w:rsidR="00460653" w:rsidRPr="00464E27">
              <w:rPr>
                <w:lang w:val="en-US"/>
              </w:rPr>
              <w:t>obiecţii</w:t>
            </w:r>
            <w:proofErr w:type="spellEnd"/>
            <w:r w:rsidR="00460653" w:rsidRPr="00464E27">
              <w:rPr>
                <w:lang w:val="en-US"/>
              </w:rPr>
              <w:t xml:space="preserve">, </w:t>
            </w:r>
            <w:proofErr w:type="spellStart"/>
            <w:r w:rsidR="00460653" w:rsidRPr="00464E27">
              <w:rPr>
                <w:lang w:val="en-US"/>
              </w:rPr>
              <w:t>dar</w:t>
            </w:r>
            <w:proofErr w:type="spellEnd"/>
            <w:r w:rsidR="00460653" w:rsidRPr="00464E27">
              <w:rPr>
                <w:lang w:val="en-US"/>
              </w:rPr>
              <w:t xml:space="preserve"> </w:t>
            </w:r>
            <w:proofErr w:type="spellStart"/>
            <w:r w:rsidR="00460653" w:rsidRPr="00464E27">
              <w:rPr>
                <w:lang w:val="en-US"/>
              </w:rPr>
              <w:t>acestea</w:t>
            </w:r>
            <w:proofErr w:type="spellEnd"/>
            <w:r w:rsidR="00460653" w:rsidRPr="00464E27">
              <w:rPr>
                <w:lang w:val="en-US"/>
              </w:rPr>
              <w:t xml:space="preserve"> nu </w:t>
            </w:r>
            <w:proofErr w:type="spellStart"/>
            <w:r w:rsidR="00460653" w:rsidRPr="00464E27">
              <w:rPr>
                <w:lang w:val="en-US"/>
              </w:rPr>
              <w:t>îl</w:t>
            </w:r>
            <w:proofErr w:type="spellEnd"/>
            <w:r w:rsidR="00460653" w:rsidRPr="00464E27">
              <w:rPr>
                <w:lang w:val="en-US"/>
              </w:rPr>
              <w:t xml:space="preserve"> </w:t>
            </w:r>
            <w:proofErr w:type="spellStart"/>
            <w:r w:rsidR="00E171D4" w:rsidRPr="00464E27">
              <w:rPr>
                <w:lang w:val="en-US"/>
              </w:rPr>
              <w:t>scutește</w:t>
            </w:r>
            <w:proofErr w:type="spellEnd"/>
            <w:r w:rsidR="005D4B79" w:rsidRPr="00464E27">
              <w:rPr>
                <w:lang w:val="en-US"/>
              </w:rPr>
              <w:t xml:space="preserve"> </w:t>
            </w:r>
            <w:r w:rsidR="00460653" w:rsidRPr="00464E27">
              <w:rPr>
                <w:lang w:val="en-US"/>
              </w:rPr>
              <w:t xml:space="preserve">de </w:t>
            </w:r>
            <w:proofErr w:type="spellStart"/>
            <w:r w:rsidR="00E364D5" w:rsidRPr="00464E27">
              <w:rPr>
                <w:lang w:val="en-US"/>
              </w:rPr>
              <w:t>obligația</w:t>
            </w:r>
            <w:proofErr w:type="spellEnd"/>
            <w:r w:rsidR="00E364D5" w:rsidRPr="00464E27">
              <w:rPr>
                <w:lang w:val="en-US"/>
              </w:rPr>
              <w:t xml:space="preserve"> de </w:t>
            </w:r>
            <w:proofErr w:type="gramStart"/>
            <w:r w:rsidR="00460653" w:rsidRPr="00464E27">
              <w:rPr>
                <w:lang w:val="en-US"/>
              </w:rPr>
              <w:t>a</w:t>
            </w:r>
            <w:proofErr w:type="gramEnd"/>
            <w:r w:rsidR="00460653" w:rsidRPr="00464E27">
              <w:rPr>
                <w:lang w:val="en-US"/>
              </w:rPr>
              <w:t xml:space="preserve"> </w:t>
            </w:r>
            <w:proofErr w:type="spellStart"/>
            <w:r w:rsidR="00460653" w:rsidRPr="00464E27">
              <w:rPr>
                <w:lang w:val="en-US"/>
              </w:rPr>
              <w:t>executa</w:t>
            </w:r>
            <w:proofErr w:type="spellEnd"/>
            <w:r w:rsidR="00460653" w:rsidRPr="00464E27">
              <w:rPr>
                <w:lang w:val="en-US"/>
              </w:rPr>
              <w:t xml:space="preserve"> </w:t>
            </w:r>
            <w:proofErr w:type="spellStart"/>
            <w:r w:rsidR="00460653" w:rsidRPr="00464E27">
              <w:rPr>
                <w:lang w:val="en-US"/>
              </w:rPr>
              <w:t>dispoziţiile</w:t>
            </w:r>
            <w:proofErr w:type="spellEnd"/>
            <w:r w:rsidR="00460653" w:rsidRPr="00464E27">
              <w:rPr>
                <w:lang w:val="en-US"/>
              </w:rPr>
              <w:t xml:space="preserve"> </w:t>
            </w:r>
            <w:proofErr w:type="spellStart"/>
            <w:r w:rsidR="00460653" w:rsidRPr="00464E27">
              <w:rPr>
                <w:lang w:val="en-US"/>
              </w:rPr>
              <w:t>primite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afara </w:t>
            </w:r>
            <w:proofErr w:type="spellStart"/>
            <w:r w:rsidR="00460653" w:rsidRPr="00464E27">
              <w:rPr>
                <w:lang w:val="en-US"/>
              </w:rPr>
              <w:t>cazului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care </w:t>
            </w:r>
            <w:proofErr w:type="spellStart"/>
            <w:r w:rsidR="00460653" w:rsidRPr="00464E27">
              <w:rPr>
                <w:lang w:val="en-US"/>
              </w:rPr>
              <w:t>ele</w:t>
            </w:r>
            <w:proofErr w:type="spellEnd"/>
            <w:r w:rsidR="00460653" w:rsidRPr="00464E27">
              <w:rPr>
                <w:lang w:val="en-US"/>
              </w:rPr>
              <w:t xml:space="preserve"> </w:t>
            </w:r>
            <w:proofErr w:type="spellStart"/>
            <w:r w:rsidR="00460653" w:rsidRPr="00464E27">
              <w:rPr>
                <w:lang w:val="en-US"/>
              </w:rPr>
              <w:t>contravin</w:t>
            </w:r>
            <w:proofErr w:type="spellEnd"/>
            <w:r w:rsidR="00460653" w:rsidRPr="00464E27">
              <w:rPr>
                <w:lang w:val="en-US"/>
              </w:rPr>
              <w:t xml:space="preserve">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legale</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dispoziţiilor</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se </w:t>
            </w:r>
            <w:proofErr w:type="spellStart"/>
            <w:r w:rsidR="00460653" w:rsidRPr="00464E27">
              <w:rPr>
                <w:lang w:val="en-US"/>
              </w:rPr>
              <w:t>creează</w:t>
            </w:r>
            <w:proofErr w:type="spellEnd"/>
            <w:r w:rsidR="00460653" w:rsidRPr="00464E27">
              <w:rPr>
                <w:lang w:val="en-US"/>
              </w:rPr>
              <w:t xml:space="preserve"> </w:t>
            </w:r>
            <w:proofErr w:type="spellStart"/>
            <w:r w:rsidR="00460653" w:rsidRPr="00464E27">
              <w:rPr>
                <w:lang w:val="en-US"/>
              </w:rPr>
              <w:t>dificultăţi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execuţie</w:t>
            </w:r>
            <w:proofErr w:type="spellEnd"/>
            <w:r w:rsidR="00460653" w:rsidRPr="00464E27">
              <w:rPr>
                <w:lang w:val="en-US"/>
              </w:rPr>
              <w:t xml:space="preserve">, care </w:t>
            </w:r>
            <w:proofErr w:type="spellStart"/>
            <w:r w:rsidR="00460653" w:rsidRPr="00464E27">
              <w:rPr>
                <w:lang w:val="en-US"/>
              </w:rPr>
              <w:t>generează</w:t>
            </w:r>
            <w:proofErr w:type="spellEnd"/>
            <w:r w:rsidR="00460653" w:rsidRPr="00464E27">
              <w:rPr>
                <w:lang w:val="en-US"/>
              </w:rPr>
              <w:t xml:space="preserve"> </w:t>
            </w:r>
            <w:proofErr w:type="spellStart"/>
            <w:r w:rsidR="00460653" w:rsidRPr="00464E27">
              <w:rPr>
                <w:lang w:val="en-US"/>
              </w:rPr>
              <w:t>cheltuieli</w:t>
            </w:r>
            <w:proofErr w:type="spellEnd"/>
            <w:r w:rsidR="00460653" w:rsidRPr="00464E27">
              <w:rPr>
                <w:lang w:val="en-US"/>
              </w:rPr>
              <w:t xml:space="preserve"> </w:t>
            </w:r>
            <w:proofErr w:type="spellStart"/>
            <w:r w:rsidR="00460653" w:rsidRPr="00464E27">
              <w:rPr>
                <w:lang w:val="en-US"/>
              </w:rPr>
              <w:t>suplimentare</w:t>
            </w:r>
            <w:proofErr w:type="spellEnd"/>
            <w:r w:rsidR="00460653" w:rsidRPr="00464E27">
              <w:rPr>
                <w:lang w:val="en-US"/>
              </w:rPr>
              <w:t xml:space="preserve">, </w:t>
            </w:r>
            <w:proofErr w:type="spellStart"/>
            <w:r w:rsidR="00460653" w:rsidRPr="00464E27">
              <w:rPr>
                <w:lang w:val="en-US"/>
              </w:rPr>
              <w:t>acestea</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suportate</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
          <w:p w14:paraId="3D1A854C" w14:textId="77777777" w:rsidR="00460653" w:rsidRPr="00464E27" w:rsidRDefault="00A156C0" w:rsidP="00196AB4">
            <w:pPr>
              <w:pStyle w:val="NormalWeb"/>
              <w:tabs>
                <w:tab w:val="left" w:pos="567"/>
              </w:tabs>
              <w:spacing w:line="276" w:lineRule="auto"/>
              <w:ind w:firstLine="0"/>
              <w:rPr>
                <w:lang w:val="en-US"/>
              </w:rPr>
            </w:pPr>
            <w:r w:rsidRPr="00464E27">
              <w:rPr>
                <w:lang w:val="en-US"/>
              </w:rPr>
              <w:t>4.1</w:t>
            </w:r>
            <w:r w:rsidR="00893327" w:rsidRPr="00464E27">
              <w:rPr>
                <w:lang w:val="en-US"/>
              </w:rPr>
              <w:t>8</w:t>
            </w:r>
            <w:r w:rsidRPr="00464E27">
              <w:rPr>
                <w:lang w:val="en-US"/>
              </w:rPr>
              <w:t xml:space="preserve">. </w:t>
            </w:r>
            <w:proofErr w:type="spellStart"/>
            <w:r w:rsidR="00460653" w:rsidRPr="00464E27">
              <w:rPr>
                <w:lang w:val="en-US"/>
              </w:rPr>
              <w:t>Trasarea</w:t>
            </w:r>
            <w:proofErr w:type="spellEnd"/>
            <w:r w:rsidR="00460653" w:rsidRPr="00464E27">
              <w:rPr>
                <w:lang w:val="en-US"/>
              </w:rPr>
              <w:t xml:space="preserve"> </w:t>
            </w:r>
            <w:proofErr w:type="spellStart"/>
            <w:r w:rsidR="00460653" w:rsidRPr="00464E27">
              <w:rPr>
                <w:lang w:val="en-US"/>
              </w:rPr>
              <w:t>axelor</w:t>
            </w:r>
            <w:proofErr w:type="spellEnd"/>
            <w:r w:rsidR="00460653" w:rsidRPr="00464E27">
              <w:rPr>
                <w:lang w:val="en-US"/>
              </w:rPr>
              <w:t xml:space="preserve"> </w:t>
            </w:r>
            <w:proofErr w:type="spellStart"/>
            <w:r w:rsidR="00460653" w:rsidRPr="00464E27">
              <w:rPr>
                <w:lang w:val="en-US"/>
              </w:rPr>
              <w:t>principale</w:t>
            </w:r>
            <w:proofErr w:type="spellEnd"/>
            <w:r w:rsidR="00460653" w:rsidRPr="00464E27">
              <w:rPr>
                <w:lang w:val="en-US"/>
              </w:rPr>
              <w:t xml:space="preserve">, </w:t>
            </w:r>
            <w:proofErr w:type="spellStart"/>
            <w:r w:rsidR="00460653" w:rsidRPr="00464E27">
              <w:rPr>
                <w:lang w:val="en-US"/>
              </w:rPr>
              <w:t>bornelor</w:t>
            </w:r>
            <w:proofErr w:type="spellEnd"/>
            <w:r w:rsidR="00460653" w:rsidRPr="00464E27">
              <w:rPr>
                <w:lang w:val="en-US"/>
              </w:rPr>
              <w:t xml:space="preserve"> de </w:t>
            </w:r>
            <w:proofErr w:type="spellStart"/>
            <w:r w:rsidR="00460653" w:rsidRPr="00464E27">
              <w:rPr>
                <w:lang w:val="en-US"/>
              </w:rPr>
              <w:t>referinţă</w:t>
            </w:r>
            <w:proofErr w:type="spellEnd"/>
            <w:r w:rsidR="00460653" w:rsidRPr="00464E27">
              <w:rPr>
                <w:lang w:val="en-US"/>
              </w:rPr>
              <w:t xml:space="preserve">, </w:t>
            </w:r>
            <w:proofErr w:type="spellStart"/>
            <w:r w:rsidR="00460653" w:rsidRPr="00464E27">
              <w:rPr>
                <w:lang w:val="en-US"/>
              </w:rPr>
              <w:t>căilor</w:t>
            </w:r>
            <w:proofErr w:type="spellEnd"/>
            <w:r w:rsidR="00460653" w:rsidRPr="00464E27">
              <w:rPr>
                <w:lang w:val="en-US"/>
              </w:rPr>
              <w:t xml:space="preserve"> de </w:t>
            </w:r>
            <w:proofErr w:type="spellStart"/>
            <w:r w:rsidR="00460653" w:rsidRPr="00464E27">
              <w:rPr>
                <w:lang w:val="en-US"/>
              </w:rPr>
              <w:t>circulaţieşi</w:t>
            </w:r>
            <w:proofErr w:type="spellEnd"/>
            <w:r w:rsidR="00460653" w:rsidRPr="00464E27">
              <w:rPr>
                <w:lang w:val="en-US"/>
              </w:rPr>
              <w:t xml:space="preserve"> </w:t>
            </w:r>
            <w:proofErr w:type="spellStart"/>
            <w:r w:rsidR="00460653" w:rsidRPr="00464E27">
              <w:rPr>
                <w:lang w:val="en-US"/>
              </w:rPr>
              <w:t>limitelor</w:t>
            </w:r>
            <w:proofErr w:type="spellEnd"/>
            <w:r w:rsidR="00460653" w:rsidRPr="00464E27">
              <w:rPr>
                <w:lang w:val="en-US"/>
              </w:rPr>
              <w:t xml:space="preserve"> </w:t>
            </w:r>
            <w:proofErr w:type="spellStart"/>
            <w:r w:rsidR="00460653" w:rsidRPr="00464E27">
              <w:rPr>
                <w:lang w:val="en-US"/>
              </w:rPr>
              <w:t>terenului</w:t>
            </w:r>
            <w:proofErr w:type="spellEnd"/>
            <w:r w:rsidR="00460653" w:rsidRPr="00464E27">
              <w:rPr>
                <w:lang w:val="en-US"/>
              </w:rPr>
              <w:t xml:space="preserve"> pus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materializarea</w:t>
            </w:r>
            <w:proofErr w:type="spellEnd"/>
            <w:r w:rsidR="00460653" w:rsidRPr="00464E27">
              <w:rPr>
                <w:lang w:val="en-US"/>
              </w:rPr>
              <w:t xml:space="preserve"> </w:t>
            </w:r>
            <w:proofErr w:type="spellStart"/>
            <w:r w:rsidR="00460653" w:rsidRPr="00464E27">
              <w:rPr>
                <w:lang w:val="en-US"/>
              </w:rPr>
              <w:t>cotelor</w:t>
            </w:r>
            <w:proofErr w:type="spellEnd"/>
            <w:r w:rsidR="00460653" w:rsidRPr="00464E27">
              <w:rPr>
                <w:lang w:val="en-US"/>
              </w:rPr>
              <w:t xml:space="preserve"> de </w:t>
            </w:r>
            <w:proofErr w:type="spellStart"/>
            <w:r w:rsidR="00460653" w:rsidRPr="00464E27">
              <w:rPr>
                <w:lang w:val="en-US"/>
              </w:rPr>
              <w:t>nivel</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i</w:t>
            </w:r>
            <w:r w:rsidR="00183D79" w:rsidRPr="00464E27">
              <w:rPr>
                <w:lang w:val="en-US"/>
              </w:rPr>
              <w:t>mediata</w:t>
            </w:r>
            <w:proofErr w:type="spellEnd"/>
            <w:r w:rsidR="00183D79" w:rsidRPr="00464E27">
              <w:rPr>
                <w:lang w:val="en-US"/>
              </w:rPr>
              <w:t xml:space="preserve"> </w:t>
            </w:r>
            <w:proofErr w:type="spellStart"/>
            <w:r w:rsidR="00183D79" w:rsidRPr="00464E27">
              <w:rPr>
                <w:lang w:val="en-US"/>
              </w:rPr>
              <w:t>apropiere</w:t>
            </w:r>
            <w:proofErr w:type="spellEnd"/>
            <w:r w:rsidR="00183D79" w:rsidRPr="00464E27">
              <w:rPr>
                <w:lang w:val="en-US"/>
              </w:rPr>
              <w:t xml:space="preserve"> a </w:t>
            </w:r>
            <w:proofErr w:type="spellStart"/>
            <w:r w:rsidR="00183D79" w:rsidRPr="00464E27">
              <w:rPr>
                <w:lang w:val="en-US"/>
              </w:rPr>
              <w:t>terenului</w:t>
            </w:r>
            <w:proofErr w:type="spellEnd"/>
            <w:r w:rsidR="00183D79" w:rsidRPr="00464E27">
              <w:rPr>
                <w:lang w:val="en-US"/>
              </w:rPr>
              <w:t>, su</w:t>
            </w:r>
            <w:r w:rsidR="00460653" w:rsidRPr="00464E27">
              <w:rPr>
                <w:lang w:val="en-US"/>
              </w:rPr>
              <w:t>nt</w:t>
            </w:r>
            <w:r w:rsidR="005D4B79" w:rsidRPr="00464E27">
              <w:rPr>
                <w:lang w:val="en-US"/>
              </w:rPr>
              <w:t xml:space="preserve"> </w:t>
            </w:r>
            <w:proofErr w:type="spellStart"/>
            <w:r w:rsidR="00460653" w:rsidRPr="00464E27">
              <w:rPr>
                <w:lang w:val="en-US"/>
              </w:rPr>
              <w:t>obligaţiuni</w:t>
            </w:r>
            <w:proofErr w:type="spellEnd"/>
            <w:r w:rsidR="00460653" w:rsidRPr="00464E27">
              <w:rPr>
                <w:lang w:val="en-US"/>
              </w:rPr>
              <w:t xml:space="preserve"> ale </w:t>
            </w:r>
            <w:proofErr w:type="spellStart"/>
            <w:r w:rsidR="00460653" w:rsidRPr="00464E27">
              <w:rPr>
                <w:lang w:val="en-US"/>
              </w:rPr>
              <w:t>Antreprenorului</w:t>
            </w:r>
            <w:proofErr w:type="spellEnd"/>
            <w:r w:rsidR="00460653" w:rsidRPr="00464E27">
              <w:rPr>
                <w:lang w:val="en-US"/>
              </w:rPr>
              <w:t xml:space="preserve">. </w:t>
            </w:r>
          </w:p>
          <w:p w14:paraId="3D787ABE" w14:textId="77777777" w:rsidR="00460653" w:rsidRPr="00464E27" w:rsidRDefault="00A156C0" w:rsidP="00196AB4">
            <w:pPr>
              <w:pStyle w:val="NormalWeb"/>
              <w:tabs>
                <w:tab w:val="left" w:pos="567"/>
              </w:tabs>
              <w:spacing w:line="276" w:lineRule="auto"/>
              <w:ind w:firstLine="0"/>
              <w:rPr>
                <w:lang w:val="en-US"/>
              </w:rPr>
            </w:pPr>
            <w:r w:rsidRPr="00464E27">
              <w:rPr>
                <w:lang w:val="en-US"/>
              </w:rPr>
              <w:t>4.</w:t>
            </w:r>
            <w:r w:rsidR="00893327" w:rsidRPr="00464E27">
              <w:rPr>
                <w:lang w:val="en-US"/>
              </w:rPr>
              <w:t>19</w:t>
            </w:r>
            <w:r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verificarea</w:t>
            </w:r>
            <w:proofErr w:type="spellEnd"/>
            <w:r w:rsidR="00460653" w:rsidRPr="00464E27">
              <w:rPr>
                <w:lang w:val="en-US"/>
              </w:rPr>
              <w:t xml:space="preserve"> </w:t>
            </w:r>
            <w:proofErr w:type="spellStart"/>
            <w:r w:rsidR="00460653" w:rsidRPr="00464E27">
              <w:rPr>
                <w:lang w:val="en-US"/>
              </w:rPr>
              <w:t>trasării</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proiectant</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obligat</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protejeze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păstreze</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reperele</w:t>
            </w:r>
            <w:proofErr w:type="spellEnd"/>
            <w:r w:rsidR="00460653" w:rsidRPr="00464E27">
              <w:rPr>
                <w:lang w:val="en-US"/>
              </w:rPr>
              <w:t xml:space="preserve">, </w:t>
            </w:r>
            <w:proofErr w:type="spellStart"/>
            <w:r w:rsidR="00460653" w:rsidRPr="00464E27">
              <w:rPr>
                <w:lang w:val="en-US"/>
              </w:rPr>
              <w:t>bornele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alte</w:t>
            </w:r>
            <w:proofErr w:type="spellEnd"/>
            <w:r w:rsidR="00460653" w:rsidRPr="00464E27">
              <w:rPr>
                <w:lang w:val="en-US"/>
              </w:rPr>
              <w:t xml:space="preserve"> </w:t>
            </w:r>
            <w:proofErr w:type="spellStart"/>
            <w:r w:rsidR="00460653" w:rsidRPr="00464E27">
              <w:rPr>
                <w:lang w:val="en-US"/>
              </w:rPr>
              <w:t>obiecte</w:t>
            </w:r>
            <w:proofErr w:type="spellEnd"/>
            <w:r w:rsidR="00460653" w:rsidRPr="00464E27">
              <w:rPr>
                <w:lang w:val="en-US"/>
              </w:rPr>
              <w:t xml:space="preserve"> </w:t>
            </w:r>
            <w:proofErr w:type="spellStart"/>
            <w:r w:rsidR="00460653" w:rsidRPr="00464E27">
              <w:rPr>
                <w:lang w:val="en-US"/>
              </w:rPr>
              <w:t>folosite</w:t>
            </w:r>
            <w:proofErr w:type="spellEnd"/>
            <w:r w:rsidR="00460653" w:rsidRPr="00464E27">
              <w:rPr>
                <w:lang w:val="en-US"/>
              </w:rPr>
              <w:t xml:space="preserve"> la </w:t>
            </w:r>
            <w:proofErr w:type="spellStart"/>
            <w:r w:rsidR="00460653" w:rsidRPr="00464E27">
              <w:rPr>
                <w:lang w:val="en-US"/>
              </w:rPr>
              <w:t>trasarea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
          <w:p w14:paraId="5209A576" w14:textId="77777777" w:rsidR="00460653" w:rsidRPr="00464E27" w:rsidRDefault="00A156C0" w:rsidP="00196AB4">
            <w:pPr>
              <w:pStyle w:val="NormalWeb"/>
              <w:tabs>
                <w:tab w:val="left" w:pos="567"/>
              </w:tabs>
              <w:spacing w:line="276" w:lineRule="auto"/>
              <w:ind w:firstLine="0"/>
              <w:rPr>
                <w:lang w:val="en-US"/>
              </w:rPr>
            </w:pPr>
            <w:r w:rsidRPr="00464E27">
              <w:rPr>
                <w:lang w:val="en-US"/>
              </w:rPr>
              <w:t>4.2</w:t>
            </w:r>
            <w:r w:rsidR="00893327" w:rsidRPr="00464E27">
              <w:rPr>
                <w:lang w:val="en-US"/>
              </w:rPr>
              <w:t>0</w:t>
            </w:r>
            <w:r w:rsidRPr="00464E27">
              <w:rPr>
                <w:lang w:val="en-US"/>
              </w:rPr>
              <w:t xml:space="preserve">. </w:t>
            </w:r>
            <w:proofErr w:type="spellStart"/>
            <w:r w:rsidR="00460653" w:rsidRPr="00464E27">
              <w:rPr>
                <w:lang w:val="en-US"/>
              </w:rPr>
              <w:t>Ridicările</w:t>
            </w:r>
            <w:proofErr w:type="spellEnd"/>
            <w:r w:rsidR="00460653" w:rsidRPr="00464E27">
              <w:rPr>
                <w:lang w:val="en-US"/>
              </w:rPr>
              <w:t xml:space="preserve"> de </w:t>
            </w:r>
            <w:proofErr w:type="spellStart"/>
            <w:r w:rsidR="00460653" w:rsidRPr="00464E27">
              <w:rPr>
                <w:lang w:val="en-US"/>
              </w:rPr>
              <w:t>teren</w:t>
            </w:r>
            <w:proofErr w:type="spellEnd"/>
            <w:r w:rsidR="00460653" w:rsidRPr="00464E27">
              <w:rPr>
                <w:lang w:val="en-US"/>
              </w:rPr>
              <w:t xml:space="preserve">, </w:t>
            </w:r>
            <w:proofErr w:type="spellStart"/>
            <w:r w:rsidR="00460653" w:rsidRPr="00464E27">
              <w:rPr>
                <w:lang w:val="en-US"/>
              </w:rPr>
              <w:t>trasările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cotele</w:t>
            </w:r>
            <w:proofErr w:type="spellEnd"/>
            <w:r w:rsidR="00460653" w:rsidRPr="00464E27">
              <w:rPr>
                <w:lang w:val="en-US"/>
              </w:rPr>
              <w:t xml:space="preserve"> de </w:t>
            </w:r>
            <w:proofErr w:type="spellStart"/>
            <w:r w:rsidR="00460653" w:rsidRPr="00464E27">
              <w:rPr>
                <w:lang w:val="en-US"/>
              </w:rPr>
              <w:t>nivel</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alte</w:t>
            </w:r>
            <w:proofErr w:type="spellEnd"/>
            <w:r w:rsidR="00460653" w:rsidRPr="00464E27">
              <w:rPr>
                <w:lang w:val="en-US"/>
              </w:rPr>
              <w:t xml:space="preserve"> </w:t>
            </w:r>
            <w:proofErr w:type="spellStart"/>
            <w:r w:rsidR="00460653" w:rsidRPr="00464E27">
              <w:rPr>
                <w:lang w:val="en-US"/>
              </w:rPr>
              <w:t>documente</w:t>
            </w:r>
            <w:proofErr w:type="spellEnd"/>
            <w:r w:rsidR="00460653" w:rsidRPr="00464E27">
              <w:rPr>
                <w:lang w:val="en-US"/>
              </w:rPr>
              <w:t xml:space="preserve"> </w:t>
            </w:r>
            <w:proofErr w:type="spellStart"/>
            <w:r w:rsidR="00460653" w:rsidRPr="00464E27">
              <w:rPr>
                <w:lang w:val="en-US"/>
              </w:rPr>
              <w:t>puse</w:t>
            </w:r>
            <w:proofErr w:type="spellEnd"/>
            <w:r w:rsidR="00460653" w:rsidRPr="00464E27">
              <w:rPr>
                <w:lang w:val="en-US"/>
              </w:rPr>
              <w:t xml:space="preserve">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s</w:t>
            </w:r>
            <w:r w:rsidR="00E10C0A" w:rsidRPr="00464E27">
              <w:rPr>
                <w:lang w:val="en-US"/>
              </w:rPr>
              <w:t>u</w:t>
            </w:r>
            <w:r w:rsidR="00460653" w:rsidRPr="00464E27">
              <w:rPr>
                <w:lang w:val="en-US"/>
              </w:rPr>
              <w:t xml:space="preserve">nt </w:t>
            </w:r>
            <w:proofErr w:type="spellStart"/>
            <w:r w:rsidR="00460653" w:rsidRPr="00464E27">
              <w:rPr>
                <w:lang w:val="en-US"/>
              </w:rPr>
              <w:t>hotărâtoare</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obligat</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verifice</w:t>
            </w:r>
            <w:proofErr w:type="spellEnd"/>
            <w:r w:rsidR="00460653" w:rsidRPr="00464E27">
              <w:rPr>
                <w:lang w:val="en-US"/>
              </w:rPr>
              <w:t xml:space="preserve"> </w:t>
            </w:r>
            <w:proofErr w:type="spellStart"/>
            <w:r w:rsidR="00460653" w:rsidRPr="00464E27">
              <w:rPr>
                <w:lang w:val="en-US"/>
              </w:rPr>
              <w:t>documentele</w:t>
            </w:r>
            <w:proofErr w:type="spellEnd"/>
            <w:r w:rsidR="00460653" w:rsidRPr="00464E27">
              <w:rPr>
                <w:lang w:val="en-US"/>
              </w:rPr>
              <w:t xml:space="preserve"> </w:t>
            </w:r>
            <w:proofErr w:type="spellStart"/>
            <w:r w:rsidR="00460653" w:rsidRPr="00464E27">
              <w:rPr>
                <w:lang w:val="en-US"/>
              </w:rPr>
              <w:t>primite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înştiinţeze</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cu </w:t>
            </w:r>
            <w:proofErr w:type="spellStart"/>
            <w:r w:rsidR="00460653" w:rsidRPr="00464E27">
              <w:rPr>
                <w:lang w:val="en-US"/>
              </w:rPr>
              <w:t>privire</w:t>
            </w:r>
            <w:proofErr w:type="spellEnd"/>
            <w:r w:rsidR="00460653" w:rsidRPr="00464E27">
              <w:rPr>
                <w:lang w:val="en-US"/>
              </w:rPr>
              <w:t xml:space="preserve"> la </w:t>
            </w:r>
            <w:proofErr w:type="spellStart"/>
            <w:r w:rsidR="00460653" w:rsidRPr="00464E27">
              <w:rPr>
                <w:lang w:val="en-US"/>
              </w:rPr>
              <w:t>erorile</w:t>
            </w:r>
            <w:proofErr w:type="spellEnd"/>
            <w:r w:rsidR="00460653" w:rsidRPr="00464E27">
              <w:rPr>
                <w:lang w:val="en-US"/>
              </w:rPr>
              <w:t xml:space="preserve"> </w:t>
            </w:r>
            <w:proofErr w:type="spellStart"/>
            <w:r w:rsidR="00460653" w:rsidRPr="00464E27">
              <w:rPr>
                <w:lang w:val="en-US"/>
              </w:rPr>
              <w:t>şi</w:t>
            </w:r>
            <w:proofErr w:type="spellEnd"/>
            <w:r w:rsidR="005D4B79" w:rsidRPr="00464E27">
              <w:rPr>
                <w:lang w:val="en-US"/>
              </w:rPr>
              <w:t xml:space="preserve"> </w:t>
            </w:r>
            <w:proofErr w:type="spellStart"/>
            <w:r w:rsidR="00460653" w:rsidRPr="00464E27">
              <w:rPr>
                <w:lang w:val="en-US"/>
              </w:rPr>
              <w:t>inexactităţile</w:t>
            </w:r>
            <w:proofErr w:type="spellEnd"/>
            <w:r w:rsidR="00460653" w:rsidRPr="00464E27">
              <w:rPr>
                <w:lang w:val="en-US"/>
              </w:rPr>
              <w:t xml:space="preserve"> </w:t>
            </w:r>
            <w:proofErr w:type="spellStart"/>
            <w:r w:rsidR="00460653" w:rsidRPr="00464E27">
              <w:rPr>
                <w:lang w:val="en-US"/>
              </w:rPr>
              <w:t>constatate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presupuse</w:t>
            </w:r>
            <w:proofErr w:type="spellEnd"/>
            <w:r w:rsidR="00460653" w:rsidRPr="00464E27">
              <w:rPr>
                <w:lang w:val="en-US"/>
              </w:rPr>
              <w:t xml:space="preserve">. </w:t>
            </w:r>
          </w:p>
          <w:p w14:paraId="571D82EC" w14:textId="77777777" w:rsidR="00460653" w:rsidRPr="00464E27" w:rsidRDefault="00A156C0" w:rsidP="00196AB4">
            <w:pPr>
              <w:pStyle w:val="NormalWeb"/>
              <w:tabs>
                <w:tab w:val="left" w:pos="567"/>
              </w:tabs>
              <w:spacing w:line="276" w:lineRule="auto"/>
              <w:ind w:firstLine="0"/>
              <w:rPr>
                <w:lang w:val="en-US"/>
              </w:rPr>
            </w:pPr>
            <w:r w:rsidRPr="00464E27">
              <w:rPr>
                <w:lang w:val="en-US"/>
              </w:rPr>
              <w:t>4.2</w:t>
            </w:r>
            <w:r w:rsidR="00893327" w:rsidRPr="00464E27">
              <w:rPr>
                <w:lang w:val="en-US"/>
              </w:rPr>
              <w:t>1</w:t>
            </w:r>
            <w:r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are </w:t>
            </w:r>
            <w:proofErr w:type="spellStart"/>
            <w:r w:rsidR="00460653" w:rsidRPr="00464E27">
              <w:rPr>
                <w:lang w:val="en-US"/>
              </w:rPr>
              <w:t>obligaţia</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stabilească</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relaţiile</w:t>
            </w:r>
            <w:proofErr w:type="spellEnd"/>
            <w:r w:rsidR="00460653" w:rsidRPr="00464E27">
              <w:rPr>
                <w:lang w:val="en-US"/>
              </w:rPr>
              <w:t xml:space="preserve"> care </w:t>
            </w:r>
            <w:proofErr w:type="spellStart"/>
            <w:r w:rsidR="00460653" w:rsidRPr="00464E27">
              <w:rPr>
                <w:lang w:val="en-US"/>
              </w:rPr>
              <w:t>reglementează</w:t>
            </w:r>
            <w:proofErr w:type="spellEnd"/>
            <w:r w:rsidR="00460653" w:rsidRPr="00464E27">
              <w:rPr>
                <w:lang w:val="en-US"/>
              </w:rPr>
              <w:t xml:space="preserve"> </w:t>
            </w:r>
            <w:proofErr w:type="spellStart"/>
            <w:r w:rsidR="00460653" w:rsidRPr="00464E27">
              <w:rPr>
                <w:lang w:val="en-US"/>
              </w:rPr>
              <w:t>raporturile</w:t>
            </w:r>
            <w:proofErr w:type="spellEnd"/>
            <w:r w:rsidR="00460653" w:rsidRPr="00464E27">
              <w:rPr>
                <w:lang w:val="en-US"/>
              </w:rPr>
              <w:t xml:space="preserve"> cu </w:t>
            </w:r>
            <w:proofErr w:type="spellStart"/>
            <w:r w:rsidR="00460653" w:rsidRPr="00464E27">
              <w:rPr>
                <w:lang w:val="en-US"/>
              </w:rPr>
              <w:t>subantreprenorii</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răspunzător</w:t>
            </w:r>
            <w:proofErr w:type="spellEnd"/>
            <w:r w:rsidR="00460653" w:rsidRPr="00464E27">
              <w:rPr>
                <w:lang w:val="en-US"/>
              </w:rPr>
              <w:t xml:space="preserve"> </w:t>
            </w:r>
            <w:proofErr w:type="spellStart"/>
            <w:r w:rsidR="00460653" w:rsidRPr="00464E27">
              <w:rPr>
                <w:lang w:val="en-US"/>
              </w:rPr>
              <w:t>faţă</w:t>
            </w:r>
            <w:proofErr w:type="spellEnd"/>
            <w:r w:rsidR="00460653" w:rsidRPr="00464E27">
              <w:rPr>
                <w:lang w:val="en-US"/>
              </w:rPr>
              <w:t xml:space="preserve"> de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respectarea</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subantreprenorii</w:t>
            </w:r>
            <w:proofErr w:type="spellEnd"/>
            <w:r w:rsidR="00460653" w:rsidRPr="00464E27">
              <w:rPr>
                <w:lang w:val="en-US"/>
              </w:rPr>
              <w:t xml:space="preserve"> a </w:t>
            </w:r>
            <w:proofErr w:type="spellStart"/>
            <w:r w:rsidR="00AB7AE2" w:rsidRPr="00464E27">
              <w:rPr>
                <w:lang w:val="en-US"/>
              </w:rPr>
              <w:t>prevederilor</w:t>
            </w:r>
            <w:proofErr w:type="spellEnd"/>
            <w:r w:rsidR="00AB7AE2" w:rsidRPr="00464E27">
              <w:rPr>
                <w:lang w:val="en-US"/>
              </w:rPr>
              <w:t xml:space="preserve"> </w:t>
            </w:r>
            <w:proofErr w:type="spellStart"/>
            <w:r w:rsidR="00AB7AE2" w:rsidRPr="00464E27">
              <w:rPr>
                <w:lang w:val="en-US"/>
              </w:rPr>
              <w:t>legale</w:t>
            </w:r>
            <w:proofErr w:type="spellEnd"/>
            <w:r w:rsidR="00AB7AE2" w:rsidRPr="00464E27">
              <w:rPr>
                <w:lang w:val="en-US"/>
              </w:rPr>
              <w:t xml:space="preserve"> </w:t>
            </w:r>
            <w:proofErr w:type="spellStart"/>
            <w:r w:rsidR="00AB7AE2" w:rsidRPr="00464E27">
              <w:rPr>
                <w:lang w:val="en-US"/>
              </w:rPr>
              <w:t>și</w:t>
            </w:r>
            <w:proofErr w:type="spellEnd"/>
            <w:r w:rsidR="00AB7AE2" w:rsidRPr="00464E27">
              <w:rPr>
                <w:lang w:val="en-US"/>
              </w:rPr>
              <w:t xml:space="preserve"> </w:t>
            </w:r>
            <w:proofErr w:type="spellStart"/>
            <w:r w:rsidR="00AB7AE2" w:rsidRPr="00464E27">
              <w:rPr>
                <w:lang w:val="en-US"/>
              </w:rPr>
              <w:t>obligațiunilor</w:t>
            </w:r>
            <w:proofErr w:type="spellEnd"/>
            <w:r w:rsidR="00AB7AE2" w:rsidRPr="00464E27">
              <w:rPr>
                <w:lang w:val="en-US"/>
              </w:rPr>
              <w:t xml:space="preserve"> </w:t>
            </w:r>
            <w:proofErr w:type="spellStart"/>
            <w:r w:rsidR="00AB7AE2" w:rsidRPr="00464E27">
              <w:rPr>
                <w:lang w:val="en-US"/>
              </w:rPr>
              <w:t>contractuale</w:t>
            </w:r>
            <w:proofErr w:type="spellEnd"/>
            <w:r w:rsidR="00AB7AE2" w:rsidRPr="00464E27">
              <w:rPr>
                <w:lang w:val="en-US"/>
              </w:rPr>
              <w:t xml:space="preserve"> </w:t>
            </w:r>
            <w:proofErr w:type="spellStart"/>
            <w:r w:rsidR="00AB7AE2" w:rsidRPr="00464E27">
              <w:rPr>
                <w:lang w:val="en-US"/>
              </w:rPr>
              <w:t>și</w:t>
            </w:r>
            <w:proofErr w:type="spellEnd"/>
            <w:r w:rsidR="00AB7AE2" w:rsidRPr="00464E27">
              <w:rPr>
                <w:lang w:val="en-US"/>
              </w:rPr>
              <w:t xml:space="preserve"> </w:t>
            </w:r>
            <w:proofErr w:type="spellStart"/>
            <w:r w:rsidR="00AB7AE2" w:rsidRPr="00464E27">
              <w:rPr>
                <w:lang w:val="en-US"/>
              </w:rPr>
              <w:t>profesionale</w:t>
            </w:r>
            <w:proofErr w:type="spellEnd"/>
            <w:r w:rsidR="00460653" w:rsidRPr="00464E27">
              <w:rPr>
                <w:lang w:val="en-US"/>
              </w:rPr>
              <w:t xml:space="preserve">. </w:t>
            </w:r>
          </w:p>
          <w:p w14:paraId="22347685" w14:textId="77777777" w:rsidR="00460653" w:rsidRPr="00464E27" w:rsidRDefault="00A156C0" w:rsidP="00196AB4">
            <w:pPr>
              <w:pStyle w:val="NormalWeb"/>
              <w:tabs>
                <w:tab w:val="left" w:pos="567"/>
              </w:tabs>
              <w:spacing w:line="276" w:lineRule="auto"/>
              <w:ind w:firstLine="0"/>
              <w:rPr>
                <w:lang w:val="en-US"/>
              </w:rPr>
            </w:pPr>
            <w:r w:rsidRPr="00464E27">
              <w:rPr>
                <w:lang w:val="en-US"/>
              </w:rPr>
              <w:t>4.2</w:t>
            </w:r>
            <w:r w:rsidR="00893327" w:rsidRPr="00464E27">
              <w:rPr>
                <w:lang w:val="en-US"/>
              </w:rPr>
              <w:t>2</w:t>
            </w:r>
            <w:r w:rsidRPr="00464E27">
              <w:rPr>
                <w:lang w:val="en-US"/>
              </w:rPr>
              <w:t xml:space="preserve">. </w:t>
            </w:r>
            <w:r w:rsidR="00460653" w:rsidRPr="00464E27">
              <w:rPr>
                <w:lang w:val="en-US"/>
              </w:rPr>
              <w:t xml:space="preserve">Pe </w:t>
            </w:r>
            <w:proofErr w:type="spellStart"/>
            <w:r w:rsidR="00460653" w:rsidRPr="00464E27">
              <w:rPr>
                <w:lang w:val="en-US"/>
              </w:rPr>
              <w:t>parcursul</w:t>
            </w:r>
            <w:proofErr w:type="spellEnd"/>
            <w:r w:rsidR="00460653" w:rsidRPr="00464E27">
              <w:rPr>
                <w:lang w:val="en-US"/>
              </w:rPr>
              <w:t xml:space="preserve"> </w:t>
            </w:r>
            <w:proofErr w:type="spellStart"/>
            <w:r w:rsidR="00460653" w:rsidRPr="00464E27">
              <w:rPr>
                <w:lang w:val="en-US"/>
              </w:rPr>
              <w:t>executării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are </w:t>
            </w:r>
            <w:proofErr w:type="spellStart"/>
            <w:r w:rsidR="00460653" w:rsidRPr="00464E27">
              <w:rPr>
                <w:lang w:val="en-US"/>
              </w:rPr>
              <w:t>dreptul</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dispună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scris</w:t>
            </w:r>
            <w:proofErr w:type="spellEnd"/>
            <w:r w:rsidR="00460653" w:rsidRPr="00464E27">
              <w:rPr>
                <w:lang w:val="en-US"/>
              </w:rPr>
              <w:t xml:space="preserve">: </w:t>
            </w:r>
          </w:p>
          <w:p w14:paraId="51B39D8A" w14:textId="77777777" w:rsidR="00460653" w:rsidRPr="00FF430B" w:rsidRDefault="00460653" w:rsidP="00006D6D">
            <w:pPr>
              <w:numPr>
                <w:ilvl w:val="0"/>
                <w:numId w:val="11"/>
              </w:numPr>
              <w:tabs>
                <w:tab w:val="left" w:pos="314"/>
              </w:tabs>
              <w:spacing w:line="276" w:lineRule="auto"/>
              <w:ind w:left="0" w:firstLine="0"/>
              <w:jc w:val="both"/>
            </w:pPr>
            <w:r w:rsidRPr="00FF430B">
              <w:lastRenderedPageBreak/>
              <w:t>îndepărtarea de pe şant</w:t>
            </w:r>
            <w:r w:rsidR="00183D79" w:rsidRPr="00FF430B">
              <w:t>ier a oricăror materiale care su</w:t>
            </w:r>
            <w:r w:rsidRPr="00FF430B">
              <w:t xml:space="preserve">nt calitativ necorespunzătoare; </w:t>
            </w:r>
          </w:p>
          <w:p w14:paraId="72AF8D1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53C3F8D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202EB337" w14:textId="77777777" w:rsidR="00460653" w:rsidRPr="00464E27" w:rsidRDefault="00A156C0" w:rsidP="00196AB4">
            <w:pPr>
              <w:pStyle w:val="NormalWeb"/>
              <w:tabs>
                <w:tab w:val="left" w:pos="567"/>
              </w:tabs>
              <w:spacing w:line="276" w:lineRule="auto"/>
              <w:ind w:firstLine="0"/>
              <w:rPr>
                <w:lang w:val="en-US"/>
              </w:rPr>
            </w:pPr>
            <w:r w:rsidRPr="00464E27">
              <w:rPr>
                <w:lang w:val="en-US"/>
              </w:rPr>
              <w:t>4.2</w:t>
            </w:r>
            <w:r w:rsidR="00893327" w:rsidRPr="00464E27">
              <w:rPr>
                <w:lang w:val="en-US"/>
              </w:rPr>
              <w:t>3</w:t>
            </w:r>
            <w:r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460653" w:rsidRPr="00464E27">
              <w:rPr>
                <w:lang w:val="en-US"/>
              </w:rPr>
              <w:t>neexecutării</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Antreprenor</w:t>
            </w:r>
            <w:proofErr w:type="spellEnd"/>
            <w:r w:rsidR="00460653" w:rsidRPr="00464E27">
              <w:rPr>
                <w:lang w:val="en-US"/>
              </w:rPr>
              <w:t xml:space="preserve"> a </w:t>
            </w:r>
            <w:proofErr w:type="spellStart"/>
            <w:r w:rsidR="00460653" w:rsidRPr="00464E27">
              <w:rPr>
                <w:lang w:val="en-US"/>
              </w:rPr>
              <w:t>dispoziţiilor</w:t>
            </w:r>
            <w:proofErr w:type="spellEnd"/>
            <w:r w:rsidR="00460653" w:rsidRPr="00464E27">
              <w:rPr>
                <w:lang w:val="en-US"/>
              </w:rPr>
              <w:t xml:space="preserve"> din </w:t>
            </w:r>
            <w:proofErr w:type="spellStart"/>
            <w:r w:rsidR="00460653" w:rsidRPr="00464E27">
              <w:rPr>
                <w:lang w:val="en-US"/>
              </w:rPr>
              <w:t>punctul</w:t>
            </w:r>
            <w:proofErr w:type="spellEnd"/>
            <w:r w:rsidR="00460653" w:rsidRPr="00464E27">
              <w:rPr>
                <w:lang w:val="en-US"/>
              </w:rPr>
              <w:t xml:space="preserve"> 2.1.,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w:t>
            </w:r>
            <w:proofErr w:type="spellStart"/>
            <w:r w:rsidR="00460653" w:rsidRPr="00464E27">
              <w:rPr>
                <w:lang w:val="en-US"/>
              </w:rPr>
              <w:t>opri</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w:t>
            </w:r>
            <w:proofErr w:type="spellStart"/>
            <w:r w:rsidR="00F53F69" w:rsidRPr="00464E27">
              <w:rPr>
                <w:lang w:val="en-US"/>
              </w:rPr>
              <w:t>prin</w:t>
            </w:r>
            <w:proofErr w:type="spellEnd"/>
            <w:r w:rsidR="00F53F69" w:rsidRPr="00464E27">
              <w:rPr>
                <w:lang w:val="en-US"/>
              </w:rPr>
              <w:t xml:space="preserve"> </w:t>
            </w:r>
            <w:proofErr w:type="spellStart"/>
            <w:r w:rsidR="00E364D5" w:rsidRPr="00464E27">
              <w:rPr>
                <w:lang w:val="en-US"/>
              </w:rPr>
              <w:t>rezoluțiunea</w:t>
            </w:r>
            <w:proofErr w:type="spellEnd"/>
            <w:r w:rsidR="00E364D5" w:rsidRPr="00464E27">
              <w:rPr>
                <w:lang w:val="en-US"/>
              </w:rPr>
              <w:t xml:space="preserve"> </w:t>
            </w:r>
            <w:proofErr w:type="spellStart"/>
            <w:r w:rsidR="00F53F69" w:rsidRPr="00464E27">
              <w:rPr>
                <w:lang w:val="en-US"/>
              </w:rPr>
              <w:t>contractului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condiţiile</w:t>
            </w:r>
            <w:proofErr w:type="spellEnd"/>
            <w:r w:rsidR="00460653" w:rsidRPr="00464E27">
              <w:rPr>
                <w:lang w:val="en-US"/>
              </w:rPr>
              <w:t xml:space="preserve"> </w:t>
            </w:r>
            <w:proofErr w:type="spellStart"/>
            <w:r w:rsidR="00460653" w:rsidRPr="00464E27">
              <w:rPr>
                <w:lang w:val="en-US"/>
              </w:rPr>
              <w:t>legii</w:t>
            </w:r>
            <w:proofErr w:type="spellEnd"/>
            <w:r w:rsidR="00460653" w:rsidRPr="00464E27">
              <w:rPr>
                <w:lang w:val="en-US"/>
              </w:rPr>
              <w:t xml:space="preserve">, </w:t>
            </w:r>
            <w:proofErr w:type="spellStart"/>
            <w:r w:rsidR="00F53F69" w:rsidRPr="00464E27">
              <w:rPr>
                <w:lang w:val="en-US"/>
              </w:rPr>
              <w:t>totodată</w:t>
            </w:r>
            <w:proofErr w:type="spellEnd"/>
            <w:r w:rsidR="00F53F69" w:rsidRPr="00464E27">
              <w:rPr>
                <w:lang w:val="en-US"/>
              </w:rPr>
              <w:t xml:space="preserve"> </w:t>
            </w:r>
            <w:proofErr w:type="spellStart"/>
            <w:r w:rsidR="00F53F69" w:rsidRPr="00464E27">
              <w:rPr>
                <w:lang w:val="en-US"/>
              </w:rPr>
              <w:t>A</w:t>
            </w:r>
            <w:r w:rsidR="00316769" w:rsidRPr="00464E27">
              <w:rPr>
                <w:lang w:val="en-US"/>
              </w:rPr>
              <w:t>ntreprenorul</w:t>
            </w:r>
            <w:proofErr w:type="spellEnd"/>
            <w:r w:rsidR="00316769" w:rsidRPr="00464E27">
              <w:rPr>
                <w:lang w:val="en-US"/>
              </w:rPr>
              <w:t xml:space="preserve"> </w:t>
            </w:r>
            <w:proofErr w:type="spellStart"/>
            <w:r w:rsidR="00460653" w:rsidRPr="00464E27">
              <w:rPr>
                <w:lang w:val="en-US"/>
              </w:rPr>
              <w:t>compense</w:t>
            </w:r>
            <w:r w:rsidR="00316769" w:rsidRPr="00464E27">
              <w:rPr>
                <w:lang w:val="en-US"/>
              </w:rPr>
              <w:t>ază</w:t>
            </w:r>
            <w:proofErr w:type="spellEnd"/>
            <w:r w:rsidR="00460653" w:rsidRPr="00464E27">
              <w:rPr>
                <w:lang w:val="en-US"/>
              </w:rPr>
              <w:t xml:space="preserve"> </w:t>
            </w:r>
            <w:proofErr w:type="spellStart"/>
            <w:r w:rsidR="00460653" w:rsidRPr="00464E27">
              <w:rPr>
                <w:lang w:val="en-US"/>
              </w:rPr>
              <w:t>cheltuielile</w:t>
            </w:r>
            <w:proofErr w:type="spellEnd"/>
            <w:r w:rsidR="00460653" w:rsidRPr="00464E27">
              <w:rPr>
                <w:lang w:val="en-US"/>
              </w:rPr>
              <w:t xml:space="preserve"> </w:t>
            </w:r>
            <w:proofErr w:type="spellStart"/>
            <w:r w:rsidR="00460653" w:rsidRPr="00464E27">
              <w:rPr>
                <w:lang w:val="en-US"/>
              </w:rPr>
              <w:t>aferente</w:t>
            </w:r>
            <w:proofErr w:type="spellEnd"/>
            <w:r w:rsidR="00460653" w:rsidRPr="00464E27">
              <w:rPr>
                <w:lang w:val="en-US"/>
              </w:rPr>
              <w:t xml:space="preserve"> </w:t>
            </w:r>
            <w:proofErr w:type="spellStart"/>
            <w:r w:rsidR="00460653" w:rsidRPr="00464E27">
              <w:rPr>
                <w:lang w:val="en-US"/>
              </w:rPr>
              <w:t>suportate</w:t>
            </w:r>
            <w:proofErr w:type="spellEnd"/>
            <w:r w:rsidR="00460653" w:rsidRPr="00464E27">
              <w:rPr>
                <w:lang w:val="en-US"/>
              </w:rPr>
              <w:t xml:space="preserve"> de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legătură</w:t>
            </w:r>
            <w:proofErr w:type="spellEnd"/>
            <w:r w:rsidR="00460653" w:rsidRPr="00464E27">
              <w:rPr>
                <w:lang w:val="en-US"/>
              </w:rPr>
              <w:t xml:space="preserve"> cu </w:t>
            </w:r>
            <w:proofErr w:type="spellStart"/>
            <w:r w:rsidR="00460653" w:rsidRPr="00464E27">
              <w:rPr>
                <w:lang w:val="en-US"/>
              </w:rPr>
              <w:t>faptul</w:t>
            </w:r>
            <w:proofErr w:type="spellEnd"/>
            <w:r w:rsidR="00460653" w:rsidRPr="00464E27">
              <w:rPr>
                <w:lang w:val="en-US"/>
              </w:rPr>
              <w:t xml:space="preserve"> </w:t>
            </w:r>
            <w:proofErr w:type="spellStart"/>
            <w:r w:rsidR="00460653" w:rsidRPr="00464E27">
              <w:rPr>
                <w:lang w:val="en-US"/>
              </w:rPr>
              <w:t>neexecutării</w:t>
            </w:r>
            <w:proofErr w:type="spellEnd"/>
            <w:r w:rsidR="00460653" w:rsidRPr="00464E27">
              <w:rPr>
                <w:lang w:val="en-US"/>
              </w:rPr>
              <w:t xml:space="preserve">. </w:t>
            </w:r>
          </w:p>
          <w:p w14:paraId="3A9E0DA9" w14:textId="77777777" w:rsidR="00460653" w:rsidRPr="00464E27" w:rsidRDefault="00BE5A1E" w:rsidP="00196AB4">
            <w:pPr>
              <w:pStyle w:val="NormalWeb"/>
              <w:tabs>
                <w:tab w:val="left" w:pos="567"/>
              </w:tabs>
              <w:spacing w:line="276" w:lineRule="auto"/>
              <w:ind w:firstLine="0"/>
              <w:rPr>
                <w:lang w:val="en-US"/>
              </w:rPr>
            </w:pPr>
            <w:r w:rsidRPr="00464E27">
              <w:rPr>
                <w:lang w:val="en-US"/>
              </w:rPr>
              <w:t>4.2</w:t>
            </w:r>
            <w:r w:rsidR="00893327" w:rsidRPr="00464E27">
              <w:rPr>
                <w:lang w:val="en-US"/>
              </w:rPr>
              <w:t>4</w:t>
            </w:r>
            <w:r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care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timpul</w:t>
            </w:r>
            <w:proofErr w:type="spellEnd"/>
            <w:r w:rsidR="00460653" w:rsidRPr="00464E27">
              <w:rPr>
                <w:lang w:val="en-US"/>
              </w:rPr>
              <w:t xml:space="preserve"> </w:t>
            </w:r>
            <w:proofErr w:type="spellStart"/>
            <w:r w:rsidR="00460653" w:rsidRPr="00464E27">
              <w:rPr>
                <w:lang w:val="en-US"/>
              </w:rPr>
              <w:t>executării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pe </w:t>
            </w:r>
            <w:proofErr w:type="spellStart"/>
            <w:r w:rsidR="00460653" w:rsidRPr="00464E27">
              <w:rPr>
                <w:lang w:val="en-US"/>
              </w:rPr>
              <w:t>amplasamente</w:t>
            </w:r>
            <w:proofErr w:type="spellEnd"/>
            <w:r w:rsidR="00460653" w:rsidRPr="00464E27">
              <w:rPr>
                <w:lang w:val="en-US"/>
              </w:rPr>
              <w:t xml:space="preserve"> se </w:t>
            </w:r>
            <w:proofErr w:type="spellStart"/>
            <w:r w:rsidR="00460653" w:rsidRPr="00464E27">
              <w:rPr>
                <w:lang w:val="en-US"/>
              </w:rPr>
              <w:t>descoperă</w:t>
            </w:r>
            <w:proofErr w:type="spellEnd"/>
            <w:r w:rsidR="00460653" w:rsidRPr="00464E27">
              <w:rPr>
                <w:lang w:val="en-US"/>
              </w:rPr>
              <w:t xml:space="preserve"> </w:t>
            </w:r>
            <w:proofErr w:type="spellStart"/>
            <w:r w:rsidR="00460653" w:rsidRPr="00464E27">
              <w:rPr>
                <w:lang w:val="en-US"/>
              </w:rPr>
              <w:t>valori</w:t>
            </w:r>
            <w:proofErr w:type="spellEnd"/>
            <w:r w:rsidR="00460653" w:rsidRPr="00464E27">
              <w:rPr>
                <w:lang w:val="en-US"/>
              </w:rPr>
              <w:t xml:space="preserve"> </w:t>
            </w:r>
            <w:proofErr w:type="spellStart"/>
            <w:r w:rsidR="00460653" w:rsidRPr="00464E27">
              <w:rPr>
                <w:lang w:val="en-US"/>
              </w:rPr>
              <w:t>istorice</w:t>
            </w:r>
            <w:proofErr w:type="spellEnd"/>
            <w:r w:rsidR="00460653" w:rsidRPr="00464E27">
              <w:rPr>
                <w:lang w:val="en-US"/>
              </w:rPr>
              <w:t xml:space="preserve">, </w:t>
            </w:r>
            <w:proofErr w:type="spellStart"/>
            <w:r w:rsidR="00460653" w:rsidRPr="00464E27">
              <w:rPr>
                <w:lang w:val="en-US"/>
              </w:rPr>
              <w:t>artistice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ştiinţifice</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obligat</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oprească</w:t>
            </w:r>
            <w:proofErr w:type="spellEnd"/>
            <w:r w:rsidR="00460653" w:rsidRPr="00464E27">
              <w:rPr>
                <w:lang w:val="en-US"/>
              </w:rPr>
              <w:t xml:space="preserve"> </w:t>
            </w:r>
            <w:proofErr w:type="spellStart"/>
            <w:r w:rsidR="00460653" w:rsidRPr="00464E27">
              <w:rPr>
                <w:lang w:val="en-US"/>
              </w:rPr>
              <w:t>execuţia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zona </w:t>
            </w:r>
            <w:proofErr w:type="spellStart"/>
            <w:r w:rsidR="00460653" w:rsidRPr="00464E27">
              <w:rPr>
                <w:lang w:val="en-US"/>
              </w:rPr>
              <w:t>respectivă</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comunice</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w:t>
            </w:r>
            <w:proofErr w:type="spellStart"/>
            <w:r w:rsidR="00460653" w:rsidRPr="00464E27">
              <w:rPr>
                <w:lang w:val="en-US"/>
              </w:rPr>
              <w:t>organelor</w:t>
            </w:r>
            <w:proofErr w:type="spellEnd"/>
            <w:r w:rsidR="00460653" w:rsidRPr="00464E27">
              <w:rPr>
                <w:lang w:val="en-US"/>
              </w:rPr>
              <w:t xml:space="preserve"> de </w:t>
            </w:r>
            <w:proofErr w:type="spellStart"/>
            <w:r w:rsidR="00460653" w:rsidRPr="00464E27">
              <w:rPr>
                <w:lang w:val="en-US"/>
              </w:rPr>
              <w:t>poliţie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organelor</w:t>
            </w:r>
            <w:proofErr w:type="spellEnd"/>
            <w:r w:rsidR="00460653" w:rsidRPr="00464E27">
              <w:rPr>
                <w:lang w:val="en-US"/>
              </w:rPr>
              <w:t xml:space="preserve"> </w:t>
            </w:r>
            <w:proofErr w:type="spellStart"/>
            <w:r w:rsidR="00460653" w:rsidRPr="00464E27">
              <w:rPr>
                <w:lang w:val="en-US"/>
              </w:rPr>
              <w:t>competente</w:t>
            </w:r>
            <w:proofErr w:type="spellEnd"/>
            <w:r w:rsidR="00460653" w:rsidRPr="00464E27">
              <w:rPr>
                <w:lang w:val="en-US"/>
              </w:rPr>
              <w:t xml:space="preserve"> </w:t>
            </w:r>
            <w:proofErr w:type="spellStart"/>
            <w:r w:rsidR="00460653" w:rsidRPr="00464E27">
              <w:rPr>
                <w:lang w:val="en-US"/>
              </w:rPr>
              <w:t>acest</w:t>
            </w:r>
            <w:proofErr w:type="spellEnd"/>
            <w:r w:rsidR="00460653" w:rsidRPr="00464E27">
              <w:rPr>
                <w:lang w:val="en-US"/>
              </w:rPr>
              <w:t xml:space="preserve"> </w:t>
            </w:r>
            <w:proofErr w:type="spellStart"/>
            <w:r w:rsidR="00460653" w:rsidRPr="00464E27">
              <w:rPr>
                <w:lang w:val="en-US"/>
              </w:rPr>
              <w:t>fapt</w:t>
            </w:r>
            <w:proofErr w:type="spellEnd"/>
            <w:r w:rsidR="00460653" w:rsidRPr="00464E27">
              <w:rPr>
                <w:lang w:val="en-US"/>
              </w:rPr>
              <w:t xml:space="preserve">. </w:t>
            </w:r>
          </w:p>
          <w:p w14:paraId="5C7EED93" w14:textId="77777777" w:rsidR="00460653" w:rsidRPr="00464E27" w:rsidRDefault="00BE5A1E" w:rsidP="00196AB4">
            <w:pPr>
              <w:pStyle w:val="NormalWeb"/>
              <w:tabs>
                <w:tab w:val="left" w:pos="567"/>
              </w:tabs>
              <w:spacing w:line="276" w:lineRule="auto"/>
              <w:ind w:firstLine="0"/>
              <w:rPr>
                <w:lang w:val="en-US"/>
              </w:rPr>
            </w:pPr>
            <w:r w:rsidRPr="00464E27">
              <w:rPr>
                <w:lang w:val="en-US"/>
              </w:rPr>
              <w:t>4.2</w:t>
            </w:r>
            <w:r w:rsidR="00893327" w:rsidRPr="00464E27">
              <w:rPr>
                <w:lang w:val="en-US"/>
              </w:rPr>
              <w:t>5</w:t>
            </w:r>
            <w:r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timpul</w:t>
            </w:r>
            <w:proofErr w:type="spellEnd"/>
            <w:r w:rsidR="00460653" w:rsidRPr="00464E27">
              <w:rPr>
                <w:lang w:val="en-US"/>
              </w:rPr>
              <w:t xml:space="preserve"> </w:t>
            </w:r>
            <w:proofErr w:type="spellStart"/>
            <w:r w:rsidR="00460653" w:rsidRPr="00464E27">
              <w:rPr>
                <w:lang w:val="en-US"/>
              </w:rPr>
              <w:t>desfăşurării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are </w:t>
            </w:r>
            <w:proofErr w:type="spellStart"/>
            <w:r w:rsidR="00460653" w:rsidRPr="00464E27">
              <w:rPr>
                <w:lang w:val="en-US"/>
              </w:rPr>
              <w:t>obligaţia</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menţină</w:t>
            </w:r>
            <w:proofErr w:type="spellEnd"/>
            <w:r w:rsidR="00460653" w:rsidRPr="00464E27">
              <w:rPr>
                <w:lang w:val="en-US"/>
              </w:rPr>
              <w:t xml:space="preserve"> </w:t>
            </w:r>
            <w:proofErr w:type="spellStart"/>
            <w:r w:rsidR="00460653" w:rsidRPr="00464E27">
              <w:rPr>
                <w:lang w:val="en-US"/>
              </w:rPr>
              <w:t>căile</w:t>
            </w:r>
            <w:proofErr w:type="spellEnd"/>
            <w:r w:rsidR="00460653" w:rsidRPr="00464E27">
              <w:rPr>
                <w:lang w:val="en-US"/>
              </w:rPr>
              <w:t xml:space="preserve"> de </w:t>
            </w:r>
            <w:proofErr w:type="spellStart"/>
            <w:r w:rsidR="00460653" w:rsidRPr="00464E27">
              <w:rPr>
                <w:lang w:val="en-US"/>
              </w:rPr>
              <w:t>acces</w:t>
            </w:r>
            <w:proofErr w:type="spellEnd"/>
            <w:r w:rsidR="00460653" w:rsidRPr="00464E27">
              <w:rPr>
                <w:lang w:val="en-US"/>
              </w:rPr>
              <w:t xml:space="preserve"> </w:t>
            </w:r>
            <w:proofErr w:type="spellStart"/>
            <w:r w:rsidR="00460653" w:rsidRPr="00464E27">
              <w:rPr>
                <w:lang w:val="en-US"/>
              </w:rPr>
              <w:t>libere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retragă</w:t>
            </w:r>
            <w:proofErr w:type="spellEnd"/>
            <w:r w:rsidR="00460653" w:rsidRPr="00464E27">
              <w:rPr>
                <w:lang w:val="en-US"/>
              </w:rPr>
              <w:t xml:space="preserve"> </w:t>
            </w:r>
            <w:proofErr w:type="spellStart"/>
            <w:r w:rsidR="00460653" w:rsidRPr="00464E27">
              <w:rPr>
                <w:lang w:val="en-US"/>
              </w:rPr>
              <w:t>utilajele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îndepărteze</w:t>
            </w:r>
            <w:proofErr w:type="spellEnd"/>
            <w:r w:rsidR="00460653" w:rsidRPr="00464E27">
              <w:rPr>
                <w:lang w:val="en-US"/>
              </w:rPr>
              <w:t xml:space="preserve"> </w:t>
            </w:r>
            <w:proofErr w:type="spellStart"/>
            <w:r w:rsidR="00460653" w:rsidRPr="00464E27">
              <w:rPr>
                <w:lang w:val="en-US"/>
              </w:rPr>
              <w:t>surplusurile</w:t>
            </w:r>
            <w:proofErr w:type="spellEnd"/>
            <w:r w:rsidR="00460653" w:rsidRPr="00464E27">
              <w:rPr>
                <w:lang w:val="en-US"/>
              </w:rPr>
              <w:t xml:space="preserve"> de </w:t>
            </w:r>
            <w:proofErr w:type="spellStart"/>
            <w:r w:rsidR="00460653" w:rsidRPr="00464E27">
              <w:rPr>
                <w:lang w:val="en-US"/>
              </w:rPr>
              <w:t>materiale</w:t>
            </w:r>
            <w:proofErr w:type="spellEnd"/>
            <w:r w:rsidR="00460653" w:rsidRPr="00464E27">
              <w:rPr>
                <w:lang w:val="en-US"/>
              </w:rPr>
              <w:t xml:space="preserve">, </w:t>
            </w:r>
            <w:proofErr w:type="spellStart"/>
            <w:r w:rsidR="00460653" w:rsidRPr="00464E27">
              <w:rPr>
                <w:lang w:val="en-US"/>
              </w:rPr>
              <w:t>deşeuri</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lucrări</w:t>
            </w:r>
            <w:proofErr w:type="spellEnd"/>
            <w:r w:rsidR="00460653" w:rsidRPr="00464E27">
              <w:rPr>
                <w:lang w:val="en-US"/>
              </w:rPr>
              <w:t xml:space="preserve"> </w:t>
            </w:r>
            <w:proofErr w:type="spellStart"/>
            <w:r w:rsidR="00460653" w:rsidRPr="00464E27">
              <w:rPr>
                <w:lang w:val="en-US"/>
              </w:rPr>
              <w:t>provizorii</w:t>
            </w:r>
            <w:proofErr w:type="spellEnd"/>
            <w:r w:rsidR="00460653" w:rsidRPr="00464E27">
              <w:rPr>
                <w:lang w:val="en-US"/>
              </w:rPr>
              <w:t xml:space="preserve"> de </w:t>
            </w:r>
            <w:proofErr w:type="spellStart"/>
            <w:r w:rsidR="00460653" w:rsidRPr="00464E27">
              <w:rPr>
                <w:lang w:val="en-US"/>
              </w:rPr>
              <w:t>orice</w:t>
            </w:r>
            <w:proofErr w:type="spellEnd"/>
            <w:r w:rsidR="00460653" w:rsidRPr="00464E27">
              <w:rPr>
                <w:lang w:val="en-US"/>
              </w:rPr>
              <w:t xml:space="preserve"> </w:t>
            </w:r>
            <w:proofErr w:type="spellStart"/>
            <w:r w:rsidR="00460653" w:rsidRPr="00464E27">
              <w:rPr>
                <w:lang w:val="en-US"/>
              </w:rPr>
              <w:t>fel</w:t>
            </w:r>
            <w:proofErr w:type="spellEnd"/>
            <w:r w:rsidR="00460653" w:rsidRPr="00464E27">
              <w:rPr>
                <w:lang w:val="en-US"/>
              </w:rPr>
              <w:t>, care nu s</w:t>
            </w:r>
            <w:r w:rsidR="00183D79" w:rsidRPr="00464E27">
              <w:rPr>
                <w:lang w:val="en-US"/>
              </w:rPr>
              <w:t>u</w:t>
            </w:r>
            <w:r w:rsidR="00460653" w:rsidRPr="00464E27">
              <w:rPr>
                <w:lang w:val="en-US"/>
              </w:rPr>
              <w:t xml:space="preserve">nt </w:t>
            </w:r>
            <w:proofErr w:type="spellStart"/>
            <w:r w:rsidR="00460653" w:rsidRPr="00464E27">
              <w:rPr>
                <w:lang w:val="en-US"/>
              </w:rPr>
              <w:t>necesare</w:t>
            </w:r>
            <w:proofErr w:type="spellEnd"/>
            <w:r w:rsidR="00460653" w:rsidRPr="00464E27">
              <w:rPr>
                <w:lang w:val="en-US"/>
              </w:rPr>
              <w:t xml:space="preserve">, </w:t>
            </w:r>
            <w:proofErr w:type="spellStart"/>
            <w:r w:rsidR="00460653" w:rsidRPr="00464E27">
              <w:rPr>
                <w:lang w:val="en-US"/>
              </w:rPr>
              <w:t>iar</w:t>
            </w:r>
            <w:proofErr w:type="spellEnd"/>
            <w:r w:rsidR="00460653" w:rsidRPr="00464E27">
              <w:rPr>
                <w:lang w:val="en-US"/>
              </w:rPr>
              <w:t xml:space="preserve"> la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evacua</w:t>
            </w:r>
            <w:proofErr w:type="spellEnd"/>
            <w:r w:rsidR="00460653" w:rsidRPr="00464E27">
              <w:rPr>
                <w:lang w:val="en-US"/>
              </w:rPr>
              <w:t xml:space="preserve"> de pe </w:t>
            </w:r>
            <w:proofErr w:type="spellStart"/>
            <w:r w:rsidR="00460653" w:rsidRPr="00464E27">
              <w:rPr>
                <w:lang w:val="en-US"/>
              </w:rPr>
              <w:t>şantier</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utilajele</w:t>
            </w:r>
            <w:proofErr w:type="spellEnd"/>
            <w:r w:rsidR="00460653" w:rsidRPr="00464E27">
              <w:rPr>
                <w:lang w:val="en-US"/>
              </w:rPr>
              <w:t xml:space="preserve"> de </w:t>
            </w:r>
            <w:proofErr w:type="spellStart"/>
            <w:r w:rsidR="00460653" w:rsidRPr="00464E27">
              <w:rPr>
                <w:lang w:val="en-US"/>
              </w:rPr>
              <w:t>construcţie</w:t>
            </w:r>
            <w:proofErr w:type="spellEnd"/>
            <w:r w:rsidR="00460653" w:rsidRPr="00464E27">
              <w:rPr>
                <w:lang w:val="en-US"/>
              </w:rPr>
              <w:t xml:space="preserve">, </w:t>
            </w:r>
            <w:proofErr w:type="spellStart"/>
            <w:r w:rsidR="00460653" w:rsidRPr="00464E27">
              <w:rPr>
                <w:lang w:val="en-US"/>
              </w:rPr>
              <w:t>surplusurile</w:t>
            </w:r>
            <w:proofErr w:type="spellEnd"/>
            <w:r w:rsidR="00460653" w:rsidRPr="00464E27">
              <w:rPr>
                <w:lang w:val="en-US"/>
              </w:rPr>
              <w:t xml:space="preserve"> de </w:t>
            </w:r>
            <w:proofErr w:type="spellStart"/>
            <w:r w:rsidR="00460653" w:rsidRPr="00464E27">
              <w:rPr>
                <w:lang w:val="en-US"/>
              </w:rPr>
              <w:t>materiale</w:t>
            </w:r>
            <w:proofErr w:type="spellEnd"/>
            <w:r w:rsidR="00460653" w:rsidRPr="00464E27">
              <w:rPr>
                <w:lang w:val="en-US"/>
              </w:rPr>
              <w:t xml:space="preserve">, </w:t>
            </w:r>
            <w:proofErr w:type="spellStart"/>
            <w:r w:rsidR="00460653" w:rsidRPr="00464E27">
              <w:rPr>
                <w:lang w:val="en-US"/>
              </w:rPr>
              <w:t>deşeurile</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provizorii</w:t>
            </w:r>
            <w:proofErr w:type="spellEnd"/>
            <w:r w:rsidR="00460653" w:rsidRPr="00464E27">
              <w:rPr>
                <w:lang w:val="en-US"/>
              </w:rPr>
              <w:t xml:space="preserve">. </w:t>
            </w:r>
          </w:p>
          <w:p w14:paraId="0C6D10CC" w14:textId="77777777" w:rsidR="00B96242" w:rsidRPr="00464E27" w:rsidRDefault="00BE5A1E" w:rsidP="00196AB4">
            <w:pPr>
              <w:pStyle w:val="NormalWeb"/>
              <w:tabs>
                <w:tab w:val="left" w:pos="426"/>
                <w:tab w:val="left" w:pos="3645"/>
              </w:tabs>
              <w:spacing w:line="276" w:lineRule="auto"/>
              <w:ind w:firstLine="0"/>
              <w:rPr>
                <w:lang w:val="en-US"/>
              </w:rPr>
            </w:pPr>
            <w:r w:rsidRPr="00464E27">
              <w:rPr>
                <w:lang w:val="en-US"/>
              </w:rPr>
              <w:t>4.2</w:t>
            </w:r>
            <w:r w:rsidR="00893327" w:rsidRPr="00464E27">
              <w:rPr>
                <w:lang w:val="en-US"/>
              </w:rPr>
              <w:t>6</w:t>
            </w:r>
            <w:r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obţină</w:t>
            </w:r>
            <w:proofErr w:type="spellEnd"/>
            <w:r w:rsidR="00460653" w:rsidRPr="00464E27">
              <w:rPr>
                <w:lang w:val="en-US"/>
              </w:rPr>
              <w:t xml:space="preserve">, pe propria </w:t>
            </w:r>
            <w:proofErr w:type="spellStart"/>
            <w:r w:rsidR="00460653" w:rsidRPr="00464E27">
              <w:rPr>
                <w:lang w:val="en-US"/>
              </w:rPr>
              <w:t>cheltuială</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avizele</w:t>
            </w:r>
            <w:proofErr w:type="spellEnd"/>
            <w:r w:rsidR="00460653" w:rsidRPr="00464E27">
              <w:rPr>
                <w:lang w:val="en-US"/>
              </w:rPr>
              <w:t xml:space="preserve">, </w:t>
            </w:r>
            <w:proofErr w:type="spellStart"/>
            <w:r w:rsidR="00460653" w:rsidRPr="00464E27">
              <w:rPr>
                <w:lang w:val="en-US"/>
              </w:rPr>
              <w:t>autorizaţiile</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aprobările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plătească</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taxele</w:t>
            </w:r>
            <w:proofErr w:type="spellEnd"/>
            <w:r w:rsidR="00460653" w:rsidRPr="00464E27">
              <w:rPr>
                <w:lang w:val="en-US"/>
              </w:rPr>
              <w:t xml:space="preserve"> </w:t>
            </w:r>
            <w:proofErr w:type="spellStart"/>
            <w:r w:rsidR="00460653" w:rsidRPr="00464E27">
              <w:rPr>
                <w:lang w:val="en-US"/>
              </w:rPr>
              <w:t>necesare</w:t>
            </w:r>
            <w:proofErr w:type="spellEnd"/>
            <w:r w:rsidR="00460653" w:rsidRPr="00464E27">
              <w:rPr>
                <w:lang w:val="en-US"/>
              </w:rPr>
              <w:t xml:space="preserve"> legate de </w:t>
            </w:r>
            <w:proofErr w:type="spellStart"/>
            <w:r w:rsidR="00460653" w:rsidRPr="00464E27">
              <w:rPr>
                <w:lang w:val="en-US"/>
              </w:rPr>
              <w:t>execuţia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bunuri</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drepturi</w:t>
            </w:r>
            <w:proofErr w:type="spellEnd"/>
            <w:r w:rsidR="00460653" w:rsidRPr="00464E27">
              <w:rPr>
                <w:lang w:val="en-US"/>
              </w:rPr>
              <w:t xml:space="preserve"> </w:t>
            </w:r>
            <w:proofErr w:type="spellStart"/>
            <w:r w:rsidR="00460653" w:rsidRPr="00464E27">
              <w:rPr>
                <w:lang w:val="en-US"/>
              </w:rPr>
              <w:t>afectate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care pot fi </w:t>
            </w:r>
            <w:proofErr w:type="spellStart"/>
            <w:r w:rsidR="00460653" w:rsidRPr="00464E27">
              <w:rPr>
                <w:lang w:val="en-US"/>
              </w:rPr>
              <w:t>afectate</w:t>
            </w:r>
            <w:proofErr w:type="spellEnd"/>
            <w:r w:rsidR="00460653" w:rsidRPr="00464E27">
              <w:rPr>
                <w:lang w:val="en-US"/>
              </w:rPr>
              <w:t xml:space="preserve"> de </w:t>
            </w:r>
            <w:proofErr w:type="spellStart"/>
            <w:r w:rsidR="00460653" w:rsidRPr="00464E27">
              <w:rPr>
                <w:lang w:val="en-US"/>
              </w:rPr>
              <w:t>execuţia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
          <w:p w14:paraId="4F2A2745" w14:textId="77777777" w:rsidR="00460653" w:rsidRPr="00464E27" w:rsidRDefault="00460653" w:rsidP="00196AB4">
            <w:pPr>
              <w:pStyle w:val="NormalWeb"/>
              <w:tabs>
                <w:tab w:val="left" w:pos="426"/>
                <w:tab w:val="left" w:pos="3645"/>
              </w:tabs>
              <w:spacing w:line="276" w:lineRule="auto"/>
              <w:ind w:firstLine="0"/>
              <w:rPr>
                <w:lang w:val="en-US"/>
              </w:rPr>
            </w:pPr>
          </w:p>
          <w:p w14:paraId="1F314EA5"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41A2DBD8"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FD8C763" w14:textId="77777777" w:rsidR="005B666D" w:rsidRPr="00FF430B" w:rsidRDefault="005B666D" w:rsidP="00196AB4">
            <w:pPr>
              <w:pStyle w:val="ListParagraph"/>
              <w:numPr>
                <w:ilvl w:val="0"/>
                <w:numId w:val="0"/>
              </w:numPr>
              <w:tabs>
                <w:tab w:val="left" w:pos="1755"/>
              </w:tabs>
            </w:pPr>
          </w:p>
          <w:p w14:paraId="5A65D33E"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0F65C6CC" w14:textId="77777777" w:rsidR="005B666D" w:rsidRPr="00464E27" w:rsidRDefault="00BE5A1E" w:rsidP="00196AB4">
            <w:pPr>
              <w:pStyle w:val="NormalWeb"/>
              <w:tabs>
                <w:tab w:val="left" w:pos="567"/>
              </w:tabs>
              <w:spacing w:line="276" w:lineRule="auto"/>
              <w:ind w:firstLine="0"/>
              <w:rPr>
                <w:lang w:val="en-US"/>
              </w:rPr>
            </w:pPr>
            <w:r w:rsidRPr="00464E27">
              <w:rPr>
                <w:lang w:val="en-US"/>
              </w:rPr>
              <w:t xml:space="preserve">6.1. </w:t>
            </w:r>
            <w:proofErr w:type="spellStart"/>
            <w:r w:rsidR="005B666D" w:rsidRPr="00464E27">
              <w:rPr>
                <w:lang w:val="en-US"/>
              </w:rPr>
              <w:t>Antreprenorul</w:t>
            </w:r>
            <w:proofErr w:type="spellEnd"/>
            <w:r w:rsidR="005B666D" w:rsidRPr="00464E27">
              <w:rPr>
                <w:lang w:val="en-US"/>
              </w:rPr>
              <w:t xml:space="preserve"> </w:t>
            </w:r>
            <w:proofErr w:type="spellStart"/>
            <w:r w:rsidR="005B666D" w:rsidRPr="00464E27">
              <w:rPr>
                <w:lang w:val="en-US"/>
              </w:rPr>
              <w:t>este</w:t>
            </w:r>
            <w:proofErr w:type="spellEnd"/>
            <w:r w:rsidR="005B666D" w:rsidRPr="00464E27">
              <w:rPr>
                <w:lang w:val="en-US"/>
              </w:rPr>
              <w:t xml:space="preserve"> </w:t>
            </w:r>
            <w:proofErr w:type="spellStart"/>
            <w:r w:rsidR="005B666D" w:rsidRPr="00464E27">
              <w:rPr>
                <w:lang w:val="en-US"/>
              </w:rPr>
              <w:t>obligat</w:t>
            </w:r>
            <w:proofErr w:type="spellEnd"/>
            <w:r w:rsidR="005B666D" w:rsidRPr="00464E27">
              <w:rPr>
                <w:lang w:val="en-US"/>
              </w:rPr>
              <w:t xml:space="preserve"> </w:t>
            </w:r>
            <w:proofErr w:type="spellStart"/>
            <w:r w:rsidR="005B666D" w:rsidRPr="00464E27">
              <w:rPr>
                <w:lang w:val="en-US"/>
              </w:rPr>
              <w:t>să</w:t>
            </w:r>
            <w:proofErr w:type="spellEnd"/>
            <w:r w:rsidR="005B666D" w:rsidRPr="00464E27">
              <w:rPr>
                <w:lang w:val="en-US"/>
              </w:rPr>
              <w:t xml:space="preserve"> execute </w:t>
            </w:r>
            <w:proofErr w:type="spellStart"/>
            <w:r w:rsidR="005B666D" w:rsidRPr="00464E27">
              <w:rPr>
                <w:lang w:val="en-US"/>
              </w:rPr>
              <w:t>toate</w:t>
            </w:r>
            <w:proofErr w:type="spellEnd"/>
            <w:r w:rsidR="005B666D" w:rsidRPr="00464E27">
              <w:rPr>
                <w:lang w:val="en-US"/>
              </w:rPr>
              <w:t xml:space="preserve"> </w:t>
            </w:r>
            <w:proofErr w:type="spellStart"/>
            <w:r w:rsidR="005B666D" w:rsidRPr="00464E27">
              <w:rPr>
                <w:lang w:val="en-US"/>
              </w:rPr>
              <w:t>lucrările</w:t>
            </w:r>
            <w:proofErr w:type="spellEnd"/>
            <w:r w:rsidR="005B666D" w:rsidRPr="00464E27">
              <w:rPr>
                <w:lang w:val="en-US"/>
              </w:rPr>
              <w:t xml:space="preserve">, </w:t>
            </w:r>
            <w:proofErr w:type="spellStart"/>
            <w:r w:rsidR="005B666D" w:rsidRPr="00464E27">
              <w:rPr>
                <w:lang w:val="en-US"/>
              </w:rPr>
              <w:t>prevăzute</w:t>
            </w:r>
            <w:proofErr w:type="spellEnd"/>
            <w:r w:rsidR="005B666D" w:rsidRPr="00464E27">
              <w:rPr>
                <w:lang w:val="en-US"/>
              </w:rPr>
              <w:t xml:space="preserve"> </w:t>
            </w:r>
            <w:proofErr w:type="spellStart"/>
            <w:r w:rsidR="005B666D" w:rsidRPr="00464E27">
              <w:rPr>
                <w:lang w:val="en-US"/>
              </w:rPr>
              <w:t>în</w:t>
            </w:r>
            <w:proofErr w:type="spellEnd"/>
            <w:r w:rsidR="005B666D" w:rsidRPr="00464E27">
              <w:rPr>
                <w:lang w:val="en-US"/>
              </w:rPr>
              <w:t xml:space="preserve"> contract, </w:t>
            </w:r>
            <w:proofErr w:type="spellStart"/>
            <w:r w:rsidR="005B666D" w:rsidRPr="00464E27">
              <w:rPr>
                <w:lang w:val="en-US"/>
              </w:rPr>
              <w:t>în</w:t>
            </w:r>
            <w:proofErr w:type="spellEnd"/>
            <w:r w:rsidR="005B666D" w:rsidRPr="00464E27">
              <w:rPr>
                <w:lang w:val="en-US"/>
              </w:rPr>
              <w:t xml:space="preserve"> </w:t>
            </w:r>
            <w:proofErr w:type="spellStart"/>
            <w:r w:rsidR="005B666D" w:rsidRPr="00464E27">
              <w:rPr>
                <w:lang w:val="en-US"/>
              </w:rPr>
              <w:t>termenele</w:t>
            </w:r>
            <w:proofErr w:type="spellEnd"/>
            <w:r w:rsidR="005B666D" w:rsidRPr="00464E27">
              <w:rPr>
                <w:lang w:val="en-US"/>
              </w:rPr>
              <w:t xml:space="preserve"> </w:t>
            </w:r>
            <w:proofErr w:type="spellStart"/>
            <w:r w:rsidR="005B666D" w:rsidRPr="00464E27">
              <w:rPr>
                <w:lang w:val="en-US"/>
              </w:rPr>
              <w:t>stabilite</w:t>
            </w:r>
            <w:proofErr w:type="spellEnd"/>
            <w:r w:rsidR="005B666D" w:rsidRPr="00464E27">
              <w:rPr>
                <w:lang w:val="en-US"/>
              </w:rPr>
              <w:t xml:space="preserve"> </w:t>
            </w:r>
            <w:proofErr w:type="spellStart"/>
            <w:r w:rsidR="005B666D" w:rsidRPr="00464E27">
              <w:rPr>
                <w:lang w:val="en-US"/>
              </w:rPr>
              <w:t>prin</w:t>
            </w:r>
            <w:proofErr w:type="spellEnd"/>
            <w:r w:rsidR="005B666D" w:rsidRPr="00464E27">
              <w:rPr>
                <w:lang w:val="en-US"/>
              </w:rPr>
              <w:t xml:space="preserve"> </w:t>
            </w:r>
            <w:proofErr w:type="spellStart"/>
            <w:r w:rsidR="005B666D" w:rsidRPr="00464E27">
              <w:rPr>
                <w:lang w:val="en-US"/>
              </w:rPr>
              <w:t>graficul</w:t>
            </w:r>
            <w:proofErr w:type="spellEnd"/>
            <w:r w:rsidR="005B666D" w:rsidRPr="00464E27">
              <w:rPr>
                <w:lang w:val="en-US"/>
              </w:rPr>
              <w:t xml:space="preserve"> general de </w:t>
            </w:r>
            <w:proofErr w:type="spellStart"/>
            <w:r w:rsidR="005B666D" w:rsidRPr="00464E27">
              <w:rPr>
                <w:lang w:val="en-US"/>
              </w:rPr>
              <w:t>realizare</w:t>
            </w:r>
            <w:proofErr w:type="spellEnd"/>
            <w:r w:rsidR="005B666D" w:rsidRPr="00464E27">
              <w:rPr>
                <w:lang w:val="en-US"/>
              </w:rPr>
              <w:t xml:space="preserve"> a </w:t>
            </w:r>
            <w:proofErr w:type="spellStart"/>
            <w:r w:rsidR="005B666D" w:rsidRPr="00464E27">
              <w:rPr>
                <w:lang w:val="en-US"/>
              </w:rPr>
              <w:t>lucrărilor</w:t>
            </w:r>
            <w:proofErr w:type="spellEnd"/>
            <w:r w:rsidR="005B666D" w:rsidRPr="00464E27">
              <w:rPr>
                <w:lang w:val="en-US"/>
              </w:rPr>
              <w:t xml:space="preserve"> </w:t>
            </w:r>
            <w:proofErr w:type="spellStart"/>
            <w:r w:rsidR="005B666D" w:rsidRPr="00464E27">
              <w:rPr>
                <w:lang w:val="en-US"/>
              </w:rPr>
              <w:t>şi</w:t>
            </w:r>
            <w:proofErr w:type="spellEnd"/>
            <w:r w:rsidR="005B666D" w:rsidRPr="00464E27">
              <w:rPr>
                <w:lang w:val="en-US"/>
              </w:rPr>
              <w:t xml:space="preserve"> </w:t>
            </w:r>
            <w:proofErr w:type="spellStart"/>
            <w:r w:rsidR="005B666D" w:rsidRPr="00464E27">
              <w:rPr>
                <w:lang w:val="en-US"/>
              </w:rPr>
              <w:t>graficul</w:t>
            </w:r>
            <w:proofErr w:type="spellEnd"/>
            <w:r w:rsidR="005B666D" w:rsidRPr="00464E27">
              <w:rPr>
                <w:lang w:val="en-US"/>
              </w:rPr>
              <w:t xml:space="preserve"> de </w:t>
            </w:r>
            <w:proofErr w:type="spellStart"/>
            <w:r w:rsidR="005B666D" w:rsidRPr="00464E27">
              <w:rPr>
                <w:lang w:val="en-US"/>
              </w:rPr>
              <w:t>execuţie</w:t>
            </w:r>
            <w:proofErr w:type="spellEnd"/>
            <w:r w:rsidR="005D4B79" w:rsidRPr="00464E27">
              <w:rPr>
                <w:lang w:val="en-US"/>
              </w:rPr>
              <w:t xml:space="preserve"> </w:t>
            </w:r>
            <w:proofErr w:type="spellStart"/>
            <w:r w:rsidR="005B666D" w:rsidRPr="00464E27">
              <w:rPr>
                <w:lang w:val="en-US"/>
              </w:rPr>
              <w:t>şi</w:t>
            </w:r>
            <w:proofErr w:type="spellEnd"/>
            <w:r w:rsidR="005B666D" w:rsidRPr="00464E27">
              <w:rPr>
                <w:lang w:val="en-US"/>
              </w:rPr>
              <w:t xml:space="preserve"> de o </w:t>
            </w:r>
            <w:proofErr w:type="spellStart"/>
            <w:r w:rsidR="005B666D" w:rsidRPr="00464E27">
              <w:rPr>
                <w:lang w:val="en-US"/>
              </w:rPr>
              <w:t>calitate</w:t>
            </w:r>
            <w:proofErr w:type="spellEnd"/>
            <w:r w:rsidR="005B666D" w:rsidRPr="00464E27">
              <w:rPr>
                <w:lang w:val="en-US"/>
              </w:rPr>
              <w:t xml:space="preserve"> </w:t>
            </w:r>
            <w:proofErr w:type="spellStart"/>
            <w:r w:rsidR="005B666D" w:rsidRPr="00464E27">
              <w:rPr>
                <w:lang w:val="en-US"/>
              </w:rPr>
              <w:t>corespunzătoare</w:t>
            </w:r>
            <w:proofErr w:type="spellEnd"/>
            <w:r w:rsidR="005B666D" w:rsidRPr="00464E27">
              <w:rPr>
                <w:lang w:val="en-US"/>
              </w:rPr>
              <w:t xml:space="preserve"> </w:t>
            </w:r>
            <w:proofErr w:type="spellStart"/>
            <w:r w:rsidR="005B666D" w:rsidRPr="00464E27">
              <w:rPr>
                <w:lang w:val="en-US"/>
              </w:rPr>
              <w:t>prevederilor</w:t>
            </w:r>
            <w:proofErr w:type="spellEnd"/>
            <w:r w:rsidR="005B666D" w:rsidRPr="00464E27">
              <w:rPr>
                <w:lang w:val="en-US"/>
              </w:rPr>
              <w:t xml:space="preserve"> </w:t>
            </w:r>
            <w:proofErr w:type="spellStart"/>
            <w:r w:rsidR="005B666D" w:rsidRPr="00464E27">
              <w:rPr>
                <w:lang w:val="en-US"/>
              </w:rPr>
              <w:t>actelor</w:t>
            </w:r>
            <w:proofErr w:type="spellEnd"/>
            <w:r w:rsidR="005B666D" w:rsidRPr="00464E27">
              <w:rPr>
                <w:lang w:val="en-US"/>
              </w:rPr>
              <w:t xml:space="preserve"> normative </w:t>
            </w:r>
            <w:proofErr w:type="spellStart"/>
            <w:proofErr w:type="gramStart"/>
            <w:r w:rsidR="005B666D" w:rsidRPr="00464E27">
              <w:rPr>
                <w:lang w:val="en-US"/>
              </w:rPr>
              <w:t>şi</w:t>
            </w:r>
            <w:proofErr w:type="spellEnd"/>
            <w:r w:rsidR="005B666D" w:rsidRPr="00464E27">
              <w:rPr>
                <w:lang w:val="en-US"/>
              </w:rPr>
              <w:t xml:space="preserve">  </w:t>
            </w:r>
            <w:proofErr w:type="spellStart"/>
            <w:r w:rsidR="005B666D" w:rsidRPr="00464E27">
              <w:rPr>
                <w:lang w:val="en-US"/>
              </w:rPr>
              <w:t>prezentului</w:t>
            </w:r>
            <w:proofErr w:type="spellEnd"/>
            <w:proofErr w:type="gramEnd"/>
            <w:r w:rsidR="005B666D" w:rsidRPr="00464E27">
              <w:rPr>
                <w:lang w:val="en-US"/>
              </w:rPr>
              <w:t xml:space="preserve"> contract.</w:t>
            </w:r>
          </w:p>
          <w:p w14:paraId="4E882858" w14:textId="77777777" w:rsidR="005B666D" w:rsidRPr="00464E27" w:rsidRDefault="00BE5A1E" w:rsidP="00196AB4">
            <w:pPr>
              <w:pStyle w:val="NormalWeb"/>
              <w:tabs>
                <w:tab w:val="left" w:pos="567"/>
              </w:tabs>
              <w:spacing w:line="276" w:lineRule="auto"/>
              <w:ind w:firstLine="0"/>
              <w:rPr>
                <w:lang w:val="en-US"/>
              </w:rPr>
            </w:pPr>
            <w:r w:rsidRPr="00464E27">
              <w:rPr>
                <w:lang w:val="en-US"/>
              </w:rPr>
              <w:t xml:space="preserve">6.2. </w:t>
            </w:r>
            <w:proofErr w:type="spellStart"/>
            <w:r w:rsidR="005B666D" w:rsidRPr="00464E27">
              <w:rPr>
                <w:lang w:val="en-US"/>
              </w:rPr>
              <w:t>În</w:t>
            </w:r>
            <w:proofErr w:type="spellEnd"/>
            <w:r w:rsidR="005B666D" w:rsidRPr="00464E27">
              <w:rPr>
                <w:lang w:val="en-US"/>
              </w:rPr>
              <w:t xml:space="preserve"> </w:t>
            </w:r>
            <w:proofErr w:type="spellStart"/>
            <w:r w:rsidR="005B666D" w:rsidRPr="00464E27">
              <w:rPr>
                <w:lang w:val="en-US"/>
              </w:rPr>
              <w:t>cazul</w:t>
            </w:r>
            <w:proofErr w:type="spellEnd"/>
            <w:r w:rsidR="005B666D" w:rsidRPr="00464E27">
              <w:rPr>
                <w:lang w:val="en-US"/>
              </w:rPr>
              <w:t xml:space="preserve"> </w:t>
            </w:r>
            <w:proofErr w:type="spellStart"/>
            <w:r w:rsidR="005B666D" w:rsidRPr="00464E27">
              <w:rPr>
                <w:lang w:val="en-US"/>
              </w:rPr>
              <w:t>în</w:t>
            </w:r>
            <w:proofErr w:type="spellEnd"/>
            <w:r w:rsidR="005B666D" w:rsidRPr="00464E27">
              <w:rPr>
                <w:lang w:val="en-US"/>
              </w:rPr>
              <w:t xml:space="preserve"> care </w:t>
            </w:r>
            <w:proofErr w:type="spellStart"/>
            <w:r w:rsidR="005B666D" w:rsidRPr="00464E27">
              <w:rPr>
                <w:lang w:val="en-US"/>
              </w:rPr>
              <w:t>părţile</w:t>
            </w:r>
            <w:proofErr w:type="spellEnd"/>
            <w:r w:rsidR="005B666D" w:rsidRPr="00464E27">
              <w:rPr>
                <w:lang w:val="en-US"/>
              </w:rPr>
              <w:t xml:space="preserve"> din </w:t>
            </w:r>
            <w:proofErr w:type="spellStart"/>
            <w:r w:rsidR="005B666D" w:rsidRPr="00464E27">
              <w:rPr>
                <w:lang w:val="en-US"/>
              </w:rPr>
              <w:t>lucrarea</w:t>
            </w:r>
            <w:proofErr w:type="spellEnd"/>
            <w:r w:rsidR="005B666D" w:rsidRPr="00464E27">
              <w:rPr>
                <w:lang w:val="en-US"/>
              </w:rPr>
              <w:t xml:space="preserve"> </w:t>
            </w:r>
            <w:proofErr w:type="spellStart"/>
            <w:r w:rsidR="005B666D" w:rsidRPr="00464E27">
              <w:rPr>
                <w:lang w:val="en-US"/>
              </w:rPr>
              <w:t>ce</w:t>
            </w:r>
            <w:proofErr w:type="spellEnd"/>
            <w:r w:rsidR="005B666D" w:rsidRPr="00464E27">
              <w:rPr>
                <w:lang w:val="en-US"/>
              </w:rPr>
              <w:t xml:space="preserve"> se </w:t>
            </w:r>
            <w:proofErr w:type="spellStart"/>
            <w:r w:rsidR="005B666D" w:rsidRPr="00464E27">
              <w:rPr>
                <w:lang w:val="en-US"/>
              </w:rPr>
              <w:t>contractează</w:t>
            </w:r>
            <w:proofErr w:type="spellEnd"/>
            <w:r w:rsidR="005B666D" w:rsidRPr="00464E27">
              <w:rPr>
                <w:lang w:val="en-US"/>
              </w:rPr>
              <w:t xml:space="preserve"> se </w:t>
            </w:r>
            <w:proofErr w:type="spellStart"/>
            <w:r w:rsidR="005B666D" w:rsidRPr="00464E27">
              <w:rPr>
                <w:lang w:val="en-US"/>
              </w:rPr>
              <w:t>execută</w:t>
            </w:r>
            <w:proofErr w:type="spellEnd"/>
            <w:r w:rsidR="005B666D" w:rsidRPr="00464E27">
              <w:rPr>
                <w:lang w:val="en-US"/>
              </w:rPr>
              <w:t xml:space="preserve"> </w:t>
            </w:r>
            <w:proofErr w:type="spellStart"/>
            <w:r w:rsidR="005B666D" w:rsidRPr="00464E27">
              <w:rPr>
                <w:lang w:val="en-US"/>
              </w:rPr>
              <w:t>în</w:t>
            </w:r>
            <w:proofErr w:type="spellEnd"/>
            <w:r w:rsidR="005B666D" w:rsidRPr="00464E27">
              <w:rPr>
                <w:lang w:val="en-US"/>
              </w:rPr>
              <w:t xml:space="preserve"> </w:t>
            </w:r>
            <w:proofErr w:type="spellStart"/>
            <w:r w:rsidR="005B666D" w:rsidRPr="00464E27">
              <w:rPr>
                <w:lang w:val="en-US"/>
              </w:rPr>
              <w:t>subantrepriză</w:t>
            </w:r>
            <w:proofErr w:type="spellEnd"/>
            <w:r w:rsidR="005B666D" w:rsidRPr="00464E27">
              <w:rPr>
                <w:lang w:val="en-US"/>
              </w:rPr>
              <w:t xml:space="preserve">, </w:t>
            </w:r>
            <w:proofErr w:type="spellStart"/>
            <w:r w:rsidR="005B666D" w:rsidRPr="00464E27">
              <w:rPr>
                <w:lang w:val="en-US"/>
              </w:rPr>
              <w:t>Antreprenorul</w:t>
            </w:r>
            <w:proofErr w:type="spellEnd"/>
            <w:r w:rsidR="005B666D" w:rsidRPr="00464E27">
              <w:rPr>
                <w:lang w:val="en-US"/>
              </w:rPr>
              <w:t xml:space="preserve"> </w:t>
            </w:r>
            <w:proofErr w:type="spellStart"/>
            <w:r w:rsidR="005B666D" w:rsidRPr="00464E27">
              <w:rPr>
                <w:lang w:val="en-US"/>
              </w:rPr>
              <w:t>trebuie</w:t>
            </w:r>
            <w:proofErr w:type="spellEnd"/>
            <w:r w:rsidR="005B666D" w:rsidRPr="00464E27">
              <w:rPr>
                <w:lang w:val="en-US"/>
              </w:rPr>
              <w:t xml:space="preserve"> </w:t>
            </w:r>
            <w:proofErr w:type="spellStart"/>
            <w:r w:rsidR="005B666D" w:rsidRPr="00464E27">
              <w:rPr>
                <w:lang w:val="en-US"/>
              </w:rPr>
              <w:t>să</w:t>
            </w:r>
            <w:proofErr w:type="spellEnd"/>
            <w:r w:rsidR="005B666D" w:rsidRPr="00464E27">
              <w:rPr>
                <w:lang w:val="en-US"/>
              </w:rPr>
              <w:t xml:space="preserve"> </w:t>
            </w:r>
            <w:proofErr w:type="spellStart"/>
            <w:r w:rsidR="005B666D" w:rsidRPr="00464E27">
              <w:rPr>
                <w:lang w:val="en-US"/>
              </w:rPr>
              <w:t>prezinte</w:t>
            </w:r>
            <w:proofErr w:type="spellEnd"/>
            <w:r w:rsidR="005B666D" w:rsidRPr="00464E27">
              <w:rPr>
                <w:lang w:val="en-US"/>
              </w:rPr>
              <w:t xml:space="preserve">, cu </w:t>
            </w:r>
            <w:proofErr w:type="spellStart"/>
            <w:r w:rsidR="005B666D" w:rsidRPr="00464E27">
              <w:rPr>
                <w:lang w:val="en-US"/>
              </w:rPr>
              <w:t>ocazia</w:t>
            </w:r>
            <w:proofErr w:type="spellEnd"/>
            <w:r w:rsidR="005B666D" w:rsidRPr="00464E27">
              <w:rPr>
                <w:lang w:val="en-US"/>
              </w:rPr>
              <w:t xml:space="preserve"> </w:t>
            </w:r>
            <w:proofErr w:type="spellStart"/>
            <w:r w:rsidR="005B666D" w:rsidRPr="00464E27">
              <w:rPr>
                <w:lang w:val="en-US"/>
              </w:rPr>
              <w:t>ofertării</w:t>
            </w:r>
            <w:proofErr w:type="spellEnd"/>
            <w:r w:rsidR="005B666D" w:rsidRPr="00464E27">
              <w:rPr>
                <w:lang w:val="en-US"/>
              </w:rPr>
              <w:t xml:space="preserve">, </w:t>
            </w:r>
            <w:proofErr w:type="spellStart"/>
            <w:r w:rsidR="005B666D" w:rsidRPr="00464E27">
              <w:rPr>
                <w:lang w:val="en-US"/>
              </w:rPr>
              <w:t>lista</w:t>
            </w:r>
            <w:proofErr w:type="spellEnd"/>
            <w:r w:rsidR="005B666D" w:rsidRPr="00464E27">
              <w:rPr>
                <w:lang w:val="en-US"/>
              </w:rPr>
              <w:t xml:space="preserve"> </w:t>
            </w:r>
            <w:proofErr w:type="spellStart"/>
            <w:r w:rsidR="005B666D" w:rsidRPr="00464E27">
              <w:rPr>
                <w:lang w:val="en-US"/>
              </w:rPr>
              <w:t>subantreprenorilor</w:t>
            </w:r>
            <w:proofErr w:type="spellEnd"/>
            <w:r w:rsidR="005B666D" w:rsidRPr="00464E27">
              <w:rPr>
                <w:lang w:val="en-US"/>
              </w:rPr>
              <w:t xml:space="preserve"> </w:t>
            </w:r>
            <w:proofErr w:type="spellStart"/>
            <w:r w:rsidR="005B666D" w:rsidRPr="00464E27">
              <w:rPr>
                <w:lang w:val="en-US"/>
              </w:rPr>
              <w:t>şi</w:t>
            </w:r>
            <w:proofErr w:type="spellEnd"/>
            <w:r w:rsidR="005B666D" w:rsidRPr="00464E27">
              <w:rPr>
                <w:lang w:val="en-US"/>
              </w:rPr>
              <w:t xml:space="preserve"> </w:t>
            </w:r>
            <w:proofErr w:type="spellStart"/>
            <w:r w:rsidR="005B666D" w:rsidRPr="00464E27">
              <w:rPr>
                <w:lang w:val="en-US"/>
              </w:rPr>
              <w:t>lucrările</w:t>
            </w:r>
            <w:proofErr w:type="spellEnd"/>
            <w:r w:rsidR="005B666D" w:rsidRPr="00464E27">
              <w:rPr>
                <w:lang w:val="en-US"/>
              </w:rPr>
              <w:t xml:space="preserve"> pe care </w:t>
            </w:r>
            <w:proofErr w:type="spellStart"/>
            <w:r w:rsidR="005B666D" w:rsidRPr="00464E27">
              <w:rPr>
                <w:lang w:val="en-US"/>
              </w:rPr>
              <w:t>aceştia</w:t>
            </w:r>
            <w:proofErr w:type="spellEnd"/>
            <w:r w:rsidR="005B666D" w:rsidRPr="00464E27">
              <w:rPr>
                <w:lang w:val="en-US"/>
              </w:rPr>
              <w:t xml:space="preserve"> le </w:t>
            </w:r>
            <w:proofErr w:type="spellStart"/>
            <w:r w:rsidR="005B666D" w:rsidRPr="00464E27">
              <w:rPr>
                <w:lang w:val="en-US"/>
              </w:rPr>
              <w:t>vor</w:t>
            </w:r>
            <w:proofErr w:type="spellEnd"/>
            <w:r w:rsidR="005B666D" w:rsidRPr="00464E27">
              <w:rPr>
                <w:lang w:val="en-US"/>
              </w:rPr>
              <w:t xml:space="preserve"> </w:t>
            </w:r>
            <w:proofErr w:type="spellStart"/>
            <w:r w:rsidR="005B666D" w:rsidRPr="00464E27">
              <w:rPr>
                <w:lang w:val="en-US"/>
              </w:rPr>
              <w:t>executa</w:t>
            </w:r>
            <w:proofErr w:type="spellEnd"/>
            <w:r w:rsidR="005B666D" w:rsidRPr="00464E27">
              <w:rPr>
                <w:lang w:val="en-US"/>
              </w:rPr>
              <w:t xml:space="preserve">. </w:t>
            </w:r>
          </w:p>
          <w:p w14:paraId="5880A690" w14:textId="77777777" w:rsidR="005B666D" w:rsidRPr="00464E27" w:rsidRDefault="00BE5A1E" w:rsidP="00196AB4">
            <w:pPr>
              <w:pStyle w:val="NormalWeb"/>
              <w:tabs>
                <w:tab w:val="left" w:pos="567"/>
              </w:tabs>
              <w:spacing w:line="276" w:lineRule="auto"/>
              <w:ind w:firstLine="0"/>
              <w:rPr>
                <w:lang w:val="en-US"/>
              </w:rPr>
            </w:pPr>
            <w:r w:rsidRPr="00464E27">
              <w:rPr>
                <w:lang w:val="en-US"/>
              </w:rPr>
              <w:t xml:space="preserve">6.3. </w:t>
            </w:r>
            <w:r w:rsidR="005B666D" w:rsidRPr="00464E27">
              <w:rPr>
                <w:lang w:val="en-US"/>
              </w:rPr>
              <w:t xml:space="preserve">Pe </w:t>
            </w:r>
            <w:proofErr w:type="spellStart"/>
            <w:r w:rsidR="005B666D" w:rsidRPr="00464E27">
              <w:rPr>
                <w:lang w:val="en-US"/>
              </w:rPr>
              <w:t>parcursul</w:t>
            </w:r>
            <w:proofErr w:type="spellEnd"/>
            <w:r w:rsidR="005B666D" w:rsidRPr="00464E27">
              <w:rPr>
                <w:lang w:val="en-US"/>
              </w:rPr>
              <w:t xml:space="preserve"> </w:t>
            </w:r>
            <w:proofErr w:type="spellStart"/>
            <w:r w:rsidR="005B666D" w:rsidRPr="00464E27">
              <w:rPr>
                <w:lang w:val="en-US"/>
              </w:rPr>
              <w:t>execuţiei</w:t>
            </w:r>
            <w:proofErr w:type="spellEnd"/>
            <w:r w:rsidR="005B666D" w:rsidRPr="00464E27">
              <w:rPr>
                <w:lang w:val="en-US"/>
              </w:rPr>
              <w:t xml:space="preserve"> </w:t>
            </w:r>
            <w:proofErr w:type="spellStart"/>
            <w:r w:rsidR="005B666D" w:rsidRPr="00464E27">
              <w:rPr>
                <w:lang w:val="en-US"/>
              </w:rPr>
              <w:t>lucrărilor</w:t>
            </w:r>
            <w:proofErr w:type="spellEnd"/>
            <w:r w:rsidR="005B666D" w:rsidRPr="00464E27">
              <w:rPr>
                <w:lang w:val="en-US"/>
              </w:rPr>
              <w:t xml:space="preserve">, </w:t>
            </w:r>
            <w:proofErr w:type="spellStart"/>
            <w:r w:rsidR="005B666D" w:rsidRPr="00464E27">
              <w:rPr>
                <w:lang w:val="en-US"/>
              </w:rPr>
              <w:t>Antreprenorul</w:t>
            </w:r>
            <w:proofErr w:type="spellEnd"/>
            <w:r w:rsidR="005B666D" w:rsidRPr="00464E27">
              <w:rPr>
                <w:lang w:val="en-US"/>
              </w:rPr>
              <w:t xml:space="preserve"> </w:t>
            </w:r>
            <w:proofErr w:type="spellStart"/>
            <w:r w:rsidR="005B666D" w:rsidRPr="00464E27">
              <w:rPr>
                <w:lang w:val="en-US"/>
              </w:rPr>
              <w:t>este</w:t>
            </w:r>
            <w:proofErr w:type="spellEnd"/>
            <w:r w:rsidR="005B666D" w:rsidRPr="00464E27">
              <w:rPr>
                <w:lang w:val="en-US"/>
              </w:rPr>
              <w:t xml:space="preserve"> </w:t>
            </w:r>
            <w:proofErr w:type="spellStart"/>
            <w:r w:rsidR="005B666D" w:rsidRPr="00464E27">
              <w:rPr>
                <w:lang w:val="en-US"/>
              </w:rPr>
              <w:t>obligat</w:t>
            </w:r>
            <w:proofErr w:type="spellEnd"/>
            <w:r w:rsidR="005B666D" w:rsidRPr="00464E27">
              <w:rPr>
                <w:lang w:val="en-US"/>
              </w:rPr>
              <w:t xml:space="preserve"> </w:t>
            </w:r>
            <w:proofErr w:type="spellStart"/>
            <w:r w:rsidR="005B666D" w:rsidRPr="00464E27">
              <w:rPr>
                <w:lang w:val="en-US"/>
              </w:rPr>
              <w:t>să</w:t>
            </w:r>
            <w:proofErr w:type="spellEnd"/>
            <w:r w:rsidR="005B666D" w:rsidRPr="00464E27">
              <w:rPr>
                <w:lang w:val="en-US"/>
              </w:rPr>
              <w:t xml:space="preserve"> </w:t>
            </w:r>
            <w:proofErr w:type="spellStart"/>
            <w:r w:rsidR="005B666D" w:rsidRPr="00464E27">
              <w:rPr>
                <w:lang w:val="en-US"/>
              </w:rPr>
              <w:t>comunice</w:t>
            </w:r>
            <w:proofErr w:type="spellEnd"/>
            <w:r w:rsidR="005B666D" w:rsidRPr="00464E27">
              <w:rPr>
                <w:lang w:val="en-US"/>
              </w:rPr>
              <w:t xml:space="preserve">, la </w:t>
            </w:r>
            <w:proofErr w:type="spellStart"/>
            <w:r w:rsidR="005B666D" w:rsidRPr="00464E27">
              <w:rPr>
                <w:lang w:val="en-US"/>
              </w:rPr>
              <w:t>cererea</w:t>
            </w:r>
            <w:proofErr w:type="spellEnd"/>
            <w:r w:rsidR="005B666D" w:rsidRPr="00464E27">
              <w:rPr>
                <w:lang w:val="en-US"/>
              </w:rPr>
              <w:t xml:space="preserve"> </w:t>
            </w:r>
            <w:proofErr w:type="spellStart"/>
            <w:r w:rsidR="005B666D" w:rsidRPr="00464E27">
              <w:rPr>
                <w:lang w:val="en-US"/>
              </w:rPr>
              <w:t>Beneficiarului</w:t>
            </w:r>
            <w:proofErr w:type="spellEnd"/>
            <w:r w:rsidR="005B666D" w:rsidRPr="00464E27">
              <w:rPr>
                <w:lang w:val="en-US"/>
              </w:rPr>
              <w:t xml:space="preserve">, </w:t>
            </w:r>
            <w:proofErr w:type="spellStart"/>
            <w:r w:rsidR="005B666D" w:rsidRPr="00464E27">
              <w:rPr>
                <w:lang w:val="en-US"/>
              </w:rPr>
              <w:t>datele</w:t>
            </w:r>
            <w:proofErr w:type="spellEnd"/>
            <w:r w:rsidR="005B666D" w:rsidRPr="00464E27">
              <w:rPr>
                <w:lang w:val="en-US"/>
              </w:rPr>
              <w:t xml:space="preserve"> de </w:t>
            </w:r>
            <w:proofErr w:type="spellStart"/>
            <w:r w:rsidR="00E364D5" w:rsidRPr="00464E27">
              <w:rPr>
                <w:lang w:val="en-US"/>
              </w:rPr>
              <w:t>identificare</w:t>
            </w:r>
            <w:proofErr w:type="spellEnd"/>
            <w:r w:rsidR="005D4B79" w:rsidRPr="00464E27">
              <w:rPr>
                <w:lang w:val="en-US"/>
              </w:rPr>
              <w:t xml:space="preserve"> </w:t>
            </w:r>
            <w:r w:rsidR="005B666D" w:rsidRPr="00464E27">
              <w:rPr>
                <w:lang w:val="en-US"/>
              </w:rPr>
              <w:t xml:space="preserve">ale </w:t>
            </w:r>
            <w:proofErr w:type="spellStart"/>
            <w:r w:rsidR="005B666D" w:rsidRPr="00464E27">
              <w:rPr>
                <w:lang w:val="en-US"/>
              </w:rPr>
              <w:t>subantreprenorilor</w:t>
            </w:r>
            <w:proofErr w:type="spellEnd"/>
            <w:r w:rsidR="005B666D" w:rsidRPr="00464E27">
              <w:rPr>
                <w:lang w:val="en-US"/>
              </w:rPr>
              <w:t xml:space="preserve">. </w:t>
            </w:r>
          </w:p>
          <w:p w14:paraId="5A82C00C" w14:textId="77777777" w:rsidR="005B666D" w:rsidRPr="00464E27" w:rsidRDefault="00BE5A1E" w:rsidP="00196AB4">
            <w:pPr>
              <w:pStyle w:val="NormalWeb"/>
              <w:tabs>
                <w:tab w:val="left" w:pos="142"/>
                <w:tab w:val="left" w:pos="284"/>
              </w:tabs>
              <w:spacing w:line="276" w:lineRule="auto"/>
              <w:ind w:firstLine="0"/>
              <w:rPr>
                <w:lang w:val="en-US"/>
              </w:rPr>
            </w:pPr>
            <w:r w:rsidRPr="00464E27">
              <w:rPr>
                <w:lang w:val="en-US"/>
              </w:rPr>
              <w:t xml:space="preserve">6.4. </w:t>
            </w:r>
            <w:proofErr w:type="spellStart"/>
            <w:r w:rsidR="005B666D" w:rsidRPr="00464E27">
              <w:rPr>
                <w:lang w:val="en-US"/>
              </w:rPr>
              <w:t>Angajarea</w:t>
            </w:r>
            <w:proofErr w:type="spellEnd"/>
            <w:r w:rsidR="005B666D" w:rsidRPr="00464E27">
              <w:rPr>
                <w:lang w:val="en-US"/>
              </w:rPr>
              <w:t xml:space="preserve"> </w:t>
            </w:r>
            <w:proofErr w:type="spellStart"/>
            <w:r w:rsidR="005B666D" w:rsidRPr="00464E27">
              <w:rPr>
                <w:lang w:val="en-US"/>
              </w:rPr>
              <w:t>forţei</w:t>
            </w:r>
            <w:proofErr w:type="spellEnd"/>
            <w:r w:rsidR="005B666D" w:rsidRPr="00464E27">
              <w:rPr>
                <w:lang w:val="en-US"/>
              </w:rPr>
              <w:t xml:space="preserve"> de </w:t>
            </w:r>
            <w:proofErr w:type="spellStart"/>
            <w:r w:rsidR="005B666D" w:rsidRPr="00464E27">
              <w:rPr>
                <w:lang w:val="en-US"/>
              </w:rPr>
              <w:t>muncă</w:t>
            </w:r>
            <w:proofErr w:type="spellEnd"/>
            <w:r w:rsidR="005B666D" w:rsidRPr="00464E27">
              <w:rPr>
                <w:lang w:val="en-US"/>
              </w:rPr>
              <w:t xml:space="preserve"> pe </w:t>
            </w:r>
            <w:proofErr w:type="spellStart"/>
            <w:r w:rsidR="005B666D" w:rsidRPr="00464E27">
              <w:rPr>
                <w:lang w:val="en-US"/>
              </w:rPr>
              <w:t>bază</w:t>
            </w:r>
            <w:proofErr w:type="spellEnd"/>
            <w:r w:rsidR="005B666D" w:rsidRPr="00464E27">
              <w:rPr>
                <w:lang w:val="en-US"/>
              </w:rPr>
              <w:t xml:space="preserve"> de </w:t>
            </w:r>
            <w:proofErr w:type="spellStart"/>
            <w:r w:rsidR="005B666D" w:rsidRPr="00464E27">
              <w:rPr>
                <w:lang w:val="en-US"/>
              </w:rPr>
              <w:t>a</w:t>
            </w:r>
            <w:r w:rsidR="003D06D0" w:rsidRPr="00464E27">
              <w:rPr>
                <w:lang w:val="en-US"/>
              </w:rPr>
              <w:t>cord</w:t>
            </w:r>
            <w:proofErr w:type="spellEnd"/>
            <w:r w:rsidR="003D06D0" w:rsidRPr="00464E27">
              <w:rPr>
                <w:lang w:val="en-US"/>
              </w:rPr>
              <w:t xml:space="preserve"> nu </w:t>
            </w:r>
            <w:proofErr w:type="spellStart"/>
            <w:r w:rsidR="003D06D0" w:rsidRPr="00464E27">
              <w:rPr>
                <w:lang w:val="en-US"/>
              </w:rPr>
              <w:t>este</w:t>
            </w:r>
            <w:proofErr w:type="spellEnd"/>
            <w:r w:rsidR="003D06D0" w:rsidRPr="00464E27">
              <w:rPr>
                <w:lang w:val="en-US"/>
              </w:rPr>
              <w:t xml:space="preserve"> </w:t>
            </w:r>
            <w:proofErr w:type="spellStart"/>
            <w:r w:rsidR="003D06D0" w:rsidRPr="00464E27">
              <w:rPr>
                <w:lang w:val="en-US"/>
              </w:rPr>
              <w:t>considerată</w:t>
            </w:r>
            <w:proofErr w:type="spellEnd"/>
            <w:r w:rsidR="005B666D" w:rsidRPr="00464E27">
              <w:rPr>
                <w:lang w:val="en-US"/>
              </w:rPr>
              <w:t xml:space="preserve"> </w:t>
            </w:r>
            <w:proofErr w:type="spellStart"/>
            <w:r w:rsidR="005B666D" w:rsidRPr="00464E27">
              <w:rPr>
                <w:lang w:val="en-US"/>
              </w:rPr>
              <w:t>obiectul</w:t>
            </w:r>
            <w:proofErr w:type="spellEnd"/>
            <w:r w:rsidR="005B666D" w:rsidRPr="00464E27">
              <w:rPr>
                <w:lang w:val="en-US"/>
              </w:rPr>
              <w:t xml:space="preserve"> </w:t>
            </w:r>
            <w:proofErr w:type="spellStart"/>
            <w:r w:rsidR="005B666D" w:rsidRPr="00464E27">
              <w:rPr>
                <w:lang w:val="en-US"/>
              </w:rPr>
              <w:t>unei</w:t>
            </w:r>
            <w:proofErr w:type="spellEnd"/>
            <w:r w:rsidR="005B666D" w:rsidRPr="00464E27">
              <w:rPr>
                <w:lang w:val="en-US"/>
              </w:rPr>
              <w:t xml:space="preserve"> </w:t>
            </w:r>
            <w:proofErr w:type="spellStart"/>
            <w:r w:rsidR="005B666D" w:rsidRPr="00464E27">
              <w:rPr>
                <w:lang w:val="en-US"/>
              </w:rPr>
              <w:t>subcontractări</w:t>
            </w:r>
            <w:proofErr w:type="spellEnd"/>
            <w:r w:rsidR="005B666D" w:rsidRPr="00464E27">
              <w:rPr>
                <w:lang w:val="en-US"/>
              </w:rPr>
              <w:t>.</w:t>
            </w:r>
          </w:p>
          <w:p w14:paraId="650E6F1D" w14:textId="77777777" w:rsidR="00684D44" w:rsidRPr="00464E27" w:rsidRDefault="00684D44" w:rsidP="00196AB4">
            <w:pPr>
              <w:pStyle w:val="NormalWeb"/>
              <w:tabs>
                <w:tab w:val="left" w:pos="142"/>
                <w:tab w:val="left" w:pos="284"/>
              </w:tabs>
              <w:spacing w:line="276" w:lineRule="auto"/>
              <w:ind w:firstLine="0"/>
              <w:rPr>
                <w:lang w:val="en-US"/>
              </w:rPr>
            </w:pPr>
          </w:p>
          <w:p w14:paraId="75C994CE"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515EAAE8"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37CF5ABA" w14:textId="77777777" w:rsidR="00460653" w:rsidRPr="00FF430B" w:rsidRDefault="00460653" w:rsidP="00196AB4">
            <w:pPr>
              <w:tabs>
                <w:tab w:val="left" w:pos="2385"/>
              </w:tabs>
              <w:jc w:val="both"/>
            </w:pPr>
          </w:p>
          <w:p w14:paraId="28D8603F"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FF12017" w14:textId="77777777" w:rsidR="00460653" w:rsidRPr="00464E27" w:rsidRDefault="00BE5A1E" w:rsidP="00196AB4">
            <w:pPr>
              <w:pStyle w:val="NormalWeb"/>
              <w:tabs>
                <w:tab w:val="left" w:pos="0"/>
              </w:tabs>
              <w:spacing w:line="276" w:lineRule="auto"/>
              <w:ind w:firstLine="0"/>
              <w:rPr>
                <w:lang w:val="en-US"/>
              </w:rPr>
            </w:pPr>
            <w:r w:rsidRPr="00464E27">
              <w:rPr>
                <w:lang w:val="en-US"/>
              </w:rPr>
              <w:t xml:space="preserve">8.1. </w:t>
            </w:r>
            <w:proofErr w:type="spellStart"/>
            <w:r w:rsidR="00460653" w:rsidRPr="00464E27">
              <w:rPr>
                <w:lang w:val="en-US"/>
              </w:rPr>
              <w:t>Materialele</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de </w:t>
            </w:r>
            <w:proofErr w:type="spellStart"/>
            <w:r w:rsidR="00460653" w:rsidRPr="00464E27">
              <w:rPr>
                <w:lang w:val="en-US"/>
              </w:rPr>
              <w:t>calitatea</w:t>
            </w:r>
            <w:proofErr w:type="spellEnd"/>
            <w:r w:rsidR="00460653" w:rsidRPr="00464E27">
              <w:rPr>
                <w:lang w:val="en-US"/>
              </w:rPr>
              <w:t xml:space="preserve"> </w:t>
            </w:r>
            <w:proofErr w:type="spellStart"/>
            <w:r w:rsidR="00460653" w:rsidRPr="00464E27">
              <w:rPr>
                <w:lang w:val="en-US"/>
              </w:rPr>
              <w:t>prevăzută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documentaţia</w:t>
            </w:r>
            <w:proofErr w:type="spellEnd"/>
            <w:r w:rsidR="00460653" w:rsidRPr="00464E27">
              <w:rPr>
                <w:lang w:val="en-US"/>
              </w:rPr>
              <w:t xml:space="preserve"> de </w:t>
            </w:r>
            <w:proofErr w:type="spellStart"/>
            <w:r w:rsidR="00460653" w:rsidRPr="00464E27">
              <w:rPr>
                <w:lang w:val="en-US"/>
              </w:rPr>
              <w:t>executare</w:t>
            </w:r>
            <w:proofErr w:type="spellEnd"/>
            <w:r w:rsidR="00460653" w:rsidRPr="00464E27">
              <w:rPr>
                <w:lang w:val="en-US"/>
              </w:rPr>
              <w:t xml:space="preserve">, </w:t>
            </w:r>
            <w:proofErr w:type="spellStart"/>
            <w:r w:rsidR="00460653" w:rsidRPr="00464E27">
              <w:rPr>
                <w:lang w:val="en-US"/>
              </w:rPr>
              <w:t>urmând</w:t>
            </w:r>
            <w:proofErr w:type="spellEnd"/>
            <w:r w:rsidR="00460653" w:rsidRPr="00464E27">
              <w:rPr>
                <w:lang w:val="en-US"/>
              </w:rPr>
              <w:t xml:space="preserve"> a fi </w:t>
            </w:r>
            <w:proofErr w:type="spellStart"/>
            <w:r w:rsidR="00460653" w:rsidRPr="00464E27">
              <w:rPr>
                <w:lang w:val="en-US"/>
              </w:rPr>
              <w:t>supuse</w:t>
            </w:r>
            <w:proofErr w:type="spellEnd"/>
            <w:r w:rsidR="00460653" w:rsidRPr="00464E27">
              <w:rPr>
                <w:lang w:val="en-US"/>
              </w:rPr>
              <w:t xml:space="preserve"> periodic la diverse </w:t>
            </w:r>
            <w:proofErr w:type="spellStart"/>
            <w:r w:rsidR="00460653" w:rsidRPr="00464E27">
              <w:rPr>
                <w:lang w:val="en-US"/>
              </w:rPr>
              <w:t>testări</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proiectantul</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ce</w:t>
            </w:r>
            <w:proofErr w:type="spellEnd"/>
            <w:r w:rsidR="00460653" w:rsidRPr="00464E27">
              <w:rPr>
                <w:lang w:val="en-US"/>
              </w:rPr>
              <w:t xml:space="preserve"> le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solicita</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asigura</w:t>
            </w:r>
            <w:proofErr w:type="spellEnd"/>
            <w:r w:rsidR="00460653" w:rsidRPr="00464E27">
              <w:rPr>
                <w:lang w:val="en-US"/>
              </w:rPr>
              <w:t xml:space="preserve">, la </w:t>
            </w:r>
            <w:proofErr w:type="spellStart"/>
            <w:r w:rsidR="00460653" w:rsidRPr="00464E27">
              <w:rPr>
                <w:lang w:val="en-US"/>
              </w:rPr>
              <w:t>cerere</w:t>
            </w:r>
            <w:proofErr w:type="spellEnd"/>
            <w:r w:rsidR="00460653" w:rsidRPr="00464E27">
              <w:rPr>
                <w:lang w:val="en-US"/>
              </w:rPr>
              <w:t xml:space="preserve">, </w:t>
            </w:r>
            <w:proofErr w:type="spellStart"/>
            <w:r w:rsidR="00460653" w:rsidRPr="00464E27">
              <w:rPr>
                <w:lang w:val="en-US"/>
              </w:rPr>
              <w:t>forţa</w:t>
            </w:r>
            <w:proofErr w:type="spellEnd"/>
            <w:r w:rsidR="00460653" w:rsidRPr="00464E27">
              <w:rPr>
                <w:lang w:val="en-US"/>
              </w:rPr>
              <w:t xml:space="preserve"> de </w:t>
            </w:r>
            <w:proofErr w:type="spellStart"/>
            <w:r w:rsidR="00460653" w:rsidRPr="00464E27">
              <w:rPr>
                <w:lang w:val="en-US"/>
              </w:rPr>
              <w:t>muncă</w:t>
            </w:r>
            <w:proofErr w:type="spellEnd"/>
            <w:r w:rsidR="00460653" w:rsidRPr="00464E27">
              <w:rPr>
                <w:lang w:val="en-US"/>
              </w:rPr>
              <w:t xml:space="preserve">, </w:t>
            </w:r>
            <w:proofErr w:type="spellStart"/>
            <w:r w:rsidR="00460653" w:rsidRPr="00464E27">
              <w:rPr>
                <w:lang w:val="en-US"/>
              </w:rPr>
              <w:t>instrumentele</w:t>
            </w:r>
            <w:proofErr w:type="spellEnd"/>
            <w:r w:rsidR="00460653" w:rsidRPr="00464E27">
              <w:rPr>
                <w:lang w:val="en-US"/>
              </w:rPr>
              <w:t xml:space="preserve">, </w:t>
            </w:r>
            <w:proofErr w:type="spellStart"/>
            <w:r w:rsidR="00460653" w:rsidRPr="00464E27">
              <w:rPr>
                <w:lang w:val="en-US"/>
              </w:rPr>
              <w:t>utilajul</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materialele</w:t>
            </w:r>
            <w:proofErr w:type="spellEnd"/>
            <w:r w:rsidR="00460653" w:rsidRPr="00464E27">
              <w:rPr>
                <w:lang w:val="en-US"/>
              </w:rPr>
              <w:t xml:space="preserve"> </w:t>
            </w:r>
            <w:proofErr w:type="spellStart"/>
            <w:r w:rsidR="00460653" w:rsidRPr="00464E27">
              <w:rPr>
                <w:lang w:val="en-US"/>
              </w:rPr>
              <w:t>necesare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examinarea</w:t>
            </w:r>
            <w:proofErr w:type="spellEnd"/>
            <w:r w:rsidR="00460653" w:rsidRPr="00464E27">
              <w:rPr>
                <w:lang w:val="en-US"/>
              </w:rPr>
              <w:t xml:space="preserve">, </w:t>
            </w:r>
            <w:proofErr w:type="spellStart"/>
            <w:r w:rsidR="00460653" w:rsidRPr="00464E27">
              <w:rPr>
                <w:lang w:val="en-US"/>
              </w:rPr>
              <w:t>măsurarea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testarea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
          <w:p w14:paraId="3068C59C" w14:textId="77777777" w:rsidR="00460653" w:rsidRPr="00464E27" w:rsidRDefault="00BE5A1E" w:rsidP="00196AB4">
            <w:pPr>
              <w:pStyle w:val="NormalWeb"/>
              <w:tabs>
                <w:tab w:val="left" w:pos="284"/>
              </w:tabs>
              <w:spacing w:line="276" w:lineRule="auto"/>
              <w:ind w:firstLine="0"/>
              <w:rPr>
                <w:lang w:val="en-US"/>
              </w:rPr>
            </w:pPr>
            <w:r w:rsidRPr="00464E27">
              <w:rPr>
                <w:lang w:val="en-US"/>
              </w:rPr>
              <w:t>8.</w:t>
            </w:r>
            <w:proofErr w:type="gramStart"/>
            <w:r w:rsidRPr="00464E27">
              <w:rPr>
                <w:lang w:val="en-US"/>
              </w:rPr>
              <w:t>2</w:t>
            </w:r>
            <w:r w:rsidR="00D05A94" w:rsidRPr="00464E27">
              <w:rPr>
                <w:lang w:val="en-US"/>
              </w:rPr>
              <w:t>.</w:t>
            </w:r>
            <w:r w:rsidR="00460653" w:rsidRPr="00464E27">
              <w:rPr>
                <w:lang w:val="en-US"/>
              </w:rPr>
              <w:t>Costul</w:t>
            </w:r>
            <w:proofErr w:type="gramEnd"/>
            <w:r w:rsidR="00460653" w:rsidRPr="00464E27">
              <w:rPr>
                <w:lang w:val="en-US"/>
              </w:rPr>
              <w:t xml:space="preserve"> </w:t>
            </w:r>
            <w:proofErr w:type="spellStart"/>
            <w:r w:rsidR="00460653" w:rsidRPr="00464E27">
              <w:rPr>
                <w:lang w:val="en-US"/>
              </w:rPr>
              <w:t>probelor</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încercărilor</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suportat</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acesta</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prevăzut</w:t>
            </w:r>
            <w:proofErr w:type="spellEnd"/>
            <w:r w:rsidR="00460653" w:rsidRPr="00464E27">
              <w:rPr>
                <w:lang w:val="en-US"/>
              </w:rPr>
              <w:t xml:space="preserve"> </w:t>
            </w:r>
            <w:proofErr w:type="spellStart"/>
            <w:r w:rsidR="00460653" w:rsidRPr="00464E27">
              <w:rPr>
                <w:lang w:val="en-US"/>
              </w:rPr>
              <w:lastRenderedPageBreak/>
              <w:t>îndocumentaţie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w:t>
            </w:r>
            <w:proofErr w:type="spellEnd"/>
            <w:r w:rsidR="00460653" w:rsidRPr="00464E27">
              <w:rPr>
                <w:lang w:val="en-US"/>
              </w:rPr>
              <w:t xml:space="preserve"> </w:t>
            </w:r>
            <w:proofErr w:type="spellStart"/>
            <w:r w:rsidR="00460653" w:rsidRPr="00464E27">
              <w:rPr>
                <w:lang w:val="en-US"/>
              </w:rPr>
              <w:t>contrar</w:t>
            </w:r>
            <w:proofErr w:type="spellEnd"/>
            <w:r w:rsidR="00460653" w:rsidRPr="00464E27">
              <w:rPr>
                <w:lang w:val="en-US"/>
              </w:rPr>
              <w:t xml:space="preserve"> </w:t>
            </w:r>
            <w:proofErr w:type="spellStart"/>
            <w:r w:rsidR="00460653" w:rsidRPr="00464E27">
              <w:rPr>
                <w:lang w:val="en-US"/>
              </w:rPr>
              <w:t>cheltuielile</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suportate</w:t>
            </w:r>
            <w:proofErr w:type="spellEnd"/>
            <w:r w:rsidR="00460653" w:rsidRPr="00464E27">
              <w:rPr>
                <w:lang w:val="en-US"/>
              </w:rPr>
              <w:t xml:space="preserve"> de </w:t>
            </w:r>
            <w:proofErr w:type="spellStart"/>
            <w:r w:rsidR="00460653" w:rsidRPr="00464E27">
              <w:rPr>
                <w:lang w:val="en-US"/>
              </w:rPr>
              <w:t>Beneficiar</w:t>
            </w:r>
            <w:proofErr w:type="spellEnd"/>
            <w:r w:rsidR="00460653" w:rsidRPr="00464E27">
              <w:rPr>
                <w:lang w:val="en-US"/>
              </w:rPr>
              <w:t xml:space="preserve">. </w:t>
            </w:r>
          </w:p>
          <w:p w14:paraId="3E71AE70" w14:textId="77777777" w:rsidR="00460653" w:rsidRPr="00FF430B" w:rsidRDefault="00BE5A1E" w:rsidP="00196AB4">
            <w:pPr>
              <w:pStyle w:val="NormalWeb"/>
              <w:tabs>
                <w:tab w:val="left" w:pos="284"/>
              </w:tabs>
              <w:spacing w:line="276" w:lineRule="auto"/>
              <w:ind w:firstLine="0"/>
            </w:pPr>
            <w:r w:rsidRPr="00464E27">
              <w:rPr>
                <w:lang w:val="en-US"/>
              </w:rPr>
              <w:t xml:space="preserve">8.3. </w:t>
            </w:r>
            <w:proofErr w:type="spellStart"/>
            <w:r w:rsidR="00460653" w:rsidRPr="00464E27">
              <w:rPr>
                <w:lang w:val="en-US"/>
              </w:rPr>
              <w:t>Probele</w:t>
            </w:r>
            <w:proofErr w:type="spellEnd"/>
            <w:r w:rsidR="00460653" w:rsidRPr="00464E27">
              <w:rPr>
                <w:lang w:val="en-US"/>
              </w:rPr>
              <w:t xml:space="preserve"> </w:t>
            </w:r>
            <w:proofErr w:type="spellStart"/>
            <w:r w:rsidR="00460653" w:rsidRPr="00464E27">
              <w:rPr>
                <w:lang w:val="en-US"/>
              </w:rPr>
              <w:t>neprevăzute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comandate</w:t>
            </w:r>
            <w:proofErr w:type="spellEnd"/>
            <w:r w:rsidR="00460653" w:rsidRPr="00464E27">
              <w:rPr>
                <w:lang w:val="en-US"/>
              </w:rPr>
              <w:t xml:space="preserve"> de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verificarea</w:t>
            </w:r>
            <w:proofErr w:type="spellEnd"/>
            <w:r w:rsidR="00460653" w:rsidRPr="00464E27">
              <w:rPr>
                <w:lang w:val="en-US"/>
              </w:rPr>
              <w:t xml:space="preserve"> </w:t>
            </w:r>
            <w:proofErr w:type="spellStart"/>
            <w:r w:rsidR="00460653" w:rsidRPr="00464E27">
              <w:rPr>
                <w:lang w:val="en-US"/>
              </w:rPr>
              <w:t>unor</w:t>
            </w:r>
            <w:proofErr w:type="spellEnd"/>
            <w:r w:rsidR="00460653" w:rsidRPr="00464E27">
              <w:rPr>
                <w:lang w:val="en-US"/>
              </w:rPr>
              <w:t xml:space="preserve"> </w:t>
            </w:r>
            <w:proofErr w:type="spellStart"/>
            <w:r w:rsidR="00460653" w:rsidRPr="00464E27">
              <w:rPr>
                <w:lang w:val="en-US"/>
              </w:rPr>
              <w:t>lucrări</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materiale</w:t>
            </w:r>
            <w:proofErr w:type="spellEnd"/>
            <w:r w:rsidR="00460653" w:rsidRPr="00464E27">
              <w:rPr>
                <w:lang w:val="en-US"/>
              </w:rPr>
              <w:t xml:space="preserve"> </w:t>
            </w:r>
            <w:proofErr w:type="spellStart"/>
            <w:r w:rsidR="00460653" w:rsidRPr="00464E27">
              <w:rPr>
                <w:lang w:val="en-US"/>
              </w:rPr>
              <w:t>puse</w:t>
            </w:r>
            <w:proofErr w:type="spellEnd"/>
            <w:r w:rsidR="00460653" w:rsidRPr="00464E27">
              <w:rPr>
                <w:lang w:val="en-US"/>
              </w:rPr>
              <w:t xml:space="preserve"> </w:t>
            </w:r>
            <w:proofErr w:type="spellStart"/>
            <w:r w:rsidR="00460653" w:rsidRPr="00464E27">
              <w:rPr>
                <w:lang w:val="en-US"/>
              </w:rPr>
              <w:t>în</w:t>
            </w:r>
            <w:proofErr w:type="spellEnd"/>
            <w:r w:rsidR="005D4B79" w:rsidRPr="00464E27">
              <w:rPr>
                <w:lang w:val="en-US"/>
              </w:rPr>
              <w:t xml:space="preserve"> </w:t>
            </w:r>
            <w:proofErr w:type="spellStart"/>
            <w:r w:rsidR="00460653" w:rsidRPr="00464E27">
              <w:rPr>
                <w:lang w:val="en-US"/>
              </w:rPr>
              <w:t>operă</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suportate</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s</w:t>
            </w:r>
            <w:r w:rsidR="003D06D0" w:rsidRPr="00464E27">
              <w:rPr>
                <w:lang w:val="en-US"/>
              </w:rPr>
              <w:t xml:space="preserve">e </w:t>
            </w:r>
            <w:proofErr w:type="spellStart"/>
            <w:r w:rsidR="003D06D0" w:rsidRPr="00464E27">
              <w:rPr>
                <w:lang w:val="en-US"/>
              </w:rPr>
              <w:t>dovedeşte</w:t>
            </w:r>
            <w:proofErr w:type="spellEnd"/>
            <w:r w:rsidR="003D06D0" w:rsidRPr="00464E27">
              <w:rPr>
                <w:lang w:val="en-US"/>
              </w:rPr>
              <w:t xml:space="preserve"> </w:t>
            </w:r>
            <w:proofErr w:type="spellStart"/>
            <w:r w:rsidR="003D06D0" w:rsidRPr="00464E27">
              <w:rPr>
                <w:lang w:val="en-US"/>
              </w:rPr>
              <w:t>că</w:t>
            </w:r>
            <w:proofErr w:type="spellEnd"/>
            <w:r w:rsidR="003D06D0" w:rsidRPr="00464E27">
              <w:rPr>
                <w:lang w:val="en-US"/>
              </w:rPr>
              <w:t xml:space="preserve"> </w:t>
            </w:r>
            <w:proofErr w:type="spellStart"/>
            <w:r w:rsidR="003D06D0" w:rsidRPr="00464E27">
              <w:rPr>
                <w:lang w:val="en-US"/>
              </w:rPr>
              <w:t>materialele</w:t>
            </w:r>
            <w:proofErr w:type="spellEnd"/>
            <w:r w:rsidR="003D06D0" w:rsidRPr="00464E27">
              <w:rPr>
                <w:lang w:val="en-US"/>
              </w:rPr>
              <w:t xml:space="preserve"> nu su</w:t>
            </w:r>
            <w:r w:rsidR="00460653" w:rsidRPr="00464E27">
              <w:rPr>
                <w:lang w:val="en-US"/>
              </w:rPr>
              <w:t xml:space="preserve">nt </w:t>
            </w:r>
            <w:proofErr w:type="spellStart"/>
            <w:r w:rsidR="00460653" w:rsidRPr="00464E27">
              <w:rPr>
                <w:lang w:val="en-US"/>
              </w:rPr>
              <w:t>corespunzător</w:t>
            </w:r>
            <w:proofErr w:type="spellEnd"/>
            <w:r w:rsidR="00460653" w:rsidRPr="00464E27">
              <w:rPr>
                <w:lang w:val="en-US"/>
              </w:rPr>
              <w:t xml:space="preserve"> </w:t>
            </w:r>
            <w:proofErr w:type="spellStart"/>
            <w:r w:rsidR="00460653" w:rsidRPr="00464E27">
              <w:rPr>
                <w:lang w:val="en-US"/>
              </w:rPr>
              <w:t>calitative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manopera</w:t>
            </w:r>
            <w:proofErr w:type="spellEnd"/>
            <w:r w:rsidR="00460653" w:rsidRPr="00464E27">
              <w:rPr>
                <w:lang w:val="en-US"/>
              </w:rPr>
              <w:t xml:space="preserve"> nu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conformitate</w:t>
            </w:r>
            <w:proofErr w:type="spellEnd"/>
            <w:r w:rsidR="00460653" w:rsidRPr="00464E27">
              <w:rPr>
                <w:lang w:val="en-US"/>
              </w:rPr>
              <w:t xml:space="preserve"> cu </w:t>
            </w:r>
            <w:proofErr w:type="spellStart"/>
            <w:r w:rsidR="00460653" w:rsidRPr="00464E27">
              <w:rPr>
                <w:lang w:val="en-US"/>
              </w:rPr>
              <w:t>prevederile</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r w:rsidR="00460653" w:rsidRPr="00FF430B">
              <w:t xml:space="preserve">În caz contrar, Beneficiarul va suporta aceste cheltuieli. </w:t>
            </w:r>
          </w:p>
          <w:p w14:paraId="2A3DE471" w14:textId="77777777" w:rsidR="00460653" w:rsidRPr="00464E27" w:rsidRDefault="00D05A94" w:rsidP="007C767C">
            <w:pPr>
              <w:pStyle w:val="NormalWeb"/>
              <w:numPr>
                <w:ilvl w:val="1"/>
                <w:numId w:val="15"/>
              </w:numPr>
              <w:tabs>
                <w:tab w:val="left" w:pos="284"/>
              </w:tabs>
              <w:spacing w:line="276" w:lineRule="auto"/>
              <w:ind w:left="0" w:hanging="425"/>
              <w:rPr>
                <w:lang w:val="en-US"/>
              </w:rPr>
            </w:pPr>
            <w:r w:rsidRPr="00464E27">
              <w:rPr>
                <w:lang w:val="en-US"/>
              </w:rPr>
              <w:t xml:space="preserve">8.4.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proiectantul</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orice</w:t>
            </w:r>
            <w:proofErr w:type="spellEnd"/>
            <w:r w:rsidR="00460653" w:rsidRPr="00464E27">
              <w:rPr>
                <w:lang w:val="en-US"/>
              </w:rPr>
              <w:t xml:space="preserve"> </w:t>
            </w:r>
            <w:proofErr w:type="spellStart"/>
            <w:r w:rsidR="00460653" w:rsidRPr="00464E27">
              <w:rPr>
                <w:lang w:val="en-US"/>
              </w:rPr>
              <w:t>altă</w:t>
            </w:r>
            <w:proofErr w:type="spellEnd"/>
            <w:r w:rsidR="00460653" w:rsidRPr="00464E27">
              <w:rPr>
                <w:lang w:val="en-US"/>
              </w:rPr>
              <w:t xml:space="preserve"> </w:t>
            </w:r>
            <w:proofErr w:type="spellStart"/>
            <w:r w:rsidR="00460653" w:rsidRPr="00464E27">
              <w:rPr>
                <w:lang w:val="en-US"/>
              </w:rPr>
              <w:t>persoană</w:t>
            </w:r>
            <w:proofErr w:type="spellEnd"/>
            <w:r w:rsidR="00460653" w:rsidRPr="00464E27">
              <w:rPr>
                <w:lang w:val="en-US"/>
              </w:rPr>
              <w:t xml:space="preserve"> </w:t>
            </w:r>
            <w:proofErr w:type="spellStart"/>
            <w:r w:rsidR="00460653" w:rsidRPr="00464E27">
              <w:rPr>
                <w:lang w:val="en-US"/>
              </w:rPr>
              <w:t>autorizată</w:t>
            </w:r>
            <w:proofErr w:type="spellEnd"/>
            <w:r w:rsidR="00460653" w:rsidRPr="00464E27">
              <w:rPr>
                <w:lang w:val="en-US"/>
              </w:rPr>
              <w:t xml:space="preserve"> de </w:t>
            </w:r>
            <w:proofErr w:type="spellStart"/>
            <w:r w:rsidR="00460653" w:rsidRPr="00464E27">
              <w:rPr>
                <w:lang w:val="en-US"/>
              </w:rPr>
              <w:t>aceştia</w:t>
            </w:r>
            <w:proofErr w:type="spellEnd"/>
            <w:r w:rsidR="00460653" w:rsidRPr="00464E27">
              <w:rPr>
                <w:lang w:val="en-US"/>
              </w:rPr>
              <w:t xml:space="preserve"> au </w:t>
            </w:r>
            <w:proofErr w:type="spellStart"/>
            <w:r w:rsidR="00460653" w:rsidRPr="00464E27">
              <w:rPr>
                <w:lang w:val="en-US"/>
              </w:rPr>
              <w:t>acces</w:t>
            </w:r>
            <w:proofErr w:type="spellEnd"/>
            <w:r w:rsidR="00460653" w:rsidRPr="00464E27">
              <w:rPr>
                <w:lang w:val="en-US"/>
              </w:rPr>
              <w:t xml:space="preserve"> tot </w:t>
            </w:r>
            <w:proofErr w:type="spellStart"/>
            <w:r w:rsidR="00460653" w:rsidRPr="00464E27">
              <w:rPr>
                <w:lang w:val="en-US"/>
              </w:rPr>
              <w:t>timpul</w:t>
            </w:r>
            <w:proofErr w:type="spellEnd"/>
            <w:r w:rsidR="00460653" w:rsidRPr="00464E27">
              <w:rPr>
                <w:lang w:val="en-US"/>
              </w:rPr>
              <w:t xml:space="preserve"> la </w:t>
            </w:r>
            <w:proofErr w:type="spellStart"/>
            <w:r w:rsidR="00460653" w:rsidRPr="00464E27">
              <w:rPr>
                <w:lang w:val="en-US"/>
              </w:rPr>
              <w:t>lucrări</w:t>
            </w:r>
            <w:proofErr w:type="spellEnd"/>
            <w:r w:rsidR="00460653" w:rsidRPr="00464E27">
              <w:rPr>
                <w:lang w:val="en-US"/>
              </w:rPr>
              <w:t xml:space="preserve"> pe </w:t>
            </w:r>
            <w:proofErr w:type="spellStart"/>
            <w:r w:rsidR="00460653" w:rsidRPr="00464E27">
              <w:rPr>
                <w:lang w:val="en-US"/>
              </w:rPr>
              <w:t>şantier</w:t>
            </w:r>
            <w:proofErr w:type="spellEnd"/>
            <w:r w:rsidR="005D4B79"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locurile</w:t>
            </w:r>
            <w:proofErr w:type="spellEnd"/>
            <w:r w:rsidR="00460653" w:rsidRPr="00464E27">
              <w:rPr>
                <w:lang w:val="en-US"/>
              </w:rPr>
              <w:t xml:space="preserve"> </w:t>
            </w:r>
            <w:proofErr w:type="spellStart"/>
            <w:r w:rsidR="00460653" w:rsidRPr="00464E27">
              <w:rPr>
                <w:lang w:val="en-US"/>
              </w:rPr>
              <w:t>unde</w:t>
            </w:r>
            <w:proofErr w:type="spellEnd"/>
            <w:r w:rsidR="00460653" w:rsidRPr="00464E27">
              <w:rPr>
                <w:lang w:val="en-US"/>
              </w:rPr>
              <w:t xml:space="preserve"> se </w:t>
            </w:r>
            <w:proofErr w:type="spellStart"/>
            <w:r w:rsidR="00460653" w:rsidRPr="00464E27">
              <w:rPr>
                <w:lang w:val="en-US"/>
              </w:rPr>
              <w:t>pregăteşte</w:t>
            </w:r>
            <w:proofErr w:type="spellEnd"/>
            <w:r w:rsidR="00460653" w:rsidRPr="00464E27">
              <w:rPr>
                <w:lang w:val="en-US"/>
              </w:rPr>
              <w:t xml:space="preserve"> </w:t>
            </w:r>
            <w:proofErr w:type="spellStart"/>
            <w:r w:rsidR="00460653" w:rsidRPr="00464E27">
              <w:rPr>
                <w:lang w:val="en-US"/>
              </w:rPr>
              <w:t>lucrarea</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depozite</w:t>
            </w:r>
            <w:proofErr w:type="spellEnd"/>
            <w:r w:rsidR="00460653" w:rsidRPr="00464E27">
              <w:rPr>
                <w:lang w:val="en-US"/>
              </w:rPr>
              <w:t xml:space="preserve"> de </w:t>
            </w:r>
            <w:proofErr w:type="spellStart"/>
            <w:r w:rsidR="00460653" w:rsidRPr="00464E27">
              <w:rPr>
                <w:lang w:val="en-US"/>
              </w:rPr>
              <w:t>materiale</w:t>
            </w:r>
            <w:proofErr w:type="spellEnd"/>
            <w:r w:rsidR="00460653" w:rsidRPr="00464E27">
              <w:rPr>
                <w:lang w:val="en-US"/>
              </w:rPr>
              <w:t xml:space="preserve"> prefabricate etc. </w:t>
            </w:r>
          </w:p>
          <w:p w14:paraId="23719027" w14:textId="77777777" w:rsidR="00460653" w:rsidRPr="00464E27" w:rsidRDefault="00D05A94" w:rsidP="007C767C">
            <w:pPr>
              <w:pStyle w:val="NormalWeb"/>
              <w:numPr>
                <w:ilvl w:val="1"/>
                <w:numId w:val="15"/>
              </w:numPr>
              <w:tabs>
                <w:tab w:val="left" w:pos="284"/>
              </w:tabs>
              <w:spacing w:line="276" w:lineRule="auto"/>
              <w:ind w:left="0" w:hanging="425"/>
              <w:rPr>
                <w:lang w:val="en-US"/>
              </w:rPr>
            </w:pPr>
            <w:r w:rsidRPr="00464E27">
              <w:rPr>
                <w:lang w:val="en-US"/>
              </w:rPr>
              <w:t xml:space="preserve">8.5. </w:t>
            </w:r>
            <w:proofErr w:type="spellStart"/>
            <w:r w:rsidR="00460653" w:rsidRPr="00464E27">
              <w:rPr>
                <w:lang w:val="en-US"/>
              </w:rPr>
              <w:t>Lucrările</w:t>
            </w:r>
            <w:proofErr w:type="spellEnd"/>
            <w:r w:rsidR="00460653" w:rsidRPr="00464E27">
              <w:rPr>
                <w:lang w:val="en-US"/>
              </w:rPr>
              <w:t xml:space="preserve"> care </w:t>
            </w:r>
            <w:proofErr w:type="spellStart"/>
            <w:r w:rsidR="00460653" w:rsidRPr="00464E27">
              <w:rPr>
                <w:lang w:val="en-US"/>
              </w:rPr>
              <w:t>devin</w:t>
            </w:r>
            <w:proofErr w:type="spellEnd"/>
            <w:r w:rsidR="00460653" w:rsidRPr="00464E27">
              <w:rPr>
                <w:lang w:val="en-US"/>
              </w:rPr>
              <w:t xml:space="preserve"> </w:t>
            </w:r>
            <w:proofErr w:type="spellStart"/>
            <w:r w:rsidR="00460653" w:rsidRPr="00464E27">
              <w:rPr>
                <w:lang w:val="en-US"/>
              </w:rPr>
              <w:t>ascunse</w:t>
            </w:r>
            <w:proofErr w:type="spellEnd"/>
            <w:r w:rsidR="00460653" w:rsidRPr="00464E27">
              <w:rPr>
                <w:lang w:val="en-US"/>
              </w:rPr>
              <w:t xml:space="preserve"> nu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acoperite</w:t>
            </w:r>
            <w:proofErr w:type="spellEnd"/>
            <w:r w:rsidR="00460653" w:rsidRPr="00464E27">
              <w:rPr>
                <w:lang w:val="en-US"/>
              </w:rPr>
              <w:t xml:space="preserve"> </w:t>
            </w:r>
            <w:proofErr w:type="spellStart"/>
            <w:r w:rsidR="00460653" w:rsidRPr="00464E27">
              <w:rPr>
                <w:lang w:val="en-US"/>
              </w:rPr>
              <w:t>fără</w:t>
            </w:r>
            <w:proofErr w:type="spellEnd"/>
            <w:r w:rsidR="00460653" w:rsidRPr="00464E27">
              <w:rPr>
                <w:lang w:val="en-US"/>
              </w:rPr>
              <w:t xml:space="preserve"> </w:t>
            </w:r>
            <w:proofErr w:type="spellStart"/>
            <w:r w:rsidR="00460653" w:rsidRPr="00464E27">
              <w:rPr>
                <w:lang w:val="en-US"/>
              </w:rPr>
              <w:t>aprobarea</w:t>
            </w:r>
            <w:proofErr w:type="spellEnd"/>
            <w:r w:rsidR="00460653" w:rsidRPr="00464E27">
              <w:rPr>
                <w:lang w:val="en-US"/>
              </w:rPr>
              <w:t xml:space="preserve"> </w:t>
            </w:r>
            <w:proofErr w:type="spellStart"/>
            <w:r w:rsidR="00460653" w:rsidRPr="00464E27">
              <w:rPr>
                <w:lang w:val="en-US"/>
              </w:rPr>
              <w:t>responsabilului</w:t>
            </w:r>
            <w:proofErr w:type="spellEnd"/>
            <w:r w:rsidR="00460653" w:rsidRPr="00464E27">
              <w:rPr>
                <w:lang w:val="en-US"/>
              </w:rPr>
              <w:t xml:space="preserve"> </w:t>
            </w:r>
            <w:proofErr w:type="spellStart"/>
            <w:r w:rsidR="00460653" w:rsidRPr="00464E27">
              <w:rPr>
                <w:lang w:val="en-US"/>
              </w:rPr>
              <w:t>tehnic</w:t>
            </w:r>
            <w:proofErr w:type="spellEnd"/>
            <w:r w:rsidR="00460653" w:rsidRPr="00464E27">
              <w:rPr>
                <w:lang w:val="en-US"/>
              </w:rPr>
              <w:t xml:space="preserve"> </w:t>
            </w:r>
            <w:proofErr w:type="spellStart"/>
            <w:r w:rsidR="00460653" w:rsidRPr="00464E27">
              <w:rPr>
                <w:lang w:val="en-US"/>
              </w:rPr>
              <w:t>atestat</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caz</w:t>
            </w:r>
            <w:proofErr w:type="spellEnd"/>
            <w:r w:rsidR="00460653" w:rsidRPr="00464E27">
              <w:rPr>
                <w:lang w:val="en-US"/>
              </w:rPr>
              <w:t xml:space="preserve">, a </w:t>
            </w:r>
            <w:proofErr w:type="spellStart"/>
            <w:r w:rsidR="00460653" w:rsidRPr="00464E27">
              <w:rPr>
                <w:lang w:val="en-US"/>
              </w:rPr>
              <w:t>proiectantului</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asigurând</w:t>
            </w:r>
            <w:proofErr w:type="spellEnd"/>
            <w:r w:rsidR="00460653" w:rsidRPr="00464E27">
              <w:rPr>
                <w:lang w:val="en-US"/>
              </w:rPr>
              <w:t xml:space="preserve"> </w:t>
            </w:r>
            <w:proofErr w:type="spellStart"/>
            <w:r w:rsidR="00460653" w:rsidRPr="00464E27">
              <w:rPr>
                <w:lang w:val="en-US"/>
              </w:rPr>
              <w:t>posibilitatea</w:t>
            </w:r>
            <w:proofErr w:type="spellEnd"/>
            <w:r w:rsidR="00460653" w:rsidRPr="00464E27">
              <w:rPr>
                <w:lang w:val="en-US"/>
              </w:rPr>
              <w:t xml:space="preserve"> </w:t>
            </w:r>
            <w:proofErr w:type="spellStart"/>
            <w:r w:rsidR="00460653" w:rsidRPr="00464E27">
              <w:rPr>
                <w:lang w:val="en-US"/>
              </w:rPr>
              <w:t>acestora</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examineze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urmărească</w:t>
            </w:r>
            <w:proofErr w:type="spellEnd"/>
            <w:r w:rsidR="00460653" w:rsidRPr="00464E27">
              <w:rPr>
                <w:lang w:val="en-US"/>
              </w:rPr>
              <w:t xml:space="preserve"> </w:t>
            </w:r>
            <w:proofErr w:type="spellStart"/>
            <w:r w:rsidR="00460653" w:rsidRPr="00464E27">
              <w:rPr>
                <w:lang w:val="en-US"/>
              </w:rPr>
              <w:t>orice</w:t>
            </w:r>
            <w:proofErr w:type="spellEnd"/>
            <w:r w:rsidR="00460653" w:rsidRPr="00464E27">
              <w:rPr>
                <w:lang w:val="en-US"/>
              </w:rPr>
              <w:t xml:space="preserve"> </w:t>
            </w:r>
            <w:proofErr w:type="spellStart"/>
            <w:r w:rsidR="00460653" w:rsidRPr="00464E27">
              <w:rPr>
                <w:lang w:val="en-US"/>
              </w:rPr>
              <w:t>lucrare</w:t>
            </w:r>
            <w:proofErr w:type="spellEnd"/>
            <w:r w:rsidR="00460653" w:rsidRPr="00464E27">
              <w:rPr>
                <w:lang w:val="en-US"/>
              </w:rPr>
              <w:t xml:space="preserve"> care </w:t>
            </w:r>
            <w:proofErr w:type="spellStart"/>
            <w:r w:rsidR="00460653" w:rsidRPr="00464E27">
              <w:rPr>
                <w:lang w:val="en-US"/>
              </w:rPr>
              <w:t>urmează</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fie </w:t>
            </w:r>
            <w:proofErr w:type="spellStart"/>
            <w:r w:rsidR="00460653" w:rsidRPr="00464E27">
              <w:rPr>
                <w:lang w:val="en-US"/>
              </w:rPr>
              <w:t>ascunsă</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w:t>
            </w:r>
            <w:r w:rsidRPr="00464E27">
              <w:rPr>
                <w:lang w:val="en-US"/>
              </w:rPr>
              <w:t>a</w:t>
            </w:r>
            <w:proofErr w:type="spellEnd"/>
            <w:r w:rsidR="00460653" w:rsidRPr="00464E27">
              <w:rPr>
                <w:lang w:val="en-US"/>
              </w:rPr>
              <w:t xml:space="preserve"> </w:t>
            </w:r>
            <w:proofErr w:type="spellStart"/>
            <w:r w:rsidR="00460653" w:rsidRPr="00464E27">
              <w:rPr>
                <w:lang w:val="en-US"/>
              </w:rPr>
              <w:t>anunţa</w:t>
            </w:r>
            <w:proofErr w:type="spellEnd"/>
            <w:r w:rsidR="00C33344" w:rsidRPr="00464E27">
              <w:rPr>
                <w:lang w:val="en-US"/>
              </w:rPr>
              <w:t xml:space="preserve"> </w:t>
            </w:r>
            <w:proofErr w:type="spellStart"/>
            <w:r w:rsidR="00460653" w:rsidRPr="00464E27">
              <w:rPr>
                <w:lang w:val="en-US"/>
              </w:rPr>
              <w:t>responsabilul</w:t>
            </w:r>
            <w:proofErr w:type="spellEnd"/>
            <w:r w:rsidR="00460653" w:rsidRPr="00464E27">
              <w:rPr>
                <w:lang w:val="en-US"/>
              </w:rPr>
              <w:t xml:space="preserve"> </w:t>
            </w:r>
            <w:proofErr w:type="spellStart"/>
            <w:r w:rsidR="00460653" w:rsidRPr="00464E27">
              <w:rPr>
                <w:lang w:val="en-US"/>
              </w:rPr>
              <w:t>tehnic</w:t>
            </w:r>
            <w:proofErr w:type="spellEnd"/>
            <w:r w:rsidR="00183D79" w:rsidRPr="00464E27">
              <w:rPr>
                <w:lang w:val="en-US"/>
              </w:rPr>
              <w:t xml:space="preserve"> </w:t>
            </w:r>
            <w:proofErr w:type="spellStart"/>
            <w:r w:rsidR="00183D79" w:rsidRPr="00464E27">
              <w:rPr>
                <w:lang w:val="en-US"/>
              </w:rPr>
              <w:t>atestat</w:t>
            </w:r>
            <w:proofErr w:type="spellEnd"/>
            <w:r w:rsidR="00183D79" w:rsidRPr="00464E27">
              <w:rPr>
                <w:lang w:val="en-US"/>
              </w:rPr>
              <w:t xml:space="preserve">, </w:t>
            </w:r>
            <w:proofErr w:type="spellStart"/>
            <w:r w:rsidR="00183D79" w:rsidRPr="00464E27">
              <w:rPr>
                <w:lang w:val="en-US"/>
              </w:rPr>
              <w:t>proiectantul</w:t>
            </w:r>
            <w:proofErr w:type="spellEnd"/>
            <w:r w:rsidR="00183D79" w:rsidRPr="00464E27">
              <w:rPr>
                <w:lang w:val="en-US"/>
              </w:rPr>
              <w:t xml:space="preserve"> </w:t>
            </w:r>
            <w:proofErr w:type="spellStart"/>
            <w:r w:rsidR="00183D79" w:rsidRPr="00464E27">
              <w:rPr>
                <w:lang w:val="en-US"/>
              </w:rPr>
              <w:t>ori</w:t>
            </w:r>
            <w:proofErr w:type="spellEnd"/>
            <w:r w:rsidR="00183D79" w:rsidRPr="00464E27">
              <w:rPr>
                <w:lang w:val="en-US"/>
              </w:rPr>
              <w:t xml:space="preserve"> de </w:t>
            </w:r>
            <w:proofErr w:type="spellStart"/>
            <w:r w:rsidR="00183D79" w:rsidRPr="00464E27">
              <w:rPr>
                <w:lang w:val="en-US"/>
              </w:rPr>
              <w:t>câ</w:t>
            </w:r>
            <w:r w:rsidR="00460653" w:rsidRPr="00464E27">
              <w:rPr>
                <w:lang w:val="en-US"/>
              </w:rPr>
              <w:t>te</w:t>
            </w:r>
            <w:proofErr w:type="spellEnd"/>
            <w:r w:rsidR="00460653" w:rsidRPr="00464E27">
              <w:rPr>
                <w:lang w:val="en-US"/>
              </w:rPr>
              <w:t xml:space="preserve"> </w:t>
            </w:r>
            <w:proofErr w:type="spellStart"/>
            <w:r w:rsidR="00460653" w:rsidRPr="00464E27">
              <w:rPr>
                <w:lang w:val="en-US"/>
              </w:rPr>
              <w:t>ori</w:t>
            </w:r>
            <w:proofErr w:type="spellEnd"/>
            <w:r w:rsidR="00460653" w:rsidRPr="00464E27">
              <w:rPr>
                <w:lang w:val="en-US"/>
              </w:rPr>
              <w:t xml:space="preserve"> </w:t>
            </w:r>
            <w:proofErr w:type="spellStart"/>
            <w:r w:rsidR="00460653" w:rsidRPr="00464E27">
              <w:rPr>
                <w:lang w:val="en-US"/>
              </w:rPr>
              <w:t>astfel</w:t>
            </w:r>
            <w:proofErr w:type="spellEnd"/>
            <w:r w:rsidR="00460653" w:rsidRPr="00464E27">
              <w:rPr>
                <w:lang w:val="en-US"/>
              </w:rPr>
              <w:t xml:space="preserve"> de </w:t>
            </w:r>
            <w:proofErr w:type="spellStart"/>
            <w:r w:rsidR="00460653" w:rsidRPr="00464E27">
              <w:rPr>
                <w:lang w:val="en-US"/>
              </w:rPr>
              <w:t>lucrări</w:t>
            </w:r>
            <w:proofErr w:type="spellEnd"/>
            <w:r w:rsidR="00460653" w:rsidRPr="00464E27">
              <w:rPr>
                <w:lang w:val="en-US"/>
              </w:rPr>
              <w:t xml:space="preserve">, </w:t>
            </w:r>
            <w:proofErr w:type="spellStart"/>
            <w:r w:rsidR="00183D79" w:rsidRPr="00464E27">
              <w:rPr>
                <w:lang w:val="en-US"/>
              </w:rPr>
              <w:t>inclusiv</w:t>
            </w:r>
            <w:proofErr w:type="spellEnd"/>
            <w:r w:rsidR="00183D79" w:rsidRPr="00464E27">
              <w:rPr>
                <w:lang w:val="en-US"/>
              </w:rPr>
              <w:t xml:space="preserve"> </w:t>
            </w:r>
            <w:proofErr w:type="spellStart"/>
            <w:r w:rsidR="00183D79" w:rsidRPr="00464E27">
              <w:rPr>
                <w:lang w:val="en-US"/>
              </w:rPr>
              <w:t>fundaţiile</w:t>
            </w:r>
            <w:proofErr w:type="spellEnd"/>
            <w:r w:rsidR="00183D79" w:rsidRPr="00464E27">
              <w:rPr>
                <w:lang w:val="en-US"/>
              </w:rPr>
              <w:t xml:space="preserve"> </w:t>
            </w:r>
            <w:proofErr w:type="spellStart"/>
            <w:r w:rsidR="00183D79" w:rsidRPr="00464E27">
              <w:rPr>
                <w:lang w:val="en-US"/>
              </w:rPr>
              <w:t>clădirii</w:t>
            </w:r>
            <w:proofErr w:type="spellEnd"/>
            <w:r w:rsidR="00183D79" w:rsidRPr="00464E27">
              <w:rPr>
                <w:lang w:val="en-US"/>
              </w:rPr>
              <w:t>, su</w:t>
            </w:r>
            <w:r w:rsidR="00460653" w:rsidRPr="00464E27">
              <w:rPr>
                <w:lang w:val="en-US"/>
              </w:rPr>
              <w:t xml:space="preserve">nt </w:t>
            </w:r>
            <w:proofErr w:type="spellStart"/>
            <w:r w:rsidR="00460653" w:rsidRPr="00464E27">
              <w:rPr>
                <w:lang w:val="en-US"/>
              </w:rPr>
              <w:t>gata</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a fi examinate. </w:t>
            </w:r>
            <w:proofErr w:type="spellStart"/>
            <w:r w:rsidR="00460653" w:rsidRPr="00464E27">
              <w:rPr>
                <w:lang w:val="en-US"/>
              </w:rPr>
              <w:t>Responsabilul</w:t>
            </w:r>
            <w:proofErr w:type="spellEnd"/>
            <w:r w:rsidR="00460653" w:rsidRPr="00464E27">
              <w:rPr>
                <w:lang w:val="en-US"/>
              </w:rPr>
              <w:t xml:space="preserve"> </w:t>
            </w:r>
            <w:proofErr w:type="spellStart"/>
            <w:r w:rsidR="00460653" w:rsidRPr="00464E27">
              <w:rPr>
                <w:lang w:val="en-US"/>
              </w:rPr>
              <w:t>tehnic</w:t>
            </w:r>
            <w:proofErr w:type="spellEnd"/>
            <w:r w:rsidR="00460653" w:rsidRPr="00464E27">
              <w:rPr>
                <w:lang w:val="en-US"/>
              </w:rPr>
              <w:t xml:space="preserve"> </w:t>
            </w:r>
            <w:proofErr w:type="spellStart"/>
            <w:r w:rsidR="00460653" w:rsidRPr="00464E27">
              <w:rPr>
                <w:lang w:val="en-US"/>
              </w:rPr>
              <w:t>atestat</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proiectantul</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w:t>
            </w:r>
            <w:proofErr w:type="spellStart"/>
            <w:r w:rsidR="00460653" w:rsidRPr="00464E27">
              <w:rPr>
                <w:lang w:val="en-US"/>
              </w:rPr>
              <w:t>participa</w:t>
            </w:r>
            <w:proofErr w:type="spellEnd"/>
            <w:r w:rsidR="00460653" w:rsidRPr="00464E27">
              <w:rPr>
                <w:lang w:val="en-US"/>
              </w:rPr>
              <w:t xml:space="preserve"> la </w:t>
            </w:r>
            <w:proofErr w:type="spellStart"/>
            <w:r w:rsidR="00460653" w:rsidRPr="00464E27">
              <w:rPr>
                <w:lang w:val="en-US"/>
              </w:rPr>
              <w:t>examinarea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măsurarea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
          <w:p w14:paraId="56B3FE7C" w14:textId="77777777" w:rsidR="00460653" w:rsidRPr="00464E27" w:rsidRDefault="00D05A94" w:rsidP="007C767C">
            <w:pPr>
              <w:pStyle w:val="NormalWeb"/>
              <w:numPr>
                <w:ilvl w:val="1"/>
                <w:numId w:val="15"/>
              </w:numPr>
              <w:tabs>
                <w:tab w:val="left" w:pos="284"/>
              </w:tabs>
              <w:spacing w:line="276" w:lineRule="auto"/>
              <w:ind w:left="0" w:hanging="425"/>
              <w:rPr>
                <w:lang w:val="en-US"/>
              </w:rPr>
            </w:pPr>
            <w:r w:rsidRPr="00464E27">
              <w:rPr>
                <w:lang w:val="en-US"/>
              </w:rPr>
              <w:t xml:space="preserve">8.6.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dezveli</w:t>
            </w:r>
            <w:proofErr w:type="spellEnd"/>
            <w:r w:rsidR="00460653" w:rsidRPr="00464E27">
              <w:rPr>
                <w:lang w:val="en-US"/>
              </w:rPr>
              <w:t xml:space="preserve"> </w:t>
            </w:r>
            <w:proofErr w:type="spellStart"/>
            <w:r w:rsidR="00460653" w:rsidRPr="00464E27">
              <w:rPr>
                <w:lang w:val="en-US"/>
              </w:rPr>
              <w:t>orice</w:t>
            </w:r>
            <w:proofErr w:type="spellEnd"/>
            <w:r w:rsidR="00460653" w:rsidRPr="00464E27">
              <w:rPr>
                <w:lang w:val="en-US"/>
              </w:rPr>
              <w:t xml:space="preserve"> </w:t>
            </w:r>
            <w:proofErr w:type="spellStart"/>
            <w:r w:rsidR="00460653" w:rsidRPr="00464E27">
              <w:rPr>
                <w:lang w:val="en-US"/>
              </w:rPr>
              <w:t>parte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de </w:t>
            </w:r>
            <w:proofErr w:type="spellStart"/>
            <w:r w:rsidR="00460653" w:rsidRPr="00464E27">
              <w:rPr>
                <w:lang w:val="en-US"/>
              </w:rPr>
              <w:t>lucrare</w:t>
            </w:r>
            <w:proofErr w:type="spellEnd"/>
            <w:r w:rsidR="00460653" w:rsidRPr="00464E27">
              <w:rPr>
                <w:lang w:val="en-US"/>
              </w:rPr>
              <w:t xml:space="preserve"> la </w:t>
            </w:r>
            <w:proofErr w:type="spellStart"/>
            <w:r w:rsidR="00460653" w:rsidRPr="00464E27">
              <w:rPr>
                <w:lang w:val="en-US"/>
              </w:rPr>
              <w:t>dispoziţia</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reface </w:t>
            </w:r>
            <w:proofErr w:type="spellStart"/>
            <w:r w:rsidR="00460653" w:rsidRPr="00464E27">
              <w:rPr>
                <w:lang w:val="en-US"/>
              </w:rPr>
              <w:t>această</w:t>
            </w:r>
            <w:proofErr w:type="spellEnd"/>
            <w:r w:rsidR="00460653" w:rsidRPr="00464E27">
              <w:rPr>
                <w:lang w:val="en-US"/>
              </w:rPr>
              <w:t xml:space="preserve"> </w:t>
            </w:r>
            <w:proofErr w:type="spellStart"/>
            <w:r w:rsidR="00460653" w:rsidRPr="00464E27">
              <w:rPr>
                <w:lang w:val="en-US"/>
              </w:rPr>
              <w:t>parte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de </w:t>
            </w:r>
            <w:proofErr w:type="spellStart"/>
            <w:r w:rsidR="00460653" w:rsidRPr="00464E27">
              <w:rPr>
                <w:lang w:val="en-US"/>
              </w:rPr>
              <w:t>lucrare</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se </w:t>
            </w:r>
            <w:proofErr w:type="spellStart"/>
            <w:r w:rsidR="00460653" w:rsidRPr="00464E27">
              <w:rPr>
                <w:lang w:val="en-US"/>
              </w:rPr>
              <w:t>constată</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au </w:t>
            </w:r>
            <w:proofErr w:type="spellStart"/>
            <w:r w:rsidR="00460653" w:rsidRPr="00464E27">
              <w:rPr>
                <w:lang w:val="en-US"/>
              </w:rPr>
              <w:t>fost</w:t>
            </w:r>
            <w:proofErr w:type="spellEnd"/>
            <w:r w:rsidR="00460653" w:rsidRPr="00464E27">
              <w:rPr>
                <w:lang w:val="en-US"/>
              </w:rPr>
              <w:t xml:space="preserve"> de </w:t>
            </w:r>
            <w:proofErr w:type="spellStart"/>
            <w:r w:rsidR="00460653" w:rsidRPr="00464E27">
              <w:rPr>
                <w:lang w:val="en-US"/>
              </w:rPr>
              <w:t>calitate</w:t>
            </w:r>
            <w:proofErr w:type="spellEnd"/>
            <w:r w:rsidR="00460653" w:rsidRPr="00464E27">
              <w:rPr>
                <w:lang w:val="en-US"/>
              </w:rPr>
              <w:t xml:space="preserve"> </w:t>
            </w:r>
            <w:proofErr w:type="spellStart"/>
            <w:r w:rsidR="00460653" w:rsidRPr="00464E27">
              <w:rPr>
                <w:lang w:val="en-US"/>
              </w:rPr>
              <w:t>corespunzătoare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realizate</w:t>
            </w:r>
            <w:proofErr w:type="spellEnd"/>
            <w:r w:rsidR="00460653" w:rsidRPr="00464E27">
              <w:rPr>
                <w:lang w:val="en-US"/>
              </w:rPr>
              <w:t xml:space="preserve"> conform </w:t>
            </w:r>
            <w:proofErr w:type="spellStart"/>
            <w:r w:rsidR="00460653" w:rsidRPr="00464E27">
              <w:rPr>
                <w:lang w:val="en-US"/>
              </w:rPr>
              <w:t>documentaţiei</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 xml:space="preserve">, </w:t>
            </w:r>
            <w:proofErr w:type="spellStart"/>
            <w:r w:rsidR="00460653" w:rsidRPr="00464E27">
              <w:rPr>
                <w:lang w:val="en-US"/>
              </w:rPr>
              <w:t>dezvelirea</w:t>
            </w:r>
            <w:proofErr w:type="spellEnd"/>
            <w:r w:rsidR="00460653" w:rsidRPr="00464E27">
              <w:rPr>
                <w:lang w:val="en-US"/>
              </w:rPr>
              <w:t xml:space="preserve">, </w:t>
            </w:r>
            <w:proofErr w:type="spellStart"/>
            <w:r w:rsidR="00460653" w:rsidRPr="00464E27">
              <w:rPr>
                <w:lang w:val="en-US"/>
              </w:rPr>
              <w:t>refacerea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repararea</w:t>
            </w:r>
            <w:proofErr w:type="spellEnd"/>
            <w:r w:rsidR="00460653" w:rsidRPr="00464E27">
              <w:rPr>
                <w:lang w:val="en-US"/>
              </w:rPr>
              <w:t xml:space="preserve"> </w:t>
            </w:r>
            <w:proofErr w:type="spellStart"/>
            <w:r w:rsidR="00460653" w:rsidRPr="00464E27">
              <w:rPr>
                <w:lang w:val="en-US"/>
              </w:rPr>
              <w:t>vor</w:t>
            </w:r>
            <w:proofErr w:type="spellEnd"/>
            <w:r w:rsidR="0001066E" w:rsidRPr="00464E27">
              <w:rPr>
                <w:lang w:val="en-US"/>
              </w:rPr>
              <w:t xml:space="preserve"> fi </w:t>
            </w:r>
            <w:proofErr w:type="spellStart"/>
            <w:r w:rsidR="0001066E" w:rsidRPr="00464E27">
              <w:rPr>
                <w:lang w:val="en-US"/>
              </w:rPr>
              <w:t>suportate</w:t>
            </w:r>
            <w:proofErr w:type="spellEnd"/>
            <w:r w:rsidR="0001066E" w:rsidRPr="00464E27">
              <w:rPr>
                <w:lang w:val="en-US"/>
              </w:rPr>
              <w:t xml:space="preserve"> de </w:t>
            </w:r>
            <w:proofErr w:type="spellStart"/>
            <w:r w:rsidR="0001066E" w:rsidRPr="00464E27">
              <w:rPr>
                <w:lang w:val="en-US"/>
              </w:rPr>
              <w:t>Beneficiar</w:t>
            </w:r>
            <w:proofErr w:type="spellEnd"/>
            <w:r w:rsidR="0001066E" w:rsidRPr="00464E27">
              <w:rPr>
                <w:lang w:val="en-US"/>
              </w:rPr>
              <w:t>,</w:t>
            </w:r>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w:t>
            </w:r>
            <w:proofErr w:type="spellEnd"/>
            <w:r w:rsidR="00460653" w:rsidRPr="00464E27">
              <w:rPr>
                <w:lang w:val="en-US"/>
              </w:rPr>
              <w:t xml:space="preserve"> </w:t>
            </w:r>
            <w:proofErr w:type="spellStart"/>
            <w:r w:rsidR="00460653" w:rsidRPr="00464E27">
              <w:rPr>
                <w:lang w:val="en-US"/>
              </w:rPr>
              <w:t>contrar</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
          <w:p w14:paraId="5236BE7A" w14:textId="77777777" w:rsidR="00460653" w:rsidRPr="00464E27" w:rsidRDefault="00D05A94" w:rsidP="007C767C">
            <w:pPr>
              <w:pStyle w:val="NormalWeb"/>
              <w:numPr>
                <w:ilvl w:val="1"/>
                <w:numId w:val="15"/>
              </w:numPr>
              <w:tabs>
                <w:tab w:val="left" w:pos="284"/>
              </w:tabs>
              <w:spacing w:line="276" w:lineRule="auto"/>
              <w:ind w:left="0" w:hanging="425"/>
              <w:rPr>
                <w:lang w:val="en-US"/>
              </w:rPr>
            </w:pPr>
            <w:r w:rsidRPr="00464E27">
              <w:rPr>
                <w:lang w:val="en-US"/>
              </w:rPr>
              <w:t xml:space="preserve">8.7. </w:t>
            </w:r>
            <w:proofErr w:type="spellStart"/>
            <w:r w:rsidR="00460653" w:rsidRPr="00464E27">
              <w:rPr>
                <w:lang w:val="en-US"/>
              </w:rPr>
              <w:t>Costurile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consumul</w:t>
            </w:r>
            <w:proofErr w:type="spellEnd"/>
            <w:r w:rsidR="00460653" w:rsidRPr="00464E27">
              <w:rPr>
                <w:lang w:val="en-US"/>
              </w:rPr>
              <w:t xml:space="preserve"> de </w:t>
            </w:r>
            <w:proofErr w:type="spellStart"/>
            <w:r w:rsidR="00460653" w:rsidRPr="00464E27">
              <w:rPr>
                <w:lang w:val="en-US"/>
              </w:rPr>
              <w:t>utilităţi</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cel</w:t>
            </w:r>
            <w:proofErr w:type="spellEnd"/>
            <w:r w:rsidR="00460653" w:rsidRPr="00464E27">
              <w:rPr>
                <w:lang w:val="en-US"/>
              </w:rPr>
              <w:t xml:space="preserve"> al </w:t>
            </w:r>
            <w:proofErr w:type="spellStart"/>
            <w:r w:rsidR="00460653" w:rsidRPr="00464E27">
              <w:rPr>
                <w:lang w:val="en-US"/>
              </w:rPr>
              <w:t>contoarelor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al </w:t>
            </w:r>
            <w:proofErr w:type="spellStart"/>
            <w:r w:rsidR="00460653" w:rsidRPr="00464E27">
              <w:rPr>
                <w:lang w:val="en-US"/>
              </w:rPr>
              <w:t>altor</w:t>
            </w:r>
            <w:proofErr w:type="spellEnd"/>
            <w:r w:rsidR="00460653" w:rsidRPr="00464E27">
              <w:rPr>
                <w:lang w:val="en-US"/>
              </w:rPr>
              <w:t xml:space="preserve"> </w:t>
            </w:r>
            <w:proofErr w:type="spellStart"/>
            <w:r w:rsidR="00460653" w:rsidRPr="00464E27">
              <w:rPr>
                <w:lang w:val="en-US"/>
              </w:rPr>
              <w:t>aparate</w:t>
            </w:r>
            <w:proofErr w:type="spellEnd"/>
            <w:r w:rsidR="00460653" w:rsidRPr="00464E27">
              <w:rPr>
                <w:lang w:val="en-US"/>
              </w:rPr>
              <w:t xml:space="preserve"> de </w:t>
            </w:r>
            <w:proofErr w:type="spellStart"/>
            <w:r w:rsidR="00460653" w:rsidRPr="00464E27">
              <w:rPr>
                <w:lang w:val="en-US"/>
              </w:rPr>
              <w:t>măsurat</w:t>
            </w:r>
            <w:proofErr w:type="spellEnd"/>
            <w:r w:rsidR="00460653" w:rsidRPr="00464E27">
              <w:rPr>
                <w:lang w:val="en-US"/>
              </w:rPr>
              <w:t xml:space="preserve"> se </w:t>
            </w:r>
            <w:proofErr w:type="spellStart"/>
            <w:r w:rsidR="00460653" w:rsidRPr="00464E27">
              <w:rPr>
                <w:lang w:val="en-US"/>
              </w:rPr>
              <w:t>suportă</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460653" w:rsidRPr="00464E27">
              <w:rPr>
                <w:lang w:val="en-US"/>
              </w:rPr>
              <w:t>mai</w:t>
            </w:r>
            <w:proofErr w:type="spellEnd"/>
            <w:r w:rsidR="00460653" w:rsidRPr="00464E27">
              <w:rPr>
                <w:lang w:val="en-US"/>
              </w:rPr>
              <w:t xml:space="preserve"> </w:t>
            </w:r>
            <w:proofErr w:type="spellStart"/>
            <w:r w:rsidR="00460653" w:rsidRPr="00464E27">
              <w:rPr>
                <w:lang w:val="en-US"/>
              </w:rPr>
              <w:t>multor</w:t>
            </w:r>
            <w:proofErr w:type="spellEnd"/>
            <w:r w:rsidR="00460653" w:rsidRPr="00464E27">
              <w:rPr>
                <w:lang w:val="en-US"/>
              </w:rPr>
              <w:t xml:space="preserve"> </w:t>
            </w:r>
            <w:proofErr w:type="spellStart"/>
            <w:r w:rsidR="00460653" w:rsidRPr="00464E27">
              <w:rPr>
                <w:lang w:val="en-US"/>
              </w:rPr>
              <w:t>antreprenori</w:t>
            </w:r>
            <w:proofErr w:type="spellEnd"/>
            <w:r w:rsidR="00460653" w:rsidRPr="00464E27">
              <w:rPr>
                <w:lang w:val="en-US"/>
              </w:rPr>
              <w:t xml:space="preserve">, </w:t>
            </w:r>
            <w:proofErr w:type="spellStart"/>
            <w:r w:rsidR="00460653" w:rsidRPr="00464E27">
              <w:rPr>
                <w:lang w:val="en-US"/>
              </w:rPr>
              <w:t>costurile</w:t>
            </w:r>
            <w:proofErr w:type="spellEnd"/>
            <w:r w:rsidR="00460653" w:rsidRPr="00464E27">
              <w:rPr>
                <w:lang w:val="en-US"/>
              </w:rPr>
              <w:t xml:space="preserve"> se </w:t>
            </w:r>
            <w:proofErr w:type="spellStart"/>
            <w:r w:rsidR="00460653" w:rsidRPr="00464E27">
              <w:rPr>
                <w:lang w:val="en-US"/>
              </w:rPr>
              <w:t>suportă</w:t>
            </w:r>
            <w:proofErr w:type="spellEnd"/>
            <w:r w:rsidR="00460653" w:rsidRPr="00464E27">
              <w:rPr>
                <w:lang w:val="en-US"/>
              </w:rPr>
              <w:t xml:space="preserve"> </w:t>
            </w:r>
            <w:proofErr w:type="spellStart"/>
            <w:r w:rsidR="00460653" w:rsidRPr="00464E27">
              <w:rPr>
                <w:lang w:val="en-US"/>
              </w:rPr>
              <w:t>proporţional</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aceştia</w:t>
            </w:r>
            <w:proofErr w:type="spellEnd"/>
            <w:r w:rsidR="00460653" w:rsidRPr="00464E27">
              <w:rPr>
                <w:lang w:val="en-US"/>
              </w:rPr>
              <w:t xml:space="preserve">. </w:t>
            </w:r>
          </w:p>
          <w:p w14:paraId="19362996" w14:textId="77777777" w:rsidR="00460653" w:rsidRPr="00464E27" w:rsidRDefault="00D05A94" w:rsidP="007C767C">
            <w:pPr>
              <w:pStyle w:val="NormalWeb"/>
              <w:numPr>
                <w:ilvl w:val="1"/>
                <w:numId w:val="15"/>
              </w:numPr>
              <w:tabs>
                <w:tab w:val="left" w:pos="284"/>
              </w:tabs>
              <w:spacing w:line="276" w:lineRule="auto"/>
              <w:ind w:left="0" w:hanging="425"/>
              <w:rPr>
                <w:lang w:val="en-US"/>
              </w:rPr>
            </w:pPr>
            <w:r w:rsidRPr="00464E27">
              <w:rPr>
                <w:lang w:val="en-US"/>
              </w:rPr>
              <w:t xml:space="preserve">8.8.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afara </w:t>
            </w:r>
            <w:proofErr w:type="spellStart"/>
            <w:r w:rsidR="00460653" w:rsidRPr="00464E27">
              <w:rPr>
                <w:lang w:val="en-US"/>
              </w:rPr>
              <w:t>celor</w:t>
            </w:r>
            <w:proofErr w:type="spellEnd"/>
            <w:r w:rsidR="00460653" w:rsidRPr="00464E27">
              <w:rPr>
                <w:lang w:val="en-US"/>
              </w:rPr>
              <w:t xml:space="preserve"> </w:t>
            </w:r>
            <w:proofErr w:type="spellStart"/>
            <w:r w:rsidR="00460653" w:rsidRPr="00464E27">
              <w:rPr>
                <w:lang w:val="en-US"/>
              </w:rPr>
              <w:t>prevăzute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contract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fără</w:t>
            </w:r>
            <w:proofErr w:type="spellEnd"/>
            <w:r w:rsidR="00460653" w:rsidRPr="00464E27">
              <w:rPr>
                <w:lang w:val="en-US"/>
              </w:rPr>
              <w:t xml:space="preserve"> </w:t>
            </w:r>
            <w:proofErr w:type="spellStart"/>
            <w:r w:rsidR="00460653" w:rsidRPr="00464E27">
              <w:rPr>
                <w:lang w:val="en-US"/>
              </w:rPr>
              <w:t>dis</w:t>
            </w:r>
            <w:r w:rsidR="00183D79" w:rsidRPr="00464E27">
              <w:rPr>
                <w:lang w:val="en-US"/>
              </w:rPr>
              <w:t>poziţia</w:t>
            </w:r>
            <w:proofErr w:type="spellEnd"/>
            <w:r w:rsidR="00183D79" w:rsidRPr="00464E27">
              <w:rPr>
                <w:lang w:val="en-US"/>
              </w:rPr>
              <w:t xml:space="preserve"> </w:t>
            </w:r>
            <w:proofErr w:type="spellStart"/>
            <w:r w:rsidR="00183D79" w:rsidRPr="00464E27">
              <w:rPr>
                <w:lang w:val="en-US"/>
              </w:rPr>
              <w:t>Beneficiarului</w:t>
            </w:r>
            <w:proofErr w:type="spellEnd"/>
            <w:r w:rsidR="00183D79" w:rsidRPr="00464E27">
              <w:rPr>
                <w:lang w:val="en-US"/>
              </w:rPr>
              <w:t xml:space="preserve">, precum </w:t>
            </w:r>
            <w:proofErr w:type="spellStart"/>
            <w:r w:rsidR="00183D79" w:rsidRPr="00464E27">
              <w:rPr>
                <w:lang w:val="en-US"/>
              </w:rPr>
              <w:t>ș</w:t>
            </w:r>
            <w:r w:rsidR="00460653" w:rsidRPr="00464E27">
              <w:rPr>
                <w:lang w:val="en-US"/>
              </w:rPr>
              <w:t>i</w:t>
            </w:r>
            <w:proofErr w:type="spellEnd"/>
            <w:r w:rsidR="00460653" w:rsidRPr="00464E27">
              <w:rPr>
                <w:lang w:val="en-US"/>
              </w:rPr>
              <w:t xml:space="preserve"> </w:t>
            </w:r>
            <w:proofErr w:type="spellStart"/>
            <w:r w:rsidR="00460653" w:rsidRPr="00464E27">
              <w:rPr>
                <w:lang w:val="en-US"/>
              </w:rPr>
              <w:t>cele</w:t>
            </w:r>
            <w:proofErr w:type="spellEnd"/>
            <w:r w:rsidR="00460653" w:rsidRPr="00464E27">
              <w:rPr>
                <w:lang w:val="en-US"/>
              </w:rPr>
              <w:t xml:space="preserve"> care nu </w:t>
            </w:r>
            <w:proofErr w:type="spellStart"/>
            <w:r w:rsidR="00460653" w:rsidRPr="00464E27">
              <w:rPr>
                <w:lang w:val="en-US"/>
              </w:rPr>
              <w:t>respectă</w:t>
            </w:r>
            <w:proofErr w:type="spellEnd"/>
            <w:r w:rsidR="00460653" w:rsidRPr="00464E27">
              <w:rPr>
                <w:lang w:val="en-US"/>
              </w:rPr>
              <w:t xml:space="preserve"> </w:t>
            </w:r>
            <w:proofErr w:type="spellStart"/>
            <w:r w:rsidR="00460653" w:rsidRPr="00464E27">
              <w:rPr>
                <w:lang w:val="en-US"/>
              </w:rPr>
              <w:t>prevederile</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fără</w:t>
            </w:r>
            <w:proofErr w:type="spellEnd"/>
            <w:r w:rsidR="00460653" w:rsidRPr="00464E27">
              <w:rPr>
                <w:lang w:val="en-US"/>
              </w:rPr>
              <w:t xml:space="preserve"> </w:t>
            </w:r>
            <w:proofErr w:type="gramStart"/>
            <w:r w:rsidR="00460653" w:rsidRPr="00464E27">
              <w:rPr>
                <w:lang w:val="en-US"/>
              </w:rPr>
              <w:t>a</w:t>
            </w:r>
            <w:proofErr w:type="gramEnd"/>
            <w:r w:rsidR="00460653" w:rsidRPr="00464E27">
              <w:rPr>
                <w:lang w:val="en-US"/>
              </w:rPr>
              <w:t xml:space="preserve"> </w:t>
            </w:r>
            <w:proofErr w:type="spellStart"/>
            <w:r w:rsidR="00460653" w:rsidRPr="00464E27">
              <w:rPr>
                <w:lang w:val="en-US"/>
              </w:rPr>
              <w:t>exista</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acest</w:t>
            </w:r>
            <w:proofErr w:type="spellEnd"/>
            <w:r w:rsidR="00460653" w:rsidRPr="00464E27">
              <w:rPr>
                <w:lang w:val="en-US"/>
              </w:rPr>
              <w:t xml:space="preserve"> </w:t>
            </w:r>
            <w:proofErr w:type="spellStart"/>
            <w:r w:rsidR="00460653" w:rsidRPr="00464E27">
              <w:rPr>
                <w:lang w:val="en-US"/>
              </w:rPr>
              <w:t>sens</w:t>
            </w:r>
            <w:proofErr w:type="spellEnd"/>
            <w:r w:rsidR="00460653" w:rsidRPr="00464E27">
              <w:rPr>
                <w:lang w:val="en-US"/>
              </w:rPr>
              <w:t xml:space="preserve"> o </w:t>
            </w:r>
            <w:proofErr w:type="spellStart"/>
            <w:r w:rsidR="00460653" w:rsidRPr="00464E27">
              <w:rPr>
                <w:lang w:val="en-US"/>
              </w:rPr>
              <w:t>dispoziţie</w:t>
            </w:r>
            <w:proofErr w:type="spellEnd"/>
            <w:r w:rsidR="00460653" w:rsidRPr="00464E27">
              <w:rPr>
                <w:lang w:val="en-US"/>
              </w:rPr>
              <w:t xml:space="preserve"> </w:t>
            </w:r>
            <w:proofErr w:type="spellStart"/>
            <w:r w:rsidR="00460653" w:rsidRPr="00464E27">
              <w:rPr>
                <w:lang w:val="en-US"/>
              </w:rPr>
              <w:t>expresă</w:t>
            </w:r>
            <w:proofErr w:type="spellEnd"/>
            <w:r w:rsidR="00460653" w:rsidRPr="00464E27">
              <w:rPr>
                <w:lang w:val="en-US"/>
              </w:rPr>
              <w:t xml:space="preserve"> a </w:t>
            </w:r>
            <w:proofErr w:type="spellStart"/>
            <w:r w:rsidR="00460653" w:rsidRPr="00464E27">
              <w:rPr>
                <w:lang w:val="en-US"/>
              </w:rPr>
              <w:t>Beneficiarului</w:t>
            </w:r>
            <w:proofErr w:type="spellEnd"/>
            <w:r w:rsidR="00460653" w:rsidRPr="00464E27">
              <w:rPr>
                <w:lang w:val="en-US"/>
              </w:rPr>
              <w:t xml:space="preserve">, nu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plătite</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înlăture</w:t>
            </w:r>
            <w:proofErr w:type="spellEnd"/>
            <w:r w:rsidR="00460653" w:rsidRPr="00464E27">
              <w:rPr>
                <w:lang w:val="en-US"/>
              </w:rPr>
              <w:t xml:space="preserve"> </w:t>
            </w:r>
            <w:proofErr w:type="spellStart"/>
            <w:r w:rsidR="00460653" w:rsidRPr="00464E27">
              <w:rPr>
                <w:lang w:val="en-US"/>
              </w:rPr>
              <w:t>aceste</w:t>
            </w:r>
            <w:proofErr w:type="spellEnd"/>
            <w:r w:rsidR="00460653" w:rsidRPr="00464E27">
              <w:rPr>
                <w:lang w:val="en-US"/>
              </w:rPr>
              <w:t xml:space="preserve"> </w:t>
            </w:r>
            <w:proofErr w:type="spellStart"/>
            <w:r w:rsidR="00460653" w:rsidRPr="00464E27">
              <w:rPr>
                <w:lang w:val="en-US"/>
              </w:rPr>
              <w:t>lucrări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termenul</w:t>
            </w:r>
            <w:proofErr w:type="spellEnd"/>
            <w:r w:rsidR="00460653" w:rsidRPr="00464E27">
              <w:rPr>
                <w:lang w:val="en-US"/>
              </w:rPr>
              <w:t xml:space="preserve"> </w:t>
            </w:r>
            <w:proofErr w:type="spellStart"/>
            <w:r w:rsidR="00460653" w:rsidRPr="00464E27">
              <w:rPr>
                <w:lang w:val="en-US"/>
              </w:rPr>
              <w:t>stabilit</w:t>
            </w:r>
            <w:proofErr w:type="spellEnd"/>
            <w:r w:rsidR="00460653" w:rsidRPr="00464E27">
              <w:rPr>
                <w:lang w:val="en-US"/>
              </w:rPr>
              <w:t xml:space="preserve"> cu </w:t>
            </w:r>
            <w:proofErr w:type="spellStart"/>
            <w:r w:rsidR="00460653" w:rsidRPr="00464E27">
              <w:rPr>
                <w:lang w:val="en-US"/>
              </w:rPr>
              <w:t>Beneficiarul</w:t>
            </w:r>
            <w:proofErr w:type="spellEnd"/>
            <w:r w:rsidR="00460653" w:rsidRPr="00464E27">
              <w:rPr>
                <w:lang w:val="en-US"/>
              </w:rPr>
              <w:t xml:space="preserve">. De </w:t>
            </w:r>
            <w:proofErr w:type="spellStart"/>
            <w:r w:rsidR="00460653" w:rsidRPr="00464E27">
              <w:rPr>
                <w:lang w:val="en-US"/>
              </w:rPr>
              <w:t>asemenea</w:t>
            </w:r>
            <w:proofErr w:type="spellEnd"/>
            <w:r w:rsidR="00460653" w:rsidRPr="00464E27">
              <w:rPr>
                <w:lang w:val="en-US"/>
              </w:rPr>
              <w:t xml:space="preserve">, </w:t>
            </w:r>
            <w:proofErr w:type="spellStart"/>
            <w:r w:rsidR="00460653" w:rsidRPr="00464E27">
              <w:rPr>
                <w:lang w:val="en-US"/>
              </w:rPr>
              <w:t>el</w:t>
            </w:r>
            <w:proofErr w:type="spellEnd"/>
            <w:r w:rsidR="00460653" w:rsidRPr="00464E27">
              <w:rPr>
                <w:lang w:val="en-US"/>
              </w:rPr>
              <w:t xml:space="preserve"> </w:t>
            </w:r>
            <w:proofErr w:type="spellStart"/>
            <w:r w:rsidR="00460653" w:rsidRPr="00464E27">
              <w:rPr>
                <w:lang w:val="en-US"/>
              </w:rPr>
              <w:t>răspunde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faţa</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de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pagubele</w:t>
            </w:r>
            <w:proofErr w:type="spellEnd"/>
            <w:r w:rsidR="00460653" w:rsidRPr="00464E27">
              <w:rPr>
                <w:lang w:val="en-US"/>
              </w:rPr>
              <w:t xml:space="preserve"> pe care le-a </w:t>
            </w:r>
            <w:proofErr w:type="spellStart"/>
            <w:r w:rsidR="00460653" w:rsidRPr="00464E27">
              <w:rPr>
                <w:lang w:val="en-US"/>
              </w:rPr>
              <w:t>provocat</w:t>
            </w:r>
            <w:proofErr w:type="spellEnd"/>
            <w:r w:rsidR="00460653" w:rsidRPr="00464E27">
              <w:rPr>
                <w:lang w:val="en-US"/>
              </w:rPr>
              <w:t xml:space="preserve"> </w:t>
            </w:r>
            <w:proofErr w:type="spellStart"/>
            <w:r w:rsidR="00460653" w:rsidRPr="00464E27">
              <w:rPr>
                <w:lang w:val="en-US"/>
              </w:rPr>
              <w:t>acestuia</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respective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plătite</w:t>
            </w:r>
            <w:proofErr w:type="spellEnd"/>
            <w:r w:rsidR="00460653" w:rsidRPr="00464E27">
              <w:rPr>
                <w:lang w:val="en-US"/>
              </w:rPr>
              <w:t xml:space="preserve"> </w:t>
            </w:r>
            <w:proofErr w:type="spellStart"/>
            <w:r w:rsidR="00460653" w:rsidRPr="00464E27">
              <w:rPr>
                <w:lang w:val="en-US"/>
              </w:rPr>
              <w:t>Antreprenorului</w:t>
            </w:r>
            <w:proofErr w:type="spellEnd"/>
            <w:r w:rsidR="00460653" w:rsidRPr="00464E27">
              <w:rPr>
                <w:lang w:val="en-US"/>
              </w:rPr>
              <w:t xml:space="preserve"> </w:t>
            </w:r>
            <w:proofErr w:type="spellStart"/>
            <w:r w:rsidR="00460653" w:rsidRPr="00464E27">
              <w:rPr>
                <w:lang w:val="en-US"/>
              </w:rPr>
              <w:t>numai</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se </w:t>
            </w:r>
            <w:proofErr w:type="spellStart"/>
            <w:r w:rsidR="00460653" w:rsidRPr="00464E27">
              <w:rPr>
                <w:lang w:val="en-US"/>
              </w:rPr>
              <w:t>dovedesc</w:t>
            </w:r>
            <w:proofErr w:type="spellEnd"/>
            <w:r w:rsidR="00460653" w:rsidRPr="00464E27">
              <w:rPr>
                <w:lang w:val="en-US"/>
              </w:rPr>
              <w:t xml:space="preserve"> a fi </w:t>
            </w:r>
            <w:proofErr w:type="spellStart"/>
            <w:r w:rsidR="00460653" w:rsidRPr="00464E27">
              <w:rPr>
                <w:lang w:val="en-US"/>
              </w:rPr>
              <w:t>necesare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se </w:t>
            </w:r>
            <w:proofErr w:type="spellStart"/>
            <w:r w:rsidR="00460653" w:rsidRPr="00464E27">
              <w:rPr>
                <w:lang w:val="en-US"/>
              </w:rPr>
              <w:t>presupune</w:t>
            </w:r>
            <w:proofErr w:type="spellEnd"/>
            <w:r w:rsidR="00460653" w:rsidRPr="00464E27">
              <w:rPr>
                <w:lang w:val="en-US"/>
              </w:rPr>
              <w:t xml:space="preserve"> </w:t>
            </w:r>
            <w:proofErr w:type="spellStart"/>
            <w:r w:rsidR="00460653" w:rsidRPr="00464E27">
              <w:rPr>
                <w:lang w:val="en-US"/>
              </w:rPr>
              <w:t>că</w:t>
            </w:r>
            <w:proofErr w:type="spellEnd"/>
            <w:r w:rsidR="00460653" w:rsidRPr="00464E27">
              <w:rPr>
                <w:lang w:val="en-US"/>
              </w:rPr>
              <w:t xml:space="preserve"> </w:t>
            </w:r>
            <w:proofErr w:type="spellStart"/>
            <w:r w:rsidR="00460653" w:rsidRPr="00464E27">
              <w:rPr>
                <w:lang w:val="en-US"/>
              </w:rPr>
              <w:t>ele</w:t>
            </w:r>
            <w:proofErr w:type="spellEnd"/>
            <w:r w:rsidR="00460653" w:rsidRPr="00464E27">
              <w:rPr>
                <w:lang w:val="en-US"/>
              </w:rPr>
              <w:t xml:space="preserve"> </w:t>
            </w:r>
            <w:proofErr w:type="spellStart"/>
            <w:r w:rsidR="00460653" w:rsidRPr="00464E27">
              <w:rPr>
                <w:lang w:val="en-US"/>
              </w:rPr>
              <w:t>corespund</w:t>
            </w:r>
            <w:proofErr w:type="spellEnd"/>
            <w:r w:rsidR="00460653" w:rsidRPr="00464E27">
              <w:rPr>
                <w:lang w:val="en-US"/>
              </w:rPr>
              <w:t xml:space="preserve"> </w:t>
            </w:r>
            <w:proofErr w:type="spellStart"/>
            <w:r w:rsidR="00460653" w:rsidRPr="00464E27">
              <w:rPr>
                <w:lang w:val="en-US"/>
              </w:rPr>
              <w:t>voinţei</w:t>
            </w:r>
            <w:proofErr w:type="spellEnd"/>
            <w:r w:rsidR="00460653" w:rsidRPr="00464E27">
              <w:rPr>
                <w:lang w:val="en-US"/>
              </w:rPr>
              <w:t xml:space="preserve"> </w:t>
            </w:r>
            <w:proofErr w:type="spellStart"/>
            <w:r w:rsidR="00460653" w:rsidRPr="00464E27">
              <w:rPr>
                <w:lang w:val="en-US"/>
              </w:rPr>
              <w:t>Beneficiarului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care </w:t>
            </w:r>
            <w:proofErr w:type="spellStart"/>
            <w:r w:rsidR="00460653" w:rsidRPr="00464E27">
              <w:rPr>
                <w:lang w:val="en-US"/>
              </w:rPr>
              <w:t>caz</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notificate</w:t>
            </w:r>
            <w:proofErr w:type="spellEnd"/>
            <w:r w:rsidR="00460653" w:rsidRPr="00464E27">
              <w:rPr>
                <w:lang w:val="en-US"/>
              </w:rPr>
              <w:t xml:space="preserve"> </w:t>
            </w:r>
            <w:proofErr w:type="spellStart"/>
            <w:r w:rsidR="00460653" w:rsidRPr="00464E27">
              <w:rPr>
                <w:lang w:val="en-US"/>
              </w:rPr>
              <w:t>imediat</w:t>
            </w:r>
            <w:proofErr w:type="spellEnd"/>
            <w:r w:rsidR="00460653" w:rsidRPr="00464E27">
              <w:rPr>
                <w:lang w:val="en-US"/>
              </w:rPr>
              <w:t xml:space="preserve">. </w:t>
            </w:r>
          </w:p>
          <w:p w14:paraId="4DE61C1C" w14:textId="77777777" w:rsidR="00460653" w:rsidRPr="00464E27" w:rsidRDefault="00D05A94" w:rsidP="007C767C">
            <w:pPr>
              <w:pStyle w:val="NormalWeb"/>
              <w:numPr>
                <w:ilvl w:val="1"/>
                <w:numId w:val="15"/>
              </w:numPr>
              <w:tabs>
                <w:tab w:val="left" w:pos="284"/>
                <w:tab w:val="left" w:pos="426"/>
              </w:tabs>
              <w:spacing w:line="276" w:lineRule="auto"/>
              <w:ind w:left="0" w:hanging="425"/>
              <w:rPr>
                <w:lang w:val="en-US"/>
              </w:rPr>
            </w:pPr>
            <w:r w:rsidRPr="00464E27">
              <w:rPr>
                <w:lang w:val="en-US"/>
              </w:rPr>
              <w:t xml:space="preserve">8.9.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încep</w:t>
            </w:r>
            <w:proofErr w:type="spellEnd"/>
            <w:r w:rsidR="00460653" w:rsidRPr="00464E27">
              <w:rPr>
                <w:lang w:val="en-US"/>
              </w:rPr>
              <w:t xml:space="preserve"> </w:t>
            </w:r>
            <w:proofErr w:type="spellStart"/>
            <w:r w:rsidR="00460653" w:rsidRPr="004D0F47">
              <w:rPr>
                <w:b/>
                <w:lang w:val="en-US"/>
              </w:rPr>
              <w:t>după</w:t>
            </w:r>
            <w:proofErr w:type="spellEnd"/>
            <w:r w:rsidR="00460653" w:rsidRPr="004D0F47">
              <w:rPr>
                <w:b/>
                <w:lang w:val="en-US"/>
              </w:rPr>
              <w:t xml:space="preserve"> </w:t>
            </w:r>
            <w:r w:rsidR="004D0F47" w:rsidRPr="004D0F47">
              <w:rPr>
                <w:b/>
                <w:lang w:val="en-US"/>
              </w:rPr>
              <w:t>maxim 10</w:t>
            </w:r>
            <w:r w:rsidR="00460653" w:rsidRPr="004D0F47">
              <w:rPr>
                <w:b/>
                <w:lang w:val="en-US"/>
              </w:rPr>
              <w:t xml:space="preserve"> </w:t>
            </w:r>
            <w:proofErr w:type="spellStart"/>
            <w:r w:rsidR="00460653" w:rsidRPr="004D0F47">
              <w:rPr>
                <w:b/>
                <w:lang w:val="en-US"/>
              </w:rPr>
              <w:t>zile</w:t>
            </w:r>
            <w:proofErr w:type="spellEnd"/>
            <w:r w:rsidR="00460653" w:rsidRPr="00464E27">
              <w:rPr>
                <w:lang w:val="en-US"/>
              </w:rPr>
              <w:t xml:space="preserve"> de la </w:t>
            </w:r>
            <w:proofErr w:type="spellStart"/>
            <w:r w:rsidR="00460653" w:rsidRPr="00464E27">
              <w:rPr>
                <w:lang w:val="en-US"/>
              </w:rPr>
              <w:t>semnarea</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înregistrarea</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modul</w:t>
            </w:r>
            <w:proofErr w:type="spellEnd"/>
            <w:r w:rsidR="00460653" w:rsidRPr="00464E27">
              <w:rPr>
                <w:lang w:val="en-US"/>
              </w:rPr>
              <w:t xml:space="preserve"> </w:t>
            </w:r>
            <w:proofErr w:type="spellStart"/>
            <w:r w:rsidR="00460653" w:rsidRPr="00464E27">
              <w:rPr>
                <w:lang w:val="en-US"/>
              </w:rPr>
              <w:t>corespunzător</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primirea</w:t>
            </w:r>
            <w:proofErr w:type="spellEnd"/>
            <w:r w:rsidR="00460653" w:rsidRPr="00464E27">
              <w:rPr>
                <w:lang w:val="en-US"/>
              </w:rPr>
              <w:t xml:space="preserve"> </w:t>
            </w:r>
            <w:proofErr w:type="spellStart"/>
            <w:r w:rsidR="00460653" w:rsidRPr="00464E27">
              <w:rPr>
                <w:lang w:val="en-US"/>
              </w:rPr>
              <w:t>ordinului</w:t>
            </w:r>
            <w:proofErr w:type="spellEnd"/>
            <w:r w:rsidR="00460653" w:rsidRPr="00464E27">
              <w:rPr>
                <w:lang w:val="en-US"/>
              </w:rPr>
              <w:t xml:space="preserve"> de </w:t>
            </w:r>
            <w:proofErr w:type="spellStart"/>
            <w:r w:rsidR="00460653" w:rsidRPr="00464E27">
              <w:rPr>
                <w:lang w:val="en-US"/>
              </w:rPr>
              <w:t>execuţie</w:t>
            </w:r>
            <w:proofErr w:type="spellEnd"/>
            <w:r w:rsidR="00460653" w:rsidRPr="00464E27">
              <w:rPr>
                <w:lang w:val="en-US"/>
              </w:rPr>
              <w:t>.</w:t>
            </w:r>
          </w:p>
          <w:p w14:paraId="0FD135FE" w14:textId="77777777" w:rsidR="00460653" w:rsidRPr="00464E27" w:rsidRDefault="00460653" w:rsidP="00196AB4">
            <w:pPr>
              <w:pStyle w:val="NormalWeb"/>
              <w:tabs>
                <w:tab w:val="left" w:pos="284"/>
                <w:tab w:val="left" w:pos="426"/>
              </w:tabs>
              <w:spacing w:line="276" w:lineRule="auto"/>
              <w:ind w:firstLine="0"/>
              <w:rPr>
                <w:lang w:val="en-US"/>
              </w:rPr>
            </w:pPr>
          </w:p>
          <w:p w14:paraId="68110040" w14:textId="77777777" w:rsidR="00460653" w:rsidRPr="00FF430B" w:rsidRDefault="00D83EE1" w:rsidP="007C767C">
            <w:pPr>
              <w:pStyle w:val="ListParagraph"/>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6F43932E" w14:textId="77777777" w:rsidR="00460653" w:rsidRPr="00464E27" w:rsidRDefault="00D83EE1" w:rsidP="007C767C">
            <w:pPr>
              <w:pStyle w:val="NormalWeb"/>
              <w:numPr>
                <w:ilvl w:val="1"/>
                <w:numId w:val="15"/>
              </w:numPr>
              <w:tabs>
                <w:tab w:val="left" w:pos="567"/>
              </w:tabs>
              <w:spacing w:line="276" w:lineRule="auto"/>
              <w:ind w:left="0" w:hanging="567"/>
              <w:rPr>
                <w:lang w:val="en-US"/>
              </w:rPr>
            </w:pPr>
            <w:r w:rsidRPr="00464E27">
              <w:rPr>
                <w:lang w:val="en-US"/>
              </w:rPr>
              <w:t xml:space="preserve">9.1. </w:t>
            </w:r>
            <w:proofErr w:type="spellStart"/>
            <w:r w:rsidR="00460653" w:rsidRPr="00464E27">
              <w:rPr>
                <w:lang w:val="en-US"/>
              </w:rPr>
              <w:t>Perioada</w:t>
            </w:r>
            <w:proofErr w:type="spellEnd"/>
            <w:r w:rsidR="00460653" w:rsidRPr="00464E27">
              <w:rPr>
                <w:lang w:val="en-US"/>
              </w:rPr>
              <w:t xml:space="preserve"> de </w:t>
            </w:r>
            <w:proofErr w:type="spellStart"/>
            <w:r w:rsidR="00460653" w:rsidRPr="00464E27">
              <w:rPr>
                <w:lang w:val="en-US"/>
              </w:rPr>
              <w:t>garanţie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lucrărieste</w:t>
            </w:r>
            <w:proofErr w:type="spellEnd"/>
            <w:r w:rsidR="00460653" w:rsidRPr="00464E27">
              <w:rPr>
                <w:lang w:val="en-US"/>
              </w:rPr>
              <w:t xml:space="preserve"> de  </w:t>
            </w:r>
            <w:r w:rsidR="009B437E">
              <w:rPr>
                <w:b/>
                <w:lang w:val="en-US"/>
              </w:rPr>
              <w:t xml:space="preserve"> </w:t>
            </w:r>
            <w:r w:rsidR="00460653" w:rsidRPr="00464E27">
              <w:rPr>
                <w:lang w:val="en-US"/>
              </w:rPr>
              <w:t xml:space="preserve"> ani. </w:t>
            </w:r>
          </w:p>
          <w:p w14:paraId="0E723630" w14:textId="77777777" w:rsidR="00460653" w:rsidRPr="00464E27" w:rsidRDefault="00D83EE1" w:rsidP="007C767C">
            <w:pPr>
              <w:pStyle w:val="NormalWeb"/>
              <w:numPr>
                <w:ilvl w:val="1"/>
                <w:numId w:val="15"/>
              </w:numPr>
              <w:tabs>
                <w:tab w:val="left" w:pos="567"/>
              </w:tabs>
              <w:spacing w:line="276" w:lineRule="auto"/>
              <w:ind w:left="0" w:hanging="567"/>
              <w:rPr>
                <w:lang w:val="en-US"/>
              </w:rPr>
            </w:pPr>
            <w:r w:rsidRPr="00464E27">
              <w:rPr>
                <w:lang w:val="en-US"/>
              </w:rPr>
              <w:t xml:space="preserve">9.2. </w:t>
            </w:r>
            <w:proofErr w:type="spellStart"/>
            <w:r w:rsidR="00460653" w:rsidRPr="00464E27">
              <w:rPr>
                <w:lang w:val="en-US"/>
              </w:rPr>
              <w:t>Perioada</w:t>
            </w:r>
            <w:proofErr w:type="spellEnd"/>
            <w:r w:rsidR="00460653" w:rsidRPr="00464E27">
              <w:rPr>
                <w:lang w:val="en-US"/>
              </w:rPr>
              <w:t xml:space="preserve"> de </w:t>
            </w:r>
            <w:proofErr w:type="spellStart"/>
            <w:r w:rsidR="00460653" w:rsidRPr="00464E27">
              <w:rPr>
                <w:lang w:val="en-US"/>
              </w:rPr>
              <w:t>garanţie</w:t>
            </w:r>
            <w:proofErr w:type="spellEnd"/>
            <w:r w:rsidR="00460653" w:rsidRPr="00464E27">
              <w:rPr>
                <w:lang w:val="en-US"/>
              </w:rPr>
              <w:t xml:space="preserve"> </w:t>
            </w:r>
            <w:proofErr w:type="spellStart"/>
            <w:r w:rsidRPr="00464E27">
              <w:rPr>
                <w:lang w:val="en-US"/>
              </w:rPr>
              <w:t>începe</w:t>
            </w:r>
            <w:proofErr w:type="spellEnd"/>
            <w:r w:rsidR="00460653" w:rsidRPr="00464E27">
              <w:rPr>
                <w:lang w:val="en-US"/>
              </w:rPr>
              <w:t xml:space="preserve"> de la data </w:t>
            </w:r>
            <w:proofErr w:type="spellStart"/>
            <w:r w:rsidR="00460653" w:rsidRPr="00464E27">
              <w:rPr>
                <w:lang w:val="en-US"/>
              </w:rPr>
              <w:t>recepţiei</w:t>
            </w:r>
            <w:proofErr w:type="spellEnd"/>
            <w:r w:rsidR="00460653" w:rsidRPr="00464E27">
              <w:rPr>
                <w:lang w:val="en-US"/>
              </w:rPr>
              <w:t xml:space="preserve"> la </w:t>
            </w:r>
            <w:proofErr w:type="spellStart"/>
            <w:r w:rsidR="00460653" w:rsidRPr="00464E27">
              <w:rPr>
                <w:lang w:val="en-US"/>
              </w:rPr>
              <w:t>terminarea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şip</w:t>
            </w:r>
            <w:r w:rsidRPr="00464E27">
              <w:rPr>
                <w:lang w:val="en-US"/>
              </w:rPr>
              <w:t>â</w:t>
            </w:r>
            <w:r w:rsidR="00460653" w:rsidRPr="00464E27">
              <w:rPr>
                <w:lang w:val="en-US"/>
              </w:rPr>
              <w:t>nă</w:t>
            </w:r>
            <w:proofErr w:type="spellEnd"/>
            <w:r w:rsidR="00460653" w:rsidRPr="00464E27">
              <w:rPr>
                <w:lang w:val="en-US"/>
              </w:rPr>
              <w:t xml:space="preserve"> la </w:t>
            </w:r>
            <w:proofErr w:type="spellStart"/>
            <w:r w:rsidR="00460653" w:rsidRPr="00464E27">
              <w:rPr>
                <w:lang w:val="en-US"/>
              </w:rPr>
              <w:t>expirarea</w:t>
            </w:r>
            <w:proofErr w:type="spellEnd"/>
            <w:r w:rsidR="00460653" w:rsidRPr="00464E27">
              <w:rPr>
                <w:lang w:val="en-US"/>
              </w:rPr>
              <w:t xml:space="preserve"> </w:t>
            </w:r>
            <w:proofErr w:type="spellStart"/>
            <w:r w:rsidR="00D379F6" w:rsidRPr="00464E27">
              <w:rPr>
                <w:lang w:val="en-US"/>
              </w:rPr>
              <w:t>termenului</w:t>
            </w:r>
            <w:proofErr w:type="spellEnd"/>
            <w:r w:rsidR="00D379F6" w:rsidRPr="00464E27">
              <w:rPr>
                <w:lang w:val="en-US"/>
              </w:rPr>
              <w:t xml:space="preserve"> </w:t>
            </w:r>
            <w:proofErr w:type="spellStart"/>
            <w:r w:rsidR="00D379F6" w:rsidRPr="00464E27">
              <w:rPr>
                <w:lang w:val="en-US"/>
              </w:rPr>
              <w:t>prevăzut</w:t>
            </w:r>
            <w:proofErr w:type="spellEnd"/>
            <w:r w:rsidR="00D379F6" w:rsidRPr="00464E27">
              <w:rPr>
                <w:lang w:val="en-US"/>
              </w:rPr>
              <w:t xml:space="preserve"> la </w:t>
            </w:r>
            <w:proofErr w:type="spellStart"/>
            <w:r w:rsidR="00D379F6" w:rsidRPr="00464E27">
              <w:rPr>
                <w:lang w:val="en-US"/>
              </w:rPr>
              <w:t>punctul</w:t>
            </w:r>
            <w:proofErr w:type="spellEnd"/>
            <w:r w:rsidR="00D379F6" w:rsidRPr="00464E27">
              <w:rPr>
                <w:lang w:val="en-US"/>
              </w:rPr>
              <w:t xml:space="preserve"> 9</w:t>
            </w:r>
            <w:r w:rsidR="00460653" w:rsidRPr="00464E27">
              <w:rPr>
                <w:lang w:val="en-US"/>
              </w:rPr>
              <w:t xml:space="preserve">.1 din </w:t>
            </w:r>
            <w:proofErr w:type="spellStart"/>
            <w:r w:rsidR="00460653" w:rsidRPr="00464E27">
              <w:rPr>
                <w:lang w:val="en-US"/>
              </w:rPr>
              <w:t>prezentul</w:t>
            </w:r>
            <w:proofErr w:type="spellEnd"/>
            <w:r w:rsidR="00460653" w:rsidRPr="00464E27">
              <w:rPr>
                <w:lang w:val="en-US"/>
              </w:rPr>
              <w:t xml:space="preserve"> </w:t>
            </w:r>
            <w:r w:rsidR="0001066E" w:rsidRPr="00464E27">
              <w:rPr>
                <w:lang w:val="en-US"/>
              </w:rPr>
              <w:t>capitol</w:t>
            </w:r>
            <w:r w:rsidR="00460653" w:rsidRPr="00464E27">
              <w:rPr>
                <w:lang w:val="en-US"/>
              </w:rPr>
              <w:t xml:space="preserve">. </w:t>
            </w:r>
          </w:p>
          <w:p w14:paraId="4E958742" w14:textId="77777777" w:rsidR="00460653" w:rsidRPr="00464E27" w:rsidRDefault="00D83EE1" w:rsidP="007C767C">
            <w:pPr>
              <w:pStyle w:val="NormalWeb"/>
              <w:numPr>
                <w:ilvl w:val="1"/>
                <w:numId w:val="15"/>
              </w:numPr>
              <w:tabs>
                <w:tab w:val="left" w:pos="567"/>
              </w:tabs>
              <w:spacing w:line="276" w:lineRule="auto"/>
              <w:ind w:left="0" w:hanging="567"/>
              <w:rPr>
                <w:lang w:val="en-US"/>
              </w:rPr>
            </w:pPr>
            <w:r w:rsidRPr="00464E27">
              <w:rPr>
                <w:lang w:val="en-US"/>
              </w:rPr>
              <w:t xml:space="preserve">9.3. </w:t>
            </w:r>
            <w:proofErr w:type="spellStart"/>
            <w:r w:rsidR="00460653" w:rsidRPr="00464E27">
              <w:rPr>
                <w:lang w:val="en-US"/>
              </w:rPr>
              <w:t>Antreprenorul</w:t>
            </w:r>
            <w:proofErr w:type="spellEnd"/>
            <w:r w:rsidR="00460653" w:rsidRPr="00464E27">
              <w:rPr>
                <w:lang w:val="en-US"/>
              </w:rPr>
              <w:t xml:space="preserve"> are </w:t>
            </w:r>
            <w:proofErr w:type="spellStart"/>
            <w:r w:rsidR="00460653" w:rsidRPr="00464E27">
              <w:rPr>
                <w:lang w:val="en-US"/>
              </w:rPr>
              <w:t>obligaţia</w:t>
            </w:r>
            <w:proofErr w:type="spellEnd"/>
            <w:r w:rsidR="00460653" w:rsidRPr="00464E27">
              <w:rPr>
                <w:lang w:val="en-US"/>
              </w:rPr>
              <w:t xml:space="preserve"> ca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perioada</w:t>
            </w:r>
            <w:proofErr w:type="spellEnd"/>
            <w:r w:rsidR="00460653" w:rsidRPr="00464E27">
              <w:rPr>
                <w:lang w:val="en-US"/>
              </w:rPr>
              <w:t xml:space="preserve"> de </w:t>
            </w:r>
            <w:proofErr w:type="spellStart"/>
            <w:r w:rsidR="00460653" w:rsidRPr="00464E27">
              <w:rPr>
                <w:lang w:val="en-US"/>
              </w:rPr>
              <w:t>garanţie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înlăture</w:t>
            </w:r>
            <w:proofErr w:type="spellEnd"/>
            <w:r w:rsidR="00460653" w:rsidRPr="00464E27">
              <w:rPr>
                <w:lang w:val="en-US"/>
              </w:rPr>
              <w:t xml:space="preserve"> </w:t>
            </w:r>
            <w:proofErr w:type="spellStart"/>
            <w:r w:rsidR="00460653" w:rsidRPr="00464E27">
              <w:rPr>
                <w:lang w:val="en-US"/>
              </w:rPr>
              <w:t>toate</w:t>
            </w:r>
            <w:proofErr w:type="spellEnd"/>
            <w:r w:rsidR="00460653" w:rsidRPr="00464E27">
              <w:rPr>
                <w:lang w:val="en-US"/>
              </w:rPr>
              <w:t xml:space="preserve"> </w:t>
            </w:r>
            <w:proofErr w:type="spellStart"/>
            <w:r w:rsidR="00460653" w:rsidRPr="00464E27">
              <w:rPr>
                <w:lang w:val="en-US"/>
              </w:rPr>
              <w:t>defecţiunile</w:t>
            </w:r>
            <w:proofErr w:type="spellEnd"/>
            <w:r w:rsidR="00460653" w:rsidRPr="00464E27">
              <w:rPr>
                <w:lang w:val="en-US"/>
              </w:rPr>
              <w:t xml:space="preserve"> </w:t>
            </w:r>
            <w:proofErr w:type="spellStart"/>
            <w:r w:rsidR="00460653" w:rsidRPr="00464E27">
              <w:rPr>
                <w:lang w:val="en-US"/>
              </w:rPr>
              <w:t>ce</w:t>
            </w:r>
            <w:proofErr w:type="spellEnd"/>
            <w:r w:rsidR="00460653" w:rsidRPr="00464E27">
              <w:rPr>
                <w:lang w:val="en-US"/>
              </w:rPr>
              <w:t xml:space="preserve"> </w:t>
            </w:r>
            <w:proofErr w:type="spellStart"/>
            <w:r w:rsidR="00460653" w:rsidRPr="00464E27">
              <w:rPr>
                <w:lang w:val="en-US"/>
              </w:rPr>
              <w:t>ţin</w:t>
            </w:r>
            <w:proofErr w:type="spellEnd"/>
            <w:r w:rsidR="00460653" w:rsidRPr="00464E27">
              <w:rPr>
                <w:lang w:val="en-US"/>
              </w:rPr>
              <w:t xml:space="preserve"> de </w:t>
            </w:r>
            <w:proofErr w:type="spellStart"/>
            <w:r w:rsidR="00460653" w:rsidRPr="00464E27">
              <w:rPr>
                <w:lang w:val="en-US"/>
              </w:rPr>
              <w:t>nerespectarea</w:t>
            </w:r>
            <w:proofErr w:type="spellEnd"/>
            <w:r w:rsidR="00460653" w:rsidRPr="00464E27">
              <w:rPr>
                <w:lang w:val="en-US"/>
              </w:rPr>
              <w:t xml:space="preserve"> </w:t>
            </w:r>
            <w:proofErr w:type="spellStart"/>
            <w:r w:rsidR="00460653" w:rsidRPr="00464E27">
              <w:rPr>
                <w:lang w:val="en-US"/>
              </w:rPr>
              <w:t>clauzelor</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r w:rsidRPr="00464E27">
              <w:rPr>
                <w:lang w:val="en-US"/>
              </w:rPr>
              <w:t xml:space="preserve">din </w:t>
            </w:r>
            <w:proofErr w:type="spellStart"/>
            <w:r w:rsidRPr="00464E27">
              <w:rPr>
                <w:lang w:val="en-US"/>
              </w:rPr>
              <w:t>cont</w:t>
            </w:r>
            <w:proofErr w:type="spellEnd"/>
            <w:r w:rsidRPr="00464E27">
              <w:rPr>
                <w:lang w:val="en-US"/>
              </w:rPr>
              <w:t xml:space="preserve"> </w:t>
            </w:r>
            <w:proofErr w:type="spellStart"/>
            <w:r w:rsidRPr="00464E27">
              <w:rPr>
                <w:lang w:val="en-US"/>
              </w:rPr>
              <w:t>propriu</w:t>
            </w:r>
            <w:proofErr w:type="spellEnd"/>
            <w:r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urma</w:t>
            </w:r>
            <w:proofErr w:type="spellEnd"/>
            <w:r w:rsidR="00460653" w:rsidRPr="00464E27">
              <w:rPr>
                <w:lang w:val="en-US"/>
              </w:rPr>
              <w:t xml:space="preserve"> </w:t>
            </w:r>
            <w:proofErr w:type="spellStart"/>
            <w:r w:rsidR="00460653" w:rsidRPr="00464E27">
              <w:rPr>
                <w:lang w:val="en-US"/>
              </w:rPr>
              <w:t>unei</w:t>
            </w:r>
            <w:proofErr w:type="spellEnd"/>
            <w:r w:rsidR="00460653" w:rsidRPr="00464E27">
              <w:rPr>
                <w:lang w:val="en-US"/>
              </w:rPr>
              <w:t xml:space="preserve"> </w:t>
            </w:r>
            <w:proofErr w:type="spellStart"/>
            <w:r w:rsidR="00460653" w:rsidRPr="00464E27">
              <w:rPr>
                <w:lang w:val="en-US"/>
              </w:rPr>
              <w:t>notificări</w:t>
            </w:r>
            <w:proofErr w:type="spellEnd"/>
            <w:r w:rsidR="00460653" w:rsidRPr="00464E27">
              <w:rPr>
                <w:lang w:val="en-US"/>
              </w:rPr>
              <w:t xml:space="preserve"> </w:t>
            </w:r>
            <w:proofErr w:type="spellStart"/>
            <w:r w:rsidR="00460653" w:rsidRPr="00464E27">
              <w:rPr>
                <w:lang w:val="en-US"/>
              </w:rPr>
              <w:t>transmise</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
          <w:p w14:paraId="5972D52D" w14:textId="77777777" w:rsidR="00460653" w:rsidRPr="00464E27" w:rsidRDefault="00460653" w:rsidP="00196AB4">
            <w:pPr>
              <w:pStyle w:val="NormalWeb"/>
              <w:tabs>
                <w:tab w:val="left" w:pos="567"/>
              </w:tabs>
              <w:spacing w:line="276" w:lineRule="auto"/>
              <w:ind w:firstLine="0"/>
              <w:rPr>
                <w:lang w:val="en-US"/>
              </w:rPr>
            </w:pPr>
          </w:p>
          <w:p w14:paraId="25691643" w14:textId="77777777" w:rsidR="00460653" w:rsidRPr="00FF430B" w:rsidRDefault="00D53233" w:rsidP="007C767C">
            <w:pPr>
              <w:pStyle w:val="ListParagraph"/>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4B87C5EE"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10.1. </w:t>
            </w:r>
            <w:proofErr w:type="spellStart"/>
            <w:proofErr w:type="gramStart"/>
            <w:r w:rsidR="00460653" w:rsidRPr="00464E27">
              <w:rPr>
                <w:lang w:val="en-US"/>
              </w:rPr>
              <w:t>Părţile</w:t>
            </w:r>
            <w:proofErr w:type="spellEnd"/>
            <w:r w:rsidR="00460653" w:rsidRPr="00464E27">
              <w:rPr>
                <w:lang w:val="en-US"/>
              </w:rPr>
              <w:t xml:space="preserve">  </w:t>
            </w:r>
            <w:proofErr w:type="spellStart"/>
            <w:r w:rsidR="00460653" w:rsidRPr="00464E27">
              <w:rPr>
                <w:lang w:val="en-US"/>
              </w:rPr>
              <w:t>poartă</w:t>
            </w:r>
            <w:proofErr w:type="spellEnd"/>
            <w:proofErr w:type="gramEnd"/>
            <w:r w:rsidR="00460653" w:rsidRPr="00464E27">
              <w:rPr>
                <w:lang w:val="en-US"/>
              </w:rPr>
              <w:t xml:space="preserve"> </w:t>
            </w:r>
            <w:proofErr w:type="spellStart"/>
            <w:r w:rsidR="00460653" w:rsidRPr="00464E27">
              <w:rPr>
                <w:lang w:val="en-US"/>
              </w:rPr>
              <w:t>răspundere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neexecutarea</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necorespunzătoare</w:t>
            </w:r>
            <w:proofErr w:type="spellEnd"/>
            <w:r w:rsidR="00460653" w:rsidRPr="00464E27">
              <w:rPr>
                <w:lang w:val="en-US"/>
              </w:rPr>
              <w:t xml:space="preserve"> a </w:t>
            </w:r>
            <w:proofErr w:type="spellStart"/>
            <w:r w:rsidR="00460653" w:rsidRPr="00464E27">
              <w:rPr>
                <w:lang w:val="en-US"/>
              </w:rPr>
              <w:t>obligaţiilor</w:t>
            </w:r>
            <w:proofErr w:type="spellEnd"/>
            <w:r w:rsidR="00460653" w:rsidRPr="00464E27">
              <w:rPr>
                <w:lang w:val="en-US"/>
              </w:rPr>
              <w:t xml:space="preserve">  </w:t>
            </w:r>
            <w:proofErr w:type="spellStart"/>
            <w:r w:rsidR="00460653" w:rsidRPr="00464E27">
              <w:rPr>
                <w:lang w:val="en-US"/>
              </w:rPr>
              <w:t>prevăzute</w:t>
            </w:r>
            <w:proofErr w:type="spellEnd"/>
            <w:r w:rsidR="00460653" w:rsidRPr="00464E27">
              <w:rPr>
                <w:lang w:val="en-US"/>
              </w:rPr>
              <w:t xml:space="preserve"> de </w:t>
            </w:r>
            <w:proofErr w:type="spellStart"/>
            <w:r w:rsidR="00460653" w:rsidRPr="00464E27">
              <w:rPr>
                <w:lang w:val="en-US"/>
              </w:rPr>
              <w:t>prezentul</w:t>
            </w:r>
            <w:proofErr w:type="spellEnd"/>
            <w:r w:rsidR="00460653" w:rsidRPr="00464E27">
              <w:rPr>
                <w:lang w:val="en-US"/>
              </w:rPr>
              <w:t xml:space="preserve"> contract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conformitate</w:t>
            </w:r>
            <w:proofErr w:type="spellEnd"/>
            <w:r w:rsidR="00460653" w:rsidRPr="00464E27">
              <w:rPr>
                <w:lang w:val="en-US"/>
              </w:rPr>
              <w:t xml:space="preserve"> cu </w:t>
            </w:r>
            <w:proofErr w:type="spellStart"/>
            <w:r w:rsidR="00460653" w:rsidRPr="00464E27">
              <w:rPr>
                <w:lang w:val="en-US"/>
              </w:rPr>
              <w:t>legislaţia</w:t>
            </w:r>
            <w:proofErr w:type="spellEnd"/>
            <w:r w:rsidR="00460653" w:rsidRPr="00464E27">
              <w:rPr>
                <w:lang w:val="en-US"/>
              </w:rPr>
              <w:t xml:space="preserve">  </w:t>
            </w:r>
            <w:proofErr w:type="spellStart"/>
            <w:r w:rsidR="00460653" w:rsidRPr="00464E27">
              <w:rPr>
                <w:lang w:val="en-US"/>
              </w:rPr>
              <w:t>Republicii</w:t>
            </w:r>
            <w:proofErr w:type="spellEnd"/>
            <w:r w:rsidR="00460653" w:rsidRPr="00464E27">
              <w:rPr>
                <w:lang w:val="en-US"/>
              </w:rPr>
              <w:t xml:space="preserve"> Moldova.</w:t>
            </w:r>
          </w:p>
          <w:p w14:paraId="32C12124"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10.2.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legătură</w:t>
            </w:r>
            <w:proofErr w:type="spellEnd"/>
            <w:r w:rsidR="00460653" w:rsidRPr="00464E27">
              <w:rPr>
                <w:lang w:val="en-US"/>
              </w:rPr>
              <w:t xml:space="preserve"> cu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de </w:t>
            </w:r>
            <w:proofErr w:type="spellStart"/>
            <w:r w:rsidR="00460653" w:rsidRPr="00464E27">
              <w:rPr>
                <w:lang w:val="en-US"/>
              </w:rPr>
              <w:t>construcţii</w:t>
            </w:r>
            <w:proofErr w:type="spellEnd"/>
            <w:r w:rsidR="00460653" w:rsidRPr="00464E27">
              <w:rPr>
                <w:lang w:val="en-US"/>
              </w:rPr>
              <w:t xml:space="preserve"> se produce o </w:t>
            </w:r>
            <w:proofErr w:type="spellStart"/>
            <w:r w:rsidR="00460653" w:rsidRPr="00464E27">
              <w:rPr>
                <w:lang w:val="en-US"/>
              </w:rPr>
              <w:t>daună</w:t>
            </w:r>
            <w:proofErr w:type="spellEnd"/>
            <w:r w:rsidR="00460653" w:rsidRPr="00464E27">
              <w:rPr>
                <w:lang w:val="en-US"/>
              </w:rPr>
              <w:t xml:space="preserve"> </w:t>
            </w:r>
            <w:proofErr w:type="spellStart"/>
            <w:r w:rsidR="00460653" w:rsidRPr="00464E27">
              <w:rPr>
                <w:lang w:val="en-US"/>
              </w:rPr>
              <w:t>unui</w:t>
            </w:r>
            <w:proofErr w:type="spellEnd"/>
            <w:r w:rsidR="00460653" w:rsidRPr="00464E27">
              <w:rPr>
                <w:lang w:val="en-US"/>
              </w:rPr>
              <w:t xml:space="preserve"> </w:t>
            </w:r>
            <w:proofErr w:type="spellStart"/>
            <w:r w:rsidR="00460653" w:rsidRPr="00464E27">
              <w:rPr>
                <w:lang w:val="en-US"/>
              </w:rPr>
              <w:t>terţ</w:t>
            </w:r>
            <w:proofErr w:type="spellEnd"/>
            <w:r w:rsidR="00460653" w:rsidRPr="00464E27">
              <w:rPr>
                <w:lang w:val="en-US"/>
              </w:rPr>
              <w:t xml:space="preserve">, </w:t>
            </w:r>
            <w:proofErr w:type="spellStart"/>
            <w:r w:rsidR="00460653" w:rsidRPr="00464E27">
              <w:rPr>
                <w:lang w:val="en-US"/>
              </w:rPr>
              <w:t>părţile</w:t>
            </w:r>
            <w:proofErr w:type="spellEnd"/>
            <w:r w:rsidR="00460653" w:rsidRPr="00464E27">
              <w:rPr>
                <w:lang w:val="en-US"/>
              </w:rPr>
              <w:t xml:space="preserve"> </w:t>
            </w:r>
            <w:proofErr w:type="spellStart"/>
            <w:r w:rsidR="00460653" w:rsidRPr="00464E27">
              <w:rPr>
                <w:lang w:val="en-US"/>
              </w:rPr>
              <w:t>contractante</w:t>
            </w:r>
            <w:proofErr w:type="spellEnd"/>
            <w:r w:rsidR="00460653" w:rsidRPr="00464E27">
              <w:rPr>
                <w:lang w:val="en-US"/>
              </w:rPr>
              <w:t xml:space="preserve"> </w:t>
            </w:r>
            <w:proofErr w:type="spellStart"/>
            <w:r w:rsidR="00460653" w:rsidRPr="00464E27">
              <w:rPr>
                <w:lang w:val="en-US"/>
              </w:rPr>
              <w:t>răspund</w:t>
            </w:r>
            <w:proofErr w:type="spellEnd"/>
            <w:r w:rsidR="00460653" w:rsidRPr="00464E27">
              <w:rPr>
                <w:lang w:val="en-US"/>
              </w:rPr>
              <w:t xml:space="preserve"> </w:t>
            </w:r>
            <w:proofErr w:type="spellStart"/>
            <w:r w:rsidR="00460653" w:rsidRPr="00464E27">
              <w:rPr>
                <w:lang w:val="en-US"/>
              </w:rPr>
              <w:t>solidar</w:t>
            </w:r>
            <w:proofErr w:type="spellEnd"/>
            <w:r w:rsidR="00460653" w:rsidRPr="00464E27">
              <w:rPr>
                <w:lang w:val="en-US"/>
              </w:rPr>
              <w:t xml:space="preserve">, conform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legale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stabilirea</w:t>
            </w:r>
            <w:proofErr w:type="spellEnd"/>
            <w:r w:rsidR="00460653" w:rsidRPr="00464E27">
              <w:rPr>
                <w:lang w:val="en-US"/>
              </w:rPr>
              <w:t xml:space="preserve"> </w:t>
            </w:r>
            <w:proofErr w:type="spellStart"/>
            <w:r w:rsidR="00460653" w:rsidRPr="00464E27">
              <w:rPr>
                <w:lang w:val="en-US"/>
              </w:rPr>
              <w:t>între</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a </w:t>
            </w:r>
            <w:proofErr w:type="spellStart"/>
            <w:r w:rsidR="00460653" w:rsidRPr="00464E27">
              <w:rPr>
                <w:lang w:val="en-US"/>
              </w:rPr>
              <w:t>cuantumului</w:t>
            </w:r>
            <w:proofErr w:type="spellEnd"/>
            <w:r w:rsidR="00460653" w:rsidRPr="00464E27">
              <w:rPr>
                <w:lang w:val="en-US"/>
              </w:rPr>
              <w:t xml:space="preserve"> </w:t>
            </w:r>
            <w:proofErr w:type="spellStart"/>
            <w:r w:rsidR="00460653" w:rsidRPr="00464E27">
              <w:rPr>
                <w:lang w:val="en-US"/>
              </w:rPr>
              <w:t>răspunderii</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dauna</w:t>
            </w:r>
            <w:proofErr w:type="spellEnd"/>
            <w:r w:rsidR="00460653" w:rsidRPr="00464E27">
              <w:rPr>
                <w:lang w:val="en-US"/>
              </w:rPr>
              <w:t xml:space="preserve"> </w:t>
            </w:r>
            <w:proofErr w:type="spellStart"/>
            <w:r w:rsidR="00460653" w:rsidRPr="00464E27">
              <w:rPr>
                <w:lang w:val="en-US"/>
              </w:rPr>
              <w:t>provocată</w:t>
            </w:r>
            <w:proofErr w:type="spellEnd"/>
            <w:r w:rsidR="00460653" w:rsidRPr="00464E27">
              <w:rPr>
                <w:lang w:val="en-US"/>
              </w:rPr>
              <w:t xml:space="preserve"> se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ţine</w:t>
            </w:r>
            <w:proofErr w:type="spellEnd"/>
            <w:r w:rsidR="00460653" w:rsidRPr="00464E27">
              <w:rPr>
                <w:lang w:val="en-US"/>
              </w:rPr>
              <w:t xml:space="preserve"> </w:t>
            </w:r>
            <w:proofErr w:type="spellStart"/>
            <w:r w:rsidR="00460653" w:rsidRPr="00464E27">
              <w:rPr>
                <w:lang w:val="en-US"/>
              </w:rPr>
              <w:t>seama</w:t>
            </w:r>
            <w:proofErr w:type="spellEnd"/>
            <w:r w:rsidR="00460653" w:rsidRPr="00464E27">
              <w:rPr>
                <w:lang w:val="en-US"/>
              </w:rPr>
              <w:t xml:space="preserve"> de </w:t>
            </w:r>
            <w:proofErr w:type="spellStart"/>
            <w:r w:rsidR="00460653" w:rsidRPr="00464E27">
              <w:rPr>
                <w:lang w:val="en-US"/>
              </w:rPr>
              <w:t>gradul</w:t>
            </w:r>
            <w:proofErr w:type="spellEnd"/>
            <w:r w:rsidR="00460653" w:rsidRPr="00464E27">
              <w:rPr>
                <w:lang w:val="en-US"/>
              </w:rPr>
              <w:t xml:space="preserve"> de </w:t>
            </w:r>
            <w:proofErr w:type="spellStart"/>
            <w:r w:rsidR="00460653" w:rsidRPr="00464E27">
              <w:rPr>
                <w:lang w:val="en-US"/>
              </w:rPr>
              <w:t>vinovăţie</w:t>
            </w:r>
            <w:proofErr w:type="spellEnd"/>
            <w:r w:rsidR="00460653" w:rsidRPr="00464E27">
              <w:rPr>
                <w:lang w:val="en-US"/>
              </w:rPr>
              <w:t xml:space="preserve"> a </w:t>
            </w:r>
            <w:proofErr w:type="spellStart"/>
            <w:r w:rsidR="00460653" w:rsidRPr="00464E27">
              <w:rPr>
                <w:lang w:val="en-US"/>
              </w:rPr>
              <w:t>fiecărui</w:t>
            </w:r>
            <w:proofErr w:type="spellEnd"/>
            <w:r w:rsidR="00460653" w:rsidRPr="00464E27">
              <w:rPr>
                <w:lang w:val="en-US"/>
              </w:rPr>
              <w:t xml:space="preserve"> </w:t>
            </w:r>
            <w:proofErr w:type="spellStart"/>
            <w:r w:rsidR="00460653" w:rsidRPr="00464E27">
              <w:rPr>
                <w:lang w:val="en-US"/>
              </w:rPr>
              <w:t>partener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producerea</w:t>
            </w:r>
            <w:proofErr w:type="spellEnd"/>
            <w:r w:rsidR="00460653" w:rsidRPr="00464E27">
              <w:rPr>
                <w:lang w:val="en-US"/>
              </w:rPr>
              <w:t xml:space="preserve"> </w:t>
            </w:r>
            <w:proofErr w:type="spellStart"/>
            <w:r w:rsidR="00460653" w:rsidRPr="00464E27">
              <w:rPr>
                <w:lang w:val="en-US"/>
              </w:rPr>
              <w:t>acesteia</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clauzele</w:t>
            </w:r>
            <w:proofErr w:type="spellEnd"/>
            <w:r w:rsidR="00460653" w:rsidRPr="00464E27">
              <w:rPr>
                <w:lang w:val="en-US"/>
              </w:rPr>
              <w:t xml:space="preserve"> </w:t>
            </w:r>
            <w:proofErr w:type="spellStart"/>
            <w:r w:rsidR="00460653" w:rsidRPr="00464E27">
              <w:rPr>
                <w:lang w:val="en-US"/>
              </w:rPr>
              <w:t>contractuale</w:t>
            </w:r>
            <w:proofErr w:type="spellEnd"/>
            <w:r w:rsidR="00460653" w:rsidRPr="00464E27">
              <w:rPr>
                <w:lang w:val="en-US"/>
              </w:rPr>
              <w:t xml:space="preserve"> nu s-a </w:t>
            </w:r>
            <w:proofErr w:type="spellStart"/>
            <w:r w:rsidR="00460653" w:rsidRPr="00464E27">
              <w:rPr>
                <w:lang w:val="en-US"/>
              </w:rPr>
              <w:t>prevăzut</w:t>
            </w:r>
            <w:proofErr w:type="spellEnd"/>
            <w:r w:rsidR="00460653" w:rsidRPr="00464E27">
              <w:rPr>
                <w:lang w:val="en-US"/>
              </w:rPr>
              <w:t xml:space="preserve"> </w:t>
            </w:r>
            <w:proofErr w:type="spellStart"/>
            <w:r w:rsidR="00460653" w:rsidRPr="00464E27">
              <w:rPr>
                <w:lang w:val="en-US"/>
              </w:rPr>
              <w:t>altfel</w:t>
            </w:r>
            <w:proofErr w:type="spellEnd"/>
            <w:r w:rsidR="00460653" w:rsidRPr="00464E27">
              <w:rPr>
                <w:lang w:val="en-US"/>
              </w:rPr>
              <w:t xml:space="preserve">. </w:t>
            </w:r>
          </w:p>
          <w:p w14:paraId="36212836"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lastRenderedPageBreak/>
              <w:t xml:space="preserve">10.3. </w:t>
            </w:r>
            <w:proofErr w:type="spellStart"/>
            <w:r w:rsidR="00460653" w:rsidRPr="00464E27">
              <w:rPr>
                <w:lang w:val="en-US"/>
              </w:rPr>
              <w:t>Membrii</w:t>
            </w:r>
            <w:proofErr w:type="spellEnd"/>
            <w:r w:rsidR="00460653" w:rsidRPr="00464E27">
              <w:rPr>
                <w:lang w:val="en-US"/>
              </w:rPr>
              <w:t xml:space="preserve"> </w:t>
            </w:r>
            <w:proofErr w:type="spellStart"/>
            <w:r w:rsidR="00460653" w:rsidRPr="00464E27">
              <w:rPr>
                <w:lang w:val="en-US"/>
              </w:rPr>
              <w:t>asocierii</w:t>
            </w:r>
            <w:proofErr w:type="spellEnd"/>
            <w:r w:rsidR="00460653" w:rsidRPr="00464E27">
              <w:rPr>
                <w:lang w:val="en-US"/>
              </w:rPr>
              <w:t xml:space="preserve"> </w:t>
            </w:r>
            <w:proofErr w:type="spellStart"/>
            <w:r w:rsidR="00460653" w:rsidRPr="00464E27">
              <w:rPr>
                <w:lang w:val="en-US"/>
              </w:rPr>
              <w:t>își</w:t>
            </w:r>
            <w:proofErr w:type="spellEnd"/>
            <w:r w:rsidR="00460653" w:rsidRPr="00464E27">
              <w:rPr>
                <w:lang w:val="en-US"/>
              </w:rPr>
              <w:t xml:space="preserve"> </w:t>
            </w:r>
            <w:proofErr w:type="spellStart"/>
            <w:r w:rsidR="00460653" w:rsidRPr="00464E27">
              <w:rPr>
                <w:lang w:val="en-US"/>
              </w:rPr>
              <w:t>păstrează</w:t>
            </w:r>
            <w:proofErr w:type="spellEnd"/>
            <w:r w:rsidR="00460653" w:rsidRPr="00464E27">
              <w:rPr>
                <w:lang w:val="en-US"/>
              </w:rPr>
              <w:t xml:space="preserve"> </w:t>
            </w:r>
            <w:proofErr w:type="spellStart"/>
            <w:r w:rsidR="00460653" w:rsidRPr="00464E27">
              <w:rPr>
                <w:lang w:val="en-US"/>
              </w:rPr>
              <w:t>individualitatea</w:t>
            </w:r>
            <w:proofErr w:type="spellEnd"/>
            <w:r w:rsidR="00460653" w:rsidRPr="00464E27">
              <w:rPr>
                <w:lang w:val="en-US"/>
              </w:rPr>
              <w:t xml:space="preserve"> ca </w:t>
            </w:r>
            <w:proofErr w:type="spellStart"/>
            <w:r w:rsidR="00460653" w:rsidRPr="00464E27">
              <w:rPr>
                <w:lang w:val="en-US"/>
              </w:rPr>
              <w:t>subiecți</w:t>
            </w:r>
            <w:proofErr w:type="spellEnd"/>
            <w:r w:rsidR="00460653" w:rsidRPr="00464E27">
              <w:rPr>
                <w:lang w:val="en-US"/>
              </w:rPr>
              <w:t xml:space="preserve"> de </w:t>
            </w:r>
            <w:proofErr w:type="spellStart"/>
            <w:r w:rsidR="00460653" w:rsidRPr="00464E27">
              <w:rPr>
                <w:lang w:val="en-US"/>
              </w:rPr>
              <w:t>drept</w:t>
            </w:r>
            <w:proofErr w:type="spellEnd"/>
            <w:r w:rsidR="00460653" w:rsidRPr="00464E27">
              <w:rPr>
                <w:lang w:val="en-US"/>
              </w:rPr>
              <w:t xml:space="preserve">, </w:t>
            </w:r>
            <w:proofErr w:type="spellStart"/>
            <w:r w:rsidR="00460653" w:rsidRPr="00464E27">
              <w:rPr>
                <w:lang w:val="en-US"/>
              </w:rPr>
              <w:t>însă</w:t>
            </w:r>
            <w:proofErr w:type="spellEnd"/>
            <w:r w:rsidR="00460653" w:rsidRPr="00464E27">
              <w:rPr>
                <w:lang w:val="en-US"/>
              </w:rPr>
              <w:t xml:space="preserve"> sunt </w:t>
            </w:r>
            <w:proofErr w:type="spellStart"/>
            <w:r w:rsidR="00460653" w:rsidRPr="00464E27">
              <w:rPr>
                <w:lang w:val="en-US"/>
              </w:rPr>
              <w:t>obligați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răspundă</w:t>
            </w:r>
            <w:proofErr w:type="spellEnd"/>
            <w:r w:rsidR="00460653" w:rsidRPr="00464E27">
              <w:rPr>
                <w:lang w:val="en-US"/>
              </w:rPr>
              <w:t xml:space="preserve"> </w:t>
            </w:r>
            <w:proofErr w:type="spellStart"/>
            <w:r w:rsidR="00460653" w:rsidRPr="00464E27">
              <w:rPr>
                <w:lang w:val="en-US"/>
              </w:rPr>
              <w:t>solidar</w:t>
            </w:r>
            <w:proofErr w:type="spellEnd"/>
            <w:r w:rsidR="00460653" w:rsidRPr="00464E27">
              <w:rPr>
                <w:lang w:val="en-US"/>
              </w:rPr>
              <w:t xml:space="preserve"> </w:t>
            </w:r>
            <w:proofErr w:type="spellStart"/>
            <w:r w:rsidR="00460653" w:rsidRPr="00464E27">
              <w:rPr>
                <w:lang w:val="en-US"/>
              </w:rPr>
              <w:t>față</w:t>
            </w:r>
            <w:proofErr w:type="spellEnd"/>
            <w:r w:rsidR="00460653" w:rsidRPr="00464E27">
              <w:rPr>
                <w:lang w:val="en-US"/>
              </w:rPr>
              <w:t xml:space="preserve"> de </w:t>
            </w:r>
            <w:proofErr w:type="spellStart"/>
            <w:r w:rsidR="00460653" w:rsidRPr="00464E27">
              <w:rPr>
                <w:lang w:val="en-US"/>
              </w:rPr>
              <w:t>autoritate</w:t>
            </w:r>
            <w:r w:rsidRPr="00464E27">
              <w:rPr>
                <w:lang w:val="en-US"/>
              </w:rPr>
              <w:t>a</w:t>
            </w:r>
            <w:proofErr w:type="spellEnd"/>
            <w:r w:rsidR="00460653" w:rsidRPr="00464E27">
              <w:rPr>
                <w:lang w:val="en-US"/>
              </w:rPr>
              <w:t xml:space="preserve"> </w:t>
            </w:r>
            <w:proofErr w:type="spellStart"/>
            <w:r w:rsidR="00460653" w:rsidRPr="00464E27">
              <w:rPr>
                <w:lang w:val="en-US"/>
              </w:rPr>
              <w:t>contractantă</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modul</w:t>
            </w:r>
            <w:proofErr w:type="spellEnd"/>
            <w:r w:rsidR="00460653" w:rsidRPr="00464E27">
              <w:rPr>
                <w:lang w:val="en-US"/>
              </w:rPr>
              <w:t xml:space="preserve"> de </w:t>
            </w:r>
            <w:proofErr w:type="spellStart"/>
            <w:r w:rsidR="00460653" w:rsidRPr="00464E27">
              <w:rPr>
                <w:lang w:val="en-US"/>
              </w:rPr>
              <w:t>îndeplinire</w:t>
            </w:r>
            <w:proofErr w:type="spellEnd"/>
            <w:r w:rsidR="00460653" w:rsidRPr="00464E27">
              <w:rPr>
                <w:lang w:val="en-US"/>
              </w:rPr>
              <w:t xml:space="preserve"> </w:t>
            </w:r>
            <w:proofErr w:type="gramStart"/>
            <w:r w:rsidR="00460653" w:rsidRPr="00464E27">
              <w:rPr>
                <w:lang w:val="en-US"/>
              </w:rPr>
              <w:t>a</w:t>
            </w:r>
            <w:proofErr w:type="gramEnd"/>
            <w:r w:rsidR="00460653" w:rsidRPr="00464E27">
              <w:rPr>
                <w:lang w:val="en-US"/>
              </w:rPr>
              <w:t xml:space="preserve"> </w:t>
            </w:r>
            <w:proofErr w:type="spellStart"/>
            <w:r w:rsidR="00460653" w:rsidRPr="00464E27">
              <w:rPr>
                <w:lang w:val="en-US"/>
              </w:rPr>
              <w:t>obligațiilor</w:t>
            </w:r>
            <w:proofErr w:type="spellEnd"/>
            <w:r w:rsidR="00460653" w:rsidRPr="00464E27">
              <w:rPr>
                <w:lang w:val="en-US"/>
              </w:rPr>
              <w:t xml:space="preserve"> </w:t>
            </w:r>
            <w:proofErr w:type="spellStart"/>
            <w:r w:rsidR="00460653" w:rsidRPr="00464E27">
              <w:rPr>
                <w:lang w:val="en-US"/>
              </w:rPr>
              <w:t>contractuale</w:t>
            </w:r>
            <w:proofErr w:type="spellEnd"/>
            <w:r w:rsidR="00460653" w:rsidRPr="00464E27">
              <w:rPr>
                <w:lang w:val="en-US"/>
              </w:rPr>
              <w:t>.</w:t>
            </w:r>
          </w:p>
          <w:p w14:paraId="31107A0F"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10.4.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prejudiciul</w:t>
            </w:r>
            <w:proofErr w:type="spellEnd"/>
            <w:r w:rsidR="00460653" w:rsidRPr="00464E27">
              <w:rPr>
                <w:lang w:val="en-US"/>
              </w:rPr>
              <w:t xml:space="preserve"> </w:t>
            </w:r>
            <w:proofErr w:type="spellStart"/>
            <w:r w:rsidR="00460653" w:rsidRPr="00464E27">
              <w:rPr>
                <w:lang w:val="en-US"/>
              </w:rPr>
              <w:t>cauzat</w:t>
            </w:r>
            <w:proofErr w:type="spellEnd"/>
            <w:r w:rsidR="00460653" w:rsidRPr="00464E27">
              <w:rPr>
                <w:lang w:val="en-US"/>
              </w:rPr>
              <w:t xml:space="preserve"> </w:t>
            </w:r>
            <w:proofErr w:type="spellStart"/>
            <w:r w:rsidR="00460653" w:rsidRPr="00464E27">
              <w:rPr>
                <w:lang w:val="en-US"/>
              </w:rPr>
              <w:t>terţei</w:t>
            </w:r>
            <w:proofErr w:type="spellEnd"/>
            <w:r w:rsidR="00460653" w:rsidRPr="00464E27">
              <w:rPr>
                <w:lang w:val="en-US"/>
              </w:rPr>
              <w:t xml:space="preserve"> </w:t>
            </w:r>
            <w:proofErr w:type="spellStart"/>
            <w:r w:rsidR="00460653" w:rsidRPr="00464E27">
              <w:rPr>
                <w:lang w:val="en-US"/>
              </w:rPr>
              <w:t>persoane</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urmare</w:t>
            </w:r>
            <w:proofErr w:type="spellEnd"/>
            <w:r w:rsidR="00460653" w:rsidRPr="00464E27">
              <w:rPr>
                <w:lang w:val="en-US"/>
              </w:rPr>
              <w:t xml:space="preserve"> a </w:t>
            </w:r>
            <w:proofErr w:type="spellStart"/>
            <w:r w:rsidR="00460653" w:rsidRPr="00464E27">
              <w:rPr>
                <w:lang w:val="en-US"/>
              </w:rPr>
              <w:t>unei</w:t>
            </w:r>
            <w:proofErr w:type="spellEnd"/>
            <w:r w:rsidR="00460653" w:rsidRPr="00464E27">
              <w:rPr>
                <w:lang w:val="en-US"/>
              </w:rPr>
              <w:t xml:space="preserve"> </w:t>
            </w:r>
            <w:proofErr w:type="spellStart"/>
            <w:r w:rsidR="00460653" w:rsidRPr="00464E27">
              <w:rPr>
                <w:lang w:val="en-US"/>
              </w:rPr>
              <w:t>măsuri</w:t>
            </w:r>
            <w:proofErr w:type="spellEnd"/>
            <w:r w:rsidR="00460653" w:rsidRPr="00464E27">
              <w:rPr>
                <w:lang w:val="en-US"/>
              </w:rPr>
              <w:t xml:space="preserve"> </w:t>
            </w:r>
            <w:proofErr w:type="spellStart"/>
            <w:r w:rsidR="00460653" w:rsidRPr="00464E27">
              <w:rPr>
                <w:lang w:val="en-US"/>
              </w:rPr>
              <w:t>dispuse</w:t>
            </w:r>
            <w:proofErr w:type="spellEnd"/>
            <w:r w:rsidR="00460653" w:rsidRPr="00464E27">
              <w:rPr>
                <w:lang w:val="en-US"/>
              </w:rPr>
              <w:t xml:space="preserve"> de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forma </w:t>
            </w:r>
            <w:proofErr w:type="spellStart"/>
            <w:r w:rsidR="00460653" w:rsidRPr="00464E27">
              <w:rPr>
                <w:lang w:val="en-US"/>
              </w:rPr>
              <w:t>în</w:t>
            </w:r>
            <w:proofErr w:type="spellEnd"/>
            <w:r w:rsidR="00460653" w:rsidRPr="00464E27">
              <w:rPr>
                <w:lang w:val="en-US"/>
              </w:rPr>
              <w:t xml:space="preserve"> care a </w:t>
            </w:r>
            <w:proofErr w:type="spellStart"/>
            <w:r w:rsidR="00460653" w:rsidRPr="00464E27">
              <w:rPr>
                <w:lang w:val="en-US"/>
              </w:rPr>
              <w:t>fost</w:t>
            </w:r>
            <w:proofErr w:type="spellEnd"/>
            <w:r w:rsidR="00460653" w:rsidRPr="00464E27">
              <w:rPr>
                <w:lang w:val="en-US"/>
              </w:rPr>
              <w:t xml:space="preserve"> </w:t>
            </w:r>
            <w:proofErr w:type="spellStart"/>
            <w:r w:rsidR="00460653" w:rsidRPr="00464E27">
              <w:rPr>
                <w:lang w:val="en-US"/>
              </w:rPr>
              <w:t>aplicată</w:t>
            </w:r>
            <w:proofErr w:type="spellEnd"/>
            <w:r w:rsidR="00460653" w:rsidRPr="00464E27">
              <w:rPr>
                <w:lang w:val="en-US"/>
              </w:rPr>
              <w:t xml:space="preserve">, </w:t>
            </w:r>
            <w:proofErr w:type="spellStart"/>
            <w:r w:rsidR="00460653" w:rsidRPr="00464E27">
              <w:rPr>
                <w:lang w:val="en-US"/>
              </w:rPr>
              <w:t>atunci</w:t>
            </w:r>
            <w:proofErr w:type="spellEnd"/>
            <w:r w:rsidR="00460653" w:rsidRPr="00464E27">
              <w:rPr>
                <w:lang w:val="en-US"/>
              </w:rPr>
              <w:t xml:space="preserve"> </w:t>
            </w:r>
            <w:proofErr w:type="spellStart"/>
            <w:r w:rsidR="00460653" w:rsidRPr="00464E27">
              <w:rPr>
                <w:lang w:val="en-US"/>
              </w:rPr>
              <w:t>acesta</w:t>
            </w:r>
            <w:proofErr w:type="spellEnd"/>
            <w:r w:rsidR="00460653" w:rsidRPr="00464E27">
              <w:rPr>
                <w:lang w:val="en-US"/>
              </w:rPr>
              <w:t xml:space="preserve"> </w:t>
            </w:r>
            <w:proofErr w:type="spellStart"/>
            <w:r w:rsidR="00460653" w:rsidRPr="00464E27">
              <w:rPr>
                <w:lang w:val="en-US"/>
              </w:rPr>
              <w:t>poartă</w:t>
            </w:r>
            <w:proofErr w:type="spellEnd"/>
            <w:r w:rsidR="00460653" w:rsidRPr="00464E27">
              <w:rPr>
                <w:lang w:val="en-US"/>
              </w:rPr>
              <w:t xml:space="preserve"> </w:t>
            </w:r>
            <w:proofErr w:type="spellStart"/>
            <w:r w:rsidR="00460653" w:rsidRPr="00464E27">
              <w:rPr>
                <w:lang w:val="en-US"/>
              </w:rPr>
              <w:t>singur</w:t>
            </w:r>
            <w:proofErr w:type="spellEnd"/>
            <w:r w:rsidR="00460653" w:rsidRPr="00464E27">
              <w:rPr>
                <w:lang w:val="en-US"/>
              </w:rPr>
              <w:t xml:space="preserve"> </w:t>
            </w:r>
            <w:proofErr w:type="spellStart"/>
            <w:r w:rsidR="00460653" w:rsidRPr="00464E27">
              <w:rPr>
                <w:lang w:val="en-US"/>
              </w:rPr>
              <w:t>răspunderea</w:t>
            </w:r>
            <w:proofErr w:type="spellEnd"/>
            <w:r w:rsidR="00460653" w:rsidRPr="00464E27">
              <w:rPr>
                <w:lang w:val="en-US"/>
              </w:rPr>
              <w:t xml:space="preserve">, </w:t>
            </w:r>
            <w:proofErr w:type="spellStart"/>
            <w:r w:rsidR="00460653" w:rsidRPr="00464E27">
              <w:rPr>
                <w:lang w:val="en-US"/>
              </w:rPr>
              <w:t>numai</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l-a </w:t>
            </w:r>
            <w:proofErr w:type="spellStart"/>
            <w:r w:rsidR="00460653" w:rsidRPr="00464E27">
              <w:rPr>
                <w:lang w:val="en-US"/>
              </w:rPr>
              <w:t>înştiinţat</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prealabil</w:t>
            </w:r>
            <w:proofErr w:type="spellEnd"/>
            <w:r w:rsidR="00460653" w:rsidRPr="00464E27">
              <w:rPr>
                <w:lang w:val="en-US"/>
              </w:rPr>
              <w:t xml:space="preserve"> de </w:t>
            </w:r>
            <w:proofErr w:type="spellStart"/>
            <w:r w:rsidR="00460653" w:rsidRPr="00464E27">
              <w:rPr>
                <w:lang w:val="en-US"/>
              </w:rPr>
              <w:t>pericolul</w:t>
            </w:r>
            <w:proofErr w:type="spellEnd"/>
            <w:r w:rsidR="00460653" w:rsidRPr="00464E27">
              <w:rPr>
                <w:lang w:val="en-US"/>
              </w:rPr>
              <w:t xml:space="preserve"> </w:t>
            </w:r>
            <w:proofErr w:type="spellStart"/>
            <w:r w:rsidR="00460653" w:rsidRPr="00464E27">
              <w:rPr>
                <w:lang w:val="en-US"/>
              </w:rPr>
              <w:t>legat</w:t>
            </w:r>
            <w:proofErr w:type="spellEnd"/>
            <w:r w:rsidR="00460653" w:rsidRPr="00464E27">
              <w:rPr>
                <w:lang w:val="en-US"/>
              </w:rPr>
              <w:t xml:space="preserve"> de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dispoziţiei</w:t>
            </w:r>
            <w:proofErr w:type="spellEnd"/>
            <w:r w:rsidR="00460653" w:rsidRPr="00464E27">
              <w:rPr>
                <w:lang w:val="en-US"/>
              </w:rPr>
              <w:t xml:space="preserve">. </w:t>
            </w:r>
          </w:p>
          <w:p w14:paraId="60274E24"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10.5.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este</w:t>
            </w:r>
            <w:proofErr w:type="spellEnd"/>
            <w:r w:rsidR="00460653" w:rsidRPr="00464E27">
              <w:rPr>
                <w:lang w:val="en-US"/>
              </w:rPr>
              <w:t xml:space="preserve"> </w:t>
            </w:r>
            <w:proofErr w:type="spellStart"/>
            <w:r w:rsidR="00460653" w:rsidRPr="00464E27">
              <w:rPr>
                <w:lang w:val="en-US"/>
              </w:rPr>
              <w:t>obligat</w:t>
            </w:r>
            <w:proofErr w:type="spellEnd"/>
            <w:r w:rsidR="00460653" w:rsidRPr="00464E27">
              <w:rPr>
                <w:lang w:val="en-US"/>
              </w:rPr>
              <w:t xml:space="preserve">, conform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legale</w:t>
            </w:r>
            <w:proofErr w:type="spellEnd"/>
            <w:r w:rsidR="00460653" w:rsidRPr="00464E27">
              <w:rPr>
                <w:lang w:val="en-US"/>
              </w:rPr>
              <w:t xml:space="preserve">, la </w:t>
            </w:r>
            <w:proofErr w:type="spellStart"/>
            <w:r w:rsidR="00460653" w:rsidRPr="00464E27">
              <w:rPr>
                <w:lang w:val="en-US"/>
              </w:rPr>
              <w:t>plata</w:t>
            </w:r>
            <w:proofErr w:type="spellEnd"/>
            <w:r w:rsidR="00460653" w:rsidRPr="00464E27">
              <w:rPr>
                <w:lang w:val="en-US"/>
              </w:rPr>
              <w:t xml:space="preserve"> </w:t>
            </w:r>
            <w:proofErr w:type="spellStart"/>
            <w:r w:rsidR="00460653" w:rsidRPr="00464E27">
              <w:rPr>
                <w:lang w:val="en-US"/>
              </w:rPr>
              <w:t>daunelor</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încălcarea</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deteriorarea</w:t>
            </w:r>
            <w:proofErr w:type="spellEnd"/>
            <w:r w:rsidR="00460653" w:rsidRPr="00464E27">
              <w:rPr>
                <w:lang w:val="en-US"/>
              </w:rPr>
              <w:t xml:space="preserve"> </w:t>
            </w:r>
            <w:proofErr w:type="spellStart"/>
            <w:r w:rsidR="00460653" w:rsidRPr="00464E27">
              <w:rPr>
                <w:lang w:val="en-US"/>
              </w:rPr>
              <w:t>drumurilor</w:t>
            </w:r>
            <w:proofErr w:type="spellEnd"/>
            <w:r w:rsidR="00460653" w:rsidRPr="00464E27">
              <w:rPr>
                <w:lang w:val="en-US"/>
              </w:rPr>
              <w:t xml:space="preserve"> de </w:t>
            </w:r>
            <w:proofErr w:type="spellStart"/>
            <w:r w:rsidR="00460653" w:rsidRPr="00464E27">
              <w:rPr>
                <w:lang w:val="en-US"/>
              </w:rPr>
              <w:t>acces</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 </w:t>
            </w:r>
            <w:proofErr w:type="spellStart"/>
            <w:r w:rsidR="00460653" w:rsidRPr="00464E27">
              <w:rPr>
                <w:lang w:val="en-US"/>
              </w:rPr>
              <w:t>reţelelor</w:t>
            </w:r>
            <w:proofErr w:type="spellEnd"/>
            <w:r w:rsidR="00460653" w:rsidRPr="00464E27">
              <w:rPr>
                <w:lang w:val="en-US"/>
              </w:rPr>
              <w:t xml:space="preserve"> de </w:t>
            </w:r>
            <w:proofErr w:type="spellStart"/>
            <w:r w:rsidR="00460653" w:rsidRPr="00464E27">
              <w:rPr>
                <w:lang w:val="en-US"/>
              </w:rPr>
              <w:t>utilităţi</w:t>
            </w:r>
            <w:proofErr w:type="spellEnd"/>
            <w:r w:rsidR="00460653" w:rsidRPr="00464E27">
              <w:rPr>
                <w:lang w:val="en-US"/>
              </w:rPr>
              <w:t xml:space="preserve">, a </w:t>
            </w:r>
            <w:proofErr w:type="spellStart"/>
            <w:r w:rsidR="00460653" w:rsidRPr="00464E27">
              <w:rPr>
                <w:lang w:val="en-US"/>
              </w:rPr>
              <w:t>terenurilor</w:t>
            </w:r>
            <w:proofErr w:type="spellEnd"/>
            <w:r w:rsidR="00460653" w:rsidRPr="00464E27">
              <w:rPr>
                <w:lang w:val="en-US"/>
              </w:rPr>
              <w:t xml:space="preserve"> </w:t>
            </w:r>
            <w:proofErr w:type="spellStart"/>
            <w:r w:rsidR="00460653" w:rsidRPr="00464E27">
              <w:rPr>
                <w:lang w:val="en-US"/>
              </w:rPr>
              <w:t>limitrofe</w:t>
            </w:r>
            <w:proofErr w:type="spellEnd"/>
            <w:r w:rsidR="00460653" w:rsidRPr="00464E27">
              <w:rPr>
                <w:lang w:val="en-US"/>
              </w:rPr>
              <w:t xml:space="preserve"> </w:t>
            </w:r>
            <w:proofErr w:type="spellStart"/>
            <w:r w:rsidR="00460653" w:rsidRPr="00464E27">
              <w:rPr>
                <w:lang w:val="en-US"/>
              </w:rPr>
              <w:t>prin</w:t>
            </w:r>
            <w:proofErr w:type="spellEnd"/>
            <w:r w:rsidR="00460653" w:rsidRPr="00464E27">
              <w:rPr>
                <w:lang w:val="en-US"/>
              </w:rPr>
              <w:t xml:space="preserve"> </w:t>
            </w:r>
            <w:proofErr w:type="spellStart"/>
            <w:r w:rsidR="00460653" w:rsidRPr="00464E27">
              <w:rPr>
                <w:lang w:val="en-US"/>
              </w:rPr>
              <w:t>depozitarea</w:t>
            </w:r>
            <w:proofErr w:type="spellEnd"/>
            <w:r w:rsidR="00460653" w:rsidRPr="00464E27">
              <w:rPr>
                <w:lang w:val="en-US"/>
              </w:rPr>
              <w:t xml:space="preserve"> de </w:t>
            </w:r>
            <w:proofErr w:type="spellStart"/>
            <w:r w:rsidR="00460653" w:rsidRPr="00464E27">
              <w:rPr>
                <w:lang w:val="en-US"/>
              </w:rPr>
              <w:t>pământ</w:t>
            </w:r>
            <w:proofErr w:type="spellEnd"/>
            <w:r w:rsidR="00460653" w:rsidRPr="00464E27">
              <w:rPr>
                <w:lang w:val="en-US"/>
              </w:rPr>
              <w:t xml:space="preserve">, </w:t>
            </w:r>
            <w:proofErr w:type="spellStart"/>
            <w:r w:rsidR="00460653" w:rsidRPr="00464E27">
              <w:rPr>
                <w:lang w:val="en-US"/>
              </w:rPr>
              <w:t>materiale</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alte</w:t>
            </w:r>
            <w:proofErr w:type="spellEnd"/>
            <w:r w:rsidR="00460653" w:rsidRPr="00464E27">
              <w:rPr>
                <w:lang w:val="en-US"/>
              </w:rPr>
              <w:t xml:space="preserve"> </w:t>
            </w:r>
            <w:proofErr w:type="spellStart"/>
            <w:r w:rsidR="00460653" w:rsidRPr="00464E27">
              <w:rPr>
                <w:lang w:val="en-US"/>
              </w:rPr>
              <w:t>obiecte</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ca </w:t>
            </w:r>
            <w:proofErr w:type="spellStart"/>
            <w:r w:rsidR="00460653" w:rsidRPr="00464E27">
              <w:rPr>
                <w:lang w:val="en-US"/>
              </w:rPr>
              <w:t>urmare</w:t>
            </w:r>
            <w:proofErr w:type="spellEnd"/>
            <w:r w:rsidR="00460653" w:rsidRPr="00464E27">
              <w:rPr>
                <w:lang w:val="en-US"/>
              </w:rPr>
              <w:t xml:space="preserve"> a </w:t>
            </w:r>
            <w:proofErr w:type="spellStart"/>
            <w:r w:rsidR="00460653" w:rsidRPr="00464E27">
              <w:rPr>
                <w:lang w:val="en-US"/>
              </w:rPr>
              <w:t>unor</w:t>
            </w:r>
            <w:proofErr w:type="spellEnd"/>
            <w:r w:rsidR="00460653" w:rsidRPr="00464E27">
              <w:rPr>
                <w:lang w:val="en-US"/>
              </w:rPr>
              <w:t xml:space="preserve"> </w:t>
            </w:r>
            <w:proofErr w:type="spellStart"/>
            <w:r w:rsidR="00460653" w:rsidRPr="00464E27">
              <w:rPr>
                <w:lang w:val="en-US"/>
              </w:rPr>
              <w:t>îngrădiri</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limitări</w:t>
            </w:r>
            <w:proofErr w:type="spellEnd"/>
            <w:r w:rsidR="00460653" w:rsidRPr="00464E27">
              <w:rPr>
                <w:lang w:val="en-US"/>
              </w:rPr>
              <w:t xml:space="preserve"> din </w:t>
            </w:r>
            <w:proofErr w:type="spellStart"/>
            <w:r w:rsidR="00460653" w:rsidRPr="00464E27">
              <w:rPr>
                <w:lang w:val="en-US"/>
              </w:rPr>
              <w:t>proprie</w:t>
            </w:r>
            <w:proofErr w:type="spellEnd"/>
            <w:r w:rsidR="00460653" w:rsidRPr="00464E27">
              <w:rPr>
                <w:lang w:val="en-US"/>
              </w:rPr>
              <w:t xml:space="preserve"> </w:t>
            </w:r>
            <w:proofErr w:type="spellStart"/>
            <w:r w:rsidR="00460653" w:rsidRPr="00464E27">
              <w:rPr>
                <w:lang w:val="en-US"/>
              </w:rPr>
              <w:t>vină</w:t>
            </w:r>
            <w:proofErr w:type="spellEnd"/>
            <w:r w:rsidR="00460653" w:rsidRPr="00464E27">
              <w:rPr>
                <w:lang w:val="en-US"/>
              </w:rPr>
              <w:t xml:space="preserve">. </w:t>
            </w:r>
          </w:p>
          <w:p w14:paraId="5EED99DC"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10.6.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asigure</w:t>
            </w:r>
            <w:proofErr w:type="spellEnd"/>
            <w:r w:rsidR="00460653" w:rsidRPr="00464E27">
              <w:rPr>
                <w:lang w:val="en-US"/>
              </w:rPr>
              <w:t xml:space="preserve"> </w:t>
            </w:r>
            <w:proofErr w:type="spellStart"/>
            <w:r w:rsidR="00460653" w:rsidRPr="00464E27">
              <w:rPr>
                <w:lang w:val="en-US"/>
              </w:rPr>
              <w:t>lucrările</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dotările</w:t>
            </w:r>
            <w:proofErr w:type="spellEnd"/>
            <w:r w:rsidR="00460653" w:rsidRPr="00464E27">
              <w:rPr>
                <w:lang w:val="en-US"/>
              </w:rPr>
              <w:t xml:space="preserve"> pe care le are la </w:t>
            </w:r>
            <w:proofErr w:type="spellStart"/>
            <w:r w:rsidR="00460653" w:rsidRPr="00464E27">
              <w:rPr>
                <w:lang w:val="en-US"/>
              </w:rPr>
              <w:t>dispoziţie</w:t>
            </w:r>
            <w:proofErr w:type="spellEnd"/>
            <w:r w:rsidR="00460653" w:rsidRPr="00464E27">
              <w:rPr>
                <w:lang w:val="en-US"/>
              </w:rPr>
              <w:t xml:space="preserve"> </w:t>
            </w:r>
            <w:proofErr w:type="spellStart"/>
            <w:r w:rsidR="00460653" w:rsidRPr="00464E27">
              <w:rPr>
                <w:lang w:val="en-US"/>
              </w:rPr>
              <w:t>împotriva</w:t>
            </w:r>
            <w:proofErr w:type="spellEnd"/>
            <w:r w:rsidR="00460653" w:rsidRPr="00464E27">
              <w:rPr>
                <w:lang w:val="en-US"/>
              </w:rPr>
              <w:t xml:space="preserve"> </w:t>
            </w:r>
            <w:proofErr w:type="spellStart"/>
            <w:r w:rsidR="00460653" w:rsidRPr="00464E27">
              <w:rPr>
                <w:lang w:val="en-US"/>
              </w:rPr>
              <w:t>degradări</w:t>
            </w:r>
            <w:r w:rsidR="00183D79" w:rsidRPr="00464E27">
              <w:rPr>
                <w:lang w:val="en-US"/>
              </w:rPr>
              <w:t>i</w:t>
            </w:r>
            <w:proofErr w:type="spellEnd"/>
            <w:r w:rsidR="00183D79" w:rsidRPr="00464E27">
              <w:rPr>
                <w:lang w:val="en-US"/>
              </w:rPr>
              <w:t xml:space="preserve"> </w:t>
            </w:r>
            <w:proofErr w:type="spellStart"/>
            <w:r w:rsidR="00183D79" w:rsidRPr="00464E27">
              <w:rPr>
                <w:lang w:val="en-US"/>
              </w:rPr>
              <w:t>şi</w:t>
            </w:r>
            <w:proofErr w:type="spellEnd"/>
            <w:r w:rsidR="00183D79" w:rsidRPr="00464E27">
              <w:rPr>
                <w:lang w:val="en-US"/>
              </w:rPr>
              <w:t xml:space="preserve"> </w:t>
            </w:r>
            <w:proofErr w:type="spellStart"/>
            <w:r w:rsidR="00183D79" w:rsidRPr="00464E27">
              <w:rPr>
                <w:lang w:val="en-US"/>
              </w:rPr>
              <w:t>furturilor</w:t>
            </w:r>
            <w:proofErr w:type="spellEnd"/>
            <w:r w:rsidR="00183D79" w:rsidRPr="00464E27">
              <w:rPr>
                <w:lang w:val="en-US"/>
              </w:rPr>
              <w:t xml:space="preserve"> </w:t>
            </w:r>
            <w:proofErr w:type="spellStart"/>
            <w:r w:rsidR="00183D79" w:rsidRPr="00464E27">
              <w:rPr>
                <w:lang w:val="en-US"/>
              </w:rPr>
              <w:t>pâ</w:t>
            </w:r>
            <w:r w:rsidR="00460653" w:rsidRPr="00464E27">
              <w:rPr>
                <w:lang w:val="en-US"/>
              </w:rPr>
              <w:t>nă</w:t>
            </w:r>
            <w:proofErr w:type="spellEnd"/>
            <w:r w:rsidR="00460653" w:rsidRPr="00464E27">
              <w:rPr>
                <w:lang w:val="en-US"/>
              </w:rPr>
              <w:t xml:space="preserve"> la </w:t>
            </w:r>
            <w:proofErr w:type="spellStart"/>
            <w:r w:rsidR="00460653" w:rsidRPr="00464E27">
              <w:rPr>
                <w:lang w:val="en-US"/>
              </w:rPr>
              <w:t>predarea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El </w:t>
            </w:r>
            <w:proofErr w:type="spellStart"/>
            <w:r w:rsidR="00460653" w:rsidRPr="00464E27">
              <w:rPr>
                <w:lang w:val="en-US"/>
              </w:rPr>
              <w:t>trebuie</w:t>
            </w:r>
            <w:proofErr w:type="spellEnd"/>
            <w:r w:rsidR="00460653" w:rsidRPr="00464E27">
              <w:rPr>
                <w:lang w:val="en-US"/>
              </w:rPr>
              <w:t xml:space="preserve"> să </w:t>
            </w:r>
            <w:proofErr w:type="spellStart"/>
            <w:r w:rsidR="00460653" w:rsidRPr="00464E27">
              <w:rPr>
                <w:lang w:val="en-US"/>
              </w:rPr>
              <w:t>ia</w:t>
            </w:r>
            <w:proofErr w:type="spellEnd"/>
            <w:r w:rsidR="00460653" w:rsidRPr="00464E27">
              <w:rPr>
                <w:lang w:val="en-US"/>
              </w:rPr>
              <w:t xml:space="preserve"> </w:t>
            </w:r>
            <w:proofErr w:type="spellStart"/>
            <w:r w:rsidR="00460653" w:rsidRPr="00464E27">
              <w:rPr>
                <w:lang w:val="en-US"/>
              </w:rPr>
              <w:t>măsuri</w:t>
            </w:r>
            <w:proofErr w:type="spellEnd"/>
            <w:r w:rsidR="00460653" w:rsidRPr="00464E27">
              <w:rPr>
                <w:lang w:val="en-US"/>
              </w:rPr>
              <w:t xml:space="preserve"> de </w:t>
            </w:r>
            <w:proofErr w:type="spellStart"/>
            <w:r w:rsidR="00460653" w:rsidRPr="00464E27">
              <w:rPr>
                <w:lang w:val="en-US"/>
              </w:rPr>
              <w:t>protecţie</w:t>
            </w:r>
            <w:proofErr w:type="spellEnd"/>
            <w:r w:rsidR="00460653" w:rsidRPr="00464E27">
              <w:rPr>
                <w:lang w:val="en-US"/>
              </w:rPr>
              <w:t xml:space="preserve"> contra </w:t>
            </w:r>
            <w:proofErr w:type="spellStart"/>
            <w:r w:rsidR="00460653" w:rsidRPr="00464E27">
              <w:rPr>
                <w:lang w:val="en-US"/>
              </w:rPr>
              <w:t>degradării</w:t>
            </w:r>
            <w:proofErr w:type="spellEnd"/>
            <w:r w:rsidR="00460653" w:rsidRPr="00464E27">
              <w:rPr>
                <w:lang w:val="en-US"/>
              </w:rPr>
              <w:t xml:space="preserve"> </w:t>
            </w:r>
            <w:proofErr w:type="spellStart"/>
            <w:r w:rsidR="00460653" w:rsidRPr="00464E27">
              <w:rPr>
                <w:lang w:val="en-US"/>
              </w:rPr>
              <w:t>lucrării</w:t>
            </w:r>
            <w:proofErr w:type="spellEnd"/>
            <w:r w:rsidR="00460653" w:rsidRPr="00464E27">
              <w:rPr>
                <w:lang w:val="en-US"/>
              </w:rPr>
              <w:t xml:space="preserve"> </w:t>
            </w:r>
            <w:proofErr w:type="spellStart"/>
            <w:r w:rsidR="00460653" w:rsidRPr="00464E27">
              <w:rPr>
                <w:lang w:val="en-US"/>
              </w:rPr>
              <w:t>datorită</w:t>
            </w:r>
            <w:proofErr w:type="spellEnd"/>
            <w:r w:rsidR="00460653" w:rsidRPr="00464E27">
              <w:rPr>
                <w:lang w:val="en-US"/>
              </w:rPr>
              <w:t xml:space="preserve"> </w:t>
            </w:r>
            <w:proofErr w:type="spellStart"/>
            <w:r w:rsidR="00460653" w:rsidRPr="00464E27">
              <w:rPr>
                <w:lang w:val="en-US"/>
              </w:rPr>
              <w:t>acţiunilor</w:t>
            </w:r>
            <w:proofErr w:type="spellEnd"/>
            <w:r w:rsidR="00460653" w:rsidRPr="00464E27">
              <w:rPr>
                <w:lang w:val="en-US"/>
              </w:rPr>
              <w:t xml:space="preserve"> </w:t>
            </w:r>
            <w:proofErr w:type="spellStart"/>
            <w:r w:rsidR="00460653" w:rsidRPr="00464E27">
              <w:rPr>
                <w:lang w:val="en-US"/>
              </w:rPr>
              <w:t>atmosferice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gramStart"/>
            <w:r w:rsidR="00460653" w:rsidRPr="00464E27">
              <w:rPr>
                <w:lang w:val="en-US"/>
              </w:rPr>
              <w:t>a</w:t>
            </w:r>
            <w:proofErr w:type="gramEnd"/>
            <w:r w:rsidR="00460653" w:rsidRPr="00464E27">
              <w:rPr>
                <w:lang w:val="en-US"/>
              </w:rPr>
              <w:t xml:space="preserve"> </w:t>
            </w:r>
            <w:proofErr w:type="spellStart"/>
            <w:r w:rsidR="00460653" w:rsidRPr="00464E27">
              <w:rPr>
                <w:lang w:val="en-US"/>
              </w:rPr>
              <w:t>apei</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w:t>
            </w:r>
            <w:proofErr w:type="spellStart"/>
            <w:r w:rsidR="00460653" w:rsidRPr="00464E27">
              <w:rPr>
                <w:lang w:val="en-US"/>
              </w:rPr>
              <w:t>îndepărteze</w:t>
            </w:r>
            <w:proofErr w:type="spellEnd"/>
            <w:r w:rsidR="00460653" w:rsidRPr="00464E27">
              <w:rPr>
                <w:lang w:val="en-US"/>
              </w:rPr>
              <w:t xml:space="preserve"> </w:t>
            </w:r>
            <w:proofErr w:type="spellStart"/>
            <w:r w:rsidR="00460653" w:rsidRPr="00464E27">
              <w:rPr>
                <w:lang w:val="en-US"/>
              </w:rPr>
              <w:t>zăpada</w:t>
            </w:r>
            <w:proofErr w:type="spellEnd"/>
            <w:r w:rsidR="00460653" w:rsidRPr="00464E27">
              <w:rPr>
                <w:lang w:val="en-US"/>
              </w:rPr>
              <w:t xml:space="preserve"> </w:t>
            </w:r>
            <w:proofErr w:type="spellStart"/>
            <w:r w:rsidR="00460653" w:rsidRPr="00464E27">
              <w:rPr>
                <w:lang w:val="en-US"/>
              </w:rPr>
              <w:t>şi</w:t>
            </w:r>
            <w:proofErr w:type="spellEnd"/>
            <w:r w:rsidR="00C33344" w:rsidRPr="00464E27">
              <w:rPr>
                <w:lang w:val="en-US"/>
              </w:rPr>
              <w:t xml:space="preserve"> </w:t>
            </w:r>
            <w:proofErr w:type="spellStart"/>
            <w:r w:rsidR="00460653" w:rsidRPr="00464E27">
              <w:rPr>
                <w:lang w:val="en-US"/>
              </w:rPr>
              <w:t>gheaţa</w:t>
            </w:r>
            <w:proofErr w:type="spellEnd"/>
            <w:r w:rsidR="00460653" w:rsidRPr="00464E27">
              <w:rPr>
                <w:lang w:val="en-US"/>
              </w:rPr>
              <w:t xml:space="preserve">. </w:t>
            </w:r>
          </w:p>
          <w:p w14:paraId="5C348482"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10.7.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nerespectarea</w:t>
            </w:r>
            <w:proofErr w:type="spellEnd"/>
            <w:r w:rsidR="00460653" w:rsidRPr="00464E27">
              <w:rPr>
                <w:lang w:val="en-US"/>
              </w:rPr>
              <w:t xml:space="preserve"> de </w:t>
            </w:r>
            <w:proofErr w:type="spellStart"/>
            <w:r w:rsidR="00460653" w:rsidRPr="00464E27">
              <w:rPr>
                <w:lang w:val="en-US"/>
              </w:rPr>
              <w:t>către</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a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oricărui</w:t>
            </w:r>
            <w:proofErr w:type="spellEnd"/>
            <w:r w:rsidR="00460653" w:rsidRPr="00464E27">
              <w:rPr>
                <w:lang w:val="en-US"/>
              </w:rPr>
              <w:t xml:space="preserve"> </w:t>
            </w:r>
            <w:proofErr w:type="spellStart"/>
            <w:r w:rsidR="00460653" w:rsidRPr="00464E27">
              <w:rPr>
                <w:lang w:val="en-US"/>
              </w:rPr>
              <w:t>regulament</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hotărâri</w:t>
            </w:r>
            <w:proofErr w:type="spellEnd"/>
            <w:r w:rsidR="00460653" w:rsidRPr="00464E27">
              <w:rPr>
                <w:lang w:val="en-US"/>
              </w:rPr>
              <w:t xml:space="preserve"> ale </w:t>
            </w:r>
            <w:proofErr w:type="spellStart"/>
            <w:r w:rsidR="00460653" w:rsidRPr="00464E27">
              <w:rPr>
                <w:lang w:val="en-US"/>
              </w:rPr>
              <w:t>autorităţilor</w:t>
            </w:r>
            <w:proofErr w:type="spellEnd"/>
            <w:r w:rsidR="00C33344" w:rsidRPr="00464E27">
              <w:rPr>
                <w:lang w:val="en-US"/>
              </w:rPr>
              <w:t xml:space="preserve"> </w:t>
            </w:r>
            <w:proofErr w:type="spellStart"/>
            <w:r w:rsidR="00460653" w:rsidRPr="00464E27">
              <w:rPr>
                <w:lang w:val="en-US"/>
              </w:rPr>
              <w:t>administraţiei</w:t>
            </w:r>
            <w:proofErr w:type="spellEnd"/>
            <w:r w:rsidR="00460653" w:rsidRPr="00464E27">
              <w:rPr>
                <w:lang w:val="en-US"/>
              </w:rPr>
              <w:t xml:space="preserve"> </w:t>
            </w:r>
            <w:proofErr w:type="spellStart"/>
            <w:r w:rsidR="00460653" w:rsidRPr="00464E27">
              <w:rPr>
                <w:lang w:val="en-US"/>
              </w:rPr>
              <w:t>publice</w:t>
            </w:r>
            <w:proofErr w:type="spellEnd"/>
            <w:r w:rsidR="00460653" w:rsidRPr="00464E27">
              <w:rPr>
                <w:lang w:val="en-US"/>
              </w:rPr>
              <w:t xml:space="preserve"> locale </w:t>
            </w:r>
            <w:proofErr w:type="spellStart"/>
            <w:r w:rsidR="00460653" w:rsidRPr="00464E27">
              <w:rPr>
                <w:lang w:val="en-US"/>
              </w:rPr>
              <w:t>sau</w:t>
            </w:r>
            <w:proofErr w:type="spellEnd"/>
            <w:r w:rsidR="00460653" w:rsidRPr="00464E27">
              <w:rPr>
                <w:lang w:val="en-US"/>
              </w:rPr>
              <w:t xml:space="preserve"> ale </w:t>
            </w:r>
            <w:proofErr w:type="spellStart"/>
            <w:r w:rsidR="00460653" w:rsidRPr="00464E27">
              <w:rPr>
                <w:lang w:val="en-US"/>
              </w:rPr>
              <w:t>altor</w:t>
            </w:r>
            <w:proofErr w:type="spellEnd"/>
            <w:r w:rsidR="00460653" w:rsidRPr="00464E27">
              <w:rPr>
                <w:lang w:val="en-US"/>
              </w:rPr>
              <w:t xml:space="preserve"> </w:t>
            </w:r>
            <w:proofErr w:type="spellStart"/>
            <w:r w:rsidR="00460653" w:rsidRPr="00464E27">
              <w:rPr>
                <w:lang w:val="en-US"/>
              </w:rPr>
              <w:t>organe</w:t>
            </w:r>
            <w:proofErr w:type="spellEnd"/>
            <w:r w:rsidR="00460653" w:rsidRPr="00464E27">
              <w:rPr>
                <w:lang w:val="en-US"/>
              </w:rPr>
              <w:t xml:space="preserve"> locale, legal </w:t>
            </w:r>
            <w:proofErr w:type="spellStart"/>
            <w:r w:rsidR="00460653" w:rsidRPr="00464E27">
              <w:rPr>
                <w:lang w:val="en-US"/>
              </w:rPr>
              <w:t>constituite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care au </w:t>
            </w:r>
            <w:proofErr w:type="spellStart"/>
            <w:r w:rsidR="00460653" w:rsidRPr="00464E27">
              <w:rPr>
                <w:lang w:val="en-US"/>
              </w:rPr>
              <w:t>caracter</w:t>
            </w:r>
            <w:proofErr w:type="spellEnd"/>
            <w:r w:rsidR="00460653" w:rsidRPr="00464E27">
              <w:rPr>
                <w:lang w:val="en-US"/>
              </w:rPr>
              <w:t xml:space="preserve"> </w:t>
            </w:r>
            <w:proofErr w:type="spellStart"/>
            <w:r w:rsidR="00460653" w:rsidRPr="00464E27">
              <w:rPr>
                <w:lang w:val="en-US"/>
              </w:rPr>
              <w:t>obligatoriu</w:t>
            </w:r>
            <w:proofErr w:type="spellEnd"/>
            <w:r w:rsidR="00460653" w:rsidRPr="00464E27">
              <w:rPr>
                <w:lang w:val="en-US"/>
              </w:rPr>
              <w:t xml:space="preserve"> la </w:t>
            </w:r>
            <w:proofErr w:type="spellStart"/>
            <w:r w:rsidR="00460653" w:rsidRPr="00464E27">
              <w:rPr>
                <w:lang w:val="en-US"/>
              </w:rPr>
              <w:t>executarea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provoacă</w:t>
            </w:r>
            <w:proofErr w:type="spellEnd"/>
            <w:r w:rsidR="00460653" w:rsidRPr="00464E27">
              <w:rPr>
                <w:lang w:val="en-US"/>
              </w:rPr>
              <w:t xml:space="preserve"> </w:t>
            </w:r>
            <w:proofErr w:type="spellStart"/>
            <w:r w:rsidR="00460653" w:rsidRPr="00464E27">
              <w:rPr>
                <w:lang w:val="en-US"/>
              </w:rPr>
              <w:t>pagube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Beneficiar</w:t>
            </w:r>
            <w:proofErr w:type="spellEnd"/>
            <w:r w:rsidR="00460653" w:rsidRPr="00464E27">
              <w:rPr>
                <w:lang w:val="en-US"/>
              </w:rPr>
              <w:t xml:space="preserve">, </w:t>
            </w:r>
            <w:proofErr w:type="spellStart"/>
            <w:r w:rsidR="00460653" w:rsidRPr="00464E27">
              <w:rPr>
                <w:lang w:val="en-US"/>
              </w:rPr>
              <w:t>acesta</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despăgubit</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mărimea</w:t>
            </w:r>
            <w:proofErr w:type="spellEnd"/>
            <w:r w:rsidR="00460653" w:rsidRPr="00464E27">
              <w:rPr>
                <w:lang w:val="en-US"/>
              </w:rPr>
              <w:t xml:space="preserve"> </w:t>
            </w:r>
            <w:proofErr w:type="spellStart"/>
            <w:r w:rsidR="00460653" w:rsidRPr="00464E27">
              <w:rPr>
                <w:lang w:val="en-US"/>
              </w:rPr>
              <w:t>sumei</w:t>
            </w:r>
            <w:proofErr w:type="spellEnd"/>
            <w:r w:rsidR="00460653" w:rsidRPr="00464E27">
              <w:rPr>
                <w:lang w:val="en-US"/>
              </w:rPr>
              <w:t xml:space="preserve"> </w:t>
            </w:r>
            <w:proofErr w:type="spellStart"/>
            <w:r w:rsidR="00460653" w:rsidRPr="00464E27">
              <w:rPr>
                <w:lang w:val="en-US"/>
              </w:rPr>
              <w:t>prejudiciului</w:t>
            </w:r>
            <w:proofErr w:type="spellEnd"/>
            <w:r w:rsidR="00460653" w:rsidRPr="00464E27">
              <w:rPr>
                <w:lang w:val="en-US"/>
              </w:rPr>
              <w:t xml:space="preserve">. </w:t>
            </w:r>
          </w:p>
          <w:p w14:paraId="65CC452B"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10.8.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motivele</w:t>
            </w:r>
            <w:proofErr w:type="spellEnd"/>
            <w:r w:rsidR="00460653" w:rsidRPr="00464E27">
              <w:rPr>
                <w:lang w:val="en-US"/>
              </w:rPr>
              <w:t xml:space="preserve"> </w:t>
            </w:r>
            <w:proofErr w:type="spellStart"/>
            <w:r w:rsidR="00460653" w:rsidRPr="00464E27">
              <w:rPr>
                <w:lang w:val="en-US"/>
              </w:rPr>
              <w:t>const</w:t>
            </w:r>
            <w:r w:rsidR="00183D79" w:rsidRPr="00464E27">
              <w:rPr>
                <w:lang w:val="en-US"/>
              </w:rPr>
              <w:t>rângerii</w:t>
            </w:r>
            <w:proofErr w:type="spellEnd"/>
            <w:r w:rsidR="00183D79" w:rsidRPr="00464E27">
              <w:rPr>
                <w:lang w:val="en-US"/>
              </w:rPr>
              <w:t xml:space="preserve"> </w:t>
            </w:r>
            <w:proofErr w:type="spellStart"/>
            <w:r w:rsidR="00183D79" w:rsidRPr="00464E27">
              <w:rPr>
                <w:lang w:val="en-US"/>
              </w:rPr>
              <w:t>sau</w:t>
            </w:r>
            <w:proofErr w:type="spellEnd"/>
            <w:r w:rsidR="00183D79" w:rsidRPr="00464E27">
              <w:rPr>
                <w:lang w:val="en-US"/>
              </w:rPr>
              <w:t xml:space="preserve"> ale </w:t>
            </w:r>
            <w:proofErr w:type="spellStart"/>
            <w:r w:rsidR="00183D79" w:rsidRPr="00464E27">
              <w:rPr>
                <w:lang w:val="en-US"/>
              </w:rPr>
              <w:t>întreruperii</w:t>
            </w:r>
            <w:proofErr w:type="spellEnd"/>
            <w:r w:rsidR="00183D79" w:rsidRPr="00464E27">
              <w:rPr>
                <w:lang w:val="en-US"/>
              </w:rPr>
              <w:t xml:space="preserve"> su</w:t>
            </w:r>
            <w:r w:rsidR="00460653" w:rsidRPr="00464E27">
              <w:rPr>
                <w:lang w:val="en-US"/>
              </w:rPr>
              <w:t xml:space="preserve">nt </w:t>
            </w:r>
            <w:proofErr w:type="spellStart"/>
            <w:r w:rsidR="00460653" w:rsidRPr="00464E27">
              <w:rPr>
                <w:lang w:val="en-US"/>
              </w:rPr>
              <w:t>imputabile</w:t>
            </w:r>
            <w:proofErr w:type="spellEnd"/>
            <w:r w:rsidR="00460653" w:rsidRPr="00464E27">
              <w:rPr>
                <w:lang w:val="en-US"/>
              </w:rPr>
              <w:t xml:space="preserve"> </w:t>
            </w:r>
            <w:proofErr w:type="spellStart"/>
            <w:r w:rsidR="00460653" w:rsidRPr="00464E27">
              <w:rPr>
                <w:lang w:val="en-US"/>
              </w:rPr>
              <w:t>uneia</w:t>
            </w:r>
            <w:proofErr w:type="spellEnd"/>
            <w:r w:rsidR="00460653" w:rsidRPr="00464E27">
              <w:rPr>
                <w:lang w:val="en-US"/>
              </w:rPr>
              <w:t xml:space="preserve"> </w:t>
            </w:r>
            <w:proofErr w:type="spellStart"/>
            <w:r w:rsidR="00460653" w:rsidRPr="00464E27">
              <w:rPr>
                <w:lang w:val="en-US"/>
              </w:rPr>
              <w:t>dintre</w:t>
            </w:r>
            <w:proofErr w:type="spellEnd"/>
            <w:r w:rsidR="00460653" w:rsidRPr="00464E27">
              <w:rPr>
                <w:lang w:val="en-US"/>
              </w:rPr>
              <w:t xml:space="preserve"> </w:t>
            </w:r>
            <w:proofErr w:type="spellStart"/>
            <w:r w:rsidR="00460653" w:rsidRPr="00464E27">
              <w:rPr>
                <w:lang w:val="en-US"/>
              </w:rPr>
              <w:t>părţile</w:t>
            </w:r>
            <w:proofErr w:type="spellEnd"/>
            <w:r w:rsidR="00460653" w:rsidRPr="00464E27">
              <w:rPr>
                <w:lang w:val="en-US"/>
              </w:rPr>
              <w:t xml:space="preserve"> </w:t>
            </w:r>
            <w:proofErr w:type="spellStart"/>
            <w:r w:rsidR="00460653" w:rsidRPr="00464E27">
              <w:rPr>
                <w:lang w:val="en-US"/>
              </w:rPr>
              <w:t>contractante</w:t>
            </w:r>
            <w:proofErr w:type="spellEnd"/>
            <w:r w:rsidR="00460653" w:rsidRPr="00464E27">
              <w:rPr>
                <w:lang w:val="en-US"/>
              </w:rPr>
              <w:t xml:space="preserve">, </w:t>
            </w:r>
            <w:proofErr w:type="spellStart"/>
            <w:r w:rsidR="00460653" w:rsidRPr="00464E27">
              <w:rPr>
                <w:lang w:val="en-US"/>
              </w:rPr>
              <w:t>atunci</w:t>
            </w:r>
            <w:proofErr w:type="spellEnd"/>
            <w:r w:rsidR="00460653" w:rsidRPr="00464E27">
              <w:rPr>
                <w:lang w:val="en-US"/>
              </w:rPr>
              <w:t xml:space="preserve"> </w:t>
            </w:r>
            <w:proofErr w:type="spellStart"/>
            <w:r w:rsidR="00460653" w:rsidRPr="00464E27">
              <w:rPr>
                <w:lang w:val="en-US"/>
              </w:rPr>
              <w:t>cealaltă</w:t>
            </w:r>
            <w:proofErr w:type="spellEnd"/>
            <w:r w:rsidR="00460653" w:rsidRPr="00464E27">
              <w:rPr>
                <w:lang w:val="en-US"/>
              </w:rPr>
              <w:t xml:space="preserve"> </w:t>
            </w:r>
            <w:proofErr w:type="spellStart"/>
            <w:r w:rsidR="00460653" w:rsidRPr="00464E27">
              <w:rPr>
                <w:lang w:val="en-US"/>
              </w:rPr>
              <w:t>parte</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w:t>
            </w:r>
            <w:proofErr w:type="spellStart"/>
            <w:r w:rsidR="00460653" w:rsidRPr="00464E27">
              <w:rPr>
                <w:lang w:val="en-US"/>
              </w:rPr>
              <w:t>emite</w:t>
            </w:r>
            <w:proofErr w:type="spellEnd"/>
            <w:r w:rsidR="00460653" w:rsidRPr="00464E27">
              <w:rPr>
                <w:lang w:val="en-US"/>
              </w:rPr>
              <w:t xml:space="preserve"> </w:t>
            </w:r>
            <w:proofErr w:type="spellStart"/>
            <w:r w:rsidR="00460653" w:rsidRPr="00464E27">
              <w:rPr>
                <w:lang w:val="en-US"/>
              </w:rPr>
              <w:t>pretenţii</w:t>
            </w:r>
            <w:proofErr w:type="spellEnd"/>
            <w:r w:rsidR="00460653" w:rsidRPr="00464E27">
              <w:rPr>
                <w:lang w:val="en-US"/>
              </w:rPr>
              <w:t xml:space="preserve"> </w:t>
            </w:r>
            <w:proofErr w:type="spellStart"/>
            <w:r w:rsidR="00460653" w:rsidRPr="00464E27">
              <w:rPr>
                <w:lang w:val="en-US"/>
              </w:rPr>
              <w:t>privind</w:t>
            </w:r>
            <w:proofErr w:type="spellEnd"/>
            <w:r w:rsidR="00460653" w:rsidRPr="00464E27">
              <w:rPr>
                <w:lang w:val="en-US"/>
              </w:rPr>
              <w:t xml:space="preserve"> </w:t>
            </w:r>
            <w:proofErr w:type="spellStart"/>
            <w:r w:rsidR="00460653" w:rsidRPr="00464E27">
              <w:rPr>
                <w:lang w:val="en-US"/>
              </w:rPr>
              <w:t>despăgubirea</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daunele</w:t>
            </w:r>
            <w:proofErr w:type="spellEnd"/>
            <w:r w:rsidR="00460653" w:rsidRPr="00464E27">
              <w:rPr>
                <w:lang w:val="en-US"/>
              </w:rPr>
              <w:t xml:space="preserve"> </w:t>
            </w:r>
            <w:proofErr w:type="spellStart"/>
            <w:r w:rsidR="00460653" w:rsidRPr="00464E27">
              <w:rPr>
                <w:lang w:val="en-US"/>
              </w:rPr>
              <w:t>intervenite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care pot fi </w:t>
            </w:r>
            <w:proofErr w:type="spellStart"/>
            <w:r w:rsidR="00460653" w:rsidRPr="00464E27">
              <w:rPr>
                <w:lang w:val="en-US"/>
              </w:rPr>
              <w:t>dovedite</w:t>
            </w:r>
            <w:proofErr w:type="spellEnd"/>
            <w:r w:rsidR="00460653" w:rsidRPr="00464E27">
              <w:rPr>
                <w:lang w:val="en-US"/>
              </w:rPr>
              <w:t xml:space="preserve">. </w:t>
            </w:r>
          </w:p>
          <w:p w14:paraId="68866992"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10.9.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întârzierea</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execu</w:t>
            </w:r>
            <w:r w:rsidR="0001066E" w:rsidRPr="00464E27">
              <w:rPr>
                <w:lang w:val="en-US"/>
              </w:rPr>
              <w:t>ţia</w:t>
            </w:r>
            <w:proofErr w:type="spellEnd"/>
            <w:r w:rsidR="0001066E" w:rsidRPr="00464E27">
              <w:rPr>
                <w:lang w:val="en-US"/>
              </w:rPr>
              <w:t xml:space="preserve"> </w:t>
            </w:r>
            <w:proofErr w:type="spellStart"/>
            <w:r w:rsidR="0001066E" w:rsidRPr="00464E27">
              <w:rPr>
                <w:lang w:val="en-US"/>
              </w:rPr>
              <w:t>lucrărilor</w:t>
            </w:r>
            <w:proofErr w:type="spellEnd"/>
            <w:r w:rsidR="0001066E" w:rsidRPr="00464E27">
              <w:rPr>
                <w:lang w:val="en-US"/>
              </w:rPr>
              <w:t xml:space="preserve"> </w:t>
            </w:r>
            <w:proofErr w:type="spellStart"/>
            <w:r w:rsidR="0001066E" w:rsidRPr="00464E27">
              <w:rPr>
                <w:lang w:val="en-US"/>
              </w:rPr>
              <w:t>este</w:t>
            </w:r>
            <w:proofErr w:type="spellEnd"/>
            <w:r w:rsidR="0001066E" w:rsidRPr="00464E27">
              <w:rPr>
                <w:lang w:val="en-US"/>
              </w:rPr>
              <w:t xml:space="preserve"> </w:t>
            </w:r>
            <w:r w:rsidR="001278C6" w:rsidRPr="00464E27">
              <w:rPr>
                <w:lang w:val="en-US"/>
              </w:rPr>
              <w:t>din</w:t>
            </w:r>
            <w:r w:rsidR="0001066E" w:rsidRPr="00464E27">
              <w:rPr>
                <w:lang w:val="en-US"/>
              </w:rPr>
              <w:t xml:space="preserve"> culpa </w:t>
            </w:r>
            <w:proofErr w:type="spellStart"/>
            <w:r w:rsidR="0001066E" w:rsidRPr="00464E27">
              <w:rPr>
                <w:lang w:val="en-US"/>
              </w:rPr>
              <w:t>uneia</w:t>
            </w:r>
            <w:proofErr w:type="spellEnd"/>
            <w:r w:rsidR="00460653" w:rsidRPr="00464E27">
              <w:rPr>
                <w:lang w:val="en-US"/>
              </w:rPr>
              <w:t xml:space="preserve"> </w:t>
            </w:r>
            <w:proofErr w:type="spellStart"/>
            <w:r w:rsidR="00460653" w:rsidRPr="00464E27">
              <w:rPr>
                <w:lang w:val="en-US"/>
              </w:rPr>
              <w:t>din</w:t>
            </w:r>
            <w:r w:rsidR="0001066E" w:rsidRPr="00464E27">
              <w:rPr>
                <w:lang w:val="en-US"/>
              </w:rPr>
              <w:t>tre</w:t>
            </w:r>
            <w:proofErr w:type="spellEnd"/>
            <w:r w:rsidR="00460653" w:rsidRPr="00464E27">
              <w:rPr>
                <w:lang w:val="en-US"/>
              </w:rPr>
              <w:t xml:space="preserve"> </w:t>
            </w:r>
            <w:proofErr w:type="spellStart"/>
            <w:r w:rsidR="00460653" w:rsidRPr="00464E27">
              <w:rPr>
                <w:lang w:val="en-US"/>
              </w:rPr>
              <w:t>părţi</w:t>
            </w:r>
            <w:r w:rsidR="0001066E" w:rsidRPr="00464E27">
              <w:rPr>
                <w:lang w:val="en-US"/>
              </w:rPr>
              <w:t>le</w:t>
            </w:r>
            <w:proofErr w:type="spellEnd"/>
            <w:r w:rsidR="0001066E" w:rsidRPr="00464E27">
              <w:rPr>
                <w:lang w:val="en-US"/>
              </w:rPr>
              <w:t xml:space="preserve"> </w:t>
            </w:r>
            <w:proofErr w:type="spellStart"/>
            <w:r w:rsidR="0001066E" w:rsidRPr="00464E27">
              <w:rPr>
                <w:lang w:val="en-US"/>
              </w:rPr>
              <w:t>contractante</w:t>
            </w:r>
            <w:proofErr w:type="spellEnd"/>
            <w:r w:rsidR="00460653" w:rsidRPr="00464E27">
              <w:rPr>
                <w:lang w:val="en-US"/>
              </w:rPr>
              <w:t xml:space="preserve">, </w:t>
            </w:r>
            <w:proofErr w:type="spellStart"/>
            <w:r w:rsidR="00460653" w:rsidRPr="00464E27">
              <w:rPr>
                <w:lang w:val="en-US"/>
              </w:rPr>
              <w:t>partea</w:t>
            </w:r>
            <w:proofErr w:type="spellEnd"/>
            <w:r w:rsidR="00460653" w:rsidRPr="00464E27">
              <w:rPr>
                <w:lang w:val="en-US"/>
              </w:rPr>
              <w:t xml:space="preserve"> </w:t>
            </w:r>
            <w:proofErr w:type="spellStart"/>
            <w:r w:rsidR="00460653" w:rsidRPr="00464E27">
              <w:rPr>
                <w:lang w:val="en-US"/>
              </w:rPr>
              <w:t>culpabilă</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plăti</w:t>
            </w:r>
            <w:proofErr w:type="spellEnd"/>
            <w:r w:rsidR="00460653" w:rsidRPr="00464E27">
              <w:rPr>
                <w:lang w:val="en-US"/>
              </w:rPr>
              <w:t xml:space="preserve"> </w:t>
            </w:r>
            <w:proofErr w:type="spellStart"/>
            <w:r w:rsidR="00460653" w:rsidRPr="00464E27">
              <w:rPr>
                <w:lang w:val="en-US"/>
              </w:rPr>
              <w:t>celeilalte</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w:t>
            </w:r>
            <w:proofErr w:type="spellStart"/>
            <w:r w:rsidR="00460653" w:rsidRPr="00464E27">
              <w:rPr>
                <w:lang w:val="en-US"/>
              </w:rPr>
              <w:t>penalizări</w:t>
            </w:r>
            <w:proofErr w:type="spellEnd"/>
            <w:r w:rsidR="0001066E" w:rsidRPr="00464E27">
              <w:rPr>
                <w:lang w:val="en-US"/>
              </w:rPr>
              <w:t xml:space="preserve"> </w:t>
            </w:r>
            <w:proofErr w:type="spellStart"/>
            <w:r w:rsidR="0001066E" w:rsidRPr="00464E27">
              <w:rPr>
                <w:lang w:val="en-US"/>
              </w:rPr>
              <w:t>şi</w:t>
            </w:r>
            <w:proofErr w:type="spellEnd"/>
            <w:r w:rsidR="0001066E" w:rsidRPr="00464E27">
              <w:rPr>
                <w:lang w:val="en-US"/>
              </w:rPr>
              <w:t>/</w:t>
            </w:r>
            <w:proofErr w:type="spellStart"/>
            <w:r w:rsidR="0001066E" w:rsidRPr="00464E27">
              <w:rPr>
                <w:lang w:val="en-US"/>
              </w:rPr>
              <w:t>sau</w:t>
            </w:r>
            <w:proofErr w:type="spellEnd"/>
            <w:r w:rsidR="0001066E" w:rsidRPr="00464E27">
              <w:rPr>
                <w:lang w:val="en-US"/>
              </w:rPr>
              <w:t xml:space="preserve"> </w:t>
            </w:r>
            <w:proofErr w:type="spellStart"/>
            <w:r w:rsidR="0001066E" w:rsidRPr="00464E27">
              <w:rPr>
                <w:lang w:val="en-US"/>
              </w:rPr>
              <w:t>despăgubiri</w:t>
            </w:r>
            <w:proofErr w:type="spellEnd"/>
            <w:r w:rsidR="0001066E" w:rsidRPr="00464E27">
              <w:rPr>
                <w:lang w:val="en-US"/>
              </w:rPr>
              <w:t xml:space="preserve"> </w:t>
            </w:r>
            <w:proofErr w:type="spellStart"/>
            <w:r w:rsidR="0001066E" w:rsidRPr="00464E27">
              <w:rPr>
                <w:lang w:val="en-US"/>
              </w:rPr>
              <w:t>în</w:t>
            </w:r>
            <w:proofErr w:type="spellEnd"/>
            <w:r w:rsidR="0001066E" w:rsidRPr="00464E27">
              <w:rPr>
                <w:lang w:val="en-US"/>
              </w:rPr>
              <w:t xml:space="preserve"> </w:t>
            </w:r>
            <w:proofErr w:type="spellStart"/>
            <w:r w:rsidR="0001066E" w:rsidRPr="00464E27">
              <w:rPr>
                <w:lang w:val="en-US"/>
              </w:rPr>
              <w:t>cuantum</w:t>
            </w:r>
            <w:proofErr w:type="spellEnd"/>
            <w:r w:rsidR="0001066E" w:rsidRPr="00464E27">
              <w:rPr>
                <w:lang w:val="en-US"/>
              </w:rPr>
              <w:t xml:space="preserve"> de la 0,01% </w:t>
            </w:r>
            <w:proofErr w:type="spellStart"/>
            <w:r w:rsidR="0001066E" w:rsidRPr="00464E27">
              <w:rPr>
                <w:lang w:val="en-US"/>
              </w:rPr>
              <w:t>până</w:t>
            </w:r>
            <w:proofErr w:type="spellEnd"/>
            <w:r w:rsidR="0001066E" w:rsidRPr="00464E27">
              <w:rPr>
                <w:lang w:val="en-US"/>
              </w:rPr>
              <w:t xml:space="preserve"> la 0,1%</w:t>
            </w:r>
            <w:r w:rsidR="00460653" w:rsidRPr="00464E27">
              <w:rPr>
                <w:lang w:val="en-US"/>
              </w:rPr>
              <w:t xml:space="preserve"> din </w:t>
            </w:r>
            <w:proofErr w:type="spellStart"/>
            <w:r w:rsidR="00460653" w:rsidRPr="00464E27">
              <w:rPr>
                <w:lang w:val="en-US"/>
              </w:rPr>
              <w:t>valoarea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D74B95" w:rsidRPr="00464E27">
              <w:rPr>
                <w:lang w:val="en-US"/>
              </w:rPr>
              <w:t>rămase</w:t>
            </w:r>
            <w:r w:rsidR="00460653" w:rsidRPr="00464E27">
              <w:rPr>
                <w:lang w:val="en-US"/>
              </w:rPr>
              <w:t>de</w:t>
            </w:r>
            <w:proofErr w:type="spellEnd"/>
            <w:r w:rsidR="00460653" w:rsidRPr="00464E27">
              <w:rPr>
                <w:lang w:val="en-US"/>
              </w:rPr>
              <w:t xml:space="preserve"> </w:t>
            </w:r>
            <w:proofErr w:type="spellStart"/>
            <w:r w:rsidR="00460653" w:rsidRPr="00464E27">
              <w:rPr>
                <w:lang w:val="en-US"/>
              </w:rPr>
              <w:t>executat</w:t>
            </w:r>
            <w:proofErr w:type="spellEnd"/>
            <w:r w:rsidR="00460653" w:rsidRPr="00464E27">
              <w:rPr>
                <w:lang w:val="en-US"/>
              </w:rPr>
              <w:t>/</w:t>
            </w:r>
            <w:proofErr w:type="spellStart"/>
            <w:r w:rsidR="00460653" w:rsidRPr="00464E27">
              <w:rPr>
                <w:lang w:val="en-US"/>
              </w:rPr>
              <w:t>neonorate</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fiecare</w:t>
            </w:r>
            <w:proofErr w:type="spellEnd"/>
            <w:r w:rsidR="00460653" w:rsidRPr="00464E27">
              <w:rPr>
                <w:lang w:val="en-US"/>
              </w:rPr>
              <w:t xml:space="preserve"> zi de </w:t>
            </w:r>
            <w:proofErr w:type="spellStart"/>
            <w:r w:rsidR="00460653" w:rsidRPr="00464E27">
              <w:rPr>
                <w:lang w:val="en-US"/>
              </w:rPr>
              <w:t>întârziere</w:t>
            </w:r>
            <w:proofErr w:type="spellEnd"/>
            <w:r w:rsidR="00460653" w:rsidRPr="00464E27">
              <w:rPr>
                <w:lang w:val="en-US"/>
              </w:rPr>
              <w:t xml:space="preserve">. </w:t>
            </w:r>
            <w:proofErr w:type="spellStart"/>
            <w:r w:rsidR="00460653" w:rsidRPr="00464E27">
              <w:rPr>
                <w:lang w:val="en-US"/>
              </w:rPr>
              <w:t>Penalizarea</w:t>
            </w:r>
            <w:proofErr w:type="spellEnd"/>
            <w:r w:rsidR="00460653" w:rsidRPr="00464E27">
              <w:rPr>
                <w:lang w:val="en-US"/>
              </w:rPr>
              <w:t xml:space="preserve"> </w:t>
            </w:r>
            <w:proofErr w:type="spellStart"/>
            <w:r w:rsidR="00460653" w:rsidRPr="00464E27">
              <w:rPr>
                <w:lang w:val="en-US"/>
              </w:rPr>
              <w:t>devine</w:t>
            </w:r>
            <w:proofErr w:type="spellEnd"/>
            <w:r w:rsidR="00460653" w:rsidRPr="00464E27">
              <w:rPr>
                <w:lang w:val="en-US"/>
              </w:rPr>
              <w:t xml:space="preserve"> </w:t>
            </w:r>
            <w:proofErr w:type="spellStart"/>
            <w:r w:rsidR="00460653" w:rsidRPr="00464E27">
              <w:rPr>
                <w:lang w:val="en-US"/>
              </w:rPr>
              <w:t>operantă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momentul</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care </w:t>
            </w:r>
            <w:proofErr w:type="spellStart"/>
            <w:r w:rsidR="00460653" w:rsidRPr="00464E27">
              <w:rPr>
                <w:lang w:val="en-US"/>
              </w:rPr>
              <w:t>partea</w:t>
            </w:r>
            <w:proofErr w:type="spellEnd"/>
            <w:r w:rsidR="00460653" w:rsidRPr="00464E27">
              <w:rPr>
                <w:lang w:val="en-US"/>
              </w:rPr>
              <w:t xml:space="preserve"> </w:t>
            </w:r>
            <w:proofErr w:type="spellStart"/>
            <w:r w:rsidR="00BB2CB2" w:rsidRPr="00464E27">
              <w:rPr>
                <w:lang w:val="en-US"/>
              </w:rPr>
              <w:t>î</w:t>
            </w:r>
            <w:r w:rsidR="00460653" w:rsidRPr="00464E27">
              <w:rPr>
                <w:lang w:val="en-US"/>
              </w:rPr>
              <w:t>nculpă</w:t>
            </w:r>
            <w:proofErr w:type="spellEnd"/>
            <w:r w:rsidR="00460653" w:rsidRPr="00464E27">
              <w:rPr>
                <w:lang w:val="en-US"/>
              </w:rPr>
              <w:t xml:space="preserve"> </w:t>
            </w:r>
            <w:proofErr w:type="gramStart"/>
            <w:r w:rsidR="00460653" w:rsidRPr="00464E27">
              <w:rPr>
                <w:lang w:val="en-US"/>
              </w:rPr>
              <w:t>a</w:t>
            </w:r>
            <w:proofErr w:type="gramEnd"/>
            <w:r w:rsidR="00460653" w:rsidRPr="00464E27">
              <w:rPr>
                <w:lang w:val="en-US"/>
              </w:rPr>
              <w:t xml:space="preserve"> </w:t>
            </w:r>
            <w:proofErr w:type="spellStart"/>
            <w:r w:rsidR="00460653" w:rsidRPr="00464E27">
              <w:rPr>
                <w:lang w:val="en-US"/>
              </w:rPr>
              <w:t>intrat</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întârziere</w:t>
            </w:r>
            <w:proofErr w:type="spellEnd"/>
            <w:r w:rsidR="00460653" w:rsidRPr="00464E27">
              <w:rPr>
                <w:lang w:val="en-US"/>
              </w:rPr>
              <w:t xml:space="preserve">. </w:t>
            </w:r>
          </w:p>
          <w:p w14:paraId="078CF5E9" w14:textId="77777777" w:rsidR="00460653" w:rsidRPr="00464E27" w:rsidRDefault="00D53233" w:rsidP="007C767C">
            <w:pPr>
              <w:pStyle w:val="NormalWeb"/>
              <w:numPr>
                <w:ilvl w:val="1"/>
                <w:numId w:val="15"/>
              </w:numPr>
              <w:tabs>
                <w:tab w:val="left" w:pos="567"/>
                <w:tab w:val="left" w:pos="1890"/>
              </w:tabs>
              <w:spacing w:line="276" w:lineRule="auto"/>
              <w:ind w:left="0" w:hanging="567"/>
              <w:rPr>
                <w:lang w:val="en-US"/>
              </w:rPr>
            </w:pPr>
            <w:r w:rsidRPr="00464E27">
              <w:rPr>
                <w:lang w:val="en-US"/>
              </w:rPr>
              <w:t xml:space="preserve">10.10. </w:t>
            </w:r>
            <w:proofErr w:type="spellStart"/>
            <w:r w:rsidR="00460653" w:rsidRPr="00464E27">
              <w:rPr>
                <w:lang w:val="en-US"/>
              </w:rPr>
              <w:t>Beneficiarul</w:t>
            </w:r>
            <w:proofErr w:type="spellEnd"/>
            <w:r w:rsidR="00460653" w:rsidRPr="00464E27">
              <w:rPr>
                <w:lang w:val="en-US"/>
              </w:rPr>
              <w:t xml:space="preserve"> nu </w:t>
            </w:r>
            <w:proofErr w:type="spellStart"/>
            <w:r w:rsidR="00460653" w:rsidRPr="00464E27">
              <w:rPr>
                <w:lang w:val="en-US"/>
              </w:rPr>
              <w:t>va</w:t>
            </w:r>
            <w:proofErr w:type="spellEnd"/>
            <w:r w:rsidR="00460653" w:rsidRPr="00464E27">
              <w:rPr>
                <w:lang w:val="en-US"/>
              </w:rPr>
              <w:t xml:space="preserve"> fi </w:t>
            </w:r>
            <w:proofErr w:type="spellStart"/>
            <w:r w:rsidR="00460653" w:rsidRPr="00464E27">
              <w:rPr>
                <w:lang w:val="en-US"/>
              </w:rPr>
              <w:t>responsabil</w:t>
            </w:r>
            <w:proofErr w:type="spellEnd"/>
            <w:r w:rsidR="00460653" w:rsidRPr="00464E27">
              <w:rPr>
                <w:lang w:val="en-US"/>
              </w:rPr>
              <w:t xml:space="preserve"> </w:t>
            </w:r>
            <w:proofErr w:type="spellStart"/>
            <w:r w:rsidR="00460653" w:rsidRPr="00464E27">
              <w:rPr>
                <w:lang w:val="en-US"/>
              </w:rPr>
              <w:t>pentru</w:t>
            </w:r>
            <w:proofErr w:type="spellEnd"/>
            <w:r w:rsidR="00460653" w:rsidRPr="00464E27">
              <w:rPr>
                <w:lang w:val="en-US"/>
              </w:rPr>
              <w:t xml:space="preserve"> </w:t>
            </w:r>
            <w:proofErr w:type="spellStart"/>
            <w:r w:rsidR="00460653" w:rsidRPr="00464E27">
              <w:rPr>
                <w:lang w:val="en-US"/>
              </w:rPr>
              <w:t>nici</w:t>
            </w:r>
            <w:proofErr w:type="spellEnd"/>
            <w:r w:rsidR="00460653" w:rsidRPr="00464E27">
              <w:rPr>
                <w:lang w:val="en-US"/>
              </w:rPr>
              <w:t xml:space="preserve"> un </w:t>
            </w:r>
            <w:proofErr w:type="spellStart"/>
            <w:r w:rsidR="00460653" w:rsidRPr="00464E27">
              <w:rPr>
                <w:lang w:val="en-US"/>
              </w:rPr>
              <w:t>fel</w:t>
            </w:r>
            <w:proofErr w:type="spellEnd"/>
            <w:r w:rsidR="00460653" w:rsidRPr="00464E27">
              <w:rPr>
                <w:lang w:val="en-US"/>
              </w:rPr>
              <w:t xml:space="preserve"> de </w:t>
            </w:r>
            <w:proofErr w:type="spellStart"/>
            <w:r w:rsidR="00460653" w:rsidRPr="00464E27">
              <w:rPr>
                <w:lang w:val="en-US"/>
              </w:rPr>
              <w:t>daune</w:t>
            </w:r>
            <w:r w:rsidR="00C33344" w:rsidRPr="00464E27">
              <w:rPr>
                <w:lang w:val="en-US"/>
              </w:rPr>
              <w:t>-</w:t>
            </w:r>
            <w:r w:rsidR="00460653" w:rsidRPr="00464E27">
              <w:rPr>
                <w:lang w:val="en-US"/>
              </w:rPr>
              <w:t>interese</w:t>
            </w:r>
            <w:proofErr w:type="spellEnd"/>
            <w:r w:rsidR="00460653" w:rsidRPr="00464E27">
              <w:rPr>
                <w:lang w:val="en-US"/>
              </w:rPr>
              <w:t xml:space="preserve">, </w:t>
            </w:r>
            <w:proofErr w:type="spellStart"/>
            <w:r w:rsidR="00460653" w:rsidRPr="00464E27">
              <w:rPr>
                <w:lang w:val="en-US"/>
              </w:rPr>
              <w:t>compensaţii</w:t>
            </w:r>
            <w:proofErr w:type="spellEnd"/>
            <w:r w:rsidR="00460653" w:rsidRPr="00464E27">
              <w:rPr>
                <w:lang w:val="en-US"/>
              </w:rPr>
              <w:t xml:space="preserve"> </w:t>
            </w:r>
            <w:proofErr w:type="spellStart"/>
            <w:r w:rsidR="00460653" w:rsidRPr="00464E27">
              <w:rPr>
                <w:lang w:val="en-US"/>
              </w:rPr>
              <w:t>plătibile</w:t>
            </w:r>
            <w:proofErr w:type="spellEnd"/>
            <w:r w:rsidR="00460653" w:rsidRPr="00464E27">
              <w:rPr>
                <w:lang w:val="en-US"/>
              </w:rPr>
              <w:t xml:space="preserve"> conform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legale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privinţa</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ca </w:t>
            </w:r>
            <w:proofErr w:type="spellStart"/>
            <w:r w:rsidR="00460653" w:rsidRPr="00464E27">
              <w:rPr>
                <w:lang w:val="en-US"/>
              </w:rPr>
              <w:t>urmare</w:t>
            </w:r>
            <w:proofErr w:type="spellEnd"/>
            <w:r w:rsidR="00460653" w:rsidRPr="00464E27">
              <w:rPr>
                <w:lang w:val="en-US"/>
              </w:rPr>
              <w:t xml:space="preserve"> a </w:t>
            </w:r>
            <w:proofErr w:type="spellStart"/>
            <w:r w:rsidR="00460653" w:rsidRPr="00464E27">
              <w:rPr>
                <w:lang w:val="en-US"/>
              </w:rPr>
              <w:t>unui</w:t>
            </w:r>
            <w:proofErr w:type="spellEnd"/>
            <w:r w:rsidR="00460653" w:rsidRPr="00464E27">
              <w:rPr>
                <w:lang w:val="en-US"/>
              </w:rPr>
              <w:t xml:space="preserve"> accident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prejudiciu</w:t>
            </w:r>
            <w:proofErr w:type="spellEnd"/>
            <w:r w:rsidR="00460653" w:rsidRPr="00464E27">
              <w:rPr>
                <w:lang w:val="en-US"/>
              </w:rPr>
              <w:t xml:space="preserve"> </w:t>
            </w:r>
            <w:proofErr w:type="spellStart"/>
            <w:r w:rsidR="00460653" w:rsidRPr="00464E27">
              <w:rPr>
                <w:lang w:val="en-US"/>
              </w:rPr>
              <w:t>adus</w:t>
            </w:r>
            <w:proofErr w:type="spellEnd"/>
            <w:r w:rsidR="00460653" w:rsidRPr="00464E27">
              <w:rPr>
                <w:lang w:val="en-US"/>
              </w:rPr>
              <w:t xml:space="preserve"> </w:t>
            </w:r>
            <w:proofErr w:type="spellStart"/>
            <w:r w:rsidR="00460653" w:rsidRPr="00464E27">
              <w:rPr>
                <w:lang w:val="en-US"/>
              </w:rPr>
              <w:t>unui</w:t>
            </w:r>
            <w:proofErr w:type="spellEnd"/>
            <w:r w:rsidR="00460653" w:rsidRPr="00464E27">
              <w:rPr>
                <w:lang w:val="en-US"/>
              </w:rPr>
              <w:t xml:space="preserve"> </w:t>
            </w:r>
            <w:proofErr w:type="spellStart"/>
            <w:r w:rsidR="00460653" w:rsidRPr="00464E27">
              <w:rPr>
                <w:lang w:val="en-US"/>
              </w:rPr>
              <w:t>muncitor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altei</w:t>
            </w:r>
            <w:proofErr w:type="spellEnd"/>
            <w:r w:rsidR="00460653" w:rsidRPr="00464E27">
              <w:rPr>
                <w:lang w:val="en-US"/>
              </w:rPr>
              <w:t xml:space="preserve"> </w:t>
            </w:r>
            <w:proofErr w:type="spellStart"/>
            <w:r w:rsidR="00460653" w:rsidRPr="00464E27">
              <w:rPr>
                <w:lang w:val="en-US"/>
              </w:rPr>
              <w:t>persoane</w:t>
            </w:r>
            <w:proofErr w:type="spellEnd"/>
            <w:r w:rsidR="00460653" w:rsidRPr="00464E27">
              <w:rPr>
                <w:lang w:val="en-US"/>
              </w:rPr>
              <w:t xml:space="preserve"> </w:t>
            </w:r>
            <w:proofErr w:type="spellStart"/>
            <w:r w:rsidR="00460653" w:rsidRPr="00464E27">
              <w:rPr>
                <w:lang w:val="en-US"/>
              </w:rPr>
              <w:t>angajate</w:t>
            </w:r>
            <w:proofErr w:type="spellEnd"/>
            <w:r w:rsidR="00460653" w:rsidRPr="00464E27">
              <w:rPr>
                <w:lang w:val="en-US"/>
              </w:rPr>
              <w:t xml:space="preserve"> de </w:t>
            </w:r>
            <w:proofErr w:type="spellStart"/>
            <w:r w:rsidR="00460653" w:rsidRPr="00464E27">
              <w:rPr>
                <w:lang w:val="en-US"/>
              </w:rPr>
              <w:t>Antreprenor</w:t>
            </w:r>
            <w:proofErr w:type="spellEnd"/>
            <w:r w:rsidR="00460653" w:rsidRPr="00464E27">
              <w:rPr>
                <w:lang w:val="en-US"/>
              </w:rPr>
              <w:t xml:space="preserve">, cu </w:t>
            </w:r>
            <w:proofErr w:type="spellStart"/>
            <w:r w:rsidR="00460653" w:rsidRPr="00464E27">
              <w:rPr>
                <w:lang w:val="en-US"/>
              </w:rPr>
              <w:t>excepţia</w:t>
            </w:r>
            <w:proofErr w:type="spellEnd"/>
            <w:r w:rsidR="00460653" w:rsidRPr="00464E27">
              <w:rPr>
                <w:lang w:val="en-US"/>
              </w:rPr>
              <w:t xml:space="preserve"> </w:t>
            </w:r>
            <w:proofErr w:type="spellStart"/>
            <w:r w:rsidR="00460653" w:rsidRPr="00464E27">
              <w:rPr>
                <w:lang w:val="en-US"/>
              </w:rPr>
              <w:t>unui</w:t>
            </w:r>
            <w:proofErr w:type="spellEnd"/>
            <w:r w:rsidR="00460653" w:rsidRPr="00464E27">
              <w:rPr>
                <w:lang w:val="en-US"/>
              </w:rPr>
              <w:t xml:space="preserve"> accident </w:t>
            </w:r>
            <w:proofErr w:type="spellStart"/>
            <w:r w:rsidR="00460653" w:rsidRPr="00464E27">
              <w:rPr>
                <w:lang w:val="en-US"/>
              </w:rPr>
              <w:t>sau</w:t>
            </w:r>
            <w:proofErr w:type="spellEnd"/>
            <w:r w:rsidR="00460653" w:rsidRPr="00464E27">
              <w:rPr>
                <w:lang w:val="en-US"/>
              </w:rPr>
              <w:t xml:space="preserve"> </w:t>
            </w:r>
            <w:proofErr w:type="spellStart"/>
            <w:r w:rsidR="00460653" w:rsidRPr="00464E27">
              <w:rPr>
                <w:lang w:val="en-US"/>
              </w:rPr>
              <w:t>prejudiciu</w:t>
            </w:r>
            <w:proofErr w:type="spellEnd"/>
            <w:r w:rsidR="00460653" w:rsidRPr="00464E27">
              <w:rPr>
                <w:lang w:val="en-US"/>
              </w:rPr>
              <w:t xml:space="preserve"> </w:t>
            </w:r>
            <w:proofErr w:type="spellStart"/>
            <w:r w:rsidR="00460653" w:rsidRPr="00464E27">
              <w:rPr>
                <w:lang w:val="en-US"/>
              </w:rPr>
              <w:t>rezult</w:t>
            </w:r>
            <w:r w:rsidR="00D74B95" w:rsidRPr="00464E27">
              <w:rPr>
                <w:lang w:val="en-US"/>
              </w:rPr>
              <w:t>î</w:t>
            </w:r>
            <w:r w:rsidR="00460653" w:rsidRPr="00464E27">
              <w:rPr>
                <w:lang w:val="en-US"/>
              </w:rPr>
              <w:t>nd</w:t>
            </w:r>
            <w:proofErr w:type="spellEnd"/>
            <w:r w:rsidR="00460653" w:rsidRPr="00464E27">
              <w:rPr>
                <w:lang w:val="en-US"/>
              </w:rPr>
              <w:t xml:space="preserve"> din vina </w:t>
            </w:r>
            <w:proofErr w:type="spellStart"/>
            <w:r w:rsidR="00460653" w:rsidRPr="00464E27">
              <w:rPr>
                <w:lang w:val="en-US"/>
              </w:rPr>
              <w:t>Beneficiarului</w:t>
            </w:r>
            <w:proofErr w:type="spellEnd"/>
            <w:r w:rsidR="00460653" w:rsidRPr="00464E27">
              <w:rPr>
                <w:lang w:val="en-US"/>
              </w:rPr>
              <w:t xml:space="preserve">, </w:t>
            </w:r>
            <w:proofErr w:type="gramStart"/>
            <w:r w:rsidR="00460653" w:rsidRPr="00464E27">
              <w:rPr>
                <w:lang w:val="en-US"/>
              </w:rPr>
              <w:t>a</w:t>
            </w:r>
            <w:proofErr w:type="gramEnd"/>
            <w:r w:rsidR="00460653" w:rsidRPr="00464E27">
              <w:rPr>
                <w:lang w:val="en-US"/>
              </w:rPr>
              <w:t xml:space="preserve"> </w:t>
            </w:r>
            <w:proofErr w:type="spellStart"/>
            <w:r w:rsidR="00460653" w:rsidRPr="00464E27">
              <w:rPr>
                <w:lang w:val="en-US"/>
              </w:rPr>
              <w:t>agenţilor</w:t>
            </w:r>
            <w:proofErr w:type="spellEnd"/>
            <w:r w:rsidR="00460653" w:rsidRPr="00464E27">
              <w:rPr>
                <w:lang w:val="en-US"/>
              </w:rPr>
              <w:t xml:space="preserve"> </w:t>
            </w:r>
            <w:proofErr w:type="spellStart"/>
            <w:r w:rsidR="00460653" w:rsidRPr="00464E27">
              <w:rPr>
                <w:lang w:val="en-US"/>
              </w:rPr>
              <w:t>sau</w:t>
            </w:r>
            <w:proofErr w:type="spellEnd"/>
            <w:r w:rsidR="00460653" w:rsidRPr="00464E27">
              <w:rPr>
                <w:lang w:val="en-US"/>
              </w:rPr>
              <w:t xml:space="preserve"> a </w:t>
            </w:r>
            <w:proofErr w:type="spellStart"/>
            <w:r w:rsidR="00460653" w:rsidRPr="00464E27">
              <w:rPr>
                <w:lang w:val="en-US"/>
              </w:rPr>
              <w:t>angajaţilor</w:t>
            </w:r>
            <w:proofErr w:type="spellEnd"/>
            <w:r w:rsidR="00460653" w:rsidRPr="00464E27">
              <w:rPr>
                <w:lang w:val="en-US"/>
              </w:rPr>
              <w:t xml:space="preserve"> </w:t>
            </w:r>
            <w:proofErr w:type="spellStart"/>
            <w:r w:rsidR="00460653" w:rsidRPr="00464E27">
              <w:rPr>
                <w:lang w:val="en-US"/>
              </w:rPr>
              <w:t>acestora</w:t>
            </w:r>
            <w:proofErr w:type="spellEnd"/>
            <w:r w:rsidR="00460653" w:rsidRPr="00464E27">
              <w:rPr>
                <w:lang w:val="en-US"/>
              </w:rPr>
              <w:t>.</w:t>
            </w:r>
          </w:p>
          <w:p w14:paraId="45C2A663" w14:textId="77777777" w:rsidR="00460653" w:rsidRPr="00464E27" w:rsidRDefault="00D53233" w:rsidP="007C767C">
            <w:pPr>
              <w:pStyle w:val="NormalWeb"/>
              <w:numPr>
                <w:ilvl w:val="1"/>
                <w:numId w:val="15"/>
              </w:numPr>
              <w:tabs>
                <w:tab w:val="left" w:pos="567"/>
                <w:tab w:val="left" w:pos="1890"/>
              </w:tabs>
              <w:spacing w:line="276" w:lineRule="auto"/>
              <w:ind w:left="0" w:hanging="567"/>
              <w:rPr>
                <w:lang w:val="en-US"/>
              </w:rPr>
            </w:pPr>
            <w:r w:rsidRPr="00464E27">
              <w:rPr>
                <w:lang w:val="en-US"/>
              </w:rPr>
              <w:t xml:space="preserve">10.11.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subantreprenorii</w:t>
            </w:r>
            <w:proofErr w:type="spellEnd"/>
            <w:r w:rsidR="00460653" w:rsidRPr="00464E27">
              <w:rPr>
                <w:lang w:val="en-US"/>
              </w:rPr>
              <w:t xml:space="preserve"> </w:t>
            </w:r>
            <w:proofErr w:type="spellStart"/>
            <w:r w:rsidR="00460653" w:rsidRPr="00464E27">
              <w:rPr>
                <w:lang w:val="en-US"/>
              </w:rPr>
              <w:t>răspund</w:t>
            </w:r>
            <w:proofErr w:type="spellEnd"/>
            <w:r w:rsidR="00460653" w:rsidRPr="00464E27">
              <w:rPr>
                <w:lang w:val="en-US"/>
              </w:rPr>
              <w:t xml:space="preserve"> </w:t>
            </w:r>
            <w:proofErr w:type="spellStart"/>
            <w:r w:rsidR="00460653" w:rsidRPr="00464E27">
              <w:rPr>
                <w:lang w:val="en-US"/>
              </w:rPr>
              <w:t>soli</w:t>
            </w:r>
            <w:r w:rsidR="00DA1062" w:rsidRPr="00464E27">
              <w:rPr>
                <w:lang w:val="en-US"/>
              </w:rPr>
              <w:t>dar</w:t>
            </w:r>
            <w:proofErr w:type="spellEnd"/>
            <w:r w:rsidR="00DA1062" w:rsidRPr="00464E27">
              <w:rPr>
                <w:lang w:val="en-US"/>
              </w:rPr>
              <w:t xml:space="preserve"> </w:t>
            </w:r>
            <w:proofErr w:type="spellStart"/>
            <w:r w:rsidR="00DA1062" w:rsidRPr="00464E27">
              <w:rPr>
                <w:lang w:val="en-US"/>
              </w:rPr>
              <w:t>pentru</w:t>
            </w:r>
            <w:proofErr w:type="spellEnd"/>
            <w:r w:rsidR="00DA1062" w:rsidRPr="00464E27">
              <w:rPr>
                <w:lang w:val="en-US"/>
              </w:rPr>
              <w:t xml:space="preserve"> </w:t>
            </w:r>
            <w:proofErr w:type="spellStart"/>
            <w:r w:rsidR="00DA1062" w:rsidRPr="00464E27">
              <w:rPr>
                <w:lang w:val="en-US"/>
              </w:rPr>
              <w:t>neexecutarea</w:t>
            </w:r>
            <w:proofErr w:type="spellEnd"/>
            <w:r w:rsidR="00DA1062" w:rsidRPr="00464E27">
              <w:rPr>
                <w:lang w:val="en-US"/>
              </w:rPr>
              <w:t xml:space="preserve"> </w:t>
            </w:r>
            <w:proofErr w:type="spellStart"/>
            <w:r w:rsidR="00DA1062" w:rsidRPr="00464E27">
              <w:rPr>
                <w:lang w:val="en-US"/>
              </w:rPr>
              <w:t>obligaț</w:t>
            </w:r>
            <w:r w:rsidR="00460653" w:rsidRPr="00464E27">
              <w:rPr>
                <w:lang w:val="en-US"/>
              </w:rPr>
              <w:t>iil</w:t>
            </w:r>
            <w:r w:rsidR="00BB2CB2" w:rsidRPr="00464E27">
              <w:rPr>
                <w:lang w:val="en-US"/>
              </w:rPr>
              <w:t>or</w:t>
            </w:r>
            <w:proofErr w:type="spellEnd"/>
            <w:r w:rsidR="00460653" w:rsidRPr="00464E27">
              <w:rPr>
                <w:lang w:val="en-US"/>
              </w:rPr>
              <w:t xml:space="preserve"> </w:t>
            </w:r>
            <w:proofErr w:type="spellStart"/>
            <w:r w:rsidR="00460653" w:rsidRPr="00464E27">
              <w:rPr>
                <w:lang w:val="en-US"/>
              </w:rPr>
              <w:t>contractuale</w:t>
            </w:r>
            <w:proofErr w:type="spellEnd"/>
            <w:r w:rsidR="00460653" w:rsidRPr="00464E27">
              <w:rPr>
                <w:lang w:val="en-US"/>
              </w:rPr>
              <w:t>.</w:t>
            </w:r>
          </w:p>
          <w:p w14:paraId="57760D63" w14:textId="77777777" w:rsidR="00460653" w:rsidRPr="00464E27" w:rsidRDefault="00460653" w:rsidP="00196AB4">
            <w:pPr>
              <w:pStyle w:val="NormalWeb"/>
              <w:tabs>
                <w:tab w:val="left" w:pos="567"/>
                <w:tab w:val="left" w:pos="1890"/>
              </w:tabs>
              <w:spacing w:line="276" w:lineRule="auto"/>
              <w:ind w:firstLine="0"/>
              <w:rPr>
                <w:lang w:val="en-US"/>
              </w:rPr>
            </w:pPr>
          </w:p>
          <w:p w14:paraId="66EC7E9B" w14:textId="77777777" w:rsidR="00460653" w:rsidRPr="00FF430B" w:rsidRDefault="00D53233" w:rsidP="007C767C">
            <w:pPr>
              <w:pStyle w:val="ListParagraph"/>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19C1F2E0" w14:textId="77777777" w:rsidR="00460653" w:rsidRPr="00FF430B" w:rsidRDefault="00D53233" w:rsidP="007C767C">
            <w:pPr>
              <w:pStyle w:val="ListParagraph"/>
              <w:numPr>
                <w:ilvl w:val="1"/>
                <w:numId w:val="15"/>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408F4ACD" w14:textId="77777777" w:rsidR="00460653" w:rsidRPr="00FF430B" w:rsidRDefault="00460653" w:rsidP="00196AB4">
            <w:pPr>
              <w:tabs>
                <w:tab w:val="left" w:pos="567"/>
              </w:tabs>
              <w:jc w:val="both"/>
            </w:pPr>
          </w:p>
          <w:p w14:paraId="543562A1" w14:textId="77777777" w:rsidR="00460653" w:rsidRPr="00FF430B" w:rsidRDefault="00D53233" w:rsidP="007C767C">
            <w:pPr>
              <w:pStyle w:val="ListParagraph"/>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F159142" w14:textId="77777777" w:rsidR="00460653" w:rsidRPr="00464E27" w:rsidRDefault="00D53233" w:rsidP="00D53233">
            <w:pPr>
              <w:pStyle w:val="NormalWeb"/>
              <w:tabs>
                <w:tab w:val="left" w:pos="567"/>
              </w:tabs>
              <w:spacing w:line="276" w:lineRule="auto"/>
              <w:ind w:firstLine="0"/>
              <w:rPr>
                <w:lang w:val="en-US"/>
              </w:rPr>
            </w:pPr>
            <w:r w:rsidRPr="00464E27">
              <w:rPr>
                <w:lang w:val="en-US"/>
              </w:rPr>
              <w:t xml:space="preserve">12.1. </w:t>
            </w:r>
            <w:proofErr w:type="spellStart"/>
            <w:r w:rsidR="00460653" w:rsidRPr="00464E27">
              <w:rPr>
                <w:lang w:val="en-US"/>
              </w:rPr>
              <w:t>Antreprenorul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cere </w:t>
            </w:r>
            <w:proofErr w:type="spellStart"/>
            <w:r w:rsidR="00BB2CB2" w:rsidRPr="00464E27">
              <w:rPr>
                <w:lang w:val="en-US"/>
              </w:rPr>
              <w:t>rezoluțiunea</w:t>
            </w:r>
            <w:proofErr w:type="spellEnd"/>
            <w:r w:rsidR="0001066E"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
          <w:p w14:paraId="1972517E"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51AD114F"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77DE8E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345DB526" w14:textId="77777777" w:rsidR="00460653" w:rsidRPr="00464E27" w:rsidRDefault="00D53233" w:rsidP="007C767C">
            <w:pPr>
              <w:pStyle w:val="NormalWeb"/>
              <w:numPr>
                <w:ilvl w:val="1"/>
                <w:numId w:val="15"/>
              </w:numPr>
              <w:tabs>
                <w:tab w:val="left" w:pos="567"/>
              </w:tabs>
              <w:spacing w:line="276" w:lineRule="auto"/>
              <w:ind w:left="0" w:hanging="567"/>
              <w:rPr>
                <w:lang w:val="en-US"/>
              </w:rPr>
            </w:pPr>
            <w:r w:rsidRPr="00464E27">
              <w:rPr>
                <w:lang w:val="en-US"/>
              </w:rPr>
              <w:t xml:space="preserve">12.2.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cere </w:t>
            </w:r>
            <w:proofErr w:type="spellStart"/>
            <w:r w:rsidR="00BB2CB2" w:rsidRPr="00464E27">
              <w:rPr>
                <w:lang w:val="en-US"/>
              </w:rPr>
              <w:t>rezoluțiunea</w:t>
            </w:r>
            <w:proofErr w:type="spellEnd"/>
            <w:r w:rsidR="00C33344"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
          <w:p w14:paraId="09FB3FC2" w14:textId="77777777"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6C9BDDC" w14:textId="77777777" w:rsidR="00460653" w:rsidRPr="00FF430B" w:rsidRDefault="00A101F6" w:rsidP="002F556B">
            <w:pPr>
              <w:pStyle w:val="ListParagraph"/>
              <w:numPr>
                <w:ilvl w:val="0"/>
                <w:numId w:val="14"/>
              </w:numPr>
              <w:tabs>
                <w:tab w:val="clear" w:pos="1134"/>
                <w:tab w:val="left" w:pos="1276"/>
              </w:tabs>
              <w:ind w:left="0"/>
              <w:contextualSpacing/>
            </w:pPr>
            <w:r w:rsidRPr="00FF430B">
              <w:lastRenderedPageBreak/>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485663C"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0CAFBFF3"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w:t>
            </w:r>
            <w:proofErr w:type="gramStart"/>
            <w:r w:rsidR="00892A6D" w:rsidRPr="00FF430B">
              <w:t>de a</w:t>
            </w:r>
            <w:proofErr w:type="gramEnd"/>
            <w:r w:rsidR="00892A6D" w:rsidRPr="00FF430B">
              <w:t xml:space="preserve">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4D6390F0"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12.3. </w:t>
            </w:r>
            <w:proofErr w:type="spellStart"/>
            <w:r w:rsidR="00460653" w:rsidRPr="00464E27">
              <w:rPr>
                <w:lang w:val="en-US"/>
              </w:rPr>
              <w:t>Contractul</w:t>
            </w:r>
            <w:proofErr w:type="spellEnd"/>
            <w:r w:rsidR="00460653" w:rsidRPr="00464E27">
              <w:rPr>
                <w:lang w:val="en-US"/>
              </w:rPr>
              <w:t xml:space="preserve"> se </w:t>
            </w:r>
            <w:proofErr w:type="spellStart"/>
            <w:r w:rsidR="00460653" w:rsidRPr="00464E27">
              <w:rPr>
                <w:lang w:val="en-US"/>
              </w:rPr>
              <w:t>consideră</w:t>
            </w:r>
            <w:proofErr w:type="spellEnd"/>
            <w:r w:rsidR="00460653" w:rsidRPr="00464E27">
              <w:rPr>
                <w:lang w:val="en-US"/>
              </w:rPr>
              <w:t xml:space="preserve"> </w:t>
            </w:r>
            <w:proofErr w:type="spellStart"/>
            <w:r w:rsidR="00BB2CB2" w:rsidRPr="00464E27">
              <w:rPr>
                <w:lang w:val="en-US"/>
              </w:rPr>
              <w:t>rezolvit</w:t>
            </w:r>
            <w:proofErr w:type="spellEnd"/>
            <w:r w:rsidR="00460653" w:rsidRPr="00464E27">
              <w:rPr>
                <w:lang w:val="en-US"/>
              </w:rPr>
              <w:t xml:space="preserve">, </w:t>
            </w:r>
            <w:proofErr w:type="spellStart"/>
            <w:r w:rsidR="00460653" w:rsidRPr="00464E27">
              <w:rPr>
                <w:lang w:val="en-US"/>
              </w:rPr>
              <w:t>dacă</w:t>
            </w:r>
            <w:proofErr w:type="spellEnd"/>
            <w:r w:rsidR="00460653" w:rsidRPr="00464E27">
              <w:rPr>
                <w:lang w:val="en-US"/>
              </w:rPr>
              <w:t xml:space="preserve"> </w:t>
            </w:r>
            <w:proofErr w:type="spellStart"/>
            <w:r w:rsidR="00460653" w:rsidRPr="00464E27">
              <w:rPr>
                <w:lang w:val="en-US"/>
              </w:rPr>
              <w:t>partea</w:t>
            </w:r>
            <w:proofErr w:type="spellEnd"/>
            <w:r w:rsidR="00460653" w:rsidRPr="00464E27">
              <w:rPr>
                <w:lang w:val="en-US"/>
              </w:rPr>
              <w:t xml:space="preserve"> </w:t>
            </w:r>
            <w:proofErr w:type="spellStart"/>
            <w:r w:rsidR="00460653" w:rsidRPr="00464E27">
              <w:rPr>
                <w:lang w:val="en-US"/>
              </w:rPr>
              <w:t>contractantă</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comunica</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scris</w:t>
            </w:r>
            <w:proofErr w:type="spellEnd"/>
            <w:r w:rsidR="00460653" w:rsidRPr="00464E27">
              <w:rPr>
                <w:lang w:val="en-US"/>
              </w:rPr>
              <w:t xml:space="preserve"> </w:t>
            </w:r>
            <w:proofErr w:type="spellStart"/>
            <w:r w:rsidR="00460653" w:rsidRPr="00464E27">
              <w:rPr>
                <w:lang w:val="en-US"/>
              </w:rPr>
              <w:t>cele</w:t>
            </w:r>
            <w:r w:rsidRPr="00464E27">
              <w:rPr>
                <w:lang w:val="en-US"/>
              </w:rPr>
              <w:t>i</w:t>
            </w:r>
            <w:r w:rsidR="00460653" w:rsidRPr="00464E27">
              <w:rPr>
                <w:lang w:val="en-US"/>
              </w:rPr>
              <w:t>lalte</w:t>
            </w:r>
            <w:proofErr w:type="spellEnd"/>
            <w:r w:rsidR="00460653" w:rsidRPr="00464E27">
              <w:rPr>
                <w:lang w:val="en-US"/>
              </w:rPr>
              <w:t xml:space="preserve"> </w:t>
            </w:r>
            <w:proofErr w:type="spellStart"/>
            <w:r w:rsidR="00460653" w:rsidRPr="00464E27">
              <w:rPr>
                <w:lang w:val="en-US"/>
              </w:rPr>
              <w:t>părţi</w:t>
            </w:r>
            <w:proofErr w:type="spellEnd"/>
            <w:r w:rsidR="00460653" w:rsidRPr="00464E27">
              <w:rPr>
                <w:lang w:val="en-US"/>
              </w:rPr>
              <w:t xml:space="preserve"> </w:t>
            </w:r>
            <w:proofErr w:type="spellStart"/>
            <w:r w:rsidR="00460653" w:rsidRPr="00464E27">
              <w:rPr>
                <w:lang w:val="en-US"/>
              </w:rPr>
              <w:t>contractante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termen de 15 </w:t>
            </w:r>
            <w:proofErr w:type="spellStart"/>
            <w:r w:rsidR="00460653" w:rsidRPr="00464E27">
              <w:rPr>
                <w:lang w:val="en-US"/>
              </w:rPr>
              <w:t>zile</w:t>
            </w:r>
            <w:proofErr w:type="spellEnd"/>
            <w:r w:rsidR="00460653" w:rsidRPr="00464E27">
              <w:rPr>
                <w:lang w:val="en-US"/>
              </w:rPr>
              <w:t xml:space="preserve"> </w:t>
            </w:r>
            <w:proofErr w:type="spellStart"/>
            <w:r w:rsidR="00460653" w:rsidRPr="00464E27">
              <w:rPr>
                <w:lang w:val="en-US"/>
              </w:rPr>
              <w:t>motivele</w:t>
            </w:r>
            <w:proofErr w:type="spellEnd"/>
            <w:r w:rsidR="00460653" w:rsidRPr="00464E27">
              <w:rPr>
                <w:lang w:val="en-US"/>
              </w:rPr>
              <w:t xml:space="preserve"> indicate la </w:t>
            </w:r>
            <w:proofErr w:type="spellStart"/>
            <w:r w:rsidR="00460653" w:rsidRPr="00464E27">
              <w:rPr>
                <w:lang w:val="en-US"/>
              </w:rPr>
              <w:t>punctele</w:t>
            </w:r>
            <w:proofErr w:type="spellEnd"/>
            <w:r w:rsidR="00460653" w:rsidRPr="00464E27">
              <w:rPr>
                <w:lang w:val="en-US"/>
              </w:rPr>
              <w:t xml:space="preserve"> 1</w:t>
            </w:r>
            <w:r w:rsidR="00D379F6" w:rsidRPr="00464E27">
              <w:rPr>
                <w:lang w:val="en-US"/>
              </w:rPr>
              <w:t>2</w:t>
            </w:r>
            <w:r w:rsidR="00460653" w:rsidRPr="00464E27">
              <w:rPr>
                <w:lang w:val="en-US"/>
              </w:rPr>
              <w:t xml:space="preserve">.1 </w:t>
            </w:r>
            <w:proofErr w:type="spellStart"/>
            <w:r w:rsidR="00460653" w:rsidRPr="00464E27">
              <w:rPr>
                <w:lang w:val="en-US"/>
              </w:rPr>
              <w:t>şi</w:t>
            </w:r>
            <w:proofErr w:type="spellEnd"/>
            <w:r w:rsidR="00460653" w:rsidRPr="00464E27">
              <w:rPr>
                <w:lang w:val="en-US"/>
              </w:rPr>
              <w:t xml:space="preserve"> 1</w:t>
            </w:r>
            <w:r w:rsidR="00D379F6" w:rsidRPr="00464E27">
              <w:rPr>
                <w:lang w:val="en-US"/>
              </w:rPr>
              <w:t>2</w:t>
            </w:r>
            <w:r w:rsidR="00460653" w:rsidRPr="00464E27">
              <w:rPr>
                <w:lang w:val="en-US"/>
              </w:rPr>
              <w:t xml:space="preserve">.2 din </w:t>
            </w:r>
            <w:proofErr w:type="spellStart"/>
            <w:r w:rsidR="00460653" w:rsidRPr="00464E27">
              <w:rPr>
                <w:lang w:val="en-US"/>
              </w:rPr>
              <w:t>prezentul</w:t>
            </w:r>
            <w:proofErr w:type="spellEnd"/>
            <w:r w:rsidR="00460653" w:rsidRPr="00464E27">
              <w:rPr>
                <w:lang w:val="en-US"/>
              </w:rPr>
              <w:t xml:space="preserve"> contract.  </w:t>
            </w:r>
          </w:p>
          <w:p w14:paraId="7FBC21D9"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12.4.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w:t>
            </w:r>
            <w:proofErr w:type="spellEnd"/>
            <w:r w:rsidR="00460653" w:rsidRPr="00464E27">
              <w:rPr>
                <w:lang w:val="en-US"/>
              </w:rPr>
              <w:t xml:space="preserve"> de </w:t>
            </w:r>
            <w:proofErr w:type="spellStart"/>
            <w:r w:rsidR="00BB2CB2" w:rsidRPr="00464E27">
              <w:rPr>
                <w:lang w:val="en-US"/>
              </w:rPr>
              <w:t>rezoluțiune</w:t>
            </w:r>
            <w:r w:rsidR="00460653" w:rsidRPr="00464E27">
              <w:rPr>
                <w:lang w:val="en-US"/>
              </w:rPr>
              <w:t>a</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convoca</w:t>
            </w:r>
            <w:proofErr w:type="spellEnd"/>
            <w:r w:rsidR="00460653" w:rsidRPr="00464E27">
              <w:rPr>
                <w:lang w:val="en-US"/>
              </w:rPr>
              <w:t xml:space="preserve"> </w:t>
            </w:r>
            <w:proofErr w:type="spellStart"/>
            <w:r w:rsidR="00460653" w:rsidRPr="00464E27">
              <w:rPr>
                <w:lang w:val="en-US"/>
              </w:rPr>
              <w:t>comisia</w:t>
            </w:r>
            <w:proofErr w:type="spellEnd"/>
            <w:r w:rsidR="00460653" w:rsidRPr="00464E27">
              <w:rPr>
                <w:lang w:val="en-US"/>
              </w:rPr>
              <w:t xml:space="preserve"> de </w:t>
            </w:r>
            <w:proofErr w:type="spellStart"/>
            <w:r w:rsidR="00460653" w:rsidRPr="00464E27">
              <w:rPr>
                <w:lang w:val="en-US"/>
              </w:rPr>
              <w:t>recepţie</w:t>
            </w:r>
            <w:proofErr w:type="spellEnd"/>
            <w:r w:rsidR="00460653" w:rsidRPr="00464E27">
              <w:rPr>
                <w:lang w:val="en-US"/>
              </w:rPr>
              <w:t xml:space="preserve"> care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efectua</w:t>
            </w:r>
            <w:proofErr w:type="spellEnd"/>
            <w:r w:rsidR="00460653" w:rsidRPr="00464E27">
              <w:rPr>
                <w:lang w:val="en-US"/>
              </w:rPr>
              <w:t xml:space="preserve"> </w:t>
            </w:r>
            <w:proofErr w:type="spellStart"/>
            <w:r w:rsidR="00460653" w:rsidRPr="00464E27">
              <w:rPr>
                <w:lang w:val="en-US"/>
              </w:rPr>
              <w:t>recepţia</w:t>
            </w:r>
            <w:proofErr w:type="spellEnd"/>
            <w:r w:rsidR="00460653" w:rsidRPr="00464E27">
              <w:rPr>
                <w:lang w:val="en-US"/>
              </w:rPr>
              <w:t xml:space="preserve"> </w:t>
            </w:r>
            <w:proofErr w:type="spellStart"/>
            <w:r w:rsidR="00460653" w:rsidRPr="00464E27">
              <w:rPr>
                <w:lang w:val="en-US"/>
              </w:rPr>
              <w:t>cantitativă</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calitativ</w:t>
            </w:r>
            <w:r w:rsidR="00D74B95" w:rsidRPr="00464E27">
              <w:rPr>
                <w:lang w:val="en-US"/>
              </w:rPr>
              <w:t>ă</w:t>
            </w:r>
            <w:proofErr w:type="spellEnd"/>
            <w:r w:rsidR="00460653" w:rsidRPr="00464E27">
              <w:rPr>
                <w:lang w:val="en-US"/>
              </w:rPr>
              <w:t xml:space="preserve"> a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executate</w:t>
            </w:r>
            <w:proofErr w:type="spellEnd"/>
            <w:r w:rsidR="00D74B95" w:rsidRPr="00464E27">
              <w:rPr>
                <w:lang w:val="en-US"/>
              </w:rPr>
              <w:t>,</w:t>
            </w:r>
            <w:r w:rsidR="00C33344" w:rsidRPr="00464E27">
              <w:rPr>
                <w:lang w:val="en-US"/>
              </w:rPr>
              <w:t xml:space="preserve"> </w:t>
            </w:r>
            <w:proofErr w:type="spellStart"/>
            <w:r w:rsidR="00D74B95" w:rsidRPr="00464E27">
              <w:rPr>
                <w:lang w:val="en-US"/>
              </w:rPr>
              <w:t>în</w:t>
            </w:r>
            <w:proofErr w:type="spellEnd"/>
            <w:r w:rsidR="00D74B95" w:rsidRPr="00464E27">
              <w:rPr>
                <w:lang w:val="en-US"/>
              </w:rPr>
              <w:t xml:space="preserve"> maximum 15 </w:t>
            </w:r>
            <w:proofErr w:type="spellStart"/>
            <w:r w:rsidR="00D74B95" w:rsidRPr="00464E27">
              <w:rPr>
                <w:lang w:val="en-US"/>
              </w:rPr>
              <w:t>zile</w:t>
            </w:r>
            <w:proofErr w:type="spellEnd"/>
            <w:r w:rsidR="00D74B95" w:rsidRPr="00464E27">
              <w:rPr>
                <w:lang w:val="en-US"/>
              </w:rPr>
              <w:t xml:space="preserve"> de la data </w:t>
            </w:r>
            <w:proofErr w:type="spellStart"/>
            <w:r w:rsidR="00BB2CB2" w:rsidRPr="00464E27">
              <w:rPr>
                <w:lang w:val="en-US"/>
              </w:rPr>
              <w:t>rezoluțiunii</w:t>
            </w:r>
            <w:proofErr w:type="spellEnd"/>
            <w:r w:rsidR="00C33344" w:rsidRPr="00464E27">
              <w:rPr>
                <w:lang w:val="en-US"/>
              </w:rPr>
              <w:t xml:space="preserve"> </w:t>
            </w:r>
            <w:proofErr w:type="spellStart"/>
            <w:r w:rsidR="00D74B95" w:rsidRPr="00464E27">
              <w:rPr>
                <w:lang w:val="en-US"/>
              </w:rPr>
              <w:t>contractului</w:t>
            </w:r>
            <w:proofErr w:type="spellEnd"/>
            <w:r w:rsidR="00D74B95" w:rsidRPr="00464E27">
              <w:rPr>
                <w:lang w:val="en-US"/>
              </w:rPr>
              <w:t>.</w:t>
            </w:r>
          </w:p>
          <w:p w14:paraId="6F6B79CA"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12.5.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cazul</w:t>
            </w:r>
            <w:proofErr w:type="spellEnd"/>
            <w:r w:rsidR="00460653" w:rsidRPr="00464E27">
              <w:rPr>
                <w:lang w:val="en-US"/>
              </w:rPr>
              <w:t xml:space="preserve"> </w:t>
            </w:r>
            <w:proofErr w:type="spellStart"/>
            <w:r w:rsidR="00BB2CB2" w:rsidRPr="00464E27">
              <w:rPr>
                <w:lang w:val="en-US"/>
              </w:rPr>
              <w:t>rezoluțiunii</w:t>
            </w:r>
            <w:proofErr w:type="spellEnd"/>
            <w:r w:rsidR="00C33344"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va</w:t>
            </w:r>
            <w:proofErr w:type="spellEnd"/>
            <w:r w:rsidR="00460653" w:rsidRPr="00464E27">
              <w:rPr>
                <w:lang w:val="en-US"/>
              </w:rPr>
              <w:t xml:space="preserve"> </w:t>
            </w:r>
            <w:proofErr w:type="spellStart"/>
            <w:r w:rsidR="00460653" w:rsidRPr="00464E27">
              <w:rPr>
                <w:lang w:val="en-US"/>
              </w:rPr>
              <w:t>întocmi</w:t>
            </w:r>
            <w:proofErr w:type="spellEnd"/>
            <w:r w:rsidR="00460653" w:rsidRPr="00464E27">
              <w:rPr>
                <w:lang w:val="en-US"/>
              </w:rPr>
              <w:t xml:space="preserve"> </w:t>
            </w:r>
            <w:proofErr w:type="spellStart"/>
            <w:r w:rsidR="00460653" w:rsidRPr="00464E27">
              <w:rPr>
                <w:lang w:val="en-US"/>
              </w:rPr>
              <w:t>situaţia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efectiv</w:t>
            </w:r>
            <w:proofErr w:type="spellEnd"/>
            <w:r w:rsidR="00460653" w:rsidRPr="00464E27">
              <w:rPr>
                <w:lang w:val="en-US"/>
              </w:rPr>
              <w:t xml:space="preserve"> </w:t>
            </w:r>
            <w:proofErr w:type="spellStart"/>
            <w:r w:rsidR="00460653" w:rsidRPr="00464E27">
              <w:rPr>
                <w:lang w:val="en-US"/>
              </w:rPr>
              <w:t>executate</w:t>
            </w:r>
            <w:proofErr w:type="spellEnd"/>
            <w:r w:rsidR="00460653" w:rsidRPr="00464E27">
              <w:rPr>
                <w:lang w:val="en-US"/>
              </w:rPr>
              <w:t xml:space="preserve">, </w:t>
            </w:r>
            <w:proofErr w:type="spellStart"/>
            <w:r w:rsidR="00460653" w:rsidRPr="00464E27">
              <w:rPr>
                <w:lang w:val="en-US"/>
              </w:rPr>
              <w:t>inventarul</w:t>
            </w:r>
            <w:proofErr w:type="spellEnd"/>
            <w:r w:rsidR="00460653" w:rsidRPr="00464E27">
              <w:rPr>
                <w:lang w:val="en-US"/>
              </w:rPr>
              <w:t xml:space="preserve"> </w:t>
            </w:r>
            <w:proofErr w:type="spellStart"/>
            <w:r w:rsidR="00460653" w:rsidRPr="00464E27">
              <w:rPr>
                <w:lang w:val="en-US"/>
              </w:rPr>
              <w:t>materialelor</w:t>
            </w:r>
            <w:proofErr w:type="spellEnd"/>
            <w:r w:rsidR="00460653" w:rsidRPr="00464E27">
              <w:rPr>
                <w:lang w:val="en-US"/>
              </w:rPr>
              <w:t xml:space="preserve">, </w:t>
            </w:r>
            <w:proofErr w:type="spellStart"/>
            <w:r w:rsidR="00460653" w:rsidRPr="00464E27">
              <w:rPr>
                <w:lang w:val="en-US"/>
              </w:rPr>
              <w:t>utilajelor</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w:t>
            </w:r>
            <w:proofErr w:type="spellStart"/>
            <w:r w:rsidR="00460653" w:rsidRPr="00464E27">
              <w:rPr>
                <w:lang w:val="en-US"/>
              </w:rPr>
              <w:t>provizorii</w:t>
            </w:r>
            <w:proofErr w:type="spellEnd"/>
            <w:r w:rsidR="00460653" w:rsidRPr="00464E27">
              <w:rPr>
                <w:lang w:val="en-US"/>
              </w:rPr>
              <w:t xml:space="preserve">, </w:t>
            </w:r>
            <w:proofErr w:type="spellStart"/>
            <w:r w:rsidR="00460653" w:rsidRPr="00464E27">
              <w:rPr>
                <w:lang w:val="en-US"/>
              </w:rPr>
              <w:t>după</w:t>
            </w:r>
            <w:proofErr w:type="spellEnd"/>
            <w:r w:rsidR="00460653" w:rsidRPr="00464E27">
              <w:rPr>
                <w:lang w:val="en-US"/>
              </w:rPr>
              <w:t xml:space="preserve"> care se </w:t>
            </w:r>
            <w:proofErr w:type="spellStart"/>
            <w:r w:rsidR="00460653" w:rsidRPr="00464E27">
              <w:rPr>
                <w:lang w:val="en-US"/>
              </w:rPr>
              <w:t>vor</w:t>
            </w:r>
            <w:proofErr w:type="spellEnd"/>
            <w:r w:rsidR="00460653" w:rsidRPr="00464E27">
              <w:rPr>
                <w:lang w:val="en-US"/>
              </w:rPr>
              <w:t xml:space="preserve"> </w:t>
            </w:r>
            <w:proofErr w:type="spellStart"/>
            <w:r w:rsidR="00460653" w:rsidRPr="00464E27">
              <w:rPr>
                <w:lang w:val="en-US"/>
              </w:rPr>
              <w:t>stabili</w:t>
            </w:r>
            <w:proofErr w:type="spellEnd"/>
            <w:r w:rsidR="00460653" w:rsidRPr="00464E27">
              <w:rPr>
                <w:lang w:val="en-US"/>
              </w:rPr>
              <w:t xml:space="preserve"> </w:t>
            </w:r>
            <w:proofErr w:type="spellStart"/>
            <w:r w:rsidR="00460653" w:rsidRPr="00464E27">
              <w:rPr>
                <w:lang w:val="en-US"/>
              </w:rPr>
              <w:t>sumele</w:t>
            </w:r>
            <w:proofErr w:type="spellEnd"/>
            <w:r w:rsidR="00460653" w:rsidRPr="00464E27">
              <w:rPr>
                <w:lang w:val="en-US"/>
              </w:rPr>
              <w:t xml:space="preserve"> care </w:t>
            </w:r>
            <w:proofErr w:type="spellStart"/>
            <w:r w:rsidR="00460653" w:rsidRPr="00464E27">
              <w:rPr>
                <w:lang w:val="en-US"/>
              </w:rPr>
              <w:t>urmează</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le </w:t>
            </w:r>
            <w:proofErr w:type="spellStart"/>
            <w:r w:rsidR="00460653" w:rsidRPr="00464E27">
              <w:rPr>
                <w:lang w:val="en-US"/>
              </w:rPr>
              <w:t>plătească</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conformitate</w:t>
            </w:r>
            <w:proofErr w:type="spellEnd"/>
            <w:r w:rsidR="00460653" w:rsidRPr="00464E27">
              <w:rPr>
                <w:lang w:val="en-US"/>
              </w:rPr>
              <w:t xml:space="preserve"> cu </w:t>
            </w:r>
            <w:proofErr w:type="spellStart"/>
            <w:r w:rsidR="00460653" w:rsidRPr="00464E27">
              <w:rPr>
                <w:lang w:val="en-US"/>
              </w:rPr>
              <w:t>prevederile</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precum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daunele</w:t>
            </w:r>
            <w:proofErr w:type="spellEnd"/>
            <w:r w:rsidR="00460653" w:rsidRPr="00464E27">
              <w:rPr>
                <w:lang w:val="en-US"/>
              </w:rPr>
              <w:t xml:space="preserve"> pe care </w:t>
            </w:r>
            <w:proofErr w:type="spellStart"/>
            <w:r w:rsidR="00460653" w:rsidRPr="00464E27">
              <w:rPr>
                <w:lang w:val="en-US"/>
              </w:rPr>
              <w:t>trebuie</w:t>
            </w:r>
            <w:proofErr w:type="spellEnd"/>
            <w:r w:rsidR="00460653" w:rsidRPr="00464E27">
              <w:rPr>
                <w:lang w:val="en-US"/>
              </w:rPr>
              <w:t xml:space="preserve"> </w:t>
            </w:r>
            <w:proofErr w:type="spellStart"/>
            <w:r w:rsidR="00460653" w:rsidRPr="00464E27">
              <w:rPr>
                <w:lang w:val="en-US"/>
              </w:rPr>
              <w:t>să</w:t>
            </w:r>
            <w:proofErr w:type="spellEnd"/>
            <w:r w:rsidR="00460653" w:rsidRPr="00464E27">
              <w:rPr>
                <w:lang w:val="en-US"/>
              </w:rPr>
              <w:t xml:space="preserve"> le </w:t>
            </w:r>
            <w:proofErr w:type="spellStart"/>
            <w:r w:rsidR="00460653" w:rsidRPr="00464E27">
              <w:rPr>
                <w:lang w:val="en-US"/>
              </w:rPr>
              <w:t>suporte</w:t>
            </w:r>
            <w:proofErr w:type="spellEnd"/>
            <w:r w:rsidR="00460653" w:rsidRPr="00464E27">
              <w:rPr>
                <w:lang w:val="en-US"/>
              </w:rPr>
              <w:t xml:space="preserve"> </w:t>
            </w:r>
            <w:proofErr w:type="spellStart"/>
            <w:r w:rsidR="00460653" w:rsidRPr="00464E27">
              <w:rPr>
                <w:lang w:val="en-US"/>
              </w:rPr>
              <w:t>Antreprenorul</w:t>
            </w:r>
            <w:proofErr w:type="spellEnd"/>
            <w:r w:rsidR="00460653" w:rsidRPr="00464E27">
              <w:rPr>
                <w:lang w:val="en-US"/>
              </w:rPr>
              <w:t xml:space="preserve"> din vina </w:t>
            </w:r>
            <w:proofErr w:type="spellStart"/>
            <w:r w:rsidR="00460653" w:rsidRPr="00464E27">
              <w:rPr>
                <w:lang w:val="en-US"/>
              </w:rPr>
              <w:t>căruia</w:t>
            </w:r>
            <w:proofErr w:type="spellEnd"/>
            <w:r w:rsidR="00460653" w:rsidRPr="00464E27">
              <w:rPr>
                <w:lang w:val="en-US"/>
              </w:rPr>
              <w:t xml:space="preserve"> s-a </w:t>
            </w:r>
            <w:proofErr w:type="spellStart"/>
            <w:r w:rsidR="00BB2CB2" w:rsidRPr="00464E27">
              <w:rPr>
                <w:lang w:val="en-US"/>
              </w:rPr>
              <w:t>rezolvit</w:t>
            </w:r>
            <w:proofErr w:type="spellEnd"/>
            <w:r w:rsidR="00C33344" w:rsidRPr="00464E27">
              <w:rPr>
                <w:lang w:val="en-US"/>
              </w:rPr>
              <w:t xml:space="preserve"> </w:t>
            </w:r>
            <w:proofErr w:type="spellStart"/>
            <w:r w:rsidR="00460653" w:rsidRPr="00464E27">
              <w:rPr>
                <w:lang w:val="en-US"/>
              </w:rPr>
              <w:t>contractul</w:t>
            </w:r>
            <w:proofErr w:type="spellEnd"/>
            <w:r w:rsidR="00460653" w:rsidRPr="00464E27">
              <w:rPr>
                <w:lang w:val="en-US"/>
              </w:rPr>
              <w:t xml:space="preserve">. </w:t>
            </w:r>
          </w:p>
          <w:p w14:paraId="092C333F"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12.6. </w:t>
            </w:r>
            <w:proofErr w:type="spellStart"/>
            <w:r w:rsidR="00460653" w:rsidRPr="00464E27">
              <w:rPr>
                <w:lang w:val="en-US"/>
              </w:rPr>
              <w:t>După</w:t>
            </w:r>
            <w:proofErr w:type="spellEnd"/>
            <w:r w:rsidR="00460653" w:rsidRPr="00464E27">
              <w:rPr>
                <w:lang w:val="en-US"/>
              </w:rPr>
              <w:t xml:space="preserve"> </w:t>
            </w:r>
            <w:proofErr w:type="spellStart"/>
            <w:r w:rsidR="00460653" w:rsidRPr="00464E27">
              <w:rPr>
                <w:lang w:val="en-US"/>
              </w:rPr>
              <w:t>rez</w:t>
            </w:r>
            <w:r w:rsidR="00892A6D" w:rsidRPr="00464E27">
              <w:rPr>
                <w:lang w:val="en-US"/>
              </w:rPr>
              <w:t>oluțiunea</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Beneficiarul</w:t>
            </w:r>
            <w:proofErr w:type="spellEnd"/>
            <w:r w:rsidR="00460653" w:rsidRPr="00464E27">
              <w:rPr>
                <w:lang w:val="en-US"/>
              </w:rPr>
              <w:t xml:space="preserve"> </w:t>
            </w:r>
            <w:proofErr w:type="spellStart"/>
            <w:r w:rsidR="00460653" w:rsidRPr="00464E27">
              <w:rPr>
                <w:lang w:val="en-US"/>
              </w:rPr>
              <w:t>poate</w:t>
            </w:r>
            <w:proofErr w:type="spellEnd"/>
            <w:r w:rsidR="00460653" w:rsidRPr="00464E27">
              <w:rPr>
                <w:lang w:val="en-US"/>
              </w:rPr>
              <w:t xml:space="preserve"> continua </w:t>
            </w:r>
            <w:proofErr w:type="spellStart"/>
            <w:r w:rsidR="00460653" w:rsidRPr="00464E27">
              <w:rPr>
                <w:lang w:val="en-US"/>
              </w:rPr>
              <w:t>execuţia</w:t>
            </w:r>
            <w:proofErr w:type="spellEnd"/>
            <w:r w:rsidR="00460653" w:rsidRPr="00464E27">
              <w:rPr>
                <w:lang w:val="en-US"/>
              </w:rPr>
              <w:t xml:space="preserve"> </w:t>
            </w:r>
            <w:proofErr w:type="spellStart"/>
            <w:r w:rsidR="00460653" w:rsidRPr="00464E27">
              <w:rPr>
                <w:lang w:val="en-US"/>
              </w:rPr>
              <w:t>lucrărilor</w:t>
            </w:r>
            <w:proofErr w:type="spellEnd"/>
            <w:r w:rsidR="00460653" w:rsidRPr="00464E27">
              <w:rPr>
                <w:lang w:val="en-US"/>
              </w:rPr>
              <w:t xml:space="preserve"> cu </w:t>
            </w:r>
            <w:proofErr w:type="spellStart"/>
            <w:r w:rsidR="00460653" w:rsidRPr="00464E27">
              <w:rPr>
                <w:lang w:val="en-US"/>
              </w:rPr>
              <w:t>respectarea</w:t>
            </w:r>
            <w:proofErr w:type="spellEnd"/>
            <w:r w:rsidR="00460653" w:rsidRPr="00464E27">
              <w:rPr>
                <w:lang w:val="en-US"/>
              </w:rPr>
              <w:t xml:space="preserve"> </w:t>
            </w:r>
            <w:proofErr w:type="spellStart"/>
            <w:r w:rsidR="00460653" w:rsidRPr="00464E27">
              <w:rPr>
                <w:lang w:val="en-US"/>
              </w:rPr>
              <w:t>prevederilor</w:t>
            </w:r>
            <w:proofErr w:type="spellEnd"/>
            <w:r w:rsidR="00460653" w:rsidRPr="00464E27">
              <w:rPr>
                <w:lang w:val="en-US"/>
              </w:rPr>
              <w:t xml:space="preserve"> </w:t>
            </w:r>
            <w:proofErr w:type="spellStart"/>
            <w:r w:rsidR="00460653" w:rsidRPr="00464E27">
              <w:rPr>
                <w:lang w:val="en-US"/>
              </w:rPr>
              <w:t>legale</w:t>
            </w:r>
            <w:proofErr w:type="spellEnd"/>
            <w:r w:rsidR="00460653" w:rsidRPr="00464E27">
              <w:rPr>
                <w:lang w:val="en-US"/>
              </w:rPr>
              <w:t xml:space="preserve">. </w:t>
            </w:r>
          </w:p>
          <w:p w14:paraId="7FB6AAE9" w14:textId="77777777" w:rsidR="00E22640" w:rsidRPr="00464E27" w:rsidRDefault="00E22640" w:rsidP="00E22640">
            <w:pPr>
              <w:pStyle w:val="NormalWeb"/>
              <w:tabs>
                <w:tab w:val="left" w:pos="567"/>
                <w:tab w:val="left" w:pos="2070"/>
              </w:tabs>
              <w:ind w:firstLine="0"/>
              <w:rPr>
                <w:lang w:val="en-US"/>
              </w:rPr>
            </w:pPr>
            <w:r w:rsidRPr="00464E27">
              <w:rPr>
                <w:lang w:val="en-US"/>
              </w:rPr>
              <w:t xml:space="preserve">12.7. </w:t>
            </w:r>
            <w:proofErr w:type="spellStart"/>
            <w:r w:rsidRPr="00464E27">
              <w:rPr>
                <w:lang w:val="en-US"/>
              </w:rPr>
              <w:t>Cazuri</w:t>
            </w:r>
            <w:proofErr w:type="spellEnd"/>
            <w:r w:rsidRPr="00464E27">
              <w:rPr>
                <w:lang w:val="en-US"/>
              </w:rPr>
              <w:t xml:space="preserve"> </w:t>
            </w:r>
            <w:proofErr w:type="spellStart"/>
            <w:r w:rsidRPr="00464E27">
              <w:rPr>
                <w:lang w:val="en-US"/>
              </w:rPr>
              <w:t>specifice</w:t>
            </w:r>
            <w:proofErr w:type="spellEnd"/>
            <w:r w:rsidRPr="00464E27">
              <w:rPr>
                <w:lang w:val="en-US"/>
              </w:rPr>
              <w:t xml:space="preserve"> de </w:t>
            </w:r>
            <w:proofErr w:type="spellStart"/>
            <w:r w:rsidRPr="00464E27">
              <w:rPr>
                <w:lang w:val="en-US"/>
              </w:rPr>
              <w:t>încetare</w:t>
            </w:r>
            <w:proofErr w:type="spellEnd"/>
            <w:r w:rsidRPr="00464E27">
              <w:rPr>
                <w:lang w:val="en-US"/>
              </w:rPr>
              <w:t xml:space="preserve"> a </w:t>
            </w:r>
            <w:proofErr w:type="spellStart"/>
            <w:r w:rsidRPr="00464E27">
              <w:rPr>
                <w:lang w:val="en-US"/>
              </w:rPr>
              <w:t>contractului</w:t>
            </w:r>
            <w:proofErr w:type="spellEnd"/>
            <w:r w:rsidRPr="00464E27">
              <w:rPr>
                <w:lang w:val="en-US"/>
              </w:rPr>
              <w:t xml:space="preserve"> de </w:t>
            </w:r>
            <w:proofErr w:type="spellStart"/>
            <w:r w:rsidRPr="00464E27">
              <w:rPr>
                <w:lang w:val="en-US"/>
              </w:rPr>
              <w:t>achiziţii</w:t>
            </w:r>
            <w:proofErr w:type="spellEnd"/>
            <w:r w:rsidRPr="00464E27">
              <w:rPr>
                <w:lang w:val="en-US"/>
              </w:rPr>
              <w:t xml:space="preserve"> </w:t>
            </w:r>
            <w:proofErr w:type="spellStart"/>
            <w:r w:rsidRPr="00464E27">
              <w:rPr>
                <w:lang w:val="en-US"/>
              </w:rPr>
              <w:t>publice</w:t>
            </w:r>
            <w:proofErr w:type="spellEnd"/>
            <w:r w:rsidRPr="00464E27">
              <w:rPr>
                <w:lang w:val="en-US"/>
              </w:rPr>
              <w:t>:</w:t>
            </w:r>
          </w:p>
          <w:p w14:paraId="1DC7A13C" w14:textId="77777777" w:rsidR="00E22640" w:rsidRPr="00464E27" w:rsidRDefault="00E22640" w:rsidP="00E22640">
            <w:pPr>
              <w:pStyle w:val="NormalWeb"/>
              <w:tabs>
                <w:tab w:val="left" w:pos="567"/>
                <w:tab w:val="left" w:pos="2070"/>
              </w:tabs>
              <w:ind w:firstLine="284"/>
              <w:rPr>
                <w:lang w:val="en-US"/>
              </w:rPr>
            </w:pPr>
            <w:r w:rsidRPr="00464E27">
              <w:rPr>
                <w:lang w:val="en-US"/>
              </w:rPr>
              <w:t xml:space="preserve">     </w:t>
            </w:r>
            <w:proofErr w:type="spellStart"/>
            <w:r w:rsidR="00F168DC" w:rsidRPr="00464E27">
              <w:rPr>
                <w:lang w:val="en-US"/>
              </w:rPr>
              <w:t>Beneficiarul</w:t>
            </w:r>
            <w:proofErr w:type="spellEnd"/>
            <w:r w:rsidRPr="00464E27">
              <w:rPr>
                <w:lang w:val="en-US"/>
              </w:rPr>
              <w:t xml:space="preserve"> are </w:t>
            </w:r>
            <w:proofErr w:type="spellStart"/>
            <w:r w:rsidRPr="00464E27">
              <w:rPr>
                <w:lang w:val="en-US"/>
              </w:rPr>
              <w:t>dreptul</w:t>
            </w:r>
            <w:proofErr w:type="spellEnd"/>
            <w:r w:rsidRPr="00464E27">
              <w:rPr>
                <w:lang w:val="en-US"/>
              </w:rPr>
              <w:t xml:space="preserve"> de a </w:t>
            </w:r>
            <w:proofErr w:type="spellStart"/>
            <w:r w:rsidR="0060188C" w:rsidRPr="00464E27">
              <w:rPr>
                <w:lang w:val="en-US"/>
              </w:rPr>
              <w:t>rezolvi</w:t>
            </w:r>
            <w:proofErr w:type="spellEnd"/>
            <w:r w:rsidR="00C33344" w:rsidRPr="00464E27">
              <w:rPr>
                <w:lang w:val="en-US"/>
              </w:rPr>
              <w:t xml:space="preserve"> </w:t>
            </w:r>
            <w:r w:rsidRPr="00464E27">
              <w:rPr>
                <w:lang w:val="en-US"/>
              </w:rPr>
              <w:t xml:space="preserve">unilateral un contract de </w:t>
            </w:r>
            <w:proofErr w:type="spellStart"/>
            <w:r w:rsidRPr="00464E27">
              <w:rPr>
                <w:lang w:val="en-US"/>
              </w:rPr>
              <w:t>achiziţii</w:t>
            </w:r>
            <w:proofErr w:type="spellEnd"/>
            <w:r w:rsidRPr="00464E27">
              <w:rPr>
                <w:lang w:val="en-US"/>
              </w:rPr>
              <w:t xml:space="preserve"> </w:t>
            </w:r>
            <w:proofErr w:type="spellStart"/>
            <w:r w:rsidRPr="00464E27">
              <w:rPr>
                <w:lang w:val="en-US"/>
              </w:rPr>
              <w:t>publice</w:t>
            </w:r>
            <w:proofErr w:type="spellEnd"/>
            <w:r w:rsidRPr="00464E27">
              <w:rPr>
                <w:lang w:val="en-US"/>
              </w:rPr>
              <w:t xml:space="preserve"> </w:t>
            </w:r>
            <w:proofErr w:type="spellStart"/>
            <w:r w:rsidRPr="00464E27">
              <w:rPr>
                <w:lang w:val="en-US"/>
              </w:rPr>
              <w:t>în</w:t>
            </w:r>
            <w:proofErr w:type="spellEnd"/>
            <w:r w:rsidRPr="00464E27">
              <w:rPr>
                <w:lang w:val="en-US"/>
              </w:rPr>
              <w:t xml:space="preserve"> </w:t>
            </w:r>
            <w:proofErr w:type="spellStart"/>
            <w:r w:rsidRPr="00464E27">
              <w:rPr>
                <w:lang w:val="en-US"/>
              </w:rPr>
              <w:t>perioada</w:t>
            </w:r>
            <w:proofErr w:type="spellEnd"/>
            <w:r w:rsidRPr="00464E27">
              <w:rPr>
                <w:lang w:val="en-US"/>
              </w:rPr>
              <w:t xml:space="preserve"> de </w:t>
            </w:r>
            <w:proofErr w:type="spellStart"/>
            <w:r w:rsidRPr="00464E27">
              <w:rPr>
                <w:lang w:val="en-US"/>
              </w:rPr>
              <w:t>valabilitate</w:t>
            </w:r>
            <w:proofErr w:type="spellEnd"/>
            <w:r w:rsidRPr="00464E27">
              <w:rPr>
                <w:lang w:val="en-US"/>
              </w:rPr>
              <w:t xml:space="preserve"> </w:t>
            </w:r>
            <w:proofErr w:type="gramStart"/>
            <w:r w:rsidRPr="00464E27">
              <w:rPr>
                <w:lang w:val="en-US"/>
              </w:rPr>
              <w:t>a</w:t>
            </w:r>
            <w:proofErr w:type="gramEnd"/>
            <w:r w:rsidRPr="00464E27">
              <w:rPr>
                <w:lang w:val="en-US"/>
              </w:rPr>
              <w:t xml:space="preserve"> </w:t>
            </w:r>
            <w:proofErr w:type="spellStart"/>
            <w:r w:rsidRPr="00464E27">
              <w:rPr>
                <w:lang w:val="en-US"/>
              </w:rPr>
              <w:t>acestuia</w:t>
            </w:r>
            <w:proofErr w:type="spellEnd"/>
            <w:r w:rsidRPr="00464E27">
              <w:rPr>
                <w:lang w:val="en-US"/>
              </w:rPr>
              <w:t xml:space="preserve"> </w:t>
            </w:r>
            <w:proofErr w:type="spellStart"/>
            <w:r w:rsidRPr="00464E27">
              <w:rPr>
                <w:lang w:val="en-US"/>
              </w:rPr>
              <w:t>în</w:t>
            </w:r>
            <w:proofErr w:type="spellEnd"/>
            <w:r w:rsidRPr="00464E27">
              <w:rPr>
                <w:lang w:val="en-US"/>
              </w:rPr>
              <w:t xml:space="preserve"> una </w:t>
            </w:r>
            <w:proofErr w:type="spellStart"/>
            <w:r w:rsidRPr="00464E27">
              <w:rPr>
                <w:lang w:val="en-US"/>
              </w:rPr>
              <w:t>dintre</w:t>
            </w:r>
            <w:proofErr w:type="spellEnd"/>
            <w:r w:rsidRPr="00464E27">
              <w:rPr>
                <w:lang w:val="en-US"/>
              </w:rPr>
              <w:t xml:space="preserve"> </w:t>
            </w:r>
            <w:proofErr w:type="spellStart"/>
            <w:r w:rsidRPr="00464E27">
              <w:rPr>
                <w:lang w:val="en-US"/>
              </w:rPr>
              <w:t>următoarele</w:t>
            </w:r>
            <w:proofErr w:type="spellEnd"/>
            <w:r w:rsidRPr="00464E27">
              <w:rPr>
                <w:lang w:val="en-US"/>
              </w:rPr>
              <w:t xml:space="preserve"> </w:t>
            </w:r>
            <w:proofErr w:type="spellStart"/>
            <w:r w:rsidRPr="00464E27">
              <w:rPr>
                <w:lang w:val="en-US"/>
              </w:rPr>
              <w:t>situaţii</w:t>
            </w:r>
            <w:proofErr w:type="spellEnd"/>
            <w:r w:rsidRPr="00464E27">
              <w:rPr>
                <w:lang w:val="en-US"/>
              </w:rPr>
              <w:t>:</w:t>
            </w:r>
          </w:p>
          <w:p w14:paraId="0E81468D" w14:textId="77777777" w:rsidR="00E22640" w:rsidRPr="00464E27" w:rsidRDefault="00E22640" w:rsidP="00E22640">
            <w:pPr>
              <w:pStyle w:val="NormalWeb"/>
              <w:tabs>
                <w:tab w:val="left" w:pos="567"/>
                <w:tab w:val="left" w:pos="2070"/>
              </w:tabs>
              <w:rPr>
                <w:lang w:val="en-US"/>
              </w:rPr>
            </w:pPr>
            <w:r w:rsidRPr="00464E27">
              <w:rPr>
                <w:lang w:val="en-US"/>
              </w:rPr>
              <w:t xml:space="preserve">    a) </w:t>
            </w:r>
            <w:proofErr w:type="spellStart"/>
            <w:r w:rsidRPr="00464E27">
              <w:rPr>
                <w:lang w:val="en-US"/>
              </w:rPr>
              <w:t>contractantul</w:t>
            </w:r>
            <w:proofErr w:type="spellEnd"/>
            <w:r w:rsidRPr="00464E27">
              <w:rPr>
                <w:lang w:val="en-US"/>
              </w:rPr>
              <w:t xml:space="preserve"> se </w:t>
            </w:r>
            <w:proofErr w:type="spellStart"/>
            <w:r w:rsidRPr="00464E27">
              <w:rPr>
                <w:lang w:val="en-US"/>
              </w:rPr>
              <w:t>afla</w:t>
            </w:r>
            <w:proofErr w:type="spellEnd"/>
            <w:r w:rsidRPr="00464E27">
              <w:rPr>
                <w:lang w:val="en-US"/>
              </w:rPr>
              <w:t xml:space="preserve">, la </w:t>
            </w:r>
            <w:proofErr w:type="spellStart"/>
            <w:r w:rsidRPr="00464E27">
              <w:rPr>
                <w:lang w:val="en-US"/>
              </w:rPr>
              <w:t>momentul</w:t>
            </w:r>
            <w:proofErr w:type="spellEnd"/>
            <w:r w:rsidRPr="00464E27">
              <w:rPr>
                <w:lang w:val="en-US"/>
              </w:rPr>
              <w:t xml:space="preserve"> </w:t>
            </w:r>
            <w:proofErr w:type="spellStart"/>
            <w:r w:rsidRPr="00464E27">
              <w:rPr>
                <w:lang w:val="en-US"/>
              </w:rPr>
              <w:t>atribuirii</w:t>
            </w:r>
            <w:proofErr w:type="spellEnd"/>
            <w:r w:rsidRPr="00464E27">
              <w:rPr>
                <w:lang w:val="en-US"/>
              </w:rPr>
              <w:t xml:space="preserve"> </w:t>
            </w:r>
            <w:proofErr w:type="spellStart"/>
            <w:r w:rsidRPr="00464E27">
              <w:rPr>
                <w:lang w:val="en-US"/>
              </w:rPr>
              <w:t>lui</w:t>
            </w:r>
            <w:proofErr w:type="spellEnd"/>
            <w:r w:rsidRPr="00464E27">
              <w:rPr>
                <w:lang w:val="en-US"/>
              </w:rPr>
              <w:t xml:space="preserve">, </w:t>
            </w:r>
            <w:proofErr w:type="spellStart"/>
            <w:r w:rsidRPr="00464E27">
              <w:rPr>
                <w:lang w:val="en-US"/>
              </w:rPr>
              <w:t>în</w:t>
            </w:r>
            <w:proofErr w:type="spellEnd"/>
            <w:r w:rsidRPr="00464E27">
              <w:rPr>
                <w:lang w:val="en-US"/>
              </w:rPr>
              <w:t xml:space="preserve"> una </w:t>
            </w:r>
            <w:proofErr w:type="spellStart"/>
            <w:r w:rsidRPr="00464E27">
              <w:rPr>
                <w:lang w:val="en-US"/>
              </w:rPr>
              <w:t>dintre</w:t>
            </w:r>
            <w:proofErr w:type="spellEnd"/>
            <w:r w:rsidRPr="00464E27">
              <w:rPr>
                <w:lang w:val="en-US"/>
              </w:rPr>
              <w:t xml:space="preserve"> </w:t>
            </w:r>
            <w:proofErr w:type="spellStart"/>
            <w:r w:rsidRPr="00464E27">
              <w:rPr>
                <w:lang w:val="en-US"/>
              </w:rPr>
              <w:t>situaţiile</w:t>
            </w:r>
            <w:proofErr w:type="spellEnd"/>
            <w:r w:rsidRPr="00464E27">
              <w:rPr>
                <w:lang w:val="en-US"/>
              </w:rPr>
              <w:t xml:space="preserve"> care </w:t>
            </w:r>
            <w:proofErr w:type="spellStart"/>
            <w:r w:rsidRPr="00464E27">
              <w:rPr>
                <w:lang w:val="en-US"/>
              </w:rPr>
              <w:t>ar</w:t>
            </w:r>
            <w:proofErr w:type="spellEnd"/>
            <w:r w:rsidRPr="00464E27">
              <w:rPr>
                <w:lang w:val="en-US"/>
              </w:rPr>
              <w:t xml:space="preserve"> fi </w:t>
            </w:r>
            <w:proofErr w:type="spellStart"/>
            <w:r w:rsidRPr="00464E27">
              <w:rPr>
                <w:lang w:val="en-US"/>
              </w:rPr>
              <w:t>determinat</w:t>
            </w:r>
            <w:proofErr w:type="spellEnd"/>
            <w:r w:rsidRPr="00464E27">
              <w:rPr>
                <w:lang w:val="en-US"/>
              </w:rPr>
              <w:t xml:space="preserve"> </w:t>
            </w:r>
            <w:proofErr w:type="spellStart"/>
            <w:r w:rsidRPr="00464E27">
              <w:rPr>
                <w:lang w:val="en-US"/>
              </w:rPr>
              <w:t>excluderea</w:t>
            </w:r>
            <w:proofErr w:type="spellEnd"/>
            <w:r w:rsidRPr="00464E27">
              <w:rPr>
                <w:lang w:val="en-US"/>
              </w:rPr>
              <w:t xml:space="preserve"> </w:t>
            </w:r>
            <w:proofErr w:type="spellStart"/>
            <w:r w:rsidRPr="00464E27">
              <w:rPr>
                <w:lang w:val="en-US"/>
              </w:rPr>
              <w:t>sa</w:t>
            </w:r>
            <w:proofErr w:type="spellEnd"/>
            <w:r w:rsidRPr="00464E27">
              <w:rPr>
                <w:lang w:val="en-US"/>
              </w:rPr>
              <w:t xml:space="preserve"> din </w:t>
            </w:r>
            <w:proofErr w:type="spellStart"/>
            <w:r w:rsidRPr="00464E27">
              <w:rPr>
                <w:lang w:val="en-US"/>
              </w:rPr>
              <w:t>proce</w:t>
            </w:r>
            <w:r w:rsidR="00C33344" w:rsidRPr="00464E27">
              <w:rPr>
                <w:lang w:val="en-US"/>
              </w:rPr>
              <w:t>dura</w:t>
            </w:r>
            <w:proofErr w:type="spellEnd"/>
            <w:r w:rsidR="00C33344" w:rsidRPr="00464E27">
              <w:rPr>
                <w:lang w:val="en-US"/>
              </w:rPr>
              <w:t xml:space="preserve"> de </w:t>
            </w:r>
            <w:proofErr w:type="spellStart"/>
            <w:r w:rsidR="00C33344" w:rsidRPr="00464E27">
              <w:rPr>
                <w:lang w:val="en-US"/>
              </w:rPr>
              <w:t>atribuire</w:t>
            </w:r>
            <w:proofErr w:type="spellEnd"/>
            <w:r w:rsidR="00C33344" w:rsidRPr="00464E27">
              <w:rPr>
                <w:lang w:val="en-US"/>
              </w:rPr>
              <w:t xml:space="preserve"> </w:t>
            </w:r>
            <w:proofErr w:type="spellStart"/>
            <w:r w:rsidR="00C33344" w:rsidRPr="00464E27">
              <w:rPr>
                <w:lang w:val="en-US"/>
              </w:rPr>
              <w:t>potrivit</w:t>
            </w:r>
            <w:proofErr w:type="spellEnd"/>
            <w:r w:rsidR="00C33344" w:rsidRPr="00464E27">
              <w:rPr>
                <w:lang w:val="en-US"/>
              </w:rPr>
              <w:t xml:space="preserve"> art.</w:t>
            </w:r>
            <w:r w:rsidR="00DF4DCF" w:rsidRPr="00464E27">
              <w:rPr>
                <w:lang w:val="en-US"/>
              </w:rPr>
              <w:t xml:space="preserve"> </w:t>
            </w:r>
            <w:r w:rsidRPr="00464E27">
              <w:rPr>
                <w:lang w:val="en-US"/>
              </w:rPr>
              <w:t>19</w:t>
            </w:r>
            <w:r w:rsidR="00802287" w:rsidRPr="00464E27">
              <w:rPr>
                <w:lang w:val="en-US"/>
              </w:rPr>
              <w:t xml:space="preserve"> al </w:t>
            </w:r>
            <w:proofErr w:type="spellStart"/>
            <w:r w:rsidR="00802287" w:rsidRPr="00464E27">
              <w:rPr>
                <w:lang w:val="en-US"/>
              </w:rPr>
              <w:t>Legii</w:t>
            </w:r>
            <w:proofErr w:type="spellEnd"/>
            <w:r w:rsidR="00802287" w:rsidRPr="00464E27">
              <w:rPr>
                <w:lang w:val="en-US"/>
              </w:rPr>
              <w:t xml:space="preserve"> </w:t>
            </w:r>
            <w:r w:rsidR="0060188C" w:rsidRPr="00464E27">
              <w:rPr>
                <w:lang w:val="en-US"/>
              </w:rPr>
              <w:t>nr.</w:t>
            </w:r>
            <w:r w:rsidR="00FF5CB2" w:rsidRPr="00464E27">
              <w:rPr>
                <w:lang w:val="en-US"/>
              </w:rPr>
              <w:t xml:space="preserve"> </w:t>
            </w:r>
            <w:r w:rsidR="00802287" w:rsidRPr="00464E27">
              <w:rPr>
                <w:lang w:val="en-US"/>
              </w:rPr>
              <w:t xml:space="preserve">131/2015 </w:t>
            </w:r>
            <w:proofErr w:type="spellStart"/>
            <w:r w:rsidR="00802287" w:rsidRPr="00464E27">
              <w:rPr>
                <w:lang w:val="en-US"/>
              </w:rPr>
              <w:t>privind</w:t>
            </w:r>
            <w:proofErr w:type="spellEnd"/>
            <w:r w:rsidR="00802287" w:rsidRPr="00464E27">
              <w:rPr>
                <w:lang w:val="en-US"/>
              </w:rPr>
              <w:t xml:space="preserve"> </w:t>
            </w:r>
            <w:proofErr w:type="spellStart"/>
            <w:r w:rsidR="00802287" w:rsidRPr="00464E27">
              <w:rPr>
                <w:lang w:val="en-US"/>
              </w:rPr>
              <w:t>achizițiile</w:t>
            </w:r>
            <w:proofErr w:type="spellEnd"/>
            <w:r w:rsidR="00802287" w:rsidRPr="00464E27">
              <w:rPr>
                <w:lang w:val="en-US"/>
              </w:rPr>
              <w:t xml:space="preserve"> </w:t>
            </w:r>
            <w:proofErr w:type="spellStart"/>
            <w:r w:rsidR="00802287" w:rsidRPr="00464E27">
              <w:rPr>
                <w:lang w:val="en-US"/>
              </w:rPr>
              <w:t>publice</w:t>
            </w:r>
            <w:proofErr w:type="spellEnd"/>
            <w:r w:rsidRPr="00464E27">
              <w:rPr>
                <w:lang w:val="en-US"/>
              </w:rPr>
              <w:t>;</w:t>
            </w:r>
          </w:p>
          <w:p w14:paraId="107C5B34" w14:textId="77777777" w:rsidR="00E22640" w:rsidRPr="00464E27" w:rsidRDefault="00E22640" w:rsidP="00E22640">
            <w:pPr>
              <w:pStyle w:val="NormalWeb"/>
              <w:tabs>
                <w:tab w:val="left" w:pos="567"/>
                <w:tab w:val="left" w:pos="2070"/>
              </w:tabs>
              <w:rPr>
                <w:lang w:val="en-US"/>
              </w:rPr>
            </w:pPr>
            <w:r w:rsidRPr="00464E27">
              <w:rPr>
                <w:lang w:val="en-US"/>
              </w:rPr>
              <w:t xml:space="preserve">    b) </w:t>
            </w:r>
            <w:proofErr w:type="spellStart"/>
            <w:r w:rsidRPr="00464E27">
              <w:rPr>
                <w:lang w:val="en-US"/>
              </w:rPr>
              <w:t>contractul</w:t>
            </w:r>
            <w:proofErr w:type="spellEnd"/>
            <w:r w:rsidRPr="00464E27">
              <w:rPr>
                <w:lang w:val="en-US"/>
              </w:rPr>
              <w:t xml:space="preserve"> a </w:t>
            </w:r>
            <w:proofErr w:type="spellStart"/>
            <w:r w:rsidRPr="00464E27">
              <w:rPr>
                <w:lang w:val="en-US"/>
              </w:rPr>
              <w:t>făcut</w:t>
            </w:r>
            <w:proofErr w:type="spellEnd"/>
            <w:r w:rsidRPr="00464E27">
              <w:rPr>
                <w:lang w:val="en-US"/>
              </w:rPr>
              <w:t xml:space="preserve"> </w:t>
            </w:r>
            <w:proofErr w:type="spellStart"/>
            <w:r w:rsidRPr="00464E27">
              <w:rPr>
                <w:lang w:val="en-US"/>
              </w:rPr>
              <w:t>obiectul</w:t>
            </w:r>
            <w:proofErr w:type="spellEnd"/>
            <w:r w:rsidRPr="00464E27">
              <w:rPr>
                <w:lang w:val="en-US"/>
              </w:rPr>
              <w:t xml:space="preserve"> </w:t>
            </w:r>
            <w:proofErr w:type="spellStart"/>
            <w:r w:rsidRPr="00464E27">
              <w:rPr>
                <w:lang w:val="en-US"/>
              </w:rPr>
              <w:t>unei</w:t>
            </w:r>
            <w:proofErr w:type="spellEnd"/>
            <w:r w:rsidRPr="00464E27">
              <w:rPr>
                <w:lang w:val="en-US"/>
              </w:rPr>
              <w:t xml:space="preserve"> </w:t>
            </w:r>
            <w:proofErr w:type="spellStart"/>
            <w:r w:rsidRPr="00464E27">
              <w:rPr>
                <w:lang w:val="en-US"/>
              </w:rPr>
              <w:t>modificări</w:t>
            </w:r>
            <w:proofErr w:type="spellEnd"/>
            <w:r w:rsidRPr="00464E27">
              <w:rPr>
                <w:lang w:val="en-US"/>
              </w:rPr>
              <w:t xml:space="preserve"> </w:t>
            </w:r>
            <w:proofErr w:type="spellStart"/>
            <w:r w:rsidRPr="00464E27">
              <w:rPr>
                <w:lang w:val="en-US"/>
              </w:rPr>
              <w:t>substanțiale</w:t>
            </w:r>
            <w:proofErr w:type="spellEnd"/>
            <w:r w:rsidRPr="00464E27">
              <w:rPr>
                <w:lang w:val="en-US"/>
              </w:rPr>
              <w:t xml:space="preserve"> care </w:t>
            </w:r>
            <w:proofErr w:type="spellStart"/>
            <w:r w:rsidRPr="00464E27">
              <w:rPr>
                <w:lang w:val="en-US"/>
              </w:rPr>
              <w:t>necesita</w:t>
            </w:r>
            <w:proofErr w:type="spellEnd"/>
            <w:r w:rsidRPr="00464E27">
              <w:rPr>
                <w:lang w:val="en-US"/>
              </w:rPr>
              <w:t xml:space="preserve"> o </w:t>
            </w:r>
            <w:proofErr w:type="spellStart"/>
            <w:r w:rsidRPr="00464E27">
              <w:rPr>
                <w:lang w:val="en-US"/>
              </w:rPr>
              <w:t>nouă</w:t>
            </w:r>
            <w:proofErr w:type="spellEnd"/>
            <w:r w:rsidRPr="00464E27">
              <w:rPr>
                <w:lang w:val="en-US"/>
              </w:rPr>
              <w:t xml:space="preserve"> </w:t>
            </w:r>
            <w:proofErr w:type="spellStart"/>
            <w:r w:rsidRPr="00464E27">
              <w:rPr>
                <w:lang w:val="en-US"/>
              </w:rPr>
              <w:t>procedură</w:t>
            </w:r>
            <w:proofErr w:type="spellEnd"/>
            <w:r w:rsidRPr="00464E27">
              <w:rPr>
                <w:lang w:val="en-US"/>
              </w:rPr>
              <w:t xml:space="preserve"> de </w:t>
            </w:r>
            <w:proofErr w:type="spellStart"/>
            <w:r w:rsidRPr="00464E27">
              <w:rPr>
                <w:lang w:val="en-US"/>
              </w:rPr>
              <w:t>achiziție</w:t>
            </w:r>
            <w:proofErr w:type="spellEnd"/>
            <w:r w:rsidRPr="00464E27">
              <w:rPr>
                <w:lang w:val="en-US"/>
              </w:rPr>
              <w:t xml:space="preserve"> </w:t>
            </w:r>
            <w:proofErr w:type="spellStart"/>
            <w:r w:rsidRPr="00464E27">
              <w:rPr>
                <w:lang w:val="en-US"/>
              </w:rPr>
              <w:t>publică</w:t>
            </w:r>
            <w:proofErr w:type="spellEnd"/>
            <w:r w:rsidRPr="00464E27">
              <w:rPr>
                <w:lang w:val="en-US"/>
              </w:rPr>
              <w:t xml:space="preserve"> </w:t>
            </w:r>
            <w:proofErr w:type="spellStart"/>
            <w:r w:rsidRPr="00464E27">
              <w:rPr>
                <w:lang w:val="en-US"/>
              </w:rPr>
              <w:t>în</w:t>
            </w:r>
            <w:proofErr w:type="spellEnd"/>
            <w:r w:rsidRPr="00464E27">
              <w:rPr>
                <w:lang w:val="en-US"/>
              </w:rPr>
              <w:t xml:space="preserve"> </w:t>
            </w:r>
            <w:proofErr w:type="spellStart"/>
            <w:r w:rsidRPr="00464E27">
              <w:rPr>
                <w:lang w:val="en-US"/>
              </w:rPr>
              <w:t>conformitate</w:t>
            </w:r>
            <w:proofErr w:type="spellEnd"/>
            <w:r w:rsidRPr="00464E27">
              <w:rPr>
                <w:lang w:val="en-US"/>
              </w:rPr>
              <w:t xml:space="preserve"> cu art. 76</w:t>
            </w:r>
            <w:r w:rsidR="00802287" w:rsidRPr="00464E27">
              <w:rPr>
                <w:lang w:val="en-US"/>
              </w:rPr>
              <w:t xml:space="preserve"> al </w:t>
            </w:r>
            <w:proofErr w:type="spellStart"/>
            <w:r w:rsidR="00802287" w:rsidRPr="00464E27">
              <w:rPr>
                <w:lang w:val="en-US"/>
              </w:rPr>
              <w:t>Legii</w:t>
            </w:r>
            <w:proofErr w:type="spellEnd"/>
            <w:r w:rsidR="00802287" w:rsidRPr="00464E27">
              <w:rPr>
                <w:lang w:val="en-US"/>
              </w:rPr>
              <w:t xml:space="preserve"> </w:t>
            </w:r>
            <w:r w:rsidR="0060188C" w:rsidRPr="00464E27">
              <w:rPr>
                <w:lang w:val="en-US"/>
              </w:rPr>
              <w:t>nr.</w:t>
            </w:r>
            <w:r w:rsidR="00DF4DCF" w:rsidRPr="00464E27">
              <w:rPr>
                <w:lang w:val="en-US"/>
              </w:rPr>
              <w:t xml:space="preserve"> </w:t>
            </w:r>
            <w:r w:rsidR="00802287" w:rsidRPr="00464E27">
              <w:rPr>
                <w:lang w:val="en-US"/>
              </w:rPr>
              <w:t xml:space="preserve">131/2015 </w:t>
            </w:r>
            <w:proofErr w:type="spellStart"/>
            <w:r w:rsidR="00802287" w:rsidRPr="00464E27">
              <w:rPr>
                <w:lang w:val="en-US"/>
              </w:rPr>
              <w:t>privind</w:t>
            </w:r>
            <w:proofErr w:type="spellEnd"/>
            <w:r w:rsidR="00802287" w:rsidRPr="00464E27">
              <w:rPr>
                <w:lang w:val="en-US"/>
              </w:rPr>
              <w:t xml:space="preserve"> </w:t>
            </w:r>
            <w:proofErr w:type="spellStart"/>
            <w:r w:rsidR="00802287" w:rsidRPr="00464E27">
              <w:rPr>
                <w:lang w:val="en-US"/>
              </w:rPr>
              <w:t>achizițiile</w:t>
            </w:r>
            <w:proofErr w:type="spellEnd"/>
            <w:r w:rsidR="00802287" w:rsidRPr="00464E27">
              <w:rPr>
                <w:lang w:val="en-US"/>
              </w:rPr>
              <w:t xml:space="preserve"> </w:t>
            </w:r>
            <w:proofErr w:type="spellStart"/>
            <w:r w:rsidR="00802287" w:rsidRPr="00464E27">
              <w:rPr>
                <w:lang w:val="en-US"/>
              </w:rPr>
              <w:t>publice</w:t>
            </w:r>
            <w:proofErr w:type="spellEnd"/>
            <w:r w:rsidRPr="00464E27">
              <w:rPr>
                <w:lang w:val="en-US"/>
              </w:rPr>
              <w:t>;</w:t>
            </w:r>
          </w:p>
          <w:p w14:paraId="0DC3946A" w14:textId="77777777" w:rsidR="00E22640" w:rsidRPr="00464E27" w:rsidRDefault="00E22640" w:rsidP="00E22640">
            <w:pPr>
              <w:pStyle w:val="NormalWeb"/>
              <w:tabs>
                <w:tab w:val="left" w:pos="567"/>
                <w:tab w:val="left" w:pos="2070"/>
              </w:tabs>
              <w:rPr>
                <w:lang w:val="en-US"/>
              </w:rPr>
            </w:pPr>
            <w:r w:rsidRPr="00464E27">
              <w:rPr>
                <w:lang w:val="en-US"/>
              </w:rPr>
              <w:t xml:space="preserve">    c) </w:t>
            </w:r>
            <w:proofErr w:type="spellStart"/>
            <w:r w:rsidRPr="00464E27">
              <w:rPr>
                <w:lang w:val="en-US"/>
              </w:rPr>
              <w:t>contractul</w:t>
            </w:r>
            <w:proofErr w:type="spellEnd"/>
            <w:r w:rsidRPr="00464E27">
              <w:rPr>
                <w:lang w:val="en-US"/>
              </w:rPr>
              <w:t xml:space="preserve"> nu </w:t>
            </w:r>
            <w:proofErr w:type="spellStart"/>
            <w:r w:rsidRPr="00464E27">
              <w:rPr>
                <w:lang w:val="en-US"/>
              </w:rPr>
              <w:t>ar</w:t>
            </w:r>
            <w:proofErr w:type="spellEnd"/>
            <w:r w:rsidRPr="00464E27">
              <w:rPr>
                <w:lang w:val="en-US"/>
              </w:rPr>
              <w:t xml:space="preserve"> fi </w:t>
            </w:r>
            <w:proofErr w:type="spellStart"/>
            <w:r w:rsidRPr="00464E27">
              <w:rPr>
                <w:lang w:val="en-US"/>
              </w:rPr>
              <w:t>trebuit</w:t>
            </w:r>
            <w:proofErr w:type="spellEnd"/>
            <w:r w:rsidRPr="00464E27">
              <w:rPr>
                <w:lang w:val="en-US"/>
              </w:rPr>
              <w:t xml:space="preserve"> </w:t>
            </w:r>
            <w:proofErr w:type="spellStart"/>
            <w:r w:rsidRPr="00464E27">
              <w:rPr>
                <w:lang w:val="en-US"/>
              </w:rPr>
              <w:t>să</w:t>
            </w:r>
            <w:proofErr w:type="spellEnd"/>
            <w:r w:rsidRPr="00464E27">
              <w:rPr>
                <w:lang w:val="en-US"/>
              </w:rPr>
              <w:t xml:space="preserve"> fie </w:t>
            </w:r>
            <w:proofErr w:type="spellStart"/>
            <w:r w:rsidRPr="00464E27">
              <w:rPr>
                <w:lang w:val="en-US"/>
              </w:rPr>
              <w:t>atribui</w:t>
            </w:r>
            <w:r w:rsidR="00C33344" w:rsidRPr="00464E27">
              <w:rPr>
                <w:lang w:val="en-US"/>
              </w:rPr>
              <w:t>t</w:t>
            </w:r>
            <w:proofErr w:type="spellEnd"/>
            <w:r w:rsidR="00C33344" w:rsidRPr="00464E27">
              <w:rPr>
                <w:lang w:val="en-US"/>
              </w:rPr>
              <w:t xml:space="preserve"> </w:t>
            </w:r>
            <w:proofErr w:type="spellStart"/>
            <w:r w:rsidR="00C33344" w:rsidRPr="00464E27">
              <w:rPr>
                <w:lang w:val="en-US"/>
              </w:rPr>
              <w:t>contractantului</w:t>
            </w:r>
            <w:proofErr w:type="spellEnd"/>
            <w:r w:rsidR="00C33344" w:rsidRPr="00464E27">
              <w:rPr>
                <w:lang w:val="en-US"/>
              </w:rPr>
              <w:t xml:space="preserve"> </w:t>
            </w:r>
            <w:proofErr w:type="spellStart"/>
            <w:r w:rsidR="00C33344" w:rsidRPr="00464E27">
              <w:rPr>
                <w:lang w:val="en-US"/>
              </w:rPr>
              <w:t>respectiv</w:t>
            </w:r>
            <w:proofErr w:type="spellEnd"/>
            <w:r w:rsidR="00C33344" w:rsidRPr="00464E27">
              <w:rPr>
                <w:lang w:val="en-US"/>
              </w:rPr>
              <w:t xml:space="preserve">, </w:t>
            </w:r>
            <w:proofErr w:type="spellStart"/>
            <w:r w:rsidR="00C33344" w:rsidRPr="00464E27">
              <w:rPr>
                <w:lang w:val="en-US"/>
              </w:rPr>
              <w:t>avâ</w:t>
            </w:r>
            <w:r w:rsidRPr="00464E27">
              <w:rPr>
                <w:lang w:val="en-US"/>
              </w:rPr>
              <w:t>nd</w:t>
            </w:r>
            <w:proofErr w:type="spellEnd"/>
            <w:r w:rsidRPr="00464E27">
              <w:rPr>
                <w:lang w:val="en-US"/>
              </w:rPr>
              <w:t xml:space="preserve"> </w:t>
            </w:r>
            <w:proofErr w:type="spellStart"/>
            <w:r w:rsidRPr="00464E27">
              <w:rPr>
                <w:lang w:val="en-US"/>
              </w:rPr>
              <w:t>în</w:t>
            </w:r>
            <w:proofErr w:type="spellEnd"/>
            <w:r w:rsidRPr="00464E27">
              <w:rPr>
                <w:lang w:val="en-US"/>
              </w:rPr>
              <w:t xml:space="preserve"> </w:t>
            </w:r>
            <w:proofErr w:type="spellStart"/>
            <w:r w:rsidRPr="00464E27">
              <w:rPr>
                <w:lang w:val="en-US"/>
              </w:rPr>
              <w:t>vedere</w:t>
            </w:r>
            <w:proofErr w:type="spellEnd"/>
            <w:r w:rsidRPr="00464E27">
              <w:rPr>
                <w:lang w:val="en-US"/>
              </w:rPr>
              <w:t xml:space="preserve"> o </w:t>
            </w:r>
            <w:proofErr w:type="spellStart"/>
            <w:r w:rsidRPr="00464E27">
              <w:rPr>
                <w:lang w:val="en-US"/>
              </w:rPr>
              <w:t>încălcare</w:t>
            </w:r>
            <w:proofErr w:type="spellEnd"/>
            <w:r w:rsidRPr="00464E27">
              <w:rPr>
                <w:lang w:val="en-US"/>
              </w:rPr>
              <w:t xml:space="preserve"> </w:t>
            </w:r>
            <w:proofErr w:type="spellStart"/>
            <w:r w:rsidRPr="00464E27">
              <w:rPr>
                <w:lang w:val="en-US"/>
              </w:rPr>
              <w:t>gravă</w:t>
            </w:r>
            <w:proofErr w:type="spellEnd"/>
            <w:r w:rsidRPr="00464E27">
              <w:rPr>
                <w:lang w:val="en-US"/>
              </w:rPr>
              <w:t xml:space="preserve"> </w:t>
            </w:r>
            <w:proofErr w:type="gramStart"/>
            <w:r w:rsidRPr="00464E27">
              <w:rPr>
                <w:lang w:val="en-US"/>
              </w:rPr>
              <w:t>a</w:t>
            </w:r>
            <w:proofErr w:type="gramEnd"/>
            <w:r w:rsidRPr="00464E27">
              <w:rPr>
                <w:lang w:val="en-US"/>
              </w:rPr>
              <w:t xml:space="preserve"> </w:t>
            </w:r>
            <w:proofErr w:type="spellStart"/>
            <w:r w:rsidRPr="00464E27">
              <w:rPr>
                <w:lang w:val="en-US"/>
              </w:rPr>
              <w:t>obligaţiilor</w:t>
            </w:r>
            <w:proofErr w:type="spellEnd"/>
            <w:r w:rsidRPr="00464E27">
              <w:rPr>
                <w:lang w:val="en-US"/>
              </w:rPr>
              <w:t xml:space="preserve"> </w:t>
            </w:r>
            <w:proofErr w:type="spellStart"/>
            <w:r w:rsidRPr="00464E27">
              <w:rPr>
                <w:lang w:val="en-US"/>
              </w:rPr>
              <w:t>ce</w:t>
            </w:r>
            <w:proofErr w:type="spellEnd"/>
            <w:r w:rsidRPr="00464E27">
              <w:rPr>
                <w:lang w:val="en-US"/>
              </w:rPr>
              <w:t xml:space="preserve"> </w:t>
            </w:r>
            <w:proofErr w:type="spellStart"/>
            <w:r w:rsidRPr="00464E27">
              <w:rPr>
                <w:lang w:val="en-US"/>
              </w:rPr>
              <w:t>rezultă</w:t>
            </w:r>
            <w:proofErr w:type="spellEnd"/>
            <w:r w:rsidRPr="00464E27">
              <w:rPr>
                <w:lang w:val="en-US"/>
              </w:rPr>
              <w:t xml:space="preserve"> din </w:t>
            </w:r>
            <w:proofErr w:type="spellStart"/>
            <w:r w:rsidR="00802287" w:rsidRPr="00464E27">
              <w:rPr>
                <w:lang w:val="en-US"/>
              </w:rPr>
              <w:t>Legea</w:t>
            </w:r>
            <w:proofErr w:type="spellEnd"/>
            <w:r w:rsidR="00802287" w:rsidRPr="00464E27">
              <w:rPr>
                <w:lang w:val="en-US"/>
              </w:rPr>
              <w:t xml:space="preserve"> </w:t>
            </w:r>
            <w:r w:rsidR="0060188C" w:rsidRPr="00464E27">
              <w:rPr>
                <w:lang w:val="en-US"/>
              </w:rPr>
              <w:t>nr.</w:t>
            </w:r>
            <w:r w:rsidR="00DF4DCF" w:rsidRPr="00464E27">
              <w:rPr>
                <w:lang w:val="en-US"/>
              </w:rPr>
              <w:t xml:space="preserve"> </w:t>
            </w:r>
            <w:r w:rsidR="00802287" w:rsidRPr="00464E27">
              <w:rPr>
                <w:lang w:val="en-US"/>
              </w:rPr>
              <w:t xml:space="preserve">131/2015 </w:t>
            </w:r>
            <w:proofErr w:type="spellStart"/>
            <w:r w:rsidR="00802287" w:rsidRPr="00464E27">
              <w:rPr>
                <w:lang w:val="en-US"/>
              </w:rPr>
              <w:t>priviind</w:t>
            </w:r>
            <w:proofErr w:type="spellEnd"/>
            <w:r w:rsidR="00802287" w:rsidRPr="00464E27">
              <w:rPr>
                <w:lang w:val="en-US"/>
              </w:rPr>
              <w:t xml:space="preserve"> </w:t>
            </w:r>
            <w:proofErr w:type="spellStart"/>
            <w:r w:rsidR="00802287" w:rsidRPr="00464E27">
              <w:rPr>
                <w:lang w:val="en-US"/>
              </w:rPr>
              <w:t>achizițiile</w:t>
            </w:r>
            <w:proofErr w:type="spellEnd"/>
            <w:r w:rsidR="00802287" w:rsidRPr="00464E27">
              <w:rPr>
                <w:lang w:val="en-US"/>
              </w:rPr>
              <w:t xml:space="preserve"> </w:t>
            </w:r>
            <w:proofErr w:type="spellStart"/>
            <w:r w:rsidR="00802287" w:rsidRPr="00464E27">
              <w:rPr>
                <w:lang w:val="en-US"/>
              </w:rPr>
              <w:t>publice</w:t>
            </w:r>
            <w:proofErr w:type="spellEnd"/>
            <w:r w:rsidRPr="00464E27">
              <w:rPr>
                <w:lang w:val="en-US"/>
              </w:rPr>
              <w:t xml:space="preserve"> </w:t>
            </w:r>
            <w:proofErr w:type="spellStart"/>
            <w:r w:rsidRPr="00464E27">
              <w:rPr>
                <w:lang w:val="en-US"/>
              </w:rPr>
              <w:t>și</w:t>
            </w:r>
            <w:proofErr w:type="spellEnd"/>
            <w:r w:rsidRPr="00464E27">
              <w:rPr>
                <w:lang w:val="en-US"/>
              </w:rPr>
              <w:t>/</w:t>
            </w:r>
            <w:proofErr w:type="spellStart"/>
            <w:r w:rsidRPr="00464E27">
              <w:rPr>
                <w:lang w:val="en-US"/>
              </w:rPr>
              <w:t>sau</w:t>
            </w:r>
            <w:proofErr w:type="spellEnd"/>
            <w:r w:rsidRPr="00464E27">
              <w:rPr>
                <w:lang w:val="en-US"/>
              </w:rPr>
              <w:t xml:space="preserve"> </w:t>
            </w:r>
            <w:proofErr w:type="spellStart"/>
            <w:r w:rsidRPr="00464E27">
              <w:rPr>
                <w:lang w:val="en-US"/>
              </w:rPr>
              <w:t>tratatele</w:t>
            </w:r>
            <w:proofErr w:type="spellEnd"/>
            <w:r w:rsidRPr="00464E27">
              <w:rPr>
                <w:lang w:val="en-US"/>
              </w:rPr>
              <w:t xml:space="preserve"> </w:t>
            </w:r>
            <w:proofErr w:type="spellStart"/>
            <w:r w:rsidRPr="00464E27">
              <w:rPr>
                <w:lang w:val="en-US"/>
              </w:rPr>
              <w:t>internaţionale</w:t>
            </w:r>
            <w:proofErr w:type="spellEnd"/>
            <w:r w:rsidRPr="00464E27">
              <w:rPr>
                <w:lang w:val="en-US"/>
              </w:rPr>
              <w:t xml:space="preserve"> la care </w:t>
            </w:r>
            <w:proofErr w:type="spellStart"/>
            <w:r w:rsidRPr="00464E27">
              <w:rPr>
                <w:lang w:val="en-US"/>
              </w:rPr>
              <w:t>Republica</w:t>
            </w:r>
            <w:proofErr w:type="spellEnd"/>
            <w:r w:rsidRPr="00464E27">
              <w:rPr>
                <w:lang w:val="en-US"/>
              </w:rPr>
              <w:t xml:space="preserve"> Moldova </w:t>
            </w:r>
            <w:proofErr w:type="spellStart"/>
            <w:r w:rsidRPr="00464E27">
              <w:rPr>
                <w:lang w:val="en-US"/>
              </w:rPr>
              <w:t>este</w:t>
            </w:r>
            <w:proofErr w:type="spellEnd"/>
            <w:r w:rsidRPr="00464E27">
              <w:rPr>
                <w:lang w:val="en-US"/>
              </w:rPr>
              <w:t xml:space="preserve"> </w:t>
            </w:r>
            <w:proofErr w:type="spellStart"/>
            <w:r w:rsidRPr="00464E27">
              <w:rPr>
                <w:lang w:val="en-US"/>
              </w:rPr>
              <w:t>parte</w:t>
            </w:r>
            <w:proofErr w:type="spellEnd"/>
            <w:r w:rsidRPr="00464E27">
              <w:rPr>
                <w:lang w:val="en-US"/>
              </w:rPr>
              <w:t xml:space="preserve">, care a </w:t>
            </w:r>
            <w:proofErr w:type="spellStart"/>
            <w:r w:rsidRPr="00464E27">
              <w:rPr>
                <w:lang w:val="en-US"/>
              </w:rPr>
              <w:t>fost</w:t>
            </w:r>
            <w:proofErr w:type="spellEnd"/>
            <w:r w:rsidRPr="00464E27">
              <w:rPr>
                <w:lang w:val="en-US"/>
              </w:rPr>
              <w:t xml:space="preserve"> </w:t>
            </w:r>
            <w:proofErr w:type="spellStart"/>
            <w:r w:rsidRPr="00464E27">
              <w:rPr>
                <w:lang w:val="en-US"/>
              </w:rPr>
              <w:t>constatată</w:t>
            </w:r>
            <w:proofErr w:type="spellEnd"/>
            <w:r w:rsidRPr="00464E27">
              <w:rPr>
                <w:lang w:val="en-US"/>
              </w:rPr>
              <w:t xml:space="preserve"> </w:t>
            </w:r>
            <w:proofErr w:type="spellStart"/>
            <w:r w:rsidRPr="00464E27">
              <w:rPr>
                <w:lang w:val="en-US"/>
              </w:rPr>
              <w:t>printr</w:t>
            </w:r>
            <w:proofErr w:type="spellEnd"/>
            <w:r w:rsidRPr="00464E27">
              <w:rPr>
                <w:lang w:val="en-US"/>
              </w:rPr>
              <w:t xml:space="preserve">-o </w:t>
            </w:r>
            <w:proofErr w:type="spellStart"/>
            <w:r w:rsidRPr="00464E27">
              <w:rPr>
                <w:lang w:val="en-US"/>
              </w:rPr>
              <w:t>decizie</w:t>
            </w:r>
            <w:proofErr w:type="spellEnd"/>
            <w:r w:rsidRPr="00464E27">
              <w:rPr>
                <w:lang w:val="en-US"/>
              </w:rPr>
              <w:t xml:space="preserve"> a </w:t>
            </w:r>
            <w:proofErr w:type="spellStart"/>
            <w:r w:rsidRPr="00464E27">
              <w:rPr>
                <w:lang w:val="en-US"/>
              </w:rPr>
              <w:t>unei</w:t>
            </w:r>
            <w:proofErr w:type="spellEnd"/>
            <w:r w:rsidRPr="00464E27">
              <w:rPr>
                <w:lang w:val="en-US"/>
              </w:rPr>
              <w:t xml:space="preserve"> </w:t>
            </w:r>
            <w:proofErr w:type="spellStart"/>
            <w:r w:rsidRPr="00464E27">
              <w:rPr>
                <w:lang w:val="en-US"/>
              </w:rPr>
              <w:t>instanțe</w:t>
            </w:r>
            <w:proofErr w:type="spellEnd"/>
            <w:r w:rsidRPr="00464E27">
              <w:rPr>
                <w:lang w:val="en-US"/>
              </w:rPr>
              <w:t xml:space="preserve"> </w:t>
            </w:r>
            <w:proofErr w:type="spellStart"/>
            <w:r w:rsidRPr="00464E27">
              <w:rPr>
                <w:lang w:val="en-US"/>
              </w:rPr>
              <w:t>judecătorești</w:t>
            </w:r>
            <w:proofErr w:type="spellEnd"/>
            <w:r w:rsidRPr="00464E27">
              <w:rPr>
                <w:lang w:val="en-US"/>
              </w:rPr>
              <w:t xml:space="preserve"> </w:t>
            </w:r>
            <w:proofErr w:type="spellStart"/>
            <w:r w:rsidRPr="00464E27">
              <w:rPr>
                <w:lang w:val="en-US"/>
              </w:rPr>
              <w:t>naționale</w:t>
            </w:r>
            <w:proofErr w:type="spellEnd"/>
            <w:r w:rsidRPr="00464E27">
              <w:rPr>
                <w:lang w:val="en-US"/>
              </w:rPr>
              <w:t xml:space="preserve"> </w:t>
            </w:r>
            <w:proofErr w:type="spellStart"/>
            <w:r w:rsidRPr="00464E27">
              <w:rPr>
                <w:lang w:val="en-US"/>
              </w:rPr>
              <w:t>sau</w:t>
            </w:r>
            <w:proofErr w:type="spellEnd"/>
            <w:r w:rsidRPr="00464E27">
              <w:rPr>
                <w:lang w:val="en-US"/>
              </w:rPr>
              <w:t xml:space="preserve">, </w:t>
            </w:r>
            <w:proofErr w:type="spellStart"/>
            <w:r w:rsidRPr="00464E27">
              <w:rPr>
                <w:lang w:val="en-US"/>
              </w:rPr>
              <w:t>după</w:t>
            </w:r>
            <w:proofErr w:type="spellEnd"/>
            <w:r w:rsidRPr="00464E27">
              <w:rPr>
                <w:lang w:val="en-US"/>
              </w:rPr>
              <w:t xml:space="preserve"> </w:t>
            </w:r>
            <w:proofErr w:type="spellStart"/>
            <w:r w:rsidRPr="00464E27">
              <w:rPr>
                <w:lang w:val="en-US"/>
              </w:rPr>
              <w:t>caz</w:t>
            </w:r>
            <w:proofErr w:type="spellEnd"/>
            <w:r w:rsidRPr="00464E27">
              <w:rPr>
                <w:lang w:val="en-US"/>
              </w:rPr>
              <w:t xml:space="preserve">, </w:t>
            </w:r>
            <w:proofErr w:type="spellStart"/>
            <w:r w:rsidRPr="00464E27">
              <w:rPr>
                <w:lang w:val="en-US"/>
              </w:rPr>
              <w:t>internaționale</w:t>
            </w:r>
            <w:proofErr w:type="spellEnd"/>
            <w:r w:rsidRPr="00464E27">
              <w:rPr>
                <w:lang w:val="en-US"/>
              </w:rPr>
              <w:t>.</w:t>
            </w:r>
          </w:p>
          <w:p w14:paraId="232154AA" w14:textId="77777777" w:rsidR="00E22640" w:rsidRPr="00464E27" w:rsidRDefault="00E22640" w:rsidP="00802287">
            <w:pPr>
              <w:pStyle w:val="NormalWeb"/>
              <w:tabs>
                <w:tab w:val="left" w:pos="567"/>
                <w:tab w:val="left" w:pos="2070"/>
              </w:tabs>
              <w:ind w:firstLine="0"/>
              <w:rPr>
                <w:lang w:val="en-US"/>
              </w:rPr>
            </w:pPr>
          </w:p>
          <w:p w14:paraId="50B9D366" w14:textId="77777777" w:rsidR="00460653" w:rsidRPr="00FF430B" w:rsidRDefault="007323B6" w:rsidP="007C767C">
            <w:pPr>
              <w:pStyle w:val="ListParagraph"/>
              <w:numPr>
                <w:ilvl w:val="0"/>
                <w:numId w:val="15"/>
              </w:numPr>
              <w:tabs>
                <w:tab w:val="clear" w:pos="1134"/>
                <w:tab w:val="left" w:pos="3705"/>
              </w:tabs>
              <w:ind w:left="0"/>
              <w:contextualSpacing/>
            </w:pPr>
            <w:r w:rsidRPr="00FF430B">
              <w:rPr>
                <w:b/>
              </w:rPr>
              <w:t xml:space="preserve">13. </w:t>
            </w:r>
            <w:r w:rsidR="00460653" w:rsidRPr="00FF430B">
              <w:rPr>
                <w:b/>
              </w:rPr>
              <w:t>DISPOZIŢII FINALE</w:t>
            </w:r>
          </w:p>
          <w:p w14:paraId="03EFE180"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13.1. </w:t>
            </w:r>
            <w:proofErr w:type="spellStart"/>
            <w:r w:rsidR="00460653" w:rsidRPr="00464E27">
              <w:rPr>
                <w:lang w:val="en-US"/>
              </w:rPr>
              <w:t>Următoarele</w:t>
            </w:r>
            <w:proofErr w:type="spellEnd"/>
            <w:r w:rsidR="00460653" w:rsidRPr="00464E27">
              <w:rPr>
                <w:lang w:val="en-US"/>
              </w:rPr>
              <w:t xml:space="preserve"> </w:t>
            </w:r>
            <w:proofErr w:type="spellStart"/>
            <w:r w:rsidR="00460653" w:rsidRPr="00464E27">
              <w:rPr>
                <w:lang w:val="en-US"/>
              </w:rPr>
              <w:t>documente</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citite</w:t>
            </w:r>
            <w:proofErr w:type="spellEnd"/>
            <w:r w:rsidR="00460653" w:rsidRPr="00464E27">
              <w:rPr>
                <w:lang w:val="en-US"/>
              </w:rPr>
              <w:t xml:space="preserve"> </w:t>
            </w:r>
            <w:proofErr w:type="spellStart"/>
            <w:r w:rsidR="00460653" w:rsidRPr="00464E27">
              <w:rPr>
                <w:lang w:val="en-US"/>
              </w:rPr>
              <w:t>şi</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interpretate ca </w:t>
            </w:r>
            <w:proofErr w:type="spellStart"/>
            <w:r w:rsidR="00460653" w:rsidRPr="00464E27">
              <w:rPr>
                <w:lang w:val="en-US"/>
              </w:rPr>
              <w:t>fiind</w:t>
            </w:r>
            <w:proofErr w:type="spellEnd"/>
            <w:r w:rsidR="00460653" w:rsidRPr="00464E27">
              <w:rPr>
                <w:lang w:val="en-US"/>
              </w:rPr>
              <w:t xml:space="preserve"> </w:t>
            </w:r>
            <w:proofErr w:type="spellStart"/>
            <w:r w:rsidR="00460653" w:rsidRPr="00464E27">
              <w:rPr>
                <w:lang w:val="en-US"/>
              </w:rPr>
              <w:t>parte</w:t>
            </w:r>
            <w:proofErr w:type="spellEnd"/>
            <w:r w:rsidR="00460653" w:rsidRPr="00464E27">
              <w:rPr>
                <w:lang w:val="en-US"/>
              </w:rPr>
              <w:t xml:space="preserve"> </w:t>
            </w:r>
            <w:proofErr w:type="spellStart"/>
            <w:r w:rsidR="00460653" w:rsidRPr="00464E27">
              <w:rPr>
                <w:lang w:val="en-US"/>
              </w:rPr>
              <w:t>integrantă</w:t>
            </w:r>
            <w:proofErr w:type="spellEnd"/>
            <w:r w:rsidR="00460653" w:rsidRPr="00464E27">
              <w:rPr>
                <w:lang w:val="en-US"/>
              </w:rPr>
              <w:t xml:space="preserve"> a </w:t>
            </w:r>
            <w:proofErr w:type="spellStart"/>
            <w:r w:rsidR="00460653" w:rsidRPr="00464E27">
              <w:rPr>
                <w:lang w:val="en-US"/>
              </w:rPr>
              <w:t>prezentului</w:t>
            </w:r>
            <w:proofErr w:type="spellEnd"/>
            <w:r w:rsidR="00460653" w:rsidRPr="00464E27">
              <w:rPr>
                <w:lang w:val="en-US"/>
              </w:rPr>
              <w:t xml:space="preserve"> contract: </w:t>
            </w:r>
          </w:p>
          <w:p w14:paraId="24AA9F21"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40A76E3C"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23CC4F1"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205C46E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0F185DB1" w14:textId="77777777" w:rsidR="00460653"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4CF0001" w14:textId="77777777" w:rsidR="00541F80" w:rsidRPr="00FF430B" w:rsidRDefault="00541F80" w:rsidP="002F556B">
            <w:pPr>
              <w:numPr>
                <w:ilvl w:val="0"/>
                <w:numId w:val="13"/>
              </w:numPr>
              <w:tabs>
                <w:tab w:val="left" w:pos="1276"/>
              </w:tabs>
              <w:ind w:left="0" w:hanging="425"/>
              <w:jc w:val="both"/>
            </w:pPr>
            <w:r>
              <w:t>f)</w:t>
            </w:r>
            <w:r w:rsidRPr="009D0D6C">
              <w:rPr>
                <w:b/>
                <w:sz w:val="28"/>
                <w:szCs w:val="28"/>
                <w:lang w:val="en-US"/>
              </w:rPr>
              <w:t xml:space="preserve"> </w:t>
            </w:r>
            <w:r w:rsidRPr="00541F80">
              <w:rPr>
                <w:b/>
                <w:lang w:val="en-US"/>
              </w:rPr>
              <w:t>Declaratia</w:t>
            </w:r>
            <w:r w:rsidRPr="00541F80">
              <w:rPr>
                <w:lang w:val="en-US"/>
              </w:rPr>
              <w:t>,</w:t>
            </w:r>
            <w:r w:rsidRPr="009D0D6C">
              <w:rPr>
                <w:b/>
                <w:lang w:val="en-US"/>
              </w:rPr>
              <w:t xml:space="preserve"> </w:t>
            </w:r>
            <w:hyperlink r:id="rId16" w:history="1">
              <w:r w:rsidRPr="009D0D6C">
                <w:rPr>
                  <w:rStyle w:val="Strong"/>
                  <w:rFonts w:ascii="inherit" w:hAnsi="inherit" w:cs="Segoe UI"/>
                  <w:b w:val="0"/>
                  <w:bdr w:val="none" w:sz="0" w:space="0" w:color="auto" w:frame="1"/>
                  <w:shd w:val="clear" w:color="auto" w:fill="FFFFFF"/>
                </w:rPr>
                <w:t>privind confirmarea identității beneficiarilor efectivi și neîncadrarea acestora în situația condamnării pentru participarea la activități ale unei organizații sau grupări criminale, pentru corupție, fraudă și/sau spălare de bani</w:t>
              </w:r>
            </w:hyperlink>
            <w:r>
              <w:t>.</w:t>
            </w:r>
          </w:p>
          <w:p w14:paraId="044002C1" w14:textId="77777777" w:rsidR="00460653" w:rsidRPr="00464E27" w:rsidRDefault="007323B6" w:rsidP="007C767C">
            <w:pPr>
              <w:pStyle w:val="NormalWeb"/>
              <w:numPr>
                <w:ilvl w:val="1"/>
                <w:numId w:val="15"/>
              </w:numPr>
              <w:tabs>
                <w:tab w:val="left" w:pos="567"/>
              </w:tabs>
              <w:ind w:left="0" w:hanging="567"/>
              <w:rPr>
                <w:lang w:val="en-US"/>
              </w:rPr>
            </w:pPr>
            <w:r w:rsidRPr="00464E27">
              <w:rPr>
                <w:lang w:val="en-US"/>
              </w:rPr>
              <w:t xml:space="preserve">13.2. </w:t>
            </w:r>
            <w:proofErr w:type="spellStart"/>
            <w:r w:rsidR="00460653" w:rsidRPr="00464E27">
              <w:rPr>
                <w:lang w:val="en-US"/>
              </w:rPr>
              <w:t>Documentele</w:t>
            </w:r>
            <w:proofErr w:type="spellEnd"/>
            <w:r w:rsidR="00460653" w:rsidRPr="00464E27">
              <w:rPr>
                <w:lang w:val="en-US"/>
              </w:rPr>
              <w:t xml:space="preserve"> </w:t>
            </w:r>
            <w:proofErr w:type="spellStart"/>
            <w:r w:rsidR="00460653" w:rsidRPr="00464E27">
              <w:rPr>
                <w:lang w:val="en-US"/>
              </w:rPr>
              <w:t>contractului</w:t>
            </w:r>
            <w:proofErr w:type="spellEnd"/>
            <w:r w:rsidR="00460653" w:rsidRPr="00464E27">
              <w:rPr>
                <w:lang w:val="en-US"/>
              </w:rPr>
              <w:t xml:space="preserve"> </w:t>
            </w:r>
            <w:proofErr w:type="spellStart"/>
            <w:r w:rsidR="00460653" w:rsidRPr="00464E27">
              <w:rPr>
                <w:lang w:val="en-US"/>
              </w:rPr>
              <w:t>vor</w:t>
            </w:r>
            <w:proofErr w:type="spellEnd"/>
            <w:r w:rsidR="00460653" w:rsidRPr="00464E27">
              <w:rPr>
                <w:lang w:val="en-US"/>
              </w:rPr>
              <w:t xml:space="preserve"> fi </w:t>
            </w:r>
            <w:proofErr w:type="spellStart"/>
            <w:r w:rsidR="00460653" w:rsidRPr="00464E27">
              <w:rPr>
                <w:lang w:val="en-US"/>
              </w:rPr>
              <w:t>întocmite</w:t>
            </w:r>
            <w:proofErr w:type="spellEnd"/>
            <w:r w:rsidR="00460653" w:rsidRPr="00464E27">
              <w:rPr>
                <w:lang w:val="en-US"/>
              </w:rPr>
              <w:t xml:space="preserve"> </w:t>
            </w:r>
            <w:proofErr w:type="spellStart"/>
            <w:r w:rsidR="00460653" w:rsidRPr="00464E27">
              <w:rPr>
                <w:lang w:val="en-US"/>
              </w:rPr>
              <w:t>în</w:t>
            </w:r>
            <w:proofErr w:type="spellEnd"/>
            <w:r w:rsidR="00460653" w:rsidRPr="00464E27">
              <w:rPr>
                <w:lang w:val="en-US"/>
              </w:rPr>
              <w:t xml:space="preserve"> </w:t>
            </w:r>
            <w:proofErr w:type="spellStart"/>
            <w:r w:rsidR="00460653" w:rsidRPr="00464E27">
              <w:rPr>
                <w:lang w:val="en-US"/>
              </w:rPr>
              <w:t>limba</w:t>
            </w:r>
            <w:proofErr w:type="spellEnd"/>
            <w:r w:rsidR="00460653" w:rsidRPr="00464E27">
              <w:rPr>
                <w:lang w:val="en-US"/>
              </w:rPr>
              <w:t xml:space="preserve"> </w:t>
            </w:r>
            <w:proofErr w:type="spellStart"/>
            <w:r w:rsidR="00460653" w:rsidRPr="00464E27">
              <w:rPr>
                <w:lang w:val="en-US"/>
              </w:rPr>
              <w:t>română</w:t>
            </w:r>
            <w:proofErr w:type="spellEnd"/>
            <w:r w:rsidR="00460653" w:rsidRPr="00464E27">
              <w:rPr>
                <w:lang w:val="en-US"/>
              </w:rPr>
              <w:t>.</w:t>
            </w:r>
          </w:p>
          <w:p w14:paraId="26B6582B" w14:textId="77777777" w:rsidR="00D379F6" w:rsidRPr="00464E27" w:rsidRDefault="007323B6" w:rsidP="007C767C">
            <w:pPr>
              <w:pStyle w:val="NormalWeb"/>
              <w:numPr>
                <w:ilvl w:val="1"/>
                <w:numId w:val="15"/>
              </w:numPr>
              <w:tabs>
                <w:tab w:val="left" w:pos="567"/>
              </w:tabs>
              <w:ind w:left="0" w:hanging="567"/>
              <w:rPr>
                <w:lang w:val="en-US"/>
              </w:rPr>
            </w:pPr>
            <w:r w:rsidRPr="00464E27">
              <w:rPr>
                <w:lang w:val="en-US"/>
              </w:rPr>
              <w:t>13.</w:t>
            </w:r>
            <w:r w:rsidR="001873A6" w:rsidRPr="00464E27">
              <w:rPr>
                <w:lang w:val="en-US"/>
              </w:rPr>
              <w:t>3</w:t>
            </w:r>
            <w:r w:rsidRPr="00464E27">
              <w:rPr>
                <w:lang w:val="en-US"/>
              </w:rPr>
              <w:t xml:space="preserve">. </w:t>
            </w:r>
            <w:proofErr w:type="spellStart"/>
            <w:r w:rsidR="00D379F6" w:rsidRPr="00464E27">
              <w:rPr>
                <w:lang w:val="en-US"/>
              </w:rPr>
              <w:t>Prezentul</w:t>
            </w:r>
            <w:proofErr w:type="spellEnd"/>
            <w:r w:rsidR="00D379F6" w:rsidRPr="00464E27">
              <w:rPr>
                <w:lang w:val="en-US"/>
              </w:rPr>
              <w:t xml:space="preserve"> Contract </w:t>
            </w:r>
            <w:proofErr w:type="spellStart"/>
            <w:r w:rsidR="00D379F6" w:rsidRPr="00464E27">
              <w:rPr>
                <w:lang w:val="en-US"/>
              </w:rPr>
              <w:t>reprezintă</w:t>
            </w:r>
            <w:proofErr w:type="spellEnd"/>
            <w:r w:rsidR="00D379F6" w:rsidRPr="00464E27">
              <w:rPr>
                <w:lang w:val="en-US"/>
              </w:rPr>
              <w:t xml:space="preserve"> </w:t>
            </w:r>
            <w:proofErr w:type="spellStart"/>
            <w:r w:rsidR="00D379F6" w:rsidRPr="00464E27">
              <w:rPr>
                <w:lang w:val="en-US"/>
              </w:rPr>
              <w:t>acordul</w:t>
            </w:r>
            <w:proofErr w:type="spellEnd"/>
            <w:r w:rsidR="00D379F6" w:rsidRPr="00464E27">
              <w:rPr>
                <w:lang w:val="en-US"/>
              </w:rPr>
              <w:t xml:space="preserve"> de </w:t>
            </w:r>
            <w:proofErr w:type="spellStart"/>
            <w:r w:rsidR="00D379F6" w:rsidRPr="00464E27">
              <w:rPr>
                <w:lang w:val="en-US"/>
              </w:rPr>
              <w:t>voinţă</w:t>
            </w:r>
            <w:proofErr w:type="spellEnd"/>
            <w:r w:rsidR="00D379F6" w:rsidRPr="00464E27">
              <w:rPr>
                <w:lang w:val="en-US"/>
              </w:rPr>
              <w:t xml:space="preserve"> al </w:t>
            </w:r>
            <w:proofErr w:type="spellStart"/>
            <w:r w:rsidR="00D379F6" w:rsidRPr="00464E27">
              <w:rPr>
                <w:lang w:val="en-US"/>
              </w:rPr>
              <w:t>părţilor</w:t>
            </w:r>
            <w:proofErr w:type="spellEnd"/>
            <w:r w:rsidR="00C33344" w:rsidRPr="00464E27">
              <w:rPr>
                <w:lang w:val="en-US"/>
              </w:rPr>
              <w:t xml:space="preserve"> </w:t>
            </w:r>
            <w:proofErr w:type="spellStart"/>
            <w:r w:rsidR="00D379F6" w:rsidRPr="00464E27">
              <w:rPr>
                <w:lang w:val="en-US"/>
              </w:rPr>
              <w:t>şi</w:t>
            </w:r>
            <w:proofErr w:type="spellEnd"/>
            <w:r w:rsidR="00D379F6" w:rsidRPr="00464E27">
              <w:rPr>
                <w:lang w:val="en-US"/>
              </w:rPr>
              <w:t xml:space="preserve"> se </w:t>
            </w:r>
            <w:proofErr w:type="spellStart"/>
            <w:r w:rsidR="00D379F6" w:rsidRPr="00464E27">
              <w:rPr>
                <w:lang w:val="en-US"/>
              </w:rPr>
              <w:t>consideră</w:t>
            </w:r>
            <w:proofErr w:type="spellEnd"/>
            <w:r w:rsidR="00D379F6" w:rsidRPr="00464E27">
              <w:rPr>
                <w:lang w:val="en-US"/>
              </w:rPr>
              <w:t xml:space="preserve"> </w:t>
            </w:r>
            <w:proofErr w:type="spellStart"/>
            <w:r w:rsidR="00D379F6" w:rsidRPr="00464E27">
              <w:rPr>
                <w:lang w:val="en-US"/>
              </w:rPr>
              <w:t>semnat</w:t>
            </w:r>
            <w:proofErr w:type="spellEnd"/>
            <w:r w:rsidR="00D379F6" w:rsidRPr="00464E27">
              <w:rPr>
                <w:lang w:val="en-US"/>
              </w:rPr>
              <w:t xml:space="preserve"> la data </w:t>
            </w:r>
            <w:proofErr w:type="spellStart"/>
            <w:r w:rsidR="00D379F6" w:rsidRPr="00464E27">
              <w:rPr>
                <w:lang w:val="en-US"/>
              </w:rPr>
              <w:t>aplicării</w:t>
            </w:r>
            <w:proofErr w:type="spellEnd"/>
            <w:r w:rsidR="00D379F6" w:rsidRPr="00464E27">
              <w:rPr>
                <w:lang w:val="en-US"/>
              </w:rPr>
              <w:t xml:space="preserve"> </w:t>
            </w:r>
            <w:proofErr w:type="spellStart"/>
            <w:r w:rsidR="00D379F6" w:rsidRPr="00464E27">
              <w:rPr>
                <w:lang w:val="en-US"/>
              </w:rPr>
              <w:t>ultimei</w:t>
            </w:r>
            <w:proofErr w:type="spellEnd"/>
            <w:r w:rsidR="00D379F6" w:rsidRPr="00464E27">
              <w:rPr>
                <w:lang w:val="en-US"/>
              </w:rPr>
              <w:t xml:space="preserve"> </w:t>
            </w:r>
            <w:proofErr w:type="spellStart"/>
            <w:r w:rsidR="00D379F6" w:rsidRPr="00464E27">
              <w:rPr>
                <w:lang w:val="en-US"/>
              </w:rPr>
              <w:t>semnături</w:t>
            </w:r>
            <w:proofErr w:type="spellEnd"/>
            <w:r w:rsidR="00D379F6" w:rsidRPr="00464E27">
              <w:rPr>
                <w:lang w:val="en-US"/>
              </w:rPr>
              <w:t xml:space="preserve"> de </w:t>
            </w:r>
            <w:proofErr w:type="spellStart"/>
            <w:r w:rsidR="00D379F6" w:rsidRPr="00464E27">
              <w:rPr>
                <w:lang w:val="en-US"/>
              </w:rPr>
              <w:t>către</w:t>
            </w:r>
            <w:proofErr w:type="spellEnd"/>
            <w:r w:rsidR="00D379F6" w:rsidRPr="00464E27">
              <w:rPr>
                <w:lang w:val="en-US"/>
              </w:rPr>
              <w:t xml:space="preserve"> una </w:t>
            </w:r>
            <w:proofErr w:type="spellStart"/>
            <w:r w:rsidR="00D379F6" w:rsidRPr="00464E27">
              <w:rPr>
                <w:lang w:val="en-US"/>
              </w:rPr>
              <w:t>dintre</w:t>
            </w:r>
            <w:proofErr w:type="spellEnd"/>
            <w:r w:rsidR="00D379F6" w:rsidRPr="00464E27">
              <w:rPr>
                <w:lang w:val="en-US"/>
              </w:rPr>
              <w:t xml:space="preserve"> </w:t>
            </w:r>
            <w:proofErr w:type="spellStart"/>
            <w:r w:rsidR="00D379F6" w:rsidRPr="00464E27">
              <w:rPr>
                <w:lang w:val="en-US"/>
              </w:rPr>
              <w:t>părți</w:t>
            </w:r>
            <w:proofErr w:type="spellEnd"/>
            <w:r w:rsidR="00D379F6" w:rsidRPr="00464E27">
              <w:rPr>
                <w:lang w:val="en-US"/>
              </w:rPr>
              <w:t>.</w:t>
            </w:r>
          </w:p>
          <w:p w14:paraId="3C6129FC" w14:textId="77777777" w:rsidR="009240DD" w:rsidRDefault="007323B6" w:rsidP="007C767C">
            <w:pPr>
              <w:pStyle w:val="NormalWeb"/>
              <w:numPr>
                <w:ilvl w:val="1"/>
                <w:numId w:val="15"/>
              </w:numPr>
              <w:tabs>
                <w:tab w:val="left" w:pos="567"/>
                <w:tab w:val="left" w:pos="4005"/>
              </w:tabs>
              <w:ind w:left="0" w:hanging="567"/>
              <w:contextualSpacing/>
              <w:rPr>
                <w:lang w:val="en-US"/>
              </w:rPr>
            </w:pPr>
            <w:r w:rsidRPr="00464E27">
              <w:rPr>
                <w:lang w:val="en-US"/>
              </w:rPr>
              <w:t>13.</w:t>
            </w:r>
            <w:r w:rsidR="001873A6" w:rsidRPr="00464E27">
              <w:rPr>
                <w:lang w:val="en-US"/>
              </w:rPr>
              <w:t>4</w:t>
            </w:r>
            <w:r w:rsidRPr="00464E27">
              <w:rPr>
                <w:lang w:val="en-US"/>
              </w:rPr>
              <w:t xml:space="preserve">. </w:t>
            </w:r>
            <w:proofErr w:type="spellStart"/>
            <w:r w:rsidR="00D379F6" w:rsidRPr="00464E27">
              <w:rPr>
                <w:lang w:val="en-US"/>
              </w:rPr>
              <w:t>Pentru</w:t>
            </w:r>
            <w:proofErr w:type="spellEnd"/>
            <w:r w:rsidR="00D379F6" w:rsidRPr="00464E27">
              <w:rPr>
                <w:lang w:val="en-US"/>
              </w:rPr>
              <w:t xml:space="preserve"> </w:t>
            </w:r>
            <w:proofErr w:type="spellStart"/>
            <w:r w:rsidR="00D379F6" w:rsidRPr="00464E27">
              <w:rPr>
                <w:lang w:val="en-US"/>
              </w:rPr>
              <w:t>confirmarea</w:t>
            </w:r>
            <w:proofErr w:type="spellEnd"/>
            <w:r w:rsidR="00D379F6" w:rsidRPr="00464E27">
              <w:rPr>
                <w:lang w:val="en-US"/>
              </w:rPr>
              <w:t xml:space="preserve"> </w:t>
            </w:r>
            <w:proofErr w:type="spellStart"/>
            <w:r w:rsidR="00D379F6" w:rsidRPr="00464E27">
              <w:rPr>
                <w:lang w:val="en-US"/>
              </w:rPr>
              <w:t>celor</w:t>
            </w:r>
            <w:proofErr w:type="spellEnd"/>
            <w:r w:rsidR="00D379F6" w:rsidRPr="00464E27">
              <w:rPr>
                <w:lang w:val="en-US"/>
              </w:rPr>
              <w:t xml:space="preserve"> </w:t>
            </w:r>
            <w:proofErr w:type="spellStart"/>
            <w:r w:rsidR="00D379F6" w:rsidRPr="00464E27">
              <w:rPr>
                <w:lang w:val="en-US"/>
              </w:rPr>
              <w:t>menţionate</w:t>
            </w:r>
            <w:proofErr w:type="spellEnd"/>
            <w:r w:rsidR="00D379F6" w:rsidRPr="00464E27">
              <w:rPr>
                <w:lang w:val="en-US"/>
              </w:rPr>
              <w:t xml:space="preserve">, </w:t>
            </w:r>
            <w:proofErr w:type="spellStart"/>
            <w:r w:rsidR="009D3792" w:rsidRPr="00464E27">
              <w:rPr>
                <w:lang w:val="en-US"/>
              </w:rPr>
              <w:t>p</w:t>
            </w:r>
            <w:r w:rsidR="00D379F6" w:rsidRPr="00464E27">
              <w:rPr>
                <w:lang w:val="en-US"/>
              </w:rPr>
              <w:t>ărţile</w:t>
            </w:r>
            <w:proofErr w:type="spellEnd"/>
            <w:r w:rsidR="00D379F6" w:rsidRPr="00464E27">
              <w:rPr>
                <w:lang w:val="en-US"/>
              </w:rPr>
              <w:t xml:space="preserve"> au </w:t>
            </w:r>
            <w:proofErr w:type="spellStart"/>
            <w:r w:rsidR="00D379F6" w:rsidRPr="00464E27">
              <w:rPr>
                <w:lang w:val="en-US"/>
              </w:rPr>
              <w:t>semnat</w:t>
            </w:r>
            <w:proofErr w:type="spellEnd"/>
            <w:r w:rsidR="00D379F6" w:rsidRPr="00464E27">
              <w:rPr>
                <w:lang w:val="en-US"/>
              </w:rPr>
              <w:t xml:space="preserve"> </w:t>
            </w:r>
            <w:proofErr w:type="spellStart"/>
            <w:r w:rsidR="00D379F6" w:rsidRPr="00464E27">
              <w:rPr>
                <w:lang w:val="en-US"/>
              </w:rPr>
              <w:t>prezentul</w:t>
            </w:r>
            <w:proofErr w:type="spellEnd"/>
            <w:r w:rsidR="00D379F6" w:rsidRPr="00464E27">
              <w:rPr>
                <w:lang w:val="en-US"/>
              </w:rPr>
              <w:t xml:space="preserve"> Contract </w:t>
            </w:r>
            <w:proofErr w:type="spellStart"/>
            <w:r w:rsidR="00D379F6" w:rsidRPr="00464E27">
              <w:rPr>
                <w:lang w:val="en-US"/>
              </w:rPr>
              <w:t>în</w:t>
            </w:r>
            <w:proofErr w:type="spellEnd"/>
            <w:r w:rsidR="00D379F6" w:rsidRPr="00464E27">
              <w:rPr>
                <w:lang w:val="en-US"/>
              </w:rPr>
              <w:t xml:space="preserve"> </w:t>
            </w:r>
            <w:proofErr w:type="spellStart"/>
            <w:r w:rsidR="00D379F6" w:rsidRPr="00464E27">
              <w:rPr>
                <w:lang w:val="en-US"/>
              </w:rPr>
              <w:t>conformitate</w:t>
            </w:r>
            <w:proofErr w:type="spellEnd"/>
            <w:r w:rsidR="00D379F6" w:rsidRPr="00464E27">
              <w:rPr>
                <w:lang w:val="en-US"/>
              </w:rPr>
              <w:t xml:space="preserve"> cu </w:t>
            </w:r>
            <w:proofErr w:type="spellStart"/>
            <w:r w:rsidR="00D379F6" w:rsidRPr="00464E27">
              <w:rPr>
                <w:lang w:val="en-US"/>
              </w:rPr>
              <w:t>legislaţia</w:t>
            </w:r>
            <w:proofErr w:type="spellEnd"/>
            <w:r w:rsidR="00D379F6" w:rsidRPr="00464E27">
              <w:rPr>
                <w:lang w:val="en-US"/>
              </w:rPr>
              <w:t xml:space="preserve"> </w:t>
            </w:r>
            <w:proofErr w:type="spellStart"/>
            <w:r w:rsidR="00D379F6" w:rsidRPr="00464E27">
              <w:rPr>
                <w:lang w:val="en-US"/>
              </w:rPr>
              <w:t>Republicii</w:t>
            </w:r>
            <w:proofErr w:type="spellEnd"/>
            <w:r w:rsidR="00D379F6" w:rsidRPr="00464E27">
              <w:rPr>
                <w:lang w:val="en-US"/>
              </w:rPr>
              <w:t xml:space="preserve"> Moldova, la data </w:t>
            </w:r>
            <w:proofErr w:type="spellStart"/>
            <w:r w:rsidR="00D379F6" w:rsidRPr="00464E27">
              <w:rPr>
                <w:lang w:val="en-US"/>
              </w:rPr>
              <w:t>şi</w:t>
            </w:r>
            <w:proofErr w:type="spellEnd"/>
            <w:r w:rsidR="00D379F6" w:rsidRPr="00464E27">
              <w:rPr>
                <w:lang w:val="en-US"/>
              </w:rPr>
              <w:t xml:space="preserve"> </w:t>
            </w:r>
            <w:proofErr w:type="spellStart"/>
            <w:r w:rsidR="00D379F6" w:rsidRPr="00464E27">
              <w:rPr>
                <w:lang w:val="en-US"/>
              </w:rPr>
              <w:t>anul</w:t>
            </w:r>
            <w:proofErr w:type="spellEnd"/>
            <w:r w:rsidR="00D379F6" w:rsidRPr="00464E27">
              <w:rPr>
                <w:lang w:val="en-US"/>
              </w:rPr>
              <w:t xml:space="preserve"> indicate, </w:t>
            </w:r>
            <w:proofErr w:type="spellStart"/>
            <w:r w:rsidR="00460653" w:rsidRPr="00464E27">
              <w:rPr>
                <w:lang w:val="en-US"/>
              </w:rPr>
              <w:t>fiind</w:t>
            </w:r>
            <w:proofErr w:type="spellEnd"/>
            <w:r w:rsidR="00460653" w:rsidRPr="00464E27">
              <w:rPr>
                <w:lang w:val="en-US"/>
              </w:rPr>
              <w:t xml:space="preserve"> </w:t>
            </w:r>
            <w:proofErr w:type="spellStart"/>
            <w:r w:rsidR="00460653" w:rsidRPr="00313705">
              <w:rPr>
                <w:b/>
                <w:lang w:val="en-US"/>
              </w:rPr>
              <w:t>valabil</w:t>
            </w:r>
            <w:proofErr w:type="spellEnd"/>
            <w:r w:rsidR="00460653" w:rsidRPr="00313705">
              <w:rPr>
                <w:b/>
                <w:lang w:val="en-US"/>
              </w:rPr>
              <w:t xml:space="preserve"> </w:t>
            </w:r>
            <w:proofErr w:type="spellStart"/>
            <w:r w:rsidR="00460653" w:rsidRPr="00313705">
              <w:rPr>
                <w:b/>
                <w:lang w:val="en-US"/>
              </w:rPr>
              <w:t>până</w:t>
            </w:r>
            <w:proofErr w:type="spellEnd"/>
            <w:r w:rsidR="00460653" w:rsidRPr="00313705">
              <w:rPr>
                <w:b/>
                <w:lang w:val="en-US"/>
              </w:rPr>
              <w:t xml:space="preserve"> la </w:t>
            </w:r>
            <w:r w:rsidR="00313705" w:rsidRPr="00313705">
              <w:rPr>
                <w:b/>
                <w:lang w:val="en-US"/>
              </w:rPr>
              <w:t>31.12.202</w:t>
            </w:r>
            <w:r w:rsidR="0033794D">
              <w:rPr>
                <w:b/>
                <w:lang w:val="en-US"/>
              </w:rPr>
              <w:t>5</w:t>
            </w:r>
            <w:r w:rsidR="00684D44" w:rsidRPr="00464E27">
              <w:rPr>
                <w:lang w:val="en-US"/>
              </w:rPr>
              <w:t>/</w:t>
            </w:r>
            <w:proofErr w:type="spellStart"/>
            <w:r w:rsidR="00D379F6" w:rsidRPr="00464E27">
              <w:rPr>
                <w:lang w:val="en-US"/>
              </w:rPr>
              <w:t>recepția</w:t>
            </w:r>
            <w:proofErr w:type="spellEnd"/>
            <w:r w:rsidR="00D379F6" w:rsidRPr="00464E27">
              <w:rPr>
                <w:lang w:val="en-US"/>
              </w:rPr>
              <w:t xml:space="preserve"> </w:t>
            </w:r>
            <w:proofErr w:type="spellStart"/>
            <w:r w:rsidR="00D379F6" w:rsidRPr="00464E27">
              <w:rPr>
                <w:lang w:val="en-US"/>
              </w:rPr>
              <w:t>finală</w:t>
            </w:r>
            <w:proofErr w:type="spellEnd"/>
            <w:r w:rsidR="00D379F6" w:rsidRPr="00464E27">
              <w:rPr>
                <w:lang w:val="en-US"/>
              </w:rPr>
              <w:t xml:space="preserve"> a </w:t>
            </w:r>
            <w:proofErr w:type="spellStart"/>
            <w:r w:rsidR="00D379F6" w:rsidRPr="00464E27">
              <w:rPr>
                <w:lang w:val="en-US"/>
              </w:rPr>
              <w:t>lucrărilor</w:t>
            </w:r>
            <w:proofErr w:type="spellEnd"/>
          </w:p>
          <w:p w14:paraId="76948382" w14:textId="77777777" w:rsidR="004E0528" w:rsidRDefault="004E0528" w:rsidP="004E0528">
            <w:pPr>
              <w:pStyle w:val="NormalWeb"/>
              <w:tabs>
                <w:tab w:val="left" w:pos="567"/>
                <w:tab w:val="left" w:pos="4005"/>
              </w:tabs>
              <w:contextualSpacing/>
              <w:rPr>
                <w:lang w:val="en-US"/>
              </w:rPr>
            </w:pPr>
          </w:p>
          <w:p w14:paraId="3A85FFB3" w14:textId="77777777" w:rsidR="004E0528" w:rsidRDefault="004E0528" w:rsidP="004E0528">
            <w:pPr>
              <w:pStyle w:val="NormalWeb"/>
              <w:tabs>
                <w:tab w:val="left" w:pos="567"/>
                <w:tab w:val="left" w:pos="4005"/>
              </w:tabs>
              <w:contextualSpacing/>
              <w:rPr>
                <w:lang w:val="en-US"/>
              </w:rPr>
            </w:pPr>
          </w:p>
          <w:p w14:paraId="41AF380A" w14:textId="77777777" w:rsidR="004E0528" w:rsidRDefault="004E0528" w:rsidP="004E0528">
            <w:pPr>
              <w:pStyle w:val="NormalWeb"/>
              <w:tabs>
                <w:tab w:val="left" w:pos="567"/>
                <w:tab w:val="left" w:pos="4005"/>
              </w:tabs>
              <w:contextualSpacing/>
              <w:rPr>
                <w:lang w:val="en-US"/>
              </w:rPr>
            </w:pPr>
          </w:p>
          <w:p w14:paraId="7A05B271" w14:textId="77777777" w:rsidR="004E0528" w:rsidRDefault="004E0528" w:rsidP="004E0528">
            <w:pPr>
              <w:pStyle w:val="NormalWeb"/>
              <w:tabs>
                <w:tab w:val="left" w:pos="567"/>
                <w:tab w:val="left" w:pos="4005"/>
              </w:tabs>
              <w:contextualSpacing/>
              <w:rPr>
                <w:lang w:val="en-US"/>
              </w:rPr>
            </w:pPr>
          </w:p>
          <w:p w14:paraId="479B9EF3" w14:textId="77777777" w:rsidR="004E0528" w:rsidRDefault="004E0528" w:rsidP="004E0528">
            <w:pPr>
              <w:pStyle w:val="NormalWeb"/>
              <w:tabs>
                <w:tab w:val="left" w:pos="567"/>
                <w:tab w:val="left" w:pos="4005"/>
              </w:tabs>
              <w:contextualSpacing/>
              <w:rPr>
                <w:lang w:val="en-US"/>
              </w:rPr>
            </w:pPr>
          </w:p>
          <w:p w14:paraId="382D9A88" w14:textId="77777777" w:rsidR="004E0528" w:rsidRDefault="004E0528" w:rsidP="004E0528">
            <w:pPr>
              <w:pStyle w:val="NormalWeb"/>
              <w:tabs>
                <w:tab w:val="left" w:pos="567"/>
                <w:tab w:val="left" w:pos="4005"/>
              </w:tabs>
              <w:contextualSpacing/>
              <w:rPr>
                <w:lang w:val="en-US"/>
              </w:rPr>
            </w:pPr>
          </w:p>
          <w:p w14:paraId="488E2D78" w14:textId="77777777" w:rsidR="004E0528" w:rsidRDefault="004E0528" w:rsidP="00095445">
            <w:pPr>
              <w:pStyle w:val="NormalWeb"/>
              <w:tabs>
                <w:tab w:val="left" w:pos="567"/>
                <w:tab w:val="left" w:pos="4005"/>
              </w:tabs>
              <w:ind w:firstLine="0"/>
              <w:contextualSpacing/>
              <w:rPr>
                <w:lang w:val="en-US"/>
              </w:rPr>
            </w:pPr>
          </w:p>
          <w:p w14:paraId="11733B2C" w14:textId="77777777" w:rsidR="004E0528" w:rsidRDefault="004E0528" w:rsidP="004E0528">
            <w:pPr>
              <w:pStyle w:val="NormalWeb"/>
              <w:tabs>
                <w:tab w:val="left" w:pos="567"/>
                <w:tab w:val="left" w:pos="4005"/>
              </w:tabs>
              <w:contextualSpacing/>
              <w:rPr>
                <w:lang w:val="en-US"/>
              </w:rPr>
            </w:pPr>
          </w:p>
          <w:p w14:paraId="0CB1D404" w14:textId="77777777" w:rsidR="009240DD" w:rsidRDefault="009240DD" w:rsidP="007600D5">
            <w:pPr>
              <w:pStyle w:val="NormalWeb"/>
              <w:tabs>
                <w:tab w:val="left" w:pos="567"/>
                <w:tab w:val="left" w:pos="4005"/>
              </w:tabs>
              <w:ind w:firstLine="0"/>
              <w:contextualSpacing/>
              <w:rPr>
                <w:lang w:val="en-US"/>
              </w:rPr>
            </w:pPr>
          </w:p>
          <w:p w14:paraId="1D1F4671" w14:textId="77777777" w:rsidR="006D6485" w:rsidRPr="00FF430B" w:rsidRDefault="006D6485" w:rsidP="006D6485">
            <w:pPr>
              <w:pStyle w:val="ListParagraph"/>
              <w:numPr>
                <w:ilvl w:val="3"/>
                <w:numId w:val="3"/>
              </w:numPr>
              <w:tabs>
                <w:tab w:val="left" w:pos="2295"/>
              </w:tabs>
            </w:pPr>
            <w:r w:rsidRPr="00FF430B">
              <w:rPr>
                <w:b/>
              </w:rPr>
              <w:t xml:space="preserve">PARTEA CE ȚINE DE CONDIȚIILE </w:t>
            </w:r>
          </w:p>
          <w:p w14:paraId="53DE1E3D" w14:textId="77777777" w:rsidR="006D6485" w:rsidRPr="00FF430B" w:rsidRDefault="006D6485" w:rsidP="006D6485">
            <w:pPr>
              <w:pStyle w:val="ListParagraph"/>
              <w:numPr>
                <w:ilvl w:val="0"/>
                <w:numId w:val="0"/>
              </w:numPr>
              <w:tabs>
                <w:tab w:val="left" w:pos="2295"/>
              </w:tabs>
              <w:ind w:left="3240"/>
            </w:pPr>
            <w:r w:rsidRPr="00FF430B">
              <w:rPr>
                <w:b/>
              </w:rPr>
              <w:t>SPECIALE A CONTRACTULUI</w:t>
            </w:r>
          </w:p>
          <w:p w14:paraId="0B3AE50D" w14:textId="77777777" w:rsidR="006D6485" w:rsidRPr="00FF430B" w:rsidRDefault="006D6485" w:rsidP="006D6485">
            <w:pPr>
              <w:jc w:val="center"/>
            </w:pPr>
            <w:r w:rsidRPr="00FF430B">
              <w:t xml:space="preserve">             (</w:t>
            </w:r>
            <w:r w:rsidRPr="00FF430B">
              <w:rPr>
                <w:sz w:val="20"/>
                <w:szCs w:val="20"/>
              </w:rPr>
              <w:t>LA NECESITATE)</w:t>
            </w:r>
          </w:p>
          <w:p w14:paraId="6D71E3DC" w14:textId="77777777" w:rsidR="006D6485" w:rsidRPr="00FF430B" w:rsidRDefault="006D6485" w:rsidP="006D6485">
            <w:pPr>
              <w:tabs>
                <w:tab w:val="left" w:pos="567"/>
                <w:tab w:val="left" w:pos="4005"/>
              </w:tabs>
              <w:jc w:val="both"/>
            </w:pPr>
          </w:p>
          <w:p w14:paraId="453F5B58" w14:textId="77777777" w:rsidR="006D6485" w:rsidRDefault="006D6485" w:rsidP="006D6485">
            <w:pPr>
              <w:tabs>
                <w:tab w:val="left" w:pos="567"/>
                <w:tab w:val="left" w:pos="4005"/>
              </w:tabs>
              <w:jc w:val="both"/>
            </w:pPr>
          </w:p>
          <w:p w14:paraId="2AA01284" w14:textId="77777777" w:rsidR="006D6485" w:rsidRPr="00FF430B" w:rsidRDefault="006D6485" w:rsidP="006D6485">
            <w:pPr>
              <w:tabs>
                <w:tab w:val="left" w:pos="567"/>
                <w:tab w:val="left" w:pos="4005"/>
              </w:tabs>
              <w:jc w:val="both"/>
            </w:pPr>
          </w:p>
          <w:p w14:paraId="59F319BC" w14:textId="77777777" w:rsidR="006D6485" w:rsidRPr="00FF430B" w:rsidRDefault="006D6485" w:rsidP="006D6485">
            <w:pPr>
              <w:pStyle w:val="ListParagraph"/>
              <w:numPr>
                <w:ilvl w:val="0"/>
                <w:numId w:val="15"/>
              </w:numPr>
              <w:tabs>
                <w:tab w:val="clear" w:pos="1134"/>
              </w:tabs>
              <w:spacing w:line="276" w:lineRule="auto"/>
              <w:ind w:left="0"/>
              <w:contextualSpacing/>
            </w:pPr>
            <w:r w:rsidRPr="00FF430B">
              <w:rPr>
                <w:b/>
              </w:rPr>
              <w:t xml:space="preserve">                 RECHIZITELE JURIDICE, POŞTALE ŞI DE PLĂŢI ALE PĂRŢILOR</w:t>
            </w:r>
          </w:p>
          <w:p w14:paraId="5E2F1B95" w14:textId="77777777" w:rsidR="006D6485" w:rsidRPr="00FF430B" w:rsidRDefault="006D6485" w:rsidP="006D6485">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D6485" w:rsidRPr="00EC30C2" w14:paraId="2E1559D9" w14:textId="77777777" w:rsidTr="0097549E">
              <w:trPr>
                <w:jc w:val="center"/>
              </w:trPr>
              <w:tc>
                <w:tcPr>
                  <w:tcW w:w="5163" w:type="dxa"/>
                  <w:tcBorders>
                    <w:top w:val="nil"/>
                    <w:left w:val="nil"/>
                    <w:bottom w:val="nil"/>
                    <w:right w:val="nil"/>
                  </w:tcBorders>
                </w:tcPr>
                <w:p w14:paraId="50421E9C" w14:textId="77777777" w:rsidR="006D6485" w:rsidRPr="00FF430B" w:rsidRDefault="006D6485" w:rsidP="0097549E">
                  <w:pPr>
                    <w:tabs>
                      <w:tab w:val="left" w:pos="3295"/>
                    </w:tabs>
                    <w:jc w:val="center"/>
                    <w:rPr>
                      <w:b/>
                    </w:rPr>
                  </w:pPr>
                  <w:r w:rsidRPr="00FF430B">
                    <w:rPr>
                      <w:b/>
                      <w:iCs/>
                    </w:rPr>
                    <w:t>ANTREPRENORUL</w:t>
                  </w:r>
                </w:p>
              </w:tc>
              <w:tc>
                <w:tcPr>
                  <w:tcW w:w="4927" w:type="dxa"/>
                  <w:tcBorders>
                    <w:top w:val="nil"/>
                    <w:left w:val="nil"/>
                    <w:bottom w:val="nil"/>
                    <w:right w:val="nil"/>
                  </w:tcBorders>
                </w:tcPr>
                <w:p w14:paraId="139D2DB4" w14:textId="77777777" w:rsidR="006D6485" w:rsidRPr="000014B7" w:rsidRDefault="006D6485" w:rsidP="0097549E">
                  <w:pPr>
                    <w:tabs>
                      <w:tab w:val="left" w:pos="1134"/>
                      <w:tab w:val="left" w:pos="4680"/>
                      <w:tab w:val="left" w:pos="7020"/>
                    </w:tabs>
                    <w:suppressAutoHyphens/>
                    <w:jc w:val="both"/>
                  </w:pPr>
                  <w:r w:rsidRPr="000014B7">
                    <w:rPr>
                      <w:iCs/>
                    </w:rPr>
                    <w:t>BENEFICIARUL</w:t>
                  </w:r>
                  <w:r w:rsidRPr="000014B7">
                    <w:t xml:space="preserve"> </w:t>
                  </w:r>
                </w:p>
                <w:p w14:paraId="5E59977C" w14:textId="4540DD2B" w:rsidR="006D6485" w:rsidRPr="000014B7" w:rsidRDefault="00C35AEC" w:rsidP="00C35AEC">
                  <w:pPr>
                    <w:spacing w:after="120"/>
                    <w:ind w:left="360" w:hanging="360"/>
                  </w:pPr>
                  <w:r w:rsidRPr="00C35AEC">
                    <w:rPr>
                      <w:b/>
                      <w:i/>
                      <w:color w:val="000000" w:themeColor="text1"/>
                    </w:rPr>
                    <w:t xml:space="preserve">IMSP </w:t>
                  </w:r>
                  <w:proofErr w:type="spellStart"/>
                  <w:r w:rsidRPr="00C35AEC">
                    <w:rPr>
                      <w:b/>
                      <w:i/>
                      <w:color w:val="000000" w:themeColor="text1"/>
                    </w:rPr>
                    <w:t>Centrul</w:t>
                  </w:r>
                  <w:proofErr w:type="spellEnd"/>
                  <w:r w:rsidRPr="00C35AEC">
                    <w:rPr>
                      <w:b/>
                      <w:i/>
                      <w:color w:val="000000" w:themeColor="text1"/>
                    </w:rPr>
                    <w:t xml:space="preserve"> de Sănătate Cotiujenii Mari</w:t>
                  </w:r>
                </w:p>
              </w:tc>
            </w:tr>
            <w:tr w:rsidR="006D6485" w:rsidRPr="00EC30C2" w14:paraId="26E8C03A" w14:textId="77777777" w:rsidTr="0097549E">
              <w:trPr>
                <w:jc w:val="center"/>
              </w:trPr>
              <w:tc>
                <w:tcPr>
                  <w:tcW w:w="5163" w:type="dxa"/>
                  <w:tcBorders>
                    <w:top w:val="nil"/>
                    <w:left w:val="nil"/>
                    <w:bottom w:val="nil"/>
                    <w:right w:val="nil"/>
                  </w:tcBorders>
                  <w:vAlign w:val="center"/>
                </w:tcPr>
                <w:p w14:paraId="04249F98" w14:textId="77777777" w:rsidR="006D6485" w:rsidRPr="00FF430B" w:rsidRDefault="006D6485" w:rsidP="0097549E">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0C0B41D2" w14:textId="6282A19E" w:rsidR="006D6485" w:rsidRPr="00C35AEC" w:rsidRDefault="006D6485" w:rsidP="0097549E">
                  <w:pPr>
                    <w:tabs>
                      <w:tab w:val="left" w:pos="1134"/>
                      <w:tab w:val="left" w:pos="4680"/>
                      <w:tab w:val="left" w:pos="7020"/>
                    </w:tabs>
                    <w:suppressAutoHyphens/>
                    <w:jc w:val="both"/>
                  </w:pPr>
                  <w:r w:rsidRPr="000014B7">
                    <w:t xml:space="preserve">  Adresa poştală: </w:t>
                  </w:r>
                  <w:r w:rsidR="00C35AEC" w:rsidRPr="00C35AEC">
                    <w:rPr>
                      <w:b/>
                      <w:bCs/>
                    </w:rPr>
                    <w:t>com. Cotiujenii Mari, r. Șoldănești, MD-7216</w:t>
                  </w:r>
                </w:p>
              </w:tc>
            </w:tr>
            <w:tr w:rsidR="006D6485" w:rsidRPr="00EC30C2" w14:paraId="27229051" w14:textId="77777777" w:rsidTr="0097549E">
              <w:trPr>
                <w:jc w:val="center"/>
              </w:trPr>
              <w:tc>
                <w:tcPr>
                  <w:tcW w:w="5163" w:type="dxa"/>
                  <w:tcBorders>
                    <w:top w:val="nil"/>
                    <w:left w:val="nil"/>
                    <w:bottom w:val="nil"/>
                    <w:right w:val="nil"/>
                  </w:tcBorders>
                  <w:vAlign w:val="center"/>
                </w:tcPr>
                <w:p w14:paraId="4A23279E" w14:textId="77777777" w:rsidR="006D6485" w:rsidRPr="00FF430B" w:rsidRDefault="006D6485" w:rsidP="0097549E">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41B3BB3B" w14:textId="443D0F4C" w:rsidR="006D6485" w:rsidRPr="000014B7" w:rsidRDefault="006D6485" w:rsidP="0097549E">
                  <w:pPr>
                    <w:tabs>
                      <w:tab w:val="left" w:pos="1134"/>
                      <w:tab w:val="left" w:pos="4680"/>
                      <w:tab w:val="left" w:pos="7020"/>
                    </w:tabs>
                    <w:suppressAutoHyphens/>
                    <w:jc w:val="both"/>
                  </w:pPr>
                  <w:r w:rsidRPr="000014B7">
                    <w:t xml:space="preserve">  Telefon: </w:t>
                  </w:r>
                  <w:r w:rsidR="00700DDB" w:rsidRPr="00700DDB">
                    <w:rPr>
                      <w:b/>
                      <w:bCs/>
                      <w:shd w:val="clear" w:color="auto" w:fill="FFFFFF"/>
                    </w:rPr>
                    <w:t>+(373) 027</w:t>
                  </w:r>
                  <w:r w:rsidR="00C35AEC">
                    <w:rPr>
                      <w:b/>
                      <w:bCs/>
                      <w:shd w:val="clear" w:color="auto" w:fill="FFFFFF"/>
                    </w:rPr>
                    <w:t>274350</w:t>
                  </w:r>
                </w:p>
              </w:tc>
            </w:tr>
            <w:tr w:rsidR="006D6485" w:rsidRPr="00EC30C2" w14:paraId="4A4451C7" w14:textId="77777777" w:rsidTr="0097549E">
              <w:trPr>
                <w:jc w:val="center"/>
              </w:trPr>
              <w:tc>
                <w:tcPr>
                  <w:tcW w:w="5163" w:type="dxa"/>
                  <w:tcBorders>
                    <w:top w:val="nil"/>
                    <w:left w:val="nil"/>
                    <w:bottom w:val="nil"/>
                    <w:right w:val="nil"/>
                  </w:tcBorders>
                  <w:vAlign w:val="center"/>
                </w:tcPr>
                <w:p w14:paraId="74072AA5" w14:textId="77777777" w:rsidR="006D6485" w:rsidRPr="00FF430B" w:rsidRDefault="006D6485" w:rsidP="0097549E">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51FBF71F" w14:textId="78EA1592" w:rsidR="006D6485" w:rsidRPr="000014B7" w:rsidRDefault="006D6485" w:rsidP="0097549E">
                  <w:pPr>
                    <w:tabs>
                      <w:tab w:val="left" w:pos="1134"/>
                      <w:tab w:val="left" w:pos="4680"/>
                      <w:tab w:val="left" w:pos="7020"/>
                    </w:tabs>
                    <w:suppressAutoHyphens/>
                    <w:jc w:val="both"/>
                  </w:pPr>
                  <w:r w:rsidRPr="000014B7">
                    <w:t xml:space="preserve">  Cod fiscal: </w:t>
                  </w:r>
                  <w:r w:rsidR="00C35AEC" w:rsidRPr="00B16790">
                    <w:rPr>
                      <w:b/>
                      <w:i/>
                      <w:color w:val="000000" w:themeColor="text1"/>
                      <w:lang w:val="en-US"/>
                    </w:rPr>
                    <w:t>10</w:t>
                  </w:r>
                  <w:r w:rsidR="00C35AEC">
                    <w:rPr>
                      <w:b/>
                      <w:i/>
                      <w:color w:val="000000" w:themeColor="text1"/>
                      <w:lang w:val="en-US"/>
                    </w:rPr>
                    <w:t>12606000910</w:t>
                  </w:r>
                </w:p>
              </w:tc>
            </w:tr>
            <w:tr w:rsidR="006D6485" w:rsidRPr="00EC30C2" w14:paraId="4487AE2F" w14:textId="77777777" w:rsidTr="0097549E">
              <w:trPr>
                <w:jc w:val="center"/>
              </w:trPr>
              <w:tc>
                <w:tcPr>
                  <w:tcW w:w="5163" w:type="dxa"/>
                  <w:tcBorders>
                    <w:top w:val="nil"/>
                    <w:left w:val="nil"/>
                    <w:bottom w:val="nil"/>
                    <w:right w:val="nil"/>
                  </w:tcBorders>
                  <w:vAlign w:val="center"/>
                </w:tcPr>
                <w:p w14:paraId="3A022040" w14:textId="77777777" w:rsidR="006D6485" w:rsidRPr="00FF430B" w:rsidRDefault="006D6485" w:rsidP="0097549E">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E9C12BC" w14:textId="77777777" w:rsidR="006D6485" w:rsidRPr="000014B7" w:rsidRDefault="006D6485" w:rsidP="0097549E">
                  <w:pPr>
                    <w:tabs>
                      <w:tab w:val="left" w:pos="1134"/>
                      <w:tab w:val="left" w:pos="4680"/>
                      <w:tab w:val="left" w:pos="7020"/>
                    </w:tabs>
                    <w:suppressAutoHyphens/>
                    <w:jc w:val="both"/>
                  </w:pPr>
                  <w:r w:rsidRPr="000014B7">
                    <w:t xml:space="preserve">  Banca: </w:t>
                  </w:r>
                  <w:r w:rsidRPr="001A5FF3">
                    <w:rPr>
                      <w:b/>
                    </w:rPr>
                    <w:t>TREZMD2X</w:t>
                  </w:r>
                </w:p>
              </w:tc>
            </w:tr>
            <w:tr w:rsidR="006D6485" w:rsidRPr="00EC30C2" w14:paraId="30D10598" w14:textId="77777777" w:rsidTr="0097549E">
              <w:trPr>
                <w:jc w:val="center"/>
              </w:trPr>
              <w:tc>
                <w:tcPr>
                  <w:tcW w:w="5163" w:type="dxa"/>
                  <w:tcBorders>
                    <w:top w:val="nil"/>
                    <w:left w:val="nil"/>
                    <w:bottom w:val="nil"/>
                    <w:right w:val="nil"/>
                  </w:tcBorders>
                  <w:vAlign w:val="center"/>
                </w:tcPr>
                <w:p w14:paraId="24320C87" w14:textId="77777777" w:rsidR="006D6485" w:rsidRPr="00FF430B" w:rsidRDefault="006D6485" w:rsidP="0097549E">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2F176D83" w14:textId="3961C81A" w:rsidR="006D6485" w:rsidRPr="000014B7" w:rsidRDefault="006D6485" w:rsidP="0097549E">
                  <w:pPr>
                    <w:tabs>
                      <w:tab w:val="left" w:pos="1134"/>
                      <w:tab w:val="left" w:pos="4680"/>
                      <w:tab w:val="left" w:pos="7020"/>
                    </w:tabs>
                    <w:suppressAutoHyphens/>
                    <w:jc w:val="both"/>
                  </w:pPr>
                </w:p>
              </w:tc>
            </w:tr>
            <w:tr w:rsidR="006D6485" w:rsidRPr="00EC30C2" w14:paraId="13DC899B" w14:textId="77777777" w:rsidTr="0097549E">
              <w:trPr>
                <w:jc w:val="center"/>
              </w:trPr>
              <w:tc>
                <w:tcPr>
                  <w:tcW w:w="5163" w:type="dxa"/>
                  <w:tcBorders>
                    <w:top w:val="nil"/>
                    <w:left w:val="nil"/>
                    <w:bottom w:val="nil"/>
                    <w:right w:val="nil"/>
                  </w:tcBorders>
                  <w:vAlign w:val="center"/>
                </w:tcPr>
                <w:p w14:paraId="5DD06B3D" w14:textId="77777777" w:rsidR="006D6485" w:rsidRPr="00FF430B" w:rsidRDefault="006D6485" w:rsidP="0097549E">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FAEE6E4" w14:textId="292CFDFC" w:rsidR="006B499D" w:rsidRPr="006B499D" w:rsidRDefault="006D6485" w:rsidP="00F12B51">
                  <w:pPr>
                    <w:tabs>
                      <w:tab w:val="left" w:pos="1134"/>
                      <w:tab w:val="left" w:pos="4680"/>
                      <w:tab w:val="left" w:pos="7020"/>
                    </w:tabs>
                    <w:suppressAutoHyphens/>
                    <w:jc w:val="both"/>
                    <w:rPr>
                      <w:b/>
                    </w:rPr>
                  </w:pPr>
                  <w:r w:rsidRPr="000014B7">
                    <w:t xml:space="preserve">  IBAN</w:t>
                  </w:r>
                  <w:r w:rsidR="00586111">
                    <w:rPr>
                      <w:lang w:val="en-US"/>
                    </w:rPr>
                    <w:t>:</w:t>
                  </w:r>
                  <w:r w:rsidR="00700DDB">
                    <w:rPr>
                      <w:b/>
                      <w:bCs/>
                      <w:i/>
                      <w:iCs/>
                      <w:sz w:val="23"/>
                      <w:szCs w:val="23"/>
                    </w:rPr>
                    <w:t xml:space="preserve"> MD</w:t>
                  </w:r>
                  <w:r w:rsidR="00C35AEC">
                    <w:rPr>
                      <w:b/>
                      <w:bCs/>
                      <w:i/>
                      <w:iCs/>
                      <w:sz w:val="23"/>
                      <w:szCs w:val="23"/>
                    </w:rPr>
                    <w:t>59</w:t>
                  </w:r>
                  <w:r w:rsidR="00700DDB">
                    <w:rPr>
                      <w:b/>
                      <w:bCs/>
                      <w:i/>
                      <w:iCs/>
                      <w:sz w:val="23"/>
                      <w:szCs w:val="23"/>
                    </w:rPr>
                    <w:t>TRPCBO518430</w:t>
                  </w:r>
                  <w:r w:rsidR="00C35AEC">
                    <w:rPr>
                      <w:b/>
                      <w:bCs/>
                      <w:i/>
                      <w:iCs/>
                      <w:sz w:val="23"/>
                      <w:szCs w:val="23"/>
                    </w:rPr>
                    <w:t>A</w:t>
                  </w:r>
                  <w:r w:rsidR="00700DDB">
                    <w:rPr>
                      <w:b/>
                      <w:bCs/>
                      <w:i/>
                      <w:iCs/>
                      <w:sz w:val="23"/>
                      <w:szCs w:val="23"/>
                    </w:rPr>
                    <w:t>000</w:t>
                  </w:r>
                  <w:r w:rsidR="00C35AEC">
                    <w:rPr>
                      <w:b/>
                      <w:bCs/>
                      <w:i/>
                      <w:iCs/>
                      <w:sz w:val="23"/>
                      <w:szCs w:val="23"/>
                    </w:rPr>
                    <w:t>93</w:t>
                  </w:r>
                  <w:r w:rsidR="00700DDB">
                    <w:rPr>
                      <w:b/>
                      <w:bCs/>
                      <w:i/>
                      <w:iCs/>
                      <w:sz w:val="23"/>
                      <w:szCs w:val="23"/>
                    </w:rPr>
                    <w:t>AA</w:t>
                  </w:r>
                </w:p>
              </w:tc>
            </w:tr>
          </w:tbl>
          <w:p w14:paraId="0E97AB72" w14:textId="77777777" w:rsidR="006D6485" w:rsidRDefault="006D6485" w:rsidP="007600D5">
            <w:pPr>
              <w:pStyle w:val="NormalWeb"/>
              <w:tabs>
                <w:tab w:val="left" w:pos="567"/>
                <w:tab w:val="left" w:pos="4005"/>
              </w:tabs>
              <w:ind w:firstLine="0"/>
              <w:contextualSpacing/>
              <w:rPr>
                <w:lang w:val="en-US"/>
              </w:rPr>
            </w:pPr>
          </w:p>
          <w:p w14:paraId="6B98E75D" w14:textId="77777777" w:rsidR="009240DD" w:rsidRDefault="009240DD" w:rsidP="006D6485">
            <w:pPr>
              <w:pStyle w:val="NormalWeb"/>
              <w:tabs>
                <w:tab w:val="left" w:pos="567"/>
                <w:tab w:val="left" w:pos="4005"/>
              </w:tabs>
              <w:ind w:firstLine="0"/>
              <w:contextualSpacing/>
              <w:rPr>
                <w:lang w:val="en-US"/>
              </w:rPr>
            </w:pPr>
          </w:p>
          <w:p w14:paraId="63F0C867" w14:textId="77777777" w:rsidR="009240DD" w:rsidRPr="009240DD" w:rsidRDefault="009240DD" w:rsidP="009240DD">
            <w:pPr>
              <w:pStyle w:val="NormalWeb"/>
              <w:tabs>
                <w:tab w:val="left" w:pos="567"/>
                <w:tab w:val="left" w:pos="4005"/>
              </w:tabs>
              <w:contextualSpacing/>
              <w:rPr>
                <w:lang w:val="en-US"/>
              </w:rPr>
            </w:pPr>
          </w:p>
          <w:p w14:paraId="27450DBB" w14:textId="77777777" w:rsidR="00877B36" w:rsidRPr="00FF430B" w:rsidRDefault="00877B36" w:rsidP="00877B36">
            <w:pPr>
              <w:tabs>
                <w:tab w:val="left" w:pos="2295"/>
              </w:tabs>
              <w:jc w:val="both"/>
            </w:pPr>
          </w:p>
          <w:p w14:paraId="1F2C9182"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3CAE83CD" w14:textId="77777777" w:rsidTr="00021BB8">
              <w:trPr>
                <w:trHeight w:val="357"/>
                <w:jc w:val="center"/>
              </w:trPr>
              <w:tc>
                <w:tcPr>
                  <w:tcW w:w="5188" w:type="dxa"/>
                  <w:vAlign w:val="center"/>
                </w:tcPr>
                <w:p w14:paraId="0BD6E226" w14:textId="77777777" w:rsidR="00460653" w:rsidRPr="00FF430B" w:rsidRDefault="00460653" w:rsidP="00633782">
                  <w:pPr>
                    <w:jc w:val="center"/>
                    <w:rPr>
                      <w:b/>
                    </w:rPr>
                  </w:pPr>
                  <w:r w:rsidRPr="00FF430B">
                    <w:rPr>
                      <w:b/>
                    </w:rPr>
                    <w:t>ANTREPRENOR</w:t>
                  </w:r>
                </w:p>
              </w:tc>
              <w:tc>
                <w:tcPr>
                  <w:tcW w:w="4559" w:type="dxa"/>
                  <w:vAlign w:val="center"/>
                </w:tcPr>
                <w:p w14:paraId="4DAE8EF1" w14:textId="77777777" w:rsidR="00460653" w:rsidRPr="00FF430B" w:rsidRDefault="00460653" w:rsidP="00633782">
                  <w:pPr>
                    <w:jc w:val="center"/>
                    <w:rPr>
                      <w:b/>
                    </w:rPr>
                  </w:pPr>
                  <w:r w:rsidRPr="00FF430B">
                    <w:rPr>
                      <w:b/>
                    </w:rPr>
                    <w:t>BENEFICIAR</w:t>
                  </w:r>
                </w:p>
              </w:tc>
            </w:tr>
            <w:tr w:rsidR="00460653" w:rsidRPr="00EC30C2" w14:paraId="4E539658" w14:textId="77777777" w:rsidTr="00021BB8">
              <w:trPr>
                <w:trHeight w:val="357"/>
                <w:jc w:val="center"/>
              </w:trPr>
              <w:tc>
                <w:tcPr>
                  <w:tcW w:w="5188" w:type="dxa"/>
                  <w:vAlign w:val="center"/>
                </w:tcPr>
                <w:p w14:paraId="0E03178F" w14:textId="77777777" w:rsidR="00B96242" w:rsidRPr="00FF430B" w:rsidRDefault="00B96242" w:rsidP="00196AB4">
                  <w:pPr>
                    <w:jc w:val="both"/>
                    <w:rPr>
                      <w:b/>
                    </w:rPr>
                  </w:pPr>
                </w:p>
                <w:p w14:paraId="27AB7263" w14:textId="77777777" w:rsidR="00B96242" w:rsidRPr="00FF430B" w:rsidRDefault="00B96242" w:rsidP="00196AB4">
                  <w:pPr>
                    <w:jc w:val="both"/>
                    <w:rPr>
                      <w:b/>
                    </w:rPr>
                  </w:pPr>
                </w:p>
                <w:p w14:paraId="77500499" w14:textId="77777777" w:rsidR="00460653" w:rsidRPr="00FF430B" w:rsidRDefault="00460653" w:rsidP="003E7B03">
                  <w:pPr>
                    <w:jc w:val="both"/>
                    <w:rPr>
                      <w:b/>
                    </w:rPr>
                  </w:pPr>
                </w:p>
              </w:tc>
              <w:tc>
                <w:tcPr>
                  <w:tcW w:w="4559" w:type="dxa"/>
                  <w:vAlign w:val="center"/>
                </w:tcPr>
                <w:p w14:paraId="53CD4A1B" w14:textId="77777777" w:rsidR="00460653" w:rsidRPr="00FF430B" w:rsidRDefault="00460653" w:rsidP="00196AB4">
                  <w:pPr>
                    <w:jc w:val="both"/>
                    <w:rPr>
                      <w:b/>
                    </w:rPr>
                  </w:pPr>
                </w:p>
                <w:p w14:paraId="05A0D6A3" w14:textId="77777777" w:rsidR="00460653" w:rsidRPr="00FF430B" w:rsidRDefault="00460653" w:rsidP="00196AB4">
                  <w:pPr>
                    <w:jc w:val="both"/>
                    <w:rPr>
                      <w:b/>
                    </w:rPr>
                  </w:pPr>
                </w:p>
                <w:p w14:paraId="0656E31D" w14:textId="77777777" w:rsidR="00460653" w:rsidRPr="00FF430B" w:rsidRDefault="00460653" w:rsidP="003E7B03">
                  <w:pPr>
                    <w:jc w:val="both"/>
                    <w:rPr>
                      <w:b/>
                    </w:rPr>
                  </w:pPr>
                </w:p>
              </w:tc>
            </w:tr>
          </w:tbl>
          <w:p w14:paraId="77BB7A64" w14:textId="77777777" w:rsidR="007E709D" w:rsidRDefault="007E709D" w:rsidP="009240DD">
            <w:pPr>
              <w:tabs>
                <w:tab w:val="left" w:pos="2295"/>
              </w:tabs>
              <w:jc w:val="both"/>
            </w:pPr>
          </w:p>
          <w:p w14:paraId="6E535905" w14:textId="77777777" w:rsidR="00006D6D" w:rsidRDefault="00006D6D" w:rsidP="007E709D">
            <w:pPr>
              <w:jc w:val="both"/>
              <w:rPr>
                <w:sz w:val="28"/>
                <w:szCs w:val="28"/>
              </w:rPr>
            </w:pPr>
          </w:p>
          <w:p w14:paraId="0E8AF70D" w14:textId="77777777" w:rsidR="00CB5DE6" w:rsidRDefault="00CB5DE6" w:rsidP="007E709D">
            <w:pPr>
              <w:jc w:val="both"/>
              <w:rPr>
                <w:sz w:val="28"/>
                <w:szCs w:val="28"/>
              </w:rPr>
            </w:pPr>
          </w:p>
          <w:p w14:paraId="0434664C" w14:textId="77777777" w:rsidR="00CB5DE6" w:rsidRDefault="00CB5DE6" w:rsidP="007E709D">
            <w:pPr>
              <w:jc w:val="both"/>
              <w:rPr>
                <w:sz w:val="28"/>
                <w:szCs w:val="28"/>
              </w:rPr>
            </w:pPr>
          </w:p>
          <w:p w14:paraId="69452A67" w14:textId="77777777" w:rsidR="00CB5DE6" w:rsidRDefault="00CB5DE6" w:rsidP="007E709D">
            <w:pPr>
              <w:jc w:val="both"/>
              <w:rPr>
                <w:sz w:val="28"/>
                <w:szCs w:val="28"/>
              </w:rPr>
            </w:pPr>
          </w:p>
          <w:p w14:paraId="1D78A57C" w14:textId="77777777" w:rsidR="00CB5DE6" w:rsidRDefault="00CB5DE6" w:rsidP="007E709D">
            <w:pPr>
              <w:jc w:val="both"/>
              <w:rPr>
                <w:sz w:val="28"/>
                <w:szCs w:val="28"/>
              </w:rPr>
            </w:pPr>
          </w:p>
          <w:p w14:paraId="38714763" w14:textId="77777777" w:rsidR="00CB5DE6" w:rsidRDefault="00CB5DE6" w:rsidP="007E709D">
            <w:pPr>
              <w:jc w:val="both"/>
              <w:rPr>
                <w:sz w:val="28"/>
                <w:szCs w:val="28"/>
              </w:rPr>
            </w:pPr>
          </w:p>
          <w:p w14:paraId="6CCC636D" w14:textId="77777777" w:rsidR="00CB5DE6" w:rsidRDefault="00CB5DE6" w:rsidP="007E709D">
            <w:pPr>
              <w:jc w:val="both"/>
              <w:rPr>
                <w:sz w:val="28"/>
                <w:szCs w:val="28"/>
              </w:rPr>
            </w:pPr>
          </w:p>
          <w:p w14:paraId="780F2ADB" w14:textId="77777777" w:rsidR="00CB5DE6" w:rsidRDefault="00CB5DE6" w:rsidP="007E709D">
            <w:pPr>
              <w:jc w:val="both"/>
              <w:rPr>
                <w:sz w:val="28"/>
                <w:szCs w:val="28"/>
              </w:rPr>
            </w:pPr>
          </w:p>
          <w:p w14:paraId="78EC00E0" w14:textId="77777777" w:rsidR="00CB5DE6" w:rsidRDefault="00CB5DE6" w:rsidP="007E709D">
            <w:pPr>
              <w:jc w:val="both"/>
              <w:rPr>
                <w:sz w:val="28"/>
                <w:szCs w:val="28"/>
              </w:rPr>
            </w:pPr>
          </w:p>
          <w:p w14:paraId="10EA922E" w14:textId="77777777" w:rsidR="00CB5DE6" w:rsidRDefault="00CB5DE6" w:rsidP="007E709D">
            <w:pPr>
              <w:jc w:val="both"/>
              <w:rPr>
                <w:sz w:val="28"/>
                <w:szCs w:val="28"/>
              </w:rPr>
            </w:pPr>
          </w:p>
          <w:p w14:paraId="11F6AB7B" w14:textId="77777777" w:rsidR="00CB5DE6" w:rsidRDefault="00CB5DE6" w:rsidP="007E709D">
            <w:pPr>
              <w:jc w:val="both"/>
              <w:rPr>
                <w:sz w:val="28"/>
                <w:szCs w:val="28"/>
              </w:rPr>
            </w:pPr>
          </w:p>
          <w:p w14:paraId="3F1D4D13" w14:textId="77777777" w:rsidR="00CB5DE6" w:rsidRDefault="00CB5DE6" w:rsidP="007E709D">
            <w:pPr>
              <w:jc w:val="both"/>
              <w:rPr>
                <w:sz w:val="28"/>
                <w:szCs w:val="28"/>
              </w:rPr>
            </w:pPr>
          </w:p>
          <w:p w14:paraId="62229F00" w14:textId="77777777" w:rsidR="00CB5DE6" w:rsidRDefault="00CB5DE6" w:rsidP="007E709D">
            <w:pPr>
              <w:jc w:val="both"/>
              <w:rPr>
                <w:sz w:val="28"/>
                <w:szCs w:val="28"/>
              </w:rPr>
            </w:pPr>
          </w:p>
          <w:p w14:paraId="653ABFAE" w14:textId="77777777" w:rsidR="00CB5DE6" w:rsidRDefault="00CB5DE6" w:rsidP="007E709D">
            <w:pPr>
              <w:jc w:val="both"/>
              <w:rPr>
                <w:sz w:val="28"/>
                <w:szCs w:val="28"/>
              </w:rPr>
            </w:pPr>
          </w:p>
          <w:p w14:paraId="19D859A5" w14:textId="77777777" w:rsidR="00CB5DE6" w:rsidRDefault="00CB5DE6" w:rsidP="007E709D">
            <w:pPr>
              <w:jc w:val="both"/>
              <w:rPr>
                <w:sz w:val="28"/>
                <w:szCs w:val="28"/>
              </w:rPr>
            </w:pPr>
          </w:p>
          <w:p w14:paraId="1BF3C3D8" w14:textId="77777777" w:rsidR="006D6485" w:rsidRDefault="006D6485" w:rsidP="007E709D">
            <w:pPr>
              <w:jc w:val="both"/>
              <w:rPr>
                <w:sz w:val="28"/>
                <w:szCs w:val="28"/>
              </w:rPr>
            </w:pPr>
          </w:p>
          <w:p w14:paraId="71ACF215" w14:textId="77777777" w:rsidR="006D6485" w:rsidRDefault="006D6485" w:rsidP="007E709D">
            <w:pPr>
              <w:jc w:val="both"/>
              <w:rPr>
                <w:sz w:val="28"/>
                <w:szCs w:val="28"/>
              </w:rPr>
            </w:pPr>
          </w:p>
          <w:p w14:paraId="12D00DD0" w14:textId="77777777" w:rsidR="006D6485" w:rsidRDefault="006D6485" w:rsidP="007E709D">
            <w:pPr>
              <w:jc w:val="both"/>
              <w:rPr>
                <w:sz w:val="28"/>
                <w:szCs w:val="28"/>
              </w:rPr>
            </w:pPr>
          </w:p>
          <w:p w14:paraId="52AE938B" w14:textId="77777777" w:rsidR="006D6485" w:rsidRDefault="006D6485" w:rsidP="007E709D">
            <w:pPr>
              <w:jc w:val="both"/>
              <w:rPr>
                <w:sz w:val="28"/>
                <w:szCs w:val="28"/>
              </w:rPr>
            </w:pPr>
          </w:p>
          <w:p w14:paraId="0E5F1111" w14:textId="77777777" w:rsidR="00CB5DE6" w:rsidRPr="00FF430B" w:rsidRDefault="00CB5DE6" w:rsidP="007E709D">
            <w:pPr>
              <w:jc w:val="both"/>
              <w:rPr>
                <w:sz w:val="28"/>
                <w:szCs w:val="28"/>
              </w:rPr>
            </w:pPr>
          </w:p>
          <w:p w14:paraId="701E7D48" w14:textId="77777777" w:rsidR="00006D6D" w:rsidRDefault="00006D6D" w:rsidP="00196AB4">
            <w:pPr>
              <w:tabs>
                <w:tab w:val="left" w:pos="2295"/>
              </w:tabs>
              <w:jc w:val="both"/>
            </w:pPr>
          </w:p>
          <w:p w14:paraId="5CB937A1" w14:textId="77777777" w:rsidR="00A14C96" w:rsidRDefault="00A14C96" w:rsidP="00196AB4">
            <w:pPr>
              <w:tabs>
                <w:tab w:val="left" w:pos="2295"/>
              </w:tabs>
              <w:jc w:val="both"/>
            </w:pPr>
          </w:p>
          <w:p w14:paraId="4897FAB9" w14:textId="77777777" w:rsidR="00CB5DE6" w:rsidRDefault="00CB5DE6" w:rsidP="004D7C86">
            <w:pPr>
              <w:jc w:val="right"/>
              <w:rPr>
                <w:noProof w:val="0"/>
              </w:rPr>
            </w:pPr>
          </w:p>
          <w:p w14:paraId="097A5FE1" w14:textId="77777777" w:rsidR="00F94BAD" w:rsidRPr="00FF430B" w:rsidRDefault="00A30B00" w:rsidP="00095445">
            <w:pPr>
              <w:ind w:firstLine="567"/>
              <w:jc w:val="both"/>
              <w:rPr>
                <w:b/>
                <w:bCs/>
              </w:rPr>
            </w:pPr>
            <w:r w:rsidRPr="00FF430B">
              <w:rPr>
                <w:noProof w:val="0"/>
              </w:rPr>
              <w:t> </w:t>
            </w:r>
          </w:p>
          <w:p w14:paraId="36BCF7F5" w14:textId="77777777" w:rsidR="00C6170E" w:rsidRPr="00FF430B" w:rsidRDefault="00C6170E" w:rsidP="007D2982">
            <w:pPr>
              <w:autoSpaceDE w:val="0"/>
              <w:autoSpaceDN w:val="0"/>
              <w:adjustRightInd w:val="0"/>
              <w:ind w:right="23"/>
              <w:jc w:val="center"/>
              <w:rPr>
                <w:b/>
                <w:bCs/>
              </w:rPr>
            </w:pPr>
          </w:p>
          <w:p w14:paraId="0A8134D8" w14:textId="77777777" w:rsidR="00C6170E" w:rsidRPr="00FF430B" w:rsidRDefault="00C6170E" w:rsidP="007D2982">
            <w:pPr>
              <w:autoSpaceDE w:val="0"/>
              <w:autoSpaceDN w:val="0"/>
              <w:adjustRightInd w:val="0"/>
              <w:ind w:right="23"/>
              <w:jc w:val="center"/>
              <w:rPr>
                <w:b/>
                <w:bCs/>
              </w:rPr>
            </w:pPr>
          </w:p>
          <w:p w14:paraId="19D4F6D9" w14:textId="77777777" w:rsidR="00C6170E" w:rsidRPr="00FF430B" w:rsidRDefault="00C6170E" w:rsidP="007D2982">
            <w:pPr>
              <w:autoSpaceDE w:val="0"/>
              <w:autoSpaceDN w:val="0"/>
              <w:adjustRightInd w:val="0"/>
              <w:ind w:right="23"/>
              <w:jc w:val="center"/>
              <w:rPr>
                <w:b/>
                <w:bCs/>
              </w:rPr>
            </w:pPr>
          </w:p>
          <w:p w14:paraId="1A0E9509" w14:textId="77777777" w:rsidR="00C6170E" w:rsidRPr="00FF430B" w:rsidRDefault="00C6170E" w:rsidP="007D2982">
            <w:pPr>
              <w:autoSpaceDE w:val="0"/>
              <w:autoSpaceDN w:val="0"/>
              <w:adjustRightInd w:val="0"/>
              <w:ind w:right="23"/>
              <w:jc w:val="center"/>
              <w:rPr>
                <w:b/>
                <w:bCs/>
              </w:rPr>
            </w:pPr>
          </w:p>
          <w:p w14:paraId="3C784892" w14:textId="77777777" w:rsidR="00C6170E" w:rsidRPr="00FF430B" w:rsidRDefault="00C6170E" w:rsidP="007D2982">
            <w:pPr>
              <w:autoSpaceDE w:val="0"/>
              <w:autoSpaceDN w:val="0"/>
              <w:adjustRightInd w:val="0"/>
              <w:ind w:right="23"/>
              <w:jc w:val="center"/>
              <w:rPr>
                <w:b/>
                <w:bCs/>
              </w:rPr>
            </w:pPr>
          </w:p>
          <w:p w14:paraId="6D84DBC2" w14:textId="77777777" w:rsidR="00C6170E" w:rsidRPr="00FF430B" w:rsidRDefault="00C6170E" w:rsidP="007D2982">
            <w:pPr>
              <w:autoSpaceDE w:val="0"/>
              <w:autoSpaceDN w:val="0"/>
              <w:adjustRightInd w:val="0"/>
              <w:ind w:right="23"/>
              <w:jc w:val="center"/>
              <w:rPr>
                <w:b/>
                <w:bCs/>
              </w:rPr>
            </w:pPr>
          </w:p>
          <w:p w14:paraId="1CEF8FB3" w14:textId="77777777" w:rsidR="00C6170E" w:rsidRPr="00FF430B" w:rsidRDefault="00C6170E" w:rsidP="007D2982">
            <w:pPr>
              <w:autoSpaceDE w:val="0"/>
              <w:autoSpaceDN w:val="0"/>
              <w:adjustRightInd w:val="0"/>
              <w:ind w:right="23"/>
              <w:jc w:val="center"/>
              <w:rPr>
                <w:b/>
                <w:bCs/>
              </w:rPr>
            </w:pPr>
          </w:p>
          <w:p w14:paraId="2D6880FF" w14:textId="77777777" w:rsidR="00C6170E" w:rsidRPr="00FF430B" w:rsidRDefault="00C6170E" w:rsidP="007D2982">
            <w:pPr>
              <w:autoSpaceDE w:val="0"/>
              <w:autoSpaceDN w:val="0"/>
              <w:adjustRightInd w:val="0"/>
              <w:ind w:right="23"/>
              <w:jc w:val="center"/>
              <w:rPr>
                <w:b/>
                <w:bCs/>
              </w:rPr>
            </w:pPr>
          </w:p>
          <w:p w14:paraId="1D298E9B" w14:textId="77777777" w:rsidR="00C6170E" w:rsidRPr="00FF430B" w:rsidRDefault="00C6170E" w:rsidP="007D2982">
            <w:pPr>
              <w:autoSpaceDE w:val="0"/>
              <w:autoSpaceDN w:val="0"/>
              <w:adjustRightInd w:val="0"/>
              <w:ind w:right="23"/>
              <w:jc w:val="center"/>
              <w:rPr>
                <w:b/>
                <w:bCs/>
              </w:rPr>
            </w:pPr>
          </w:p>
          <w:p w14:paraId="5E508D39" w14:textId="77777777" w:rsidR="001F7AEE" w:rsidRDefault="001F7AEE" w:rsidP="00006D6D">
            <w:pPr>
              <w:autoSpaceDE w:val="0"/>
              <w:autoSpaceDN w:val="0"/>
              <w:adjustRightInd w:val="0"/>
              <w:ind w:right="23"/>
              <w:rPr>
                <w:b/>
                <w:bCs/>
              </w:rPr>
            </w:pPr>
          </w:p>
          <w:p w14:paraId="5346B765" w14:textId="77777777" w:rsidR="00006D6D" w:rsidRDefault="00006D6D" w:rsidP="00006D6D">
            <w:pPr>
              <w:autoSpaceDE w:val="0"/>
              <w:autoSpaceDN w:val="0"/>
              <w:adjustRightInd w:val="0"/>
              <w:ind w:right="23"/>
              <w:rPr>
                <w:b/>
                <w:bCs/>
              </w:rPr>
            </w:pPr>
          </w:p>
          <w:p w14:paraId="5AF688EA" w14:textId="77777777" w:rsidR="00A14C96" w:rsidRDefault="00A14C96" w:rsidP="007D2982">
            <w:pPr>
              <w:autoSpaceDE w:val="0"/>
              <w:autoSpaceDN w:val="0"/>
              <w:adjustRightInd w:val="0"/>
              <w:ind w:right="23"/>
              <w:jc w:val="center"/>
              <w:rPr>
                <w:b/>
                <w:bCs/>
              </w:rPr>
            </w:pPr>
          </w:p>
          <w:p w14:paraId="3EEF5013" w14:textId="77777777" w:rsidR="001F7AEE" w:rsidRPr="00FF430B" w:rsidRDefault="001F7AEE" w:rsidP="007D2982">
            <w:pPr>
              <w:autoSpaceDE w:val="0"/>
              <w:autoSpaceDN w:val="0"/>
              <w:adjustRightInd w:val="0"/>
              <w:ind w:right="23"/>
              <w:jc w:val="center"/>
              <w:rPr>
                <w:b/>
                <w:bCs/>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9"/>
              <w:gridCol w:w="4461"/>
            </w:tblGrid>
            <w:tr w:rsidR="00F94BAD" w:rsidRPr="00EC30C2" w14:paraId="0466CA57" w14:textId="77777777" w:rsidTr="00411C62">
              <w:trPr>
                <w:trHeight w:val="1317"/>
              </w:trPr>
              <w:tc>
                <w:tcPr>
                  <w:tcW w:w="5179" w:type="dxa"/>
                  <w:tcBorders>
                    <w:top w:val="nil"/>
                    <w:left w:val="nil"/>
                    <w:bottom w:val="nil"/>
                    <w:right w:val="nil"/>
                  </w:tcBorders>
                  <w:vAlign w:val="center"/>
                </w:tcPr>
                <w:p w14:paraId="7DDFC549" w14:textId="77777777" w:rsidR="00F94BAD" w:rsidRPr="00FF430B" w:rsidRDefault="00F94BAD" w:rsidP="007600D5">
                  <w:pPr>
                    <w:spacing w:after="160" w:line="259" w:lineRule="auto"/>
                  </w:pPr>
                </w:p>
              </w:tc>
              <w:tc>
                <w:tcPr>
                  <w:tcW w:w="4461" w:type="dxa"/>
                  <w:tcBorders>
                    <w:top w:val="nil"/>
                    <w:left w:val="nil"/>
                    <w:bottom w:val="nil"/>
                    <w:right w:val="nil"/>
                  </w:tcBorders>
                  <w:vAlign w:val="center"/>
                </w:tcPr>
                <w:p w14:paraId="0CA0804D" w14:textId="77777777" w:rsidR="00F94BAD" w:rsidRPr="00FF430B" w:rsidRDefault="00F94BAD" w:rsidP="0067769C"/>
              </w:tc>
            </w:tr>
          </w:tbl>
          <w:p w14:paraId="766D2034" w14:textId="77777777" w:rsidR="00F94BAD" w:rsidRPr="00FF430B" w:rsidRDefault="00F94BAD" w:rsidP="007D2982">
            <w:pPr>
              <w:autoSpaceDE w:val="0"/>
              <w:autoSpaceDN w:val="0"/>
              <w:adjustRightInd w:val="0"/>
              <w:ind w:right="23"/>
              <w:jc w:val="center"/>
              <w:rPr>
                <w:b/>
                <w:color w:val="000000"/>
                <w:w w:val="90"/>
              </w:rPr>
            </w:pPr>
          </w:p>
          <w:p w14:paraId="5379585C" w14:textId="77777777" w:rsidR="002217B0" w:rsidRPr="00FF430B" w:rsidRDefault="002217B0" w:rsidP="007D2982">
            <w:pPr>
              <w:autoSpaceDE w:val="0"/>
              <w:autoSpaceDN w:val="0"/>
              <w:adjustRightInd w:val="0"/>
              <w:ind w:right="23"/>
              <w:jc w:val="center"/>
              <w:rPr>
                <w:b/>
                <w:color w:val="000000"/>
                <w:w w:val="90"/>
              </w:rPr>
            </w:pPr>
          </w:p>
          <w:p w14:paraId="713FA9CB" w14:textId="77777777" w:rsidR="003A40C2" w:rsidRPr="00FF430B" w:rsidRDefault="003A40C2" w:rsidP="007D2982">
            <w:pPr>
              <w:autoSpaceDE w:val="0"/>
              <w:autoSpaceDN w:val="0"/>
              <w:adjustRightInd w:val="0"/>
              <w:ind w:right="23"/>
              <w:jc w:val="center"/>
              <w:rPr>
                <w:b/>
                <w:color w:val="000000"/>
                <w:w w:val="90"/>
              </w:rPr>
            </w:pPr>
          </w:p>
          <w:p w14:paraId="3261D1EC" w14:textId="77777777" w:rsidR="003A40C2" w:rsidRPr="00FF430B" w:rsidRDefault="003A40C2" w:rsidP="007D2982">
            <w:pPr>
              <w:autoSpaceDE w:val="0"/>
              <w:autoSpaceDN w:val="0"/>
              <w:adjustRightInd w:val="0"/>
              <w:ind w:right="23"/>
              <w:jc w:val="center"/>
              <w:rPr>
                <w:b/>
                <w:color w:val="000000"/>
                <w:w w:val="90"/>
              </w:rPr>
            </w:pPr>
          </w:p>
          <w:p w14:paraId="6DBF2A44" w14:textId="77777777" w:rsidR="003A40C2" w:rsidRPr="00FF430B" w:rsidRDefault="003A40C2" w:rsidP="007D2982">
            <w:pPr>
              <w:autoSpaceDE w:val="0"/>
              <w:autoSpaceDN w:val="0"/>
              <w:adjustRightInd w:val="0"/>
              <w:ind w:right="23"/>
              <w:jc w:val="center"/>
              <w:rPr>
                <w:b/>
                <w:color w:val="000000"/>
                <w:w w:val="90"/>
              </w:rPr>
            </w:pPr>
          </w:p>
          <w:p w14:paraId="59C5633F" w14:textId="77777777" w:rsidR="003A40C2" w:rsidRPr="00FF430B" w:rsidRDefault="003A40C2" w:rsidP="007D2982">
            <w:pPr>
              <w:autoSpaceDE w:val="0"/>
              <w:autoSpaceDN w:val="0"/>
              <w:adjustRightInd w:val="0"/>
              <w:ind w:right="23"/>
              <w:jc w:val="center"/>
              <w:rPr>
                <w:b/>
                <w:color w:val="000000"/>
                <w:w w:val="90"/>
              </w:rPr>
            </w:pPr>
          </w:p>
          <w:p w14:paraId="047D3B23" w14:textId="77777777" w:rsidR="003A40C2" w:rsidRPr="00FF430B" w:rsidRDefault="003A40C2" w:rsidP="007D2982">
            <w:pPr>
              <w:autoSpaceDE w:val="0"/>
              <w:autoSpaceDN w:val="0"/>
              <w:adjustRightInd w:val="0"/>
              <w:ind w:right="23"/>
              <w:jc w:val="center"/>
              <w:rPr>
                <w:b/>
                <w:color w:val="000000"/>
                <w:w w:val="90"/>
              </w:rPr>
            </w:pPr>
          </w:p>
          <w:p w14:paraId="5352599F" w14:textId="77777777" w:rsidR="00C6170E" w:rsidRPr="00FF430B" w:rsidRDefault="00C6170E" w:rsidP="007D2982">
            <w:pPr>
              <w:autoSpaceDE w:val="0"/>
              <w:autoSpaceDN w:val="0"/>
              <w:adjustRightInd w:val="0"/>
              <w:ind w:right="23"/>
              <w:jc w:val="center"/>
              <w:rPr>
                <w:b/>
                <w:color w:val="000000"/>
                <w:w w:val="90"/>
              </w:rPr>
            </w:pPr>
          </w:p>
          <w:p w14:paraId="1945138A" w14:textId="77777777" w:rsidR="003A40C2" w:rsidRPr="00FF430B" w:rsidRDefault="003A40C2" w:rsidP="007D2982">
            <w:pPr>
              <w:autoSpaceDE w:val="0"/>
              <w:autoSpaceDN w:val="0"/>
              <w:adjustRightInd w:val="0"/>
              <w:ind w:right="23"/>
              <w:jc w:val="center"/>
              <w:rPr>
                <w:b/>
                <w:color w:val="000000"/>
                <w:w w:val="90"/>
              </w:rPr>
            </w:pPr>
          </w:p>
          <w:p w14:paraId="0A0B4265" w14:textId="77777777" w:rsidR="00BE49DD" w:rsidRPr="00FF430B" w:rsidRDefault="00BE49DD" w:rsidP="007D2982">
            <w:pPr>
              <w:autoSpaceDE w:val="0"/>
              <w:autoSpaceDN w:val="0"/>
              <w:adjustRightInd w:val="0"/>
              <w:ind w:right="23"/>
              <w:jc w:val="center"/>
              <w:rPr>
                <w:b/>
                <w:color w:val="000000"/>
                <w:w w:val="90"/>
              </w:rPr>
            </w:pPr>
          </w:p>
          <w:p w14:paraId="6CFEC513" w14:textId="77777777" w:rsidR="004A5F0C" w:rsidRPr="00FF430B" w:rsidRDefault="004A5F0C" w:rsidP="007D2982">
            <w:pPr>
              <w:autoSpaceDE w:val="0"/>
              <w:autoSpaceDN w:val="0"/>
              <w:adjustRightInd w:val="0"/>
              <w:ind w:right="23"/>
              <w:jc w:val="center"/>
              <w:rPr>
                <w:b/>
                <w:color w:val="000000"/>
                <w:w w:val="90"/>
              </w:rPr>
            </w:pPr>
          </w:p>
          <w:p w14:paraId="04DB6670" w14:textId="77777777" w:rsidR="00BE49DD" w:rsidRPr="00FF430B" w:rsidRDefault="00BE49DD" w:rsidP="007D2982">
            <w:pPr>
              <w:autoSpaceDE w:val="0"/>
              <w:autoSpaceDN w:val="0"/>
              <w:adjustRightInd w:val="0"/>
              <w:ind w:right="23"/>
              <w:jc w:val="center"/>
              <w:rPr>
                <w:b/>
                <w:color w:val="000000"/>
                <w:w w:val="90"/>
              </w:rPr>
            </w:pPr>
          </w:p>
          <w:p w14:paraId="6FF585F7" w14:textId="77777777" w:rsidR="003A40C2" w:rsidRPr="00FF430B" w:rsidRDefault="003A40C2" w:rsidP="007D2982">
            <w:pPr>
              <w:autoSpaceDE w:val="0"/>
              <w:autoSpaceDN w:val="0"/>
              <w:adjustRightInd w:val="0"/>
              <w:ind w:right="23"/>
              <w:jc w:val="center"/>
              <w:rPr>
                <w:b/>
                <w:color w:val="000000"/>
                <w:w w:val="90"/>
              </w:rPr>
            </w:pPr>
          </w:p>
          <w:p w14:paraId="3921462C" w14:textId="77777777" w:rsidR="00233538" w:rsidRPr="00FF430B" w:rsidRDefault="00233538" w:rsidP="00196AB4">
            <w:pPr>
              <w:jc w:val="both"/>
            </w:pPr>
          </w:p>
          <w:p w14:paraId="4C8DE01F" w14:textId="77777777" w:rsidR="00233538" w:rsidRPr="00FF430B" w:rsidRDefault="00233538" w:rsidP="00196AB4">
            <w:pPr>
              <w:jc w:val="both"/>
            </w:pPr>
          </w:p>
        </w:tc>
      </w:tr>
    </w:tbl>
    <w:p w14:paraId="05FEB81C"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BA533" w14:textId="77777777" w:rsidR="00D55F9F" w:rsidRDefault="00D55F9F" w:rsidP="00A20ACF">
      <w:r>
        <w:separator/>
      </w:r>
    </w:p>
  </w:endnote>
  <w:endnote w:type="continuationSeparator" w:id="0">
    <w:p w14:paraId="68060F4F" w14:textId="77777777" w:rsidR="00D55F9F" w:rsidRDefault="00D55F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B13D2" w14:textId="77777777" w:rsidR="004C49EF" w:rsidRDefault="004C49EF"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545BC07" w14:textId="77777777" w:rsidR="004C49EF" w:rsidRDefault="00E32C42">
        <w:pPr>
          <w:pStyle w:val="Footer"/>
          <w:jc w:val="right"/>
        </w:pPr>
        <w:r>
          <w:fldChar w:fldCharType="begin"/>
        </w:r>
        <w:r>
          <w:instrText xml:space="preserve"> PAGE   \* MERGEFORMAT </w:instrText>
        </w:r>
        <w:r>
          <w:fldChar w:fldCharType="separate"/>
        </w:r>
        <w:r w:rsidR="00833596">
          <w:t>4</w:t>
        </w:r>
        <w:r w:rsidR="00833596">
          <w:t>9</w:t>
        </w:r>
        <w:r>
          <w:fldChar w:fldCharType="end"/>
        </w:r>
      </w:p>
    </w:sdtContent>
  </w:sdt>
  <w:p w14:paraId="2F4B03A1" w14:textId="77777777" w:rsidR="004C49EF" w:rsidRDefault="004C4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0D4F4" w14:textId="77777777" w:rsidR="00D55F9F" w:rsidRDefault="00D55F9F" w:rsidP="00A20ACF">
      <w:r>
        <w:separator/>
      </w:r>
    </w:p>
  </w:footnote>
  <w:footnote w:type="continuationSeparator" w:id="0">
    <w:p w14:paraId="0F97D7ED" w14:textId="77777777" w:rsidR="00D55F9F" w:rsidRDefault="00D55F9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77F3E91"/>
    <w:multiLevelType w:val="hybridMultilevel"/>
    <w:tmpl w:val="C11E1580"/>
    <w:lvl w:ilvl="0" w:tplc="C2DE63D8">
      <w:start w:val="18"/>
      <w:numFmt w:val="decimal"/>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0CB6F7DA"/>
    <w:lvl w:ilvl="0" w:tplc="E892BC7E">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C487345"/>
    <w:multiLevelType w:val="hybridMultilevel"/>
    <w:tmpl w:val="4B741282"/>
    <w:lvl w:ilvl="0" w:tplc="52F4D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8"/>
  </w:num>
  <w:num w:numId="4">
    <w:abstractNumId w:val="27"/>
  </w:num>
  <w:num w:numId="5">
    <w:abstractNumId w:val="13"/>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23"/>
  </w:num>
  <w:num w:numId="16">
    <w:abstractNumId w:val="9"/>
  </w:num>
  <w:num w:numId="17">
    <w:abstractNumId w:val="35"/>
  </w:num>
  <w:num w:numId="18">
    <w:abstractNumId w:val="30"/>
  </w:num>
  <w:num w:numId="19">
    <w:abstractNumId w:val="10"/>
  </w:num>
  <w:num w:numId="20">
    <w:abstractNumId w:val="29"/>
  </w:num>
  <w:num w:numId="21">
    <w:abstractNumId w:val="18"/>
  </w:num>
  <w:num w:numId="22">
    <w:abstractNumId w:val="24"/>
  </w:num>
  <w:num w:numId="23">
    <w:abstractNumId w:val="19"/>
  </w:num>
  <w:num w:numId="24">
    <w:abstractNumId w:val="34"/>
  </w:num>
  <w:num w:numId="25">
    <w:abstractNumId w:val="12"/>
  </w:num>
  <w:num w:numId="26">
    <w:abstractNumId w:val="8"/>
  </w:num>
  <w:num w:numId="27">
    <w:abstractNumId w:val="6"/>
  </w:num>
  <w:num w:numId="28">
    <w:abstractNumId w:val="16"/>
  </w:num>
  <w:num w:numId="29">
    <w:abstractNumId w:val="36"/>
  </w:num>
  <w:num w:numId="30">
    <w:abstractNumId w:val="37"/>
  </w:num>
  <w:num w:numId="31">
    <w:abstractNumId w:val="14"/>
  </w:num>
  <w:num w:numId="32">
    <w:abstractNumId w:val="20"/>
  </w:num>
  <w:num w:numId="33">
    <w:abstractNumId w:val="31"/>
  </w:num>
  <w:num w:numId="34">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37A"/>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19F"/>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5B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1C3"/>
    <w:rsid w:val="000943CB"/>
    <w:rsid w:val="00095445"/>
    <w:rsid w:val="00096009"/>
    <w:rsid w:val="000960C1"/>
    <w:rsid w:val="00097617"/>
    <w:rsid w:val="000A123F"/>
    <w:rsid w:val="000A13B8"/>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2AD"/>
    <w:rsid w:val="000D5968"/>
    <w:rsid w:val="000D6DCD"/>
    <w:rsid w:val="000E35E3"/>
    <w:rsid w:val="000E3A83"/>
    <w:rsid w:val="000E3E29"/>
    <w:rsid w:val="000E4AEA"/>
    <w:rsid w:val="000E4D7D"/>
    <w:rsid w:val="000E518B"/>
    <w:rsid w:val="000E53CE"/>
    <w:rsid w:val="000F13FE"/>
    <w:rsid w:val="000F36A9"/>
    <w:rsid w:val="000F52DC"/>
    <w:rsid w:val="000F5924"/>
    <w:rsid w:val="000F5A5D"/>
    <w:rsid w:val="000F650B"/>
    <w:rsid w:val="000F6CDC"/>
    <w:rsid w:val="000F7FA0"/>
    <w:rsid w:val="001000D9"/>
    <w:rsid w:val="00101CBC"/>
    <w:rsid w:val="001034CC"/>
    <w:rsid w:val="00103B7C"/>
    <w:rsid w:val="00104432"/>
    <w:rsid w:val="00104A00"/>
    <w:rsid w:val="00106AE6"/>
    <w:rsid w:val="001100B1"/>
    <w:rsid w:val="00110784"/>
    <w:rsid w:val="0011134B"/>
    <w:rsid w:val="00111546"/>
    <w:rsid w:val="00112F50"/>
    <w:rsid w:val="00113AB8"/>
    <w:rsid w:val="00113B5E"/>
    <w:rsid w:val="00115188"/>
    <w:rsid w:val="00115B7D"/>
    <w:rsid w:val="00116C35"/>
    <w:rsid w:val="00116CF2"/>
    <w:rsid w:val="00116F7E"/>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AB2"/>
    <w:rsid w:val="00154B34"/>
    <w:rsid w:val="00156CFC"/>
    <w:rsid w:val="0015798C"/>
    <w:rsid w:val="00160A28"/>
    <w:rsid w:val="00160DF3"/>
    <w:rsid w:val="0016369C"/>
    <w:rsid w:val="00164565"/>
    <w:rsid w:val="001701DE"/>
    <w:rsid w:val="001704FB"/>
    <w:rsid w:val="00170AA9"/>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09C0"/>
    <w:rsid w:val="00195966"/>
    <w:rsid w:val="0019642D"/>
    <w:rsid w:val="00196AB4"/>
    <w:rsid w:val="001A14FC"/>
    <w:rsid w:val="001A192A"/>
    <w:rsid w:val="001A19FD"/>
    <w:rsid w:val="001A1A16"/>
    <w:rsid w:val="001A2344"/>
    <w:rsid w:val="001A4150"/>
    <w:rsid w:val="001A4DB4"/>
    <w:rsid w:val="001A5517"/>
    <w:rsid w:val="001A58C5"/>
    <w:rsid w:val="001A6043"/>
    <w:rsid w:val="001A78E4"/>
    <w:rsid w:val="001B0C7C"/>
    <w:rsid w:val="001B1B6D"/>
    <w:rsid w:val="001B1E45"/>
    <w:rsid w:val="001B630A"/>
    <w:rsid w:val="001C03B0"/>
    <w:rsid w:val="001C32E9"/>
    <w:rsid w:val="001C3DC4"/>
    <w:rsid w:val="001C439F"/>
    <w:rsid w:val="001C4B99"/>
    <w:rsid w:val="001C4DFD"/>
    <w:rsid w:val="001C5A47"/>
    <w:rsid w:val="001C5FBE"/>
    <w:rsid w:val="001C6D83"/>
    <w:rsid w:val="001D0242"/>
    <w:rsid w:val="001D0651"/>
    <w:rsid w:val="001D3039"/>
    <w:rsid w:val="001D5966"/>
    <w:rsid w:val="001D5BBA"/>
    <w:rsid w:val="001D7219"/>
    <w:rsid w:val="001E29F8"/>
    <w:rsid w:val="001E6D0D"/>
    <w:rsid w:val="001E7956"/>
    <w:rsid w:val="001F1E25"/>
    <w:rsid w:val="001F2101"/>
    <w:rsid w:val="001F24FD"/>
    <w:rsid w:val="001F309E"/>
    <w:rsid w:val="001F420F"/>
    <w:rsid w:val="001F489D"/>
    <w:rsid w:val="001F6E5A"/>
    <w:rsid w:val="001F7AEE"/>
    <w:rsid w:val="00200047"/>
    <w:rsid w:val="002002AE"/>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8FB"/>
    <w:rsid w:val="00225942"/>
    <w:rsid w:val="00226535"/>
    <w:rsid w:val="00227207"/>
    <w:rsid w:val="00227348"/>
    <w:rsid w:val="002301B1"/>
    <w:rsid w:val="00231831"/>
    <w:rsid w:val="00232D6D"/>
    <w:rsid w:val="00233538"/>
    <w:rsid w:val="00233954"/>
    <w:rsid w:val="00234775"/>
    <w:rsid w:val="00234A81"/>
    <w:rsid w:val="002359F7"/>
    <w:rsid w:val="002365BD"/>
    <w:rsid w:val="00236F50"/>
    <w:rsid w:val="002374F7"/>
    <w:rsid w:val="00240432"/>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822"/>
    <w:rsid w:val="00266F98"/>
    <w:rsid w:val="00267805"/>
    <w:rsid w:val="00267E8E"/>
    <w:rsid w:val="00271282"/>
    <w:rsid w:val="00271D21"/>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7E69"/>
    <w:rsid w:val="00302287"/>
    <w:rsid w:val="0030652C"/>
    <w:rsid w:val="00311239"/>
    <w:rsid w:val="0031215E"/>
    <w:rsid w:val="003129A3"/>
    <w:rsid w:val="00313025"/>
    <w:rsid w:val="0031370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94D"/>
    <w:rsid w:val="00341210"/>
    <w:rsid w:val="0034142A"/>
    <w:rsid w:val="00341514"/>
    <w:rsid w:val="00341C8C"/>
    <w:rsid w:val="003427FE"/>
    <w:rsid w:val="0034315B"/>
    <w:rsid w:val="00343395"/>
    <w:rsid w:val="003465DA"/>
    <w:rsid w:val="00350122"/>
    <w:rsid w:val="003506C9"/>
    <w:rsid w:val="0035258F"/>
    <w:rsid w:val="00352B05"/>
    <w:rsid w:val="003534BD"/>
    <w:rsid w:val="00355106"/>
    <w:rsid w:val="00355211"/>
    <w:rsid w:val="00356E1C"/>
    <w:rsid w:val="0035743B"/>
    <w:rsid w:val="00357B7D"/>
    <w:rsid w:val="0036016A"/>
    <w:rsid w:val="0036022B"/>
    <w:rsid w:val="00360232"/>
    <w:rsid w:val="00361092"/>
    <w:rsid w:val="00361D56"/>
    <w:rsid w:val="0036564A"/>
    <w:rsid w:val="00366B72"/>
    <w:rsid w:val="00371806"/>
    <w:rsid w:val="003731FD"/>
    <w:rsid w:val="00373336"/>
    <w:rsid w:val="00373AF9"/>
    <w:rsid w:val="003779F2"/>
    <w:rsid w:val="00377CE0"/>
    <w:rsid w:val="0038163C"/>
    <w:rsid w:val="00381EF2"/>
    <w:rsid w:val="0038237B"/>
    <w:rsid w:val="0038240D"/>
    <w:rsid w:val="0038275D"/>
    <w:rsid w:val="00384C2A"/>
    <w:rsid w:val="003854DB"/>
    <w:rsid w:val="00385891"/>
    <w:rsid w:val="00385C85"/>
    <w:rsid w:val="00387023"/>
    <w:rsid w:val="00387171"/>
    <w:rsid w:val="003935CB"/>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95F"/>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C2A"/>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A69"/>
    <w:rsid w:val="0041009B"/>
    <w:rsid w:val="00411C62"/>
    <w:rsid w:val="0041210D"/>
    <w:rsid w:val="00413058"/>
    <w:rsid w:val="00413218"/>
    <w:rsid w:val="004140DE"/>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23E0"/>
    <w:rsid w:val="00464994"/>
    <w:rsid w:val="00464A19"/>
    <w:rsid w:val="00464E27"/>
    <w:rsid w:val="00467A64"/>
    <w:rsid w:val="004702B5"/>
    <w:rsid w:val="0047776F"/>
    <w:rsid w:val="00477FD2"/>
    <w:rsid w:val="00482E77"/>
    <w:rsid w:val="00483C4C"/>
    <w:rsid w:val="00484113"/>
    <w:rsid w:val="004856C0"/>
    <w:rsid w:val="00491A8B"/>
    <w:rsid w:val="00492882"/>
    <w:rsid w:val="004967CB"/>
    <w:rsid w:val="00496AFA"/>
    <w:rsid w:val="004A1C90"/>
    <w:rsid w:val="004A2D32"/>
    <w:rsid w:val="004A463F"/>
    <w:rsid w:val="004A4AF2"/>
    <w:rsid w:val="004A4CB4"/>
    <w:rsid w:val="004A582E"/>
    <w:rsid w:val="004A5F0C"/>
    <w:rsid w:val="004A69C2"/>
    <w:rsid w:val="004A7BEB"/>
    <w:rsid w:val="004A7FEE"/>
    <w:rsid w:val="004B0051"/>
    <w:rsid w:val="004B097F"/>
    <w:rsid w:val="004B0F2F"/>
    <w:rsid w:val="004B16DD"/>
    <w:rsid w:val="004B315E"/>
    <w:rsid w:val="004B349A"/>
    <w:rsid w:val="004B36EF"/>
    <w:rsid w:val="004B3BFB"/>
    <w:rsid w:val="004C12F5"/>
    <w:rsid w:val="004C1BEE"/>
    <w:rsid w:val="004C23A8"/>
    <w:rsid w:val="004C30A2"/>
    <w:rsid w:val="004C499F"/>
    <w:rsid w:val="004C49EF"/>
    <w:rsid w:val="004C59A0"/>
    <w:rsid w:val="004C7DFB"/>
    <w:rsid w:val="004D0DD1"/>
    <w:rsid w:val="004D0F47"/>
    <w:rsid w:val="004D2738"/>
    <w:rsid w:val="004D3522"/>
    <w:rsid w:val="004D3D43"/>
    <w:rsid w:val="004D4433"/>
    <w:rsid w:val="004D4673"/>
    <w:rsid w:val="004D49FA"/>
    <w:rsid w:val="004D511B"/>
    <w:rsid w:val="004D579F"/>
    <w:rsid w:val="004D6702"/>
    <w:rsid w:val="004D6DBE"/>
    <w:rsid w:val="004D7107"/>
    <w:rsid w:val="004D7C86"/>
    <w:rsid w:val="004E0528"/>
    <w:rsid w:val="004E1B4E"/>
    <w:rsid w:val="004E25FB"/>
    <w:rsid w:val="004E4A66"/>
    <w:rsid w:val="004E5EBB"/>
    <w:rsid w:val="004E625D"/>
    <w:rsid w:val="004F0C98"/>
    <w:rsid w:val="004F38AE"/>
    <w:rsid w:val="004F77F1"/>
    <w:rsid w:val="004F7F09"/>
    <w:rsid w:val="004F7FF9"/>
    <w:rsid w:val="005005A8"/>
    <w:rsid w:val="00502EFF"/>
    <w:rsid w:val="00507348"/>
    <w:rsid w:val="005076B6"/>
    <w:rsid w:val="00510C5F"/>
    <w:rsid w:val="005113AD"/>
    <w:rsid w:val="005124FD"/>
    <w:rsid w:val="0051370B"/>
    <w:rsid w:val="005139AA"/>
    <w:rsid w:val="005157B4"/>
    <w:rsid w:val="00516840"/>
    <w:rsid w:val="00516A3C"/>
    <w:rsid w:val="005212EA"/>
    <w:rsid w:val="005229B2"/>
    <w:rsid w:val="00522B45"/>
    <w:rsid w:val="00523447"/>
    <w:rsid w:val="00525A96"/>
    <w:rsid w:val="00530124"/>
    <w:rsid w:val="005309C1"/>
    <w:rsid w:val="0053238B"/>
    <w:rsid w:val="00532A46"/>
    <w:rsid w:val="00535F9E"/>
    <w:rsid w:val="00536403"/>
    <w:rsid w:val="00537904"/>
    <w:rsid w:val="00541DCC"/>
    <w:rsid w:val="00541F80"/>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111"/>
    <w:rsid w:val="00586C8D"/>
    <w:rsid w:val="00590C16"/>
    <w:rsid w:val="00590EDE"/>
    <w:rsid w:val="00590F43"/>
    <w:rsid w:val="00592775"/>
    <w:rsid w:val="00593D34"/>
    <w:rsid w:val="00595A63"/>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ED1"/>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0FE2"/>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AD3"/>
    <w:rsid w:val="006A6FDA"/>
    <w:rsid w:val="006A7C1C"/>
    <w:rsid w:val="006A7DEC"/>
    <w:rsid w:val="006B014B"/>
    <w:rsid w:val="006B1C7D"/>
    <w:rsid w:val="006B2729"/>
    <w:rsid w:val="006B38DA"/>
    <w:rsid w:val="006B499D"/>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8DC"/>
    <w:rsid w:val="006C60AD"/>
    <w:rsid w:val="006C7008"/>
    <w:rsid w:val="006C7F79"/>
    <w:rsid w:val="006D10BA"/>
    <w:rsid w:val="006D18BA"/>
    <w:rsid w:val="006D20F4"/>
    <w:rsid w:val="006D2A20"/>
    <w:rsid w:val="006D4EE2"/>
    <w:rsid w:val="006D4F02"/>
    <w:rsid w:val="006D63A4"/>
    <w:rsid w:val="006D6485"/>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C9C"/>
    <w:rsid w:val="006F5CBB"/>
    <w:rsid w:val="007001BE"/>
    <w:rsid w:val="00700318"/>
    <w:rsid w:val="00700DDB"/>
    <w:rsid w:val="00702304"/>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0D5"/>
    <w:rsid w:val="0076054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09C"/>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67C"/>
    <w:rsid w:val="007D2250"/>
    <w:rsid w:val="007D2982"/>
    <w:rsid w:val="007D3556"/>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366"/>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1C44"/>
    <w:rsid w:val="008260DA"/>
    <w:rsid w:val="0082679F"/>
    <w:rsid w:val="0083019C"/>
    <w:rsid w:val="00833155"/>
    <w:rsid w:val="00833596"/>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186"/>
    <w:rsid w:val="00892692"/>
    <w:rsid w:val="00892A6D"/>
    <w:rsid w:val="00893327"/>
    <w:rsid w:val="0089355B"/>
    <w:rsid w:val="008944D9"/>
    <w:rsid w:val="00894D60"/>
    <w:rsid w:val="0089513B"/>
    <w:rsid w:val="00895A89"/>
    <w:rsid w:val="00896119"/>
    <w:rsid w:val="008967F0"/>
    <w:rsid w:val="008973A5"/>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1F59"/>
    <w:rsid w:val="00905255"/>
    <w:rsid w:val="00905325"/>
    <w:rsid w:val="009056E5"/>
    <w:rsid w:val="00905A43"/>
    <w:rsid w:val="00905E0C"/>
    <w:rsid w:val="00907166"/>
    <w:rsid w:val="00907908"/>
    <w:rsid w:val="0091097A"/>
    <w:rsid w:val="00911AC8"/>
    <w:rsid w:val="00913C97"/>
    <w:rsid w:val="009157BF"/>
    <w:rsid w:val="00916065"/>
    <w:rsid w:val="009174E1"/>
    <w:rsid w:val="00920A78"/>
    <w:rsid w:val="00920D85"/>
    <w:rsid w:val="00922793"/>
    <w:rsid w:val="00922F8A"/>
    <w:rsid w:val="009240DD"/>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4E40"/>
    <w:rsid w:val="0097549E"/>
    <w:rsid w:val="00977FDF"/>
    <w:rsid w:val="00980A78"/>
    <w:rsid w:val="00980FD6"/>
    <w:rsid w:val="00981529"/>
    <w:rsid w:val="00981C6E"/>
    <w:rsid w:val="00983C29"/>
    <w:rsid w:val="00984FA2"/>
    <w:rsid w:val="00991F7C"/>
    <w:rsid w:val="00992766"/>
    <w:rsid w:val="0099381E"/>
    <w:rsid w:val="00993E98"/>
    <w:rsid w:val="00993F1D"/>
    <w:rsid w:val="009947AD"/>
    <w:rsid w:val="009958BD"/>
    <w:rsid w:val="00995AF6"/>
    <w:rsid w:val="009960A5"/>
    <w:rsid w:val="0099678E"/>
    <w:rsid w:val="00997198"/>
    <w:rsid w:val="009A293B"/>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37E"/>
    <w:rsid w:val="009B5D91"/>
    <w:rsid w:val="009B636D"/>
    <w:rsid w:val="009C106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E7AEC"/>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4B4"/>
    <w:rsid w:val="00A55E28"/>
    <w:rsid w:val="00A56DD7"/>
    <w:rsid w:val="00A56E57"/>
    <w:rsid w:val="00A57290"/>
    <w:rsid w:val="00A60292"/>
    <w:rsid w:val="00A605FC"/>
    <w:rsid w:val="00A60BDD"/>
    <w:rsid w:val="00A61C31"/>
    <w:rsid w:val="00A64A36"/>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F80"/>
    <w:rsid w:val="00AA1251"/>
    <w:rsid w:val="00AA1372"/>
    <w:rsid w:val="00AA3E12"/>
    <w:rsid w:val="00AA4C46"/>
    <w:rsid w:val="00AA633F"/>
    <w:rsid w:val="00AA698F"/>
    <w:rsid w:val="00AA712F"/>
    <w:rsid w:val="00AA7E9A"/>
    <w:rsid w:val="00AB1EC3"/>
    <w:rsid w:val="00AB4776"/>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991"/>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332"/>
    <w:rsid w:val="00B14173"/>
    <w:rsid w:val="00B16D7C"/>
    <w:rsid w:val="00B16FE4"/>
    <w:rsid w:val="00B20484"/>
    <w:rsid w:val="00B204B0"/>
    <w:rsid w:val="00B22031"/>
    <w:rsid w:val="00B228FC"/>
    <w:rsid w:val="00B22C9B"/>
    <w:rsid w:val="00B25D85"/>
    <w:rsid w:val="00B262BA"/>
    <w:rsid w:val="00B2679B"/>
    <w:rsid w:val="00B27C25"/>
    <w:rsid w:val="00B27D8B"/>
    <w:rsid w:val="00B27DE0"/>
    <w:rsid w:val="00B27F3A"/>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E29"/>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1DE0"/>
    <w:rsid w:val="00C02E10"/>
    <w:rsid w:val="00C055EE"/>
    <w:rsid w:val="00C06A3D"/>
    <w:rsid w:val="00C10538"/>
    <w:rsid w:val="00C10B7C"/>
    <w:rsid w:val="00C121F1"/>
    <w:rsid w:val="00C154EC"/>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5AEC"/>
    <w:rsid w:val="00C376EF"/>
    <w:rsid w:val="00C415AE"/>
    <w:rsid w:val="00C41D86"/>
    <w:rsid w:val="00C44B96"/>
    <w:rsid w:val="00C45975"/>
    <w:rsid w:val="00C459CA"/>
    <w:rsid w:val="00C47818"/>
    <w:rsid w:val="00C50A6A"/>
    <w:rsid w:val="00C5446F"/>
    <w:rsid w:val="00C545CD"/>
    <w:rsid w:val="00C546BD"/>
    <w:rsid w:val="00C54D89"/>
    <w:rsid w:val="00C55F2C"/>
    <w:rsid w:val="00C55FC5"/>
    <w:rsid w:val="00C562C2"/>
    <w:rsid w:val="00C57430"/>
    <w:rsid w:val="00C60F8F"/>
    <w:rsid w:val="00C6170E"/>
    <w:rsid w:val="00C617B0"/>
    <w:rsid w:val="00C6589F"/>
    <w:rsid w:val="00C663DF"/>
    <w:rsid w:val="00C6699A"/>
    <w:rsid w:val="00C66C71"/>
    <w:rsid w:val="00C670F2"/>
    <w:rsid w:val="00C6763D"/>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489"/>
    <w:rsid w:val="00CA4AEF"/>
    <w:rsid w:val="00CA55D4"/>
    <w:rsid w:val="00CA5A85"/>
    <w:rsid w:val="00CA5AF4"/>
    <w:rsid w:val="00CA6004"/>
    <w:rsid w:val="00CA60CC"/>
    <w:rsid w:val="00CA7EF1"/>
    <w:rsid w:val="00CB0AEA"/>
    <w:rsid w:val="00CB0CC6"/>
    <w:rsid w:val="00CB0DDA"/>
    <w:rsid w:val="00CB30D8"/>
    <w:rsid w:val="00CB392C"/>
    <w:rsid w:val="00CB4A20"/>
    <w:rsid w:val="00CB5DE6"/>
    <w:rsid w:val="00CB5DEC"/>
    <w:rsid w:val="00CB60C6"/>
    <w:rsid w:val="00CB71A4"/>
    <w:rsid w:val="00CC114D"/>
    <w:rsid w:val="00CC3A09"/>
    <w:rsid w:val="00CC5DF4"/>
    <w:rsid w:val="00CC6514"/>
    <w:rsid w:val="00CC6536"/>
    <w:rsid w:val="00CC7293"/>
    <w:rsid w:val="00CD0EA7"/>
    <w:rsid w:val="00CD278A"/>
    <w:rsid w:val="00CD31E8"/>
    <w:rsid w:val="00CD550F"/>
    <w:rsid w:val="00CD74C4"/>
    <w:rsid w:val="00CE0062"/>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5C00"/>
    <w:rsid w:val="00D10AC2"/>
    <w:rsid w:val="00D11588"/>
    <w:rsid w:val="00D12FD7"/>
    <w:rsid w:val="00D14071"/>
    <w:rsid w:val="00D1419B"/>
    <w:rsid w:val="00D15B26"/>
    <w:rsid w:val="00D15EF5"/>
    <w:rsid w:val="00D17011"/>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308"/>
    <w:rsid w:val="00D41FAC"/>
    <w:rsid w:val="00D42379"/>
    <w:rsid w:val="00D43956"/>
    <w:rsid w:val="00D5036B"/>
    <w:rsid w:val="00D51EB7"/>
    <w:rsid w:val="00D51F0A"/>
    <w:rsid w:val="00D53233"/>
    <w:rsid w:val="00D53648"/>
    <w:rsid w:val="00D553E7"/>
    <w:rsid w:val="00D55CC9"/>
    <w:rsid w:val="00D55F9F"/>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5C2"/>
    <w:rsid w:val="00DA1062"/>
    <w:rsid w:val="00DA1153"/>
    <w:rsid w:val="00DA2348"/>
    <w:rsid w:val="00DA331F"/>
    <w:rsid w:val="00DA3C87"/>
    <w:rsid w:val="00DA3F74"/>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50B"/>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C7B"/>
    <w:rsid w:val="00E2154F"/>
    <w:rsid w:val="00E218E2"/>
    <w:rsid w:val="00E22640"/>
    <w:rsid w:val="00E26A0E"/>
    <w:rsid w:val="00E27B27"/>
    <w:rsid w:val="00E27E68"/>
    <w:rsid w:val="00E31263"/>
    <w:rsid w:val="00E319CD"/>
    <w:rsid w:val="00E31EDF"/>
    <w:rsid w:val="00E322C9"/>
    <w:rsid w:val="00E32C42"/>
    <w:rsid w:val="00E34F88"/>
    <w:rsid w:val="00E35037"/>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DFE"/>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1A6"/>
    <w:rsid w:val="00EA3452"/>
    <w:rsid w:val="00EA3C96"/>
    <w:rsid w:val="00EA50A9"/>
    <w:rsid w:val="00EA5B3E"/>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EDB"/>
    <w:rsid w:val="00F0107F"/>
    <w:rsid w:val="00F023B2"/>
    <w:rsid w:val="00F02902"/>
    <w:rsid w:val="00F029BB"/>
    <w:rsid w:val="00F0331D"/>
    <w:rsid w:val="00F059B8"/>
    <w:rsid w:val="00F07EDA"/>
    <w:rsid w:val="00F12593"/>
    <w:rsid w:val="00F12B51"/>
    <w:rsid w:val="00F13224"/>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D54"/>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3A4"/>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C34"/>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C854"/>
  <w15:docId w15:val="{9E295F3E-F829-42E7-B4C0-1AF8B92AA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FollowedHyperlink">
    <w:name w:val="FollowedHyperlink"/>
    <w:basedOn w:val="DefaultParagraphFont"/>
    <w:uiPriority w:val="99"/>
    <w:semiHidden/>
    <w:unhideWhenUsed/>
    <w:rsid w:val="00A64A36"/>
    <w:rPr>
      <w:color w:val="800080"/>
      <w:u w:val="single"/>
    </w:rPr>
  </w:style>
  <w:style w:type="paragraph" w:customStyle="1" w:styleId="xl63">
    <w:name w:val="xl63"/>
    <w:basedOn w:val="Normal"/>
    <w:rsid w:val="00A64A36"/>
    <w:pPr>
      <w:spacing w:before="100" w:beforeAutospacing="1" w:after="100" w:afterAutospacing="1"/>
      <w:jc w:val="right"/>
    </w:pPr>
    <w:rPr>
      <w:b/>
      <w:bCs/>
      <w:noProof w:val="0"/>
      <w:lang w:val="ru-RU" w:eastAsia="ru-RU"/>
    </w:rPr>
  </w:style>
  <w:style w:type="paragraph" w:customStyle="1" w:styleId="xl64">
    <w:name w:val="xl64"/>
    <w:basedOn w:val="Normal"/>
    <w:rsid w:val="00A64A36"/>
    <w:pPr>
      <w:spacing w:before="100" w:beforeAutospacing="1" w:after="100" w:afterAutospacing="1"/>
    </w:pPr>
    <w:rPr>
      <w:b/>
      <w:bCs/>
      <w:noProof w:val="0"/>
      <w:lang w:val="ru-RU" w:eastAsia="ru-RU"/>
    </w:rPr>
  </w:style>
  <w:style w:type="paragraph" w:customStyle="1" w:styleId="xl65">
    <w:name w:val="xl65"/>
    <w:basedOn w:val="Normal"/>
    <w:rsid w:val="00A64A36"/>
    <w:pPr>
      <w:spacing w:before="100" w:beforeAutospacing="1" w:after="100" w:afterAutospacing="1"/>
      <w:jc w:val="right"/>
    </w:pPr>
    <w:rPr>
      <w:noProof w:val="0"/>
      <w:lang w:val="ru-RU" w:eastAsia="ru-RU"/>
    </w:rPr>
  </w:style>
  <w:style w:type="paragraph" w:customStyle="1" w:styleId="xl66">
    <w:name w:val="xl66"/>
    <w:basedOn w:val="Normal"/>
    <w:rsid w:val="00A64A36"/>
    <w:pPr>
      <w:spacing w:before="100" w:beforeAutospacing="1" w:after="100" w:afterAutospacing="1"/>
      <w:jc w:val="center"/>
    </w:pPr>
    <w:rPr>
      <w:b/>
      <w:bCs/>
      <w:noProof w:val="0"/>
      <w:lang w:val="ru-RU" w:eastAsia="ru-RU"/>
    </w:rPr>
  </w:style>
  <w:style w:type="paragraph" w:customStyle="1" w:styleId="xl67">
    <w:name w:val="xl67"/>
    <w:basedOn w:val="Normal"/>
    <w:rsid w:val="00A64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68">
    <w:name w:val="xl68"/>
    <w:basedOn w:val="Normal"/>
    <w:rsid w:val="00A64A36"/>
    <w:pPr>
      <w:pBdr>
        <w:top w:val="single" w:sz="4" w:space="0" w:color="000000"/>
        <w:left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69">
    <w:name w:val="xl69"/>
    <w:basedOn w:val="Normal"/>
    <w:rsid w:val="00A64A36"/>
    <w:pPr>
      <w:pBdr>
        <w:top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70">
    <w:name w:val="xl70"/>
    <w:basedOn w:val="Normal"/>
    <w:rsid w:val="00A64A36"/>
    <w:pPr>
      <w:pBdr>
        <w:top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71">
    <w:name w:val="xl71"/>
    <w:basedOn w:val="Normal"/>
    <w:rsid w:val="00A64A36"/>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72">
    <w:name w:val="xl72"/>
    <w:basedOn w:val="Normal"/>
    <w:rsid w:val="00A64A36"/>
    <w:pPr>
      <w:pBdr>
        <w:top w:val="single" w:sz="4" w:space="0" w:color="000000"/>
        <w:left w:val="single" w:sz="4" w:space="0" w:color="000000"/>
        <w:bottom w:val="single" w:sz="4" w:space="0" w:color="000000"/>
      </w:pBdr>
      <w:spacing w:before="100" w:beforeAutospacing="1" w:after="100" w:afterAutospacing="1"/>
    </w:pPr>
    <w:rPr>
      <w:b/>
      <w:bCs/>
      <w:noProof w:val="0"/>
      <w:lang w:val="ru-RU" w:eastAsia="ru-RU"/>
    </w:rPr>
  </w:style>
  <w:style w:type="paragraph" w:customStyle="1" w:styleId="xl73">
    <w:name w:val="xl73"/>
    <w:basedOn w:val="Normal"/>
    <w:rsid w:val="00A64A36"/>
    <w:pPr>
      <w:pBdr>
        <w:top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74">
    <w:name w:val="xl74"/>
    <w:basedOn w:val="Normal"/>
    <w:rsid w:val="00A64A36"/>
    <w:pPr>
      <w:pBdr>
        <w:top w:val="single" w:sz="4" w:space="0" w:color="000000"/>
        <w:bottom w:val="single" w:sz="4" w:space="0" w:color="000000"/>
      </w:pBdr>
      <w:spacing w:before="100" w:beforeAutospacing="1" w:after="100" w:afterAutospacing="1"/>
    </w:pPr>
    <w:rPr>
      <w:b/>
      <w:bCs/>
      <w:noProof w:val="0"/>
      <w:lang w:val="ru-RU" w:eastAsia="ru-RU"/>
    </w:rPr>
  </w:style>
  <w:style w:type="paragraph" w:customStyle="1" w:styleId="xl75">
    <w:name w:val="xl75"/>
    <w:basedOn w:val="Normal"/>
    <w:rsid w:val="00A64A36"/>
    <w:pPr>
      <w:pBdr>
        <w:top w:val="single" w:sz="4" w:space="0" w:color="000000"/>
        <w:left w:val="single" w:sz="4" w:space="0" w:color="000000"/>
        <w:bottom w:val="single" w:sz="4" w:space="0" w:color="000000"/>
        <w:right w:val="single" w:sz="4" w:space="0" w:color="000000"/>
      </w:pBdr>
      <w:spacing w:before="100" w:beforeAutospacing="1" w:after="100" w:afterAutospacing="1"/>
    </w:pPr>
    <w:rPr>
      <w:noProof w:val="0"/>
      <w:lang w:val="ru-RU" w:eastAsia="ru-RU"/>
    </w:rPr>
  </w:style>
  <w:style w:type="paragraph" w:customStyle="1" w:styleId="xl76">
    <w:name w:val="xl76"/>
    <w:basedOn w:val="Normal"/>
    <w:rsid w:val="00A64A36"/>
    <w:pPr>
      <w:pBdr>
        <w:top w:val="single" w:sz="4" w:space="0" w:color="000000"/>
        <w:left w:val="single" w:sz="4" w:space="0" w:color="000000"/>
        <w:bottom w:val="single" w:sz="4" w:space="0" w:color="000000"/>
      </w:pBdr>
      <w:spacing w:before="100" w:beforeAutospacing="1" w:after="100" w:afterAutospacing="1"/>
    </w:pPr>
    <w:rPr>
      <w:noProof w:val="0"/>
      <w:lang w:val="ru-RU" w:eastAsia="ru-RU"/>
    </w:rPr>
  </w:style>
  <w:style w:type="paragraph" w:customStyle="1" w:styleId="xl77">
    <w:name w:val="xl77"/>
    <w:basedOn w:val="Normal"/>
    <w:rsid w:val="00A64A36"/>
    <w:pPr>
      <w:pBdr>
        <w:top w:val="single" w:sz="4" w:space="0" w:color="000000"/>
        <w:bottom w:val="single" w:sz="4" w:space="0" w:color="000000"/>
        <w:right w:val="single" w:sz="4" w:space="0" w:color="000000"/>
      </w:pBdr>
      <w:spacing w:before="100" w:beforeAutospacing="1" w:after="100" w:afterAutospacing="1"/>
    </w:pPr>
    <w:rPr>
      <w:noProof w:val="0"/>
      <w:lang w:val="ru-RU" w:eastAsia="ru-RU"/>
    </w:rPr>
  </w:style>
  <w:style w:type="paragraph" w:customStyle="1" w:styleId="xl78">
    <w:name w:val="xl78"/>
    <w:basedOn w:val="Normal"/>
    <w:rsid w:val="00A64A36"/>
    <w:pPr>
      <w:pBdr>
        <w:top w:val="single" w:sz="4" w:space="0" w:color="000000"/>
        <w:bottom w:val="single" w:sz="4" w:space="0" w:color="000000"/>
      </w:pBdr>
      <w:spacing w:before="100" w:beforeAutospacing="1" w:after="100" w:afterAutospacing="1"/>
    </w:pPr>
    <w:rPr>
      <w:noProof w:val="0"/>
      <w:lang w:val="ru-RU" w:eastAsia="ru-RU"/>
    </w:rPr>
  </w:style>
  <w:style w:type="paragraph" w:customStyle="1" w:styleId="xl79">
    <w:name w:val="xl79"/>
    <w:basedOn w:val="Normal"/>
    <w:rsid w:val="00A64A36"/>
    <w:pPr>
      <w:pBdr>
        <w:bottom w:val="single" w:sz="4" w:space="0" w:color="000000"/>
      </w:pBdr>
      <w:spacing w:before="100" w:beforeAutospacing="1" w:after="100" w:afterAutospacing="1"/>
    </w:pPr>
    <w:rPr>
      <w:noProof w:val="0"/>
      <w:lang w:val="ru-RU" w:eastAsia="ru-RU"/>
    </w:rPr>
  </w:style>
  <w:style w:type="paragraph" w:customStyle="1" w:styleId="xl80">
    <w:name w:val="xl80"/>
    <w:basedOn w:val="Normal"/>
    <w:rsid w:val="00A64A36"/>
    <w:pPr>
      <w:spacing w:before="100" w:beforeAutospacing="1" w:after="100" w:afterAutospacing="1"/>
    </w:pPr>
    <w:rPr>
      <w:noProof w:val="0"/>
      <w:lang w:val="ru-RU" w:eastAsia="ru-RU"/>
    </w:rPr>
  </w:style>
  <w:style w:type="paragraph" w:customStyle="1" w:styleId="xl81">
    <w:name w:val="xl81"/>
    <w:basedOn w:val="Normal"/>
    <w:rsid w:val="00A64A36"/>
    <w:pPr>
      <w:spacing w:before="100" w:beforeAutospacing="1" w:after="100" w:afterAutospacing="1"/>
    </w:pPr>
    <w:rPr>
      <w:noProof w:val="0"/>
      <w:sz w:val="16"/>
      <w:szCs w:val="16"/>
      <w:lang w:val="ru-RU" w:eastAsia="ru-RU"/>
    </w:rPr>
  </w:style>
  <w:style w:type="character" w:customStyle="1" w:styleId="a0">
    <w:name w:val="Подпись к таблице"/>
    <w:basedOn w:val="DefaultParagraphFont"/>
    <w:rsid w:val="00B27DE0"/>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2">
    <w:name w:val="Основной текст (2)"/>
    <w:basedOn w:val="DefaultParagraphFont"/>
    <w:rsid w:val="00B27DE0"/>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705320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s.cotiujeniimari@ms.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oldanesti.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tender.gov.md/ro/content/declara%C8%9Bie-privind-confirmarea-identit%C4%83%C8%9Bii-beneficiarilor-efectivi-%C8%99i-ne%C3%AEncadrarea-acestor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tender.gov.md/ro/content/declara%C8%9Bie-privind-confirmarea-identit%C4%83%C8%9Bii-beneficiarilor-efectivi-%C8%99i-ne%C3%AEncadrarea-acesto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EC76A-AFC2-4523-9E36-CBB9AA55B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19728</Words>
  <Characters>112455</Characters>
  <Application>Microsoft Office Word</Application>
  <DocSecurity>0</DocSecurity>
  <Lines>937</Lines>
  <Paragraphs>263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cp:lastModifiedBy>
  <cp:revision>2</cp:revision>
  <cp:lastPrinted>2024-02-27T07:55:00Z</cp:lastPrinted>
  <dcterms:created xsi:type="dcterms:W3CDTF">2026-03-19T11:22:00Z</dcterms:created>
  <dcterms:modified xsi:type="dcterms:W3CDTF">2026-03-19T11:22:00Z</dcterms:modified>
</cp:coreProperties>
</file>