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pentru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r w:rsidR="00A13EAE" w:rsidRPr="00A14C96">
        <w:rPr>
          <w:lang w:eastAsia="ru-RU"/>
        </w:rPr>
        <w:t xml:space="preserve">şi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achiziţii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achiziţii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achiziţii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achiziţii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şi desfăşurate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şi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în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şi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grupului de lucru </w:t>
      </w:r>
      <w:proofErr w:type="spellStart"/>
      <w:r w:rsidRPr="00FF430B">
        <w:rPr>
          <w:bCs/>
          <w:color w:val="000000"/>
        </w:rPr>
        <w:t>examinarea</w:t>
      </w:r>
      <w:proofErr w:type="spellEnd"/>
      <w:r w:rsidRPr="00FF430B">
        <w:rPr>
          <w:bCs/>
          <w:color w:val="000000"/>
        </w:rPr>
        <w:t xml:space="preserve"> şi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pentru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în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şi </w:t>
      </w:r>
      <w:proofErr w:type="spellStart"/>
      <w:r w:rsidRPr="00FF430B">
        <w:t>echipamentul</w:t>
      </w:r>
      <w:proofErr w:type="spellEnd"/>
      <w:r w:rsidRPr="00FF430B">
        <w:t xml:space="preserve"> </w:t>
      </w:r>
      <w:proofErr w:type="spellStart"/>
      <w:r w:rsidRPr="00FF430B">
        <w:t>necesar</w:t>
      </w:r>
      <w:proofErr w:type="spellEnd"/>
      <w:r w:rsidRPr="00FF430B">
        <w:t xml:space="preserve"> pentru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pe</w:t>
      </w:r>
      <w:r w:rsidR="0072565E" w:rsidRPr="00FF430B">
        <w:t xml:space="preserve">ntru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şi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financiar</w:t>
      </w:r>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/grupului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domeniul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în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în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în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în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în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E45D1A" w:rsidP="00F902A7">
      <w:pPr>
        <w:pStyle w:val="a"/>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pentru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w:t>
      </w:r>
      <w:proofErr w:type="spellStart"/>
      <w:r w:rsidR="001C03B0" w:rsidRPr="00FF430B">
        <w:t>cazul</w:t>
      </w:r>
      <w:proofErr w:type="spellEnd"/>
      <w:r w:rsidR="001C03B0" w:rsidRPr="00FF430B">
        <w:t xml:space="preserve"> în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w:t>
      </w:r>
      <w:proofErr w:type="spellStart"/>
      <w:r w:rsidR="009F6B02" w:rsidRPr="00FF430B">
        <w:t>cazul</w:t>
      </w:r>
      <w:proofErr w:type="spellEnd"/>
      <w:r w:rsidR="009F6B02" w:rsidRPr="00FF430B">
        <w:t xml:space="preserve"> în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w:t>
      </w:r>
      <w:proofErr w:type="spellStart"/>
      <w:r w:rsidRPr="00FF430B">
        <w:t>cazul</w:t>
      </w:r>
      <w:proofErr w:type="spellEnd"/>
      <w:r w:rsidRPr="00FF430B">
        <w:t xml:space="preserve"> în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(în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şi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şi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r w:rsidR="001C03B0" w:rsidRPr="00FF430B">
        <w:t xml:space="preserve">în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şi în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şi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r w:rsidR="001C03B0" w:rsidRPr="00FF430B">
        <w:t xml:space="preserve">în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în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în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în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 xml:space="preserve">/ofertanţilor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în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pentru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şi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necesare în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În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şi/</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w:t>
      </w:r>
      <w:proofErr w:type="spellStart"/>
      <w:r w:rsidRPr="00FF430B">
        <w:t>cazul</w:t>
      </w:r>
      <w:proofErr w:type="spellEnd"/>
      <w:r w:rsidRPr="00FF430B">
        <w:t xml:space="preserve"> în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în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pentru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achiziţie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în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în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în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pentru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în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în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pentru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financiar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pentru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părţi, </w:t>
      </w:r>
      <w:proofErr w:type="spellStart"/>
      <w:r w:rsidRPr="00FF430B">
        <w:rPr>
          <w:color w:val="000000" w:themeColor="text1"/>
        </w:rPr>
        <w:t>realizată</w:t>
      </w:r>
      <w:proofErr w:type="spellEnd"/>
      <w:r w:rsidRPr="00FF430B">
        <w:rPr>
          <w:color w:val="000000" w:themeColor="text1"/>
        </w:rPr>
        <w:t xml:space="preserve"> în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achiziţii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părţi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părţi, pentru a </w:t>
      </w:r>
      <w:proofErr w:type="spellStart"/>
      <w:r w:rsidRPr="00FF430B">
        <w:rPr>
          <w:color w:val="000000" w:themeColor="text1"/>
        </w:rPr>
        <w:t>influenţa</w:t>
      </w:r>
      <w:proofErr w:type="spellEnd"/>
      <w:r w:rsidRPr="00FF430B">
        <w:rPr>
          <w:color w:val="000000" w:themeColor="text1"/>
        </w:rPr>
        <w:t xml:space="preserve"> în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pentru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r w:rsidRPr="00FF430B">
        <w:rPr>
          <w:color w:val="000000" w:themeColor="text1"/>
        </w:rPr>
        <w:t xml:space="preserve">în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şi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părţi pentru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în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în </w:t>
      </w:r>
      <w:proofErr w:type="spellStart"/>
      <w:r w:rsidRPr="00FF430B">
        <w:t>cazul</w:t>
      </w:r>
      <w:proofErr w:type="spellEnd"/>
      <w:r w:rsidRPr="00FF430B">
        <w:t xml:space="preserve"> în care </w:t>
      </w:r>
      <w:proofErr w:type="spellStart"/>
      <w:r w:rsidRPr="00FF430B">
        <w:t>implicarea</w:t>
      </w:r>
      <w:proofErr w:type="spellEnd"/>
      <w:r w:rsidRPr="00FF430B">
        <w:t xml:space="preserve"> </w:t>
      </w:r>
      <w:proofErr w:type="spellStart"/>
      <w:r w:rsidRPr="00FF430B">
        <w:t>sa</w:t>
      </w:r>
      <w:proofErr w:type="spellEnd"/>
      <w:r w:rsidRPr="00FF430B">
        <w:t xml:space="preserve"> în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în </w:t>
      </w:r>
      <w:proofErr w:type="spellStart"/>
      <w:r w:rsidRPr="00FF430B">
        <w:t>procesul</w:t>
      </w:r>
      <w:proofErr w:type="spellEnd"/>
      <w:r w:rsidRPr="00FF430B">
        <w:t xml:space="preserve"> de </w:t>
      </w:r>
      <w:proofErr w:type="spellStart"/>
      <w:r w:rsidRPr="00FF430B">
        <w:t>verificare</w:t>
      </w:r>
      <w:proofErr w:type="spellEnd"/>
      <w:r w:rsidRPr="00FF430B">
        <w:t xml:space="preserve"> şi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în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în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şi </w:t>
      </w:r>
      <w:proofErr w:type="spellStart"/>
      <w:r w:rsidR="006F3B8E" w:rsidRPr="00FF430B">
        <w:t>înregistrate</w:t>
      </w:r>
      <w:proofErr w:type="spellEnd"/>
      <w:r w:rsidR="006F3B8E" w:rsidRPr="00FF430B">
        <w:t xml:space="preserve"> în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în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în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documente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achiziţie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r w:rsidR="006F3B8E" w:rsidRPr="00FF430B">
        <w:t xml:space="preserve">şi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în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În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şi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 xml:space="preserve">Pentru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în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în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 xml:space="preserve">În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pentru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în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necesare pentru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şi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 xml:space="preserve">Pentru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în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în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în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xml:space="preserve">” (în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în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pentru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pentru </w:t>
      </w:r>
      <w:proofErr w:type="spellStart"/>
      <w:r w:rsidR="007167E4" w:rsidRPr="00FF430B">
        <w:rPr>
          <w:lang w:eastAsia="ro-RO"/>
        </w:rPr>
        <w:t>corupție</w:t>
      </w:r>
      <w:proofErr w:type="spellEnd"/>
      <w:r w:rsidR="007167E4" w:rsidRPr="00FF430B">
        <w:rPr>
          <w:lang w:eastAsia="ro-RO"/>
        </w:rPr>
        <w:t xml:space="preserve">, pentru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pentru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pentru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muncă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achiziţie </w:t>
      </w:r>
      <w:proofErr w:type="spellStart"/>
      <w:r w:rsidR="007167E4" w:rsidRPr="00FF430B">
        <w:t>publică</w:t>
      </w:r>
      <w:proofErr w:type="spellEnd"/>
      <w:r w:rsidR="007167E4" w:rsidRPr="00FF430B">
        <w:t xml:space="preserve">, şi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în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în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pentru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în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în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în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pentru</w:t>
      </w:r>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lucru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şi relevant pentru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în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în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în </w:t>
      </w:r>
      <w:proofErr w:type="spellStart"/>
      <w:r w:rsidR="007167E4" w:rsidRPr="00FF430B">
        <w:t>ţara</w:t>
      </w:r>
      <w:proofErr w:type="spellEnd"/>
      <w:r w:rsidR="007167E4" w:rsidRPr="00FF430B">
        <w:t xml:space="preserve"> în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documente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 xml:space="preserve">În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în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în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şi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în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 xml:space="preserve">În </w:t>
      </w:r>
      <w:proofErr w:type="spellStart"/>
      <w:r w:rsidR="007167E4" w:rsidRPr="00FF430B">
        <w:t>cazul</w:t>
      </w:r>
      <w:proofErr w:type="spellEnd"/>
      <w:r w:rsidR="007167E4" w:rsidRPr="00FF430B">
        <w:t xml:space="preserve"> în care în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în </w:t>
      </w:r>
      <w:proofErr w:type="spellStart"/>
      <w:r w:rsidR="007167E4" w:rsidRPr="00FF430B">
        <w:t>ţara</w:t>
      </w:r>
      <w:proofErr w:type="spellEnd"/>
      <w:r w:rsidR="007167E4" w:rsidRPr="00FF430B">
        <w:t xml:space="preserve"> în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documente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documente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în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în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în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În </w:t>
      </w:r>
      <w:proofErr w:type="spellStart"/>
      <w:r w:rsidR="007167E4" w:rsidRPr="00FF430B">
        <w:t>cazul</w:t>
      </w:r>
      <w:proofErr w:type="spellEnd"/>
      <w:r w:rsidR="007167E4" w:rsidRPr="00FF430B">
        <w:t xml:space="preserve"> în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r w:rsidR="00881F14" w:rsidRPr="00FF430B">
        <w:t xml:space="preserve">în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în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în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 xml:space="preserve">/documente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r w:rsidR="007167E4" w:rsidRPr="00FF430B">
        <w:t xml:space="preserve">pentru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în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în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speciale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pentru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şi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documente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în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pentru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în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pentru</w:t>
      </w:r>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în </w:t>
      </w:r>
      <w:proofErr w:type="spellStart"/>
      <w:r w:rsidR="006C2551" w:rsidRPr="00FF430B">
        <w:t>măs</w:t>
      </w:r>
      <w:r w:rsidR="00A20F20" w:rsidRPr="00FF430B">
        <w:t>ura</w:t>
      </w:r>
      <w:proofErr w:type="spellEnd"/>
      <w:r w:rsidR="00A20F20" w:rsidRPr="00FF430B">
        <w:t xml:space="preserve"> în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pentru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în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în</w:t>
      </w:r>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r w:rsidRPr="00FF430B">
        <w:t>pentru</w:t>
      </w:r>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şi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şi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în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şi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şi </w:t>
      </w:r>
      <w:proofErr w:type="spellStart"/>
      <w:r w:rsidR="00005268" w:rsidRPr="00FF430B">
        <w:t>acreditate</w:t>
      </w:r>
      <w:proofErr w:type="spellEnd"/>
      <w:r w:rsidR="00005268" w:rsidRPr="00FF430B">
        <w:t xml:space="preserve"> în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pentru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şi a </w:t>
      </w:r>
      <w:proofErr w:type="spellStart"/>
      <w:r w:rsidRPr="00FF430B">
        <w:t>altor</w:t>
      </w:r>
      <w:proofErr w:type="spellEnd"/>
      <w:r w:rsidRPr="00FF430B">
        <w:t xml:space="preserve"> </w:t>
      </w:r>
      <w:proofErr w:type="spellStart"/>
      <w:r w:rsidRPr="00FF430B">
        <w:t>materiale</w:t>
      </w:r>
      <w:proofErr w:type="spellEnd"/>
      <w:r w:rsidRPr="00FF430B">
        <w:t xml:space="preserve"> şi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în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şi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şi ale </w:t>
      </w:r>
      <w:proofErr w:type="spellStart"/>
      <w:r w:rsidRPr="00FF430B">
        <w:t>persoanelor</w:t>
      </w:r>
      <w:proofErr w:type="spellEnd"/>
      <w:r w:rsidRPr="00FF430B">
        <w:t xml:space="preserve"> </w:t>
      </w:r>
      <w:proofErr w:type="spellStart"/>
      <w:r w:rsidRPr="00FF430B">
        <w:t>responsabile</w:t>
      </w:r>
      <w:proofErr w:type="spellEnd"/>
      <w:r w:rsidRPr="00FF430B">
        <w:t xml:space="preserve"> pentru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şi cu o </w:t>
      </w:r>
      <w:proofErr w:type="spellStart"/>
      <w:r w:rsidRPr="00FF430B">
        <w:t>experienţă</w:t>
      </w:r>
      <w:proofErr w:type="spellEnd"/>
      <w:r w:rsidRPr="00FF430B">
        <w:t xml:space="preserve"> </w:t>
      </w:r>
      <w:proofErr w:type="spellStart"/>
      <w:r w:rsidRPr="00FF430B">
        <w:t>similară</w:t>
      </w:r>
      <w:proofErr w:type="spellEnd"/>
      <w:r w:rsidRPr="00FF430B">
        <w:t xml:space="preserve"> în domeniul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şi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în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în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r w:rsidR="00E17AFF" w:rsidRPr="00FF430B">
        <w:t xml:space="preserve">în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pentru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pentru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3A2D87" w:rsidRDefault="00113B5E" w:rsidP="003C2C26">
      <w:pPr>
        <w:pStyle w:val="a"/>
        <w:numPr>
          <w:ilvl w:val="0"/>
          <w:numId w:val="0"/>
        </w:numPr>
        <w:tabs>
          <w:tab w:val="clear" w:pos="1134"/>
          <w:tab w:val="left" w:pos="-284"/>
          <w:tab w:val="left" w:pos="142"/>
          <w:tab w:val="left" w:pos="284"/>
          <w:tab w:val="left" w:pos="426"/>
        </w:tabs>
        <w:spacing w:after="120"/>
        <w:ind w:left="-284" w:firstLine="284"/>
        <w:rPr>
          <w:highlight w:val="yellow"/>
        </w:rPr>
      </w:pPr>
      <w:r w:rsidRPr="003A2D87">
        <w:rPr>
          <w:b/>
          <w:highlight w:val="yellow"/>
        </w:rPr>
        <w:t>40</w:t>
      </w:r>
      <w:r w:rsidR="007167E4" w:rsidRPr="003A2D87">
        <w:rPr>
          <w:b/>
          <w:highlight w:val="yellow"/>
        </w:rPr>
        <w:t>.</w:t>
      </w:r>
      <w:r w:rsidR="00A20F20" w:rsidRPr="003A2D87">
        <w:rPr>
          <w:b/>
          <w:highlight w:val="yellow"/>
        </w:rPr>
        <w:t xml:space="preserve"> </w:t>
      </w:r>
      <w:proofErr w:type="spellStart"/>
      <w:r w:rsidR="00E35B9C" w:rsidRPr="003A2D87">
        <w:rPr>
          <w:highlight w:val="yellow"/>
        </w:rPr>
        <w:t>Ofertantul</w:t>
      </w:r>
      <w:proofErr w:type="spellEnd"/>
      <w:r w:rsidR="00A20F20" w:rsidRPr="003A2D87">
        <w:rPr>
          <w:highlight w:val="yellow"/>
        </w:rPr>
        <w:t xml:space="preserve"> </w:t>
      </w:r>
      <w:proofErr w:type="spellStart"/>
      <w:r w:rsidR="00D81B72" w:rsidRPr="003A2D87">
        <w:rPr>
          <w:highlight w:val="yellow"/>
        </w:rPr>
        <w:t>urmează</w:t>
      </w:r>
      <w:proofErr w:type="spellEnd"/>
      <w:r w:rsidR="00D81B72" w:rsidRPr="003A2D87">
        <w:rPr>
          <w:highlight w:val="yellow"/>
        </w:rPr>
        <w:t xml:space="preserve"> </w:t>
      </w:r>
      <w:proofErr w:type="spellStart"/>
      <w:r w:rsidR="00D81B72" w:rsidRPr="003A2D87">
        <w:rPr>
          <w:highlight w:val="yellow"/>
        </w:rPr>
        <w:t>să</w:t>
      </w:r>
      <w:proofErr w:type="spellEnd"/>
      <w:r w:rsidR="00D81B72" w:rsidRPr="003A2D87">
        <w:rPr>
          <w:highlight w:val="yellow"/>
        </w:rPr>
        <w:t xml:space="preserve"> </w:t>
      </w:r>
      <w:proofErr w:type="spellStart"/>
      <w:r w:rsidR="007167E4" w:rsidRPr="003A2D87">
        <w:rPr>
          <w:highlight w:val="yellow"/>
        </w:rPr>
        <w:t>dispun</w:t>
      </w:r>
      <w:r w:rsidR="00D81B72" w:rsidRPr="003A2D87">
        <w:rPr>
          <w:highlight w:val="yellow"/>
        </w:rPr>
        <w:t>ă</w:t>
      </w:r>
      <w:proofErr w:type="spellEnd"/>
      <w:r w:rsidR="007167E4" w:rsidRPr="003A2D87">
        <w:rPr>
          <w:highlight w:val="yellow"/>
        </w:rPr>
        <w:t xml:space="preserve"> de un </w:t>
      </w:r>
      <w:proofErr w:type="spellStart"/>
      <w:r w:rsidR="007167E4" w:rsidRPr="003A2D87">
        <w:rPr>
          <w:highlight w:val="yellow"/>
        </w:rPr>
        <w:t>nivel</w:t>
      </w:r>
      <w:proofErr w:type="spellEnd"/>
      <w:r w:rsidR="007167E4" w:rsidRPr="003A2D87">
        <w:rPr>
          <w:highlight w:val="yellow"/>
        </w:rPr>
        <w:t xml:space="preserve"> minim de </w:t>
      </w:r>
      <w:proofErr w:type="spellStart"/>
      <w:r w:rsidR="007167E4" w:rsidRPr="003A2D87">
        <w:rPr>
          <w:highlight w:val="yellow"/>
        </w:rPr>
        <w:t>experienţă</w:t>
      </w:r>
      <w:proofErr w:type="spellEnd"/>
      <w:r w:rsidR="007167E4" w:rsidRPr="003A2D87">
        <w:rPr>
          <w:highlight w:val="yellow"/>
        </w:rPr>
        <w:t xml:space="preserve"> pentru a se </w:t>
      </w:r>
      <w:proofErr w:type="spellStart"/>
      <w:r w:rsidR="007167E4" w:rsidRPr="003A2D87">
        <w:rPr>
          <w:highlight w:val="yellow"/>
        </w:rPr>
        <w:t>califica</w:t>
      </w:r>
      <w:proofErr w:type="spellEnd"/>
      <w:r w:rsidR="007167E4" w:rsidRPr="003A2D87">
        <w:rPr>
          <w:highlight w:val="yellow"/>
        </w:rPr>
        <w:t xml:space="preserve"> </w:t>
      </w:r>
      <w:r w:rsidR="00C762AE" w:rsidRPr="003A2D87">
        <w:rPr>
          <w:highlight w:val="yellow"/>
        </w:rPr>
        <w:t xml:space="preserve">conform </w:t>
      </w:r>
      <w:proofErr w:type="spellStart"/>
      <w:r w:rsidR="007167E4" w:rsidRPr="003A2D87">
        <w:rPr>
          <w:highlight w:val="yellow"/>
        </w:rPr>
        <w:t>cerinţelor</w:t>
      </w:r>
      <w:proofErr w:type="spellEnd"/>
      <w:r w:rsidR="007167E4" w:rsidRPr="003A2D87">
        <w:rPr>
          <w:highlight w:val="yellow"/>
        </w:rPr>
        <w:t xml:space="preserve"> de </w:t>
      </w:r>
      <w:proofErr w:type="spellStart"/>
      <w:r w:rsidR="007167E4" w:rsidRPr="003A2D87">
        <w:rPr>
          <w:highlight w:val="yellow"/>
        </w:rPr>
        <w:t>îndeplinire</w:t>
      </w:r>
      <w:proofErr w:type="spellEnd"/>
      <w:r w:rsidR="007167E4" w:rsidRPr="003A2D87">
        <w:rPr>
          <w:highlight w:val="yellow"/>
        </w:rPr>
        <w:t xml:space="preserve"> a </w:t>
      </w:r>
      <w:proofErr w:type="spellStart"/>
      <w:r w:rsidR="007167E4" w:rsidRPr="003A2D87">
        <w:rPr>
          <w:highlight w:val="yellow"/>
        </w:rPr>
        <w:t>contractului</w:t>
      </w:r>
      <w:proofErr w:type="spellEnd"/>
      <w:r w:rsidR="0031215E" w:rsidRPr="003A2D87">
        <w:rPr>
          <w:highlight w:val="yellow"/>
        </w:rPr>
        <w:t>:</w:t>
      </w:r>
    </w:p>
    <w:p w14:paraId="10BFC1E1" w14:textId="5D9E436E" w:rsidR="003C2C26" w:rsidRPr="003A2D87" w:rsidRDefault="007167E4" w:rsidP="00A54239">
      <w:pPr>
        <w:pStyle w:val="a"/>
        <w:numPr>
          <w:ilvl w:val="0"/>
          <w:numId w:val="0"/>
        </w:numPr>
        <w:tabs>
          <w:tab w:val="clear" w:pos="1134"/>
          <w:tab w:val="left" w:pos="-284"/>
          <w:tab w:val="left" w:pos="142"/>
          <w:tab w:val="left" w:pos="284"/>
          <w:tab w:val="left" w:pos="426"/>
        </w:tabs>
        <w:spacing w:after="120"/>
        <w:ind w:left="-284" w:firstLine="284"/>
        <w:rPr>
          <w:highlight w:val="yellow"/>
        </w:rPr>
      </w:pPr>
      <w:r w:rsidRPr="003A2D87">
        <w:rPr>
          <w:highlight w:val="yellow"/>
        </w:rPr>
        <w:t>1)</w:t>
      </w:r>
      <w:r w:rsidR="00A20F20" w:rsidRPr="003A2D87">
        <w:rPr>
          <w:highlight w:val="yellow"/>
        </w:rPr>
        <w:t xml:space="preserve"> </w:t>
      </w:r>
      <w:proofErr w:type="spellStart"/>
      <w:r w:rsidRPr="003A2D87">
        <w:rPr>
          <w:highlight w:val="yellow"/>
        </w:rPr>
        <w:t>executarea</w:t>
      </w:r>
      <w:proofErr w:type="spellEnd"/>
      <w:r w:rsidRPr="003A2D87">
        <w:rPr>
          <w:highlight w:val="yellow"/>
        </w:rPr>
        <w:t xml:space="preserve"> în </w:t>
      </w:r>
      <w:proofErr w:type="spellStart"/>
      <w:r w:rsidRPr="003A2D87">
        <w:rPr>
          <w:highlight w:val="yellow"/>
        </w:rPr>
        <w:t>ultimii</w:t>
      </w:r>
      <w:proofErr w:type="spellEnd"/>
      <w:r w:rsidRPr="003A2D87">
        <w:rPr>
          <w:highlight w:val="yellow"/>
        </w:rPr>
        <w:t xml:space="preserve"> 5 ani a </w:t>
      </w:r>
      <w:proofErr w:type="spellStart"/>
      <w:r w:rsidRPr="003A2D87">
        <w:rPr>
          <w:highlight w:val="yellow"/>
        </w:rPr>
        <w:t>cel</w:t>
      </w:r>
      <w:proofErr w:type="spellEnd"/>
      <w:r w:rsidRPr="003A2D87">
        <w:rPr>
          <w:highlight w:val="yellow"/>
        </w:rPr>
        <w:t xml:space="preserve"> </w:t>
      </w:r>
      <w:proofErr w:type="spellStart"/>
      <w:r w:rsidRPr="003A2D87">
        <w:rPr>
          <w:highlight w:val="yellow"/>
        </w:rPr>
        <w:t>puţin</w:t>
      </w:r>
      <w:proofErr w:type="spellEnd"/>
      <w:r w:rsidRPr="003A2D87">
        <w:rPr>
          <w:highlight w:val="yellow"/>
        </w:rPr>
        <w:t xml:space="preserve"> a </w:t>
      </w:r>
      <w:proofErr w:type="spellStart"/>
      <w:r w:rsidRPr="003A2D87">
        <w:rPr>
          <w:highlight w:val="yellow"/>
        </w:rPr>
        <w:t>unui</w:t>
      </w:r>
      <w:proofErr w:type="spellEnd"/>
      <w:r w:rsidRPr="003A2D87">
        <w:rPr>
          <w:highlight w:val="yellow"/>
        </w:rPr>
        <w:t xml:space="preserve"> contract cu o </w:t>
      </w:r>
      <w:proofErr w:type="spellStart"/>
      <w:r w:rsidRPr="003A2D87">
        <w:rPr>
          <w:highlight w:val="yellow"/>
        </w:rPr>
        <w:t>valoare</w:t>
      </w:r>
      <w:proofErr w:type="spellEnd"/>
      <w:r w:rsidRPr="003A2D87">
        <w:rPr>
          <w:highlight w:val="yellow"/>
        </w:rPr>
        <w:t xml:space="preserve"> nu </w:t>
      </w:r>
      <w:proofErr w:type="spellStart"/>
      <w:r w:rsidRPr="003A2D87">
        <w:rPr>
          <w:highlight w:val="yellow"/>
        </w:rPr>
        <w:t>mai</w:t>
      </w:r>
      <w:proofErr w:type="spellEnd"/>
      <w:r w:rsidRPr="003A2D87">
        <w:rPr>
          <w:highlight w:val="yellow"/>
        </w:rPr>
        <w:t xml:space="preserve"> </w:t>
      </w:r>
      <w:proofErr w:type="spellStart"/>
      <w:r w:rsidRPr="003A2D87">
        <w:rPr>
          <w:highlight w:val="yellow"/>
        </w:rPr>
        <w:t>mică</w:t>
      </w:r>
      <w:proofErr w:type="spellEnd"/>
      <w:r w:rsidRPr="003A2D87">
        <w:rPr>
          <w:highlight w:val="yellow"/>
        </w:rPr>
        <w:t xml:space="preserve"> de 75% din </w:t>
      </w:r>
      <w:proofErr w:type="spellStart"/>
      <w:r w:rsidRPr="003A2D87">
        <w:rPr>
          <w:highlight w:val="yellow"/>
        </w:rPr>
        <w:t>valoarea</w:t>
      </w:r>
      <w:proofErr w:type="spellEnd"/>
      <w:r w:rsidRPr="003A2D87">
        <w:rPr>
          <w:highlight w:val="yellow"/>
        </w:rPr>
        <w:t xml:space="preserve"> </w:t>
      </w:r>
      <w:proofErr w:type="spellStart"/>
      <w:r w:rsidRPr="003A2D87">
        <w:rPr>
          <w:highlight w:val="yellow"/>
        </w:rPr>
        <w:t>viitorului</w:t>
      </w:r>
      <w:proofErr w:type="spellEnd"/>
      <w:r w:rsidRPr="003A2D87">
        <w:rPr>
          <w:highlight w:val="yellow"/>
        </w:rPr>
        <w:t xml:space="preserve"> contract, </w:t>
      </w:r>
      <w:proofErr w:type="spellStart"/>
      <w:r w:rsidRPr="003A2D87">
        <w:rPr>
          <w:highlight w:val="yellow"/>
        </w:rPr>
        <w:t>confirmat</w:t>
      </w:r>
      <w:proofErr w:type="spellEnd"/>
      <w:r w:rsidRPr="003A2D87">
        <w:rPr>
          <w:highlight w:val="yellow"/>
        </w:rPr>
        <w:t xml:space="preserve"> </w:t>
      </w:r>
      <w:proofErr w:type="spellStart"/>
      <w:r w:rsidRPr="003A2D87">
        <w:rPr>
          <w:highlight w:val="yellow"/>
        </w:rPr>
        <w:t>prin</w:t>
      </w:r>
      <w:proofErr w:type="spellEnd"/>
      <w:r w:rsidRPr="003A2D87">
        <w:rPr>
          <w:highlight w:val="yellow"/>
        </w:rPr>
        <w:t xml:space="preserve"> </w:t>
      </w:r>
      <w:proofErr w:type="spellStart"/>
      <w:r w:rsidRPr="003A2D87">
        <w:rPr>
          <w:highlight w:val="yellow"/>
        </w:rPr>
        <w:t>prezentarea</w:t>
      </w:r>
      <w:proofErr w:type="spellEnd"/>
      <w:r w:rsidRPr="003A2D87">
        <w:rPr>
          <w:highlight w:val="yellow"/>
        </w:rPr>
        <w:t xml:space="preserve"> </w:t>
      </w:r>
      <w:proofErr w:type="spellStart"/>
      <w:r w:rsidRPr="003A2D87">
        <w:rPr>
          <w:highlight w:val="yellow"/>
        </w:rPr>
        <w:t>contractului</w:t>
      </w:r>
      <w:proofErr w:type="spellEnd"/>
      <w:r w:rsidRPr="003A2D87">
        <w:rPr>
          <w:highlight w:val="yellow"/>
        </w:rPr>
        <w:t xml:space="preserve"> de </w:t>
      </w:r>
      <w:proofErr w:type="spellStart"/>
      <w:r w:rsidRPr="003A2D87">
        <w:rPr>
          <w:highlight w:val="yellow"/>
        </w:rPr>
        <w:t>antrepriză</w:t>
      </w:r>
      <w:proofErr w:type="spellEnd"/>
      <w:r w:rsidRPr="003A2D87">
        <w:rPr>
          <w:highlight w:val="yellow"/>
        </w:rPr>
        <w:t xml:space="preserve"> </w:t>
      </w:r>
      <w:proofErr w:type="spellStart"/>
      <w:r w:rsidRPr="003A2D87">
        <w:rPr>
          <w:highlight w:val="yellow"/>
        </w:rPr>
        <w:t>sau</w:t>
      </w:r>
      <w:proofErr w:type="spellEnd"/>
      <w:r w:rsidRPr="003A2D87">
        <w:rPr>
          <w:highlight w:val="yellow"/>
        </w:rPr>
        <w:t xml:space="preserve"> </w:t>
      </w:r>
      <w:proofErr w:type="spellStart"/>
      <w:r w:rsidRPr="003A2D87">
        <w:rPr>
          <w:highlight w:val="yellow"/>
        </w:rPr>
        <w:t>subantrepriză</w:t>
      </w:r>
      <w:proofErr w:type="spellEnd"/>
      <w:r w:rsidRPr="003A2D87">
        <w:rPr>
          <w:highlight w:val="yellow"/>
        </w:rPr>
        <w:t xml:space="preserve">, precum şi </w:t>
      </w:r>
      <w:proofErr w:type="spellStart"/>
      <w:r w:rsidRPr="003A2D87">
        <w:rPr>
          <w:highlight w:val="yellow"/>
        </w:rPr>
        <w:t>prin</w:t>
      </w:r>
      <w:proofErr w:type="spellEnd"/>
      <w:r w:rsidRPr="003A2D87">
        <w:rPr>
          <w:highlight w:val="yellow"/>
        </w:rPr>
        <w:t xml:space="preserve"> </w:t>
      </w:r>
      <w:proofErr w:type="spellStart"/>
      <w:r w:rsidRPr="003A2D87">
        <w:rPr>
          <w:highlight w:val="yellow"/>
        </w:rPr>
        <w:t>procesul</w:t>
      </w:r>
      <w:proofErr w:type="spellEnd"/>
      <w:r w:rsidRPr="003A2D87">
        <w:rPr>
          <w:highlight w:val="yellow"/>
        </w:rPr>
        <w:t xml:space="preserve">-verbal de </w:t>
      </w:r>
      <w:proofErr w:type="spellStart"/>
      <w:r w:rsidRPr="003A2D87">
        <w:rPr>
          <w:highlight w:val="yellow"/>
        </w:rPr>
        <w:t>recepţie</w:t>
      </w:r>
      <w:proofErr w:type="spellEnd"/>
      <w:r w:rsidR="00B0487F" w:rsidRPr="003A2D87">
        <w:rPr>
          <w:highlight w:val="yellow"/>
        </w:rPr>
        <w:t xml:space="preserve"> </w:t>
      </w:r>
      <w:r w:rsidRPr="003A2D87">
        <w:rPr>
          <w:highlight w:val="yellow"/>
        </w:rPr>
        <w:t xml:space="preserve">la </w:t>
      </w:r>
      <w:proofErr w:type="spellStart"/>
      <w:r w:rsidRPr="003A2D87">
        <w:rPr>
          <w:highlight w:val="yellow"/>
        </w:rPr>
        <w:t>terminarea</w:t>
      </w:r>
      <w:proofErr w:type="spellEnd"/>
      <w:r w:rsidRPr="003A2D87">
        <w:rPr>
          <w:highlight w:val="yellow"/>
        </w:rPr>
        <w:t xml:space="preserve"> </w:t>
      </w:r>
      <w:proofErr w:type="spellStart"/>
      <w:r w:rsidRPr="003A2D87">
        <w:rPr>
          <w:highlight w:val="yellow"/>
        </w:rPr>
        <w:t>lucrărilor</w:t>
      </w:r>
      <w:proofErr w:type="spellEnd"/>
      <w:r w:rsidR="00A90E01" w:rsidRPr="003A2D87">
        <w:rPr>
          <w:highlight w:val="yellow"/>
        </w:rPr>
        <w:t>/</w:t>
      </w:r>
      <w:proofErr w:type="spellStart"/>
      <w:r w:rsidR="00CA08C6" w:rsidRPr="003A2D87">
        <w:rPr>
          <w:highlight w:val="yellow"/>
        </w:rPr>
        <w:t>procesul</w:t>
      </w:r>
      <w:proofErr w:type="spellEnd"/>
      <w:r w:rsidR="00CA08C6" w:rsidRPr="003A2D87">
        <w:rPr>
          <w:highlight w:val="yellow"/>
        </w:rPr>
        <w:t>-verbal de</w:t>
      </w:r>
      <w:r w:rsidR="00A20F20" w:rsidRPr="003A2D87">
        <w:rPr>
          <w:highlight w:val="yellow"/>
        </w:rPr>
        <w:t xml:space="preserve"> </w:t>
      </w:r>
      <w:proofErr w:type="spellStart"/>
      <w:r w:rsidR="00CA08C6" w:rsidRPr="003A2D87">
        <w:rPr>
          <w:highlight w:val="yellow"/>
        </w:rPr>
        <w:t>recepţie</w:t>
      </w:r>
      <w:proofErr w:type="spellEnd"/>
      <w:r w:rsidR="00CA08C6" w:rsidRPr="003A2D87">
        <w:rPr>
          <w:highlight w:val="yellow"/>
        </w:rPr>
        <w:t xml:space="preserve"> </w:t>
      </w:r>
      <w:proofErr w:type="spellStart"/>
      <w:r w:rsidR="00CA08C6" w:rsidRPr="003A2D87">
        <w:rPr>
          <w:highlight w:val="yellow"/>
        </w:rPr>
        <w:t>finală</w:t>
      </w:r>
      <w:proofErr w:type="spellEnd"/>
      <w:r w:rsidR="00CA08C6" w:rsidRPr="003A2D87">
        <w:rPr>
          <w:highlight w:val="yellow"/>
        </w:rPr>
        <w:t xml:space="preserve"> la </w:t>
      </w:r>
      <w:proofErr w:type="spellStart"/>
      <w:r w:rsidR="00CA08C6" w:rsidRPr="003A2D87">
        <w:rPr>
          <w:highlight w:val="yellow"/>
        </w:rPr>
        <w:t>expirarea</w:t>
      </w:r>
      <w:proofErr w:type="spellEnd"/>
      <w:r w:rsidR="00CA08C6" w:rsidRPr="003A2D87">
        <w:rPr>
          <w:highlight w:val="yellow"/>
        </w:rPr>
        <w:t xml:space="preserve"> </w:t>
      </w:r>
      <w:proofErr w:type="spellStart"/>
      <w:r w:rsidR="00CA08C6" w:rsidRPr="003A2D87">
        <w:rPr>
          <w:highlight w:val="yellow"/>
        </w:rPr>
        <w:t>perioadei</w:t>
      </w:r>
      <w:proofErr w:type="spellEnd"/>
      <w:r w:rsidR="00CA08C6" w:rsidRPr="003A2D87">
        <w:rPr>
          <w:highlight w:val="yellow"/>
        </w:rPr>
        <w:t xml:space="preserve"> de </w:t>
      </w:r>
      <w:proofErr w:type="spellStart"/>
      <w:r w:rsidR="00CA08C6" w:rsidRPr="003A2D87">
        <w:rPr>
          <w:highlight w:val="yellow"/>
        </w:rPr>
        <w:t>garanţie</w:t>
      </w:r>
      <w:proofErr w:type="spellEnd"/>
      <w:r w:rsidR="00CA08C6" w:rsidRPr="003A2D87">
        <w:rPr>
          <w:highlight w:val="yellow"/>
        </w:rPr>
        <w:t xml:space="preserve">, </w:t>
      </w:r>
      <w:proofErr w:type="spellStart"/>
      <w:r w:rsidR="00B501F9" w:rsidRPr="003A2D87">
        <w:rPr>
          <w:highlight w:val="yellow"/>
        </w:rPr>
        <w:t>însoţit</w:t>
      </w:r>
      <w:proofErr w:type="spellEnd"/>
      <w:r w:rsidR="00B501F9" w:rsidRPr="003A2D87">
        <w:rPr>
          <w:highlight w:val="yellow"/>
        </w:rPr>
        <w:t xml:space="preserve"> de </w:t>
      </w:r>
      <w:proofErr w:type="spellStart"/>
      <w:r w:rsidR="00B501F9" w:rsidRPr="003A2D87">
        <w:rPr>
          <w:highlight w:val="yellow"/>
        </w:rPr>
        <w:t>certificări</w:t>
      </w:r>
      <w:proofErr w:type="spellEnd"/>
      <w:r w:rsidR="00B501F9" w:rsidRPr="003A2D87">
        <w:rPr>
          <w:highlight w:val="yellow"/>
        </w:rPr>
        <w:t xml:space="preserve"> de </w:t>
      </w:r>
      <w:proofErr w:type="spellStart"/>
      <w:r w:rsidR="00B501F9" w:rsidRPr="003A2D87">
        <w:rPr>
          <w:highlight w:val="yellow"/>
        </w:rPr>
        <w:t>bună</w:t>
      </w:r>
      <w:proofErr w:type="spellEnd"/>
      <w:r w:rsidR="00B501F9" w:rsidRPr="003A2D87">
        <w:rPr>
          <w:highlight w:val="yellow"/>
        </w:rPr>
        <w:t xml:space="preserve"> </w:t>
      </w:r>
      <w:proofErr w:type="spellStart"/>
      <w:r w:rsidR="00B501F9" w:rsidRPr="003A2D87">
        <w:rPr>
          <w:highlight w:val="yellow"/>
        </w:rPr>
        <w:t>execuţie</w:t>
      </w:r>
      <w:proofErr w:type="spellEnd"/>
      <w:r w:rsidR="00B501F9" w:rsidRPr="003A2D87">
        <w:rPr>
          <w:highlight w:val="yellow"/>
        </w:rPr>
        <w:t xml:space="preserve"> pentru </w:t>
      </w:r>
      <w:proofErr w:type="spellStart"/>
      <w:r w:rsidR="00B501F9" w:rsidRPr="003A2D87">
        <w:rPr>
          <w:highlight w:val="yellow"/>
        </w:rPr>
        <w:t>cele</w:t>
      </w:r>
      <w:proofErr w:type="spellEnd"/>
      <w:r w:rsidR="00B501F9" w:rsidRPr="003A2D87">
        <w:rPr>
          <w:highlight w:val="yellow"/>
        </w:rPr>
        <w:t xml:space="preserve"> </w:t>
      </w:r>
      <w:proofErr w:type="spellStart"/>
      <w:r w:rsidR="00B501F9" w:rsidRPr="003A2D87">
        <w:rPr>
          <w:highlight w:val="yellow"/>
        </w:rPr>
        <w:t>mai</w:t>
      </w:r>
      <w:proofErr w:type="spellEnd"/>
      <w:r w:rsidR="00B501F9" w:rsidRPr="003A2D87">
        <w:rPr>
          <w:highlight w:val="yellow"/>
        </w:rPr>
        <w:t xml:space="preserve"> </w:t>
      </w:r>
      <w:proofErr w:type="spellStart"/>
      <w:r w:rsidR="00B501F9" w:rsidRPr="003A2D87">
        <w:rPr>
          <w:highlight w:val="yellow"/>
        </w:rPr>
        <w:t>importante</w:t>
      </w:r>
      <w:proofErr w:type="spellEnd"/>
      <w:r w:rsidR="00B501F9" w:rsidRPr="003A2D87">
        <w:rPr>
          <w:highlight w:val="yellow"/>
        </w:rPr>
        <w:t xml:space="preserve"> </w:t>
      </w:r>
      <w:proofErr w:type="spellStart"/>
      <w:r w:rsidR="00B501F9" w:rsidRPr="003A2D87">
        <w:rPr>
          <w:highlight w:val="yellow"/>
        </w:rPr>
        <w:t>lucrări</w:t>
      </w:r>
      <w:proofErr w:type="spellEnd"/>
      <w:r w:rsidR="00A20F20" w:rsidRPr="003A2D87">
        <w:rPr>
          <w:highlight w:val="yellow"/>
        </w:rPr>
        <w:t xml:space="preserve"> </w:t>
      </w:r>
      <w:r w:rsidR="00905325" w:rsidRPr="003A2D87">
        <w:rPr>
          <w:highlight w:val="yellow"/>
        </w:rPr>
        <w:t xml:space="preserve">din </w:t>
      </w:r>
      <w:proofErr w:type="spellStart"/>
      <w:r w:rsidR="00905325" w:rsidRPr="003A2D87">
        <w:rPr>
          <w:highlight w:val="yellow"/>
        </w:rPr>
        <w:t>partea</w:t>
      </w:r>
      <w:proofErr w:type="spellEnd"/>
      <w:r w:rsidR="00905325" w:rsidRPr="003A2D87">
        <w:rPr>
          <w:highlight w:val="yellow"/>
        </w:rPr>
        <w:t xml:space="preserve"> </w:t>
      </w:r>
      <w:proofErr w:type="spellStart"/>
      <w:r w:rsidR="00905325" w:rsidRPr="003A2D87">
        <w:rPr>
          <w:highlight w:val="yellow"/>
        </w:rPr>
        <w:t>Beneficiarului</w:t>
      </w:r>
      <w:proofErr w:type="spellEnd"/>
      <w:r w:rsidR="00905325" w:rsidRPr="003A2D87">
        <w:rPr>
          <w:highlight w:val="yellow"/>
        </w:rPr>
        <w:t xml:space="preserve"> </w:t>
      </w:r>
      <w:r w:rsidR="00CD74C4" w:rsidRPr="003A2D87">
        <w:rPr>
          <w:highlight w:val="yellow"/>
        </w:rPr>
        <w:t>(</w:t>
      </w:r>
      <w:proofErr w:type="spellStart"/>
      <w:r w:rsidR="00CD74C4" w:rsidRPr="003A2D87">
        <w:rPr>
          <w:highlight w:val="yellow"/>
        </w:rPr>
        <w:t>informațiile</w:t>
      </w:r>
      <w:proofErr w:type="spellEnd"/>
      <w:r w:rsidR="00B0487F" w:rsidRPr="003A2D87">
        <w:rPr>
          <w:highlight w:val="yellow"/>
        </w:rPr>
        <w:t xml:space="preserve"> </w:t>
      </w:r>
      <w:r w:rsidR="00760F7F" w:rsidRPr="003A2D87">
        <w:rPr>
          <w:highlight w:val="yellow"/>
        </w:rPr>
        <w:t xml:space="preserve">date se </w:t>
      </w:r>
      <w:proofErr w:type="spellStart"/>
      <w:r w:rsidR="00760F7F" w:rsidRPr="003A2D87">
        <w:rPr>
          <w:highlight w:val="yellow"/>
        </w:rPr>
        <w:t>vor</w:t>
      </w:r>
      <w:proofErr w:type="spellEnd"/>
      <w:r w:rsidR="00760F7F" w:rsidRPr="003A2D87">
        <w:rPr>
          <w:highlight w:val="yellow"/>
        </w:rPr>
        <w:t xml:space="preserve"> include în </w:t>
      </w:r>
      <w:proofErr w:type="spellStart"/>
      <w:r w:rsidR="00073FF9" w:rsidRPr="003A2D87">
        <w:rPr>
          <w:highlight w:val="yellow"/>
        </w:rPr>
        <w:t>anexele</w:t>
      </w:r>
      <w:proofErr w:type="spellEnd"/>
      <w:r w:rsidR="00073FF9" w:rsidRPr="003A2D87">
        <w:rPr>
          <w:highlight w:val="yellow"/>
        </w:rPr>
        <w:t xml:space="preserve"> nr.</w:t>
      </w:r>
      <w:r w:rsidR="00C255B7" w:rsidRPr="003A2D87">
        <w:rPr>
          <w:highlight w:val="yellow"/>
        </w:rPr>
        <w:t xml:space="preserve"> </w:t>
      </w:r>
      <w:r w:rsidR="00073FF9" w:rsidRPr="003A2D87">
        <w:rPr>
          <w:highlight w:val="yellow"/>
        </w:rPr>
        <w:t>1</w:t>
      </w:r>
      <w:r w:rsidR="00CB71A4" w:rsidRPr="003A2D87">
        <w:rPr>
          <w:highlight w:val="yellow"/>
        </w:rPr>
        <w:t>2</w:t>
      </w:r>
      <w:r w:rsidR="00073FF9" w:rsidRPr="003A2D87">
        <w:rPr>
          <w:highlight w:val="yellow"/>
        </w:rPr>
        <w:t xml:space="preserve"> </w:t>
      </w:r>
      <w:proofErr w:type="spellStart"/>
      <w:r w:rsidR="00073FF9" w:rsidRPr="003A2D87">
        <w:rPr>
          <w:highlight w:val="yellow"/>
        </w:rPr>
        <w:t>și</w:t>
      </w:r>
      <w:proofErr w:type="spellEnd"/>
      <w:r w:rsidR="00073FF9" w:rsidRPr="003A2D87">
        <w:rPr>
          <w:highlight w:val="yellow"/>
        </w:rPr>
        <w:t xml:space="preserve"> nr.</w:t>
      </w:r>
      <w:r w:rsidR="00C255B7" w:rsidRPr="003A2D87">
        <w:rPr>
          <w:highlight w:val="yellow"/>
        </w:rPr>
        <w:t xml:space="preserve"> </w:t>
      </w:r>
      <w:r w:rsidR="00073FF9" w:rsidRPr="003A2D87">
        <w:rPr>
          <w:highlight w:val="yellow"/>
        </w:rPr>
        <w:t>1</w:t>
      </w:r>
      <w:r w:rsidR="00CB71A4" w:rsidRPr="003A2D87">
        <w:rPr>
          <w:highlight w:val="yellow"/>
        </w:rPr>
        <w:t>3</w:t>
      </w:r>
      <w:r w:rsidR="00760F7F" w:rsidRPr="003A2D87">
        <w:rPr>
          <w:highlight w:val="yellow"/>
        </w:rPr>
        <w:t>)</w:t>
      </w:r>
      <w:r w:rsidRPr="003A2D87">
        <w:rPr>
          <w:highlight w:val="yellow"/>
        </w:rPr>
        <w:t xml:space="preserve">; </w:t>
      </w:r>
      <w:proofErr w:type="spellStart"/>
      <w:r w:rsidRPr="003A2D87">
        <w:rPr>
          <w:highlight w:val="yellow"/>
        </w:rPr>
        <w:t>sau</w:t>
      </w:r>
      <w:proofErr w:type="spellEnd"/>
      <w:r w:rsidRPr="003A2D87">
        <w:rPr>
          <w:highlight w:val="yellow"/>
        </w:rPr>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3A2D87">
        <w:rPr>
          <w:highlight w:val="yellow"/>
        </w:rPr>
        <w:t xml:space="preserve">2) </w:t>
      </w:r>
      <w:proofErr w:type="spellStart"/>
      <w:r w:rsidRPr="003A2D87">
        <w:rPr>
          <w:highlight w:val="yellow"/>
        </w:rPr>
        <w:t>valoarea</w:t>
      </w:r>
      <w:proofErr w:type="spellEnd"/>
      <w:r w:rsidRPr="003A2D87">
        <w:rPr>
          <w:highlight w:val="yellow"/>
        </w:rPr>
        <w:t xml:space="preserve"> </w:t>
      </w:r>
      <w:proofErr w:type="spellStart"/>
      <w:r w:rsidRPr="003A2D87">
        <w:rPr>
          <w:highlight w:val="yellow"/>
        </w:rPr>
        <w:t>cumulată</w:t>
      </w:r>
      <w:proofErr w:type="spellEnd"/>
      <w:r w:rsidRPr="003A2D87">
        <w:rPr>
          <w:highlight w:val="yellow"/>
        </w:rPr>
        <w:t xml:space="preserve"> a </w:t>
      </w:r>
      <w:proofErr w:type="spellStart"/>
      <w:r w:rsidRPr="003A2D87">
        <w:rPr>
          <w:highlight w:val="yellow"/>
        </w:rPr>
        <w:t>tuturor</w:t>
      </w:r>
      <w:proofErr w:type="spellEnd"/>
      <w:r w:rsidRPr="003A2D87">
        <w:rPr>
          <w:highlight w:val="yellow"/>
        </w:rPr>
        <w:t xml:space="preserve"> </w:t>
      </w:r>
      <w:proofErr w:type="spellStart"/>
      <w:r w:rsidRPr="003A2D87">
        <w:rPr>
          <w:highlight w:val="yellow"/>
        </w:rPr>
        <w:t>contractelor</w:t>
      </w:r>
      <w:proofErr w:type="spellEnd"/>
      <w:r w:rsidRPr="003A2D87">
        <w:rPr>
          <w:highlight w:val="yellow"/>
        </w:rPr>
        <w:t xml:space="preserve"> </w:t>
      </w:r>
      <w:proofErr w:type="spellStart"/>
      <w:r w:rsidRPr="003A2D87">
        <w:rPr>
          <w:highlight w:val="yellow"/>
        </w:rPr>
        <w:t>executate</w:t>
      </w:r>
      <w:proofErr w:type="spellEnd"/>
      <w:r w:rsidRPr="003A2D87">
        <w:rPr>
          <w:highlight w:val="yellow"/>
        </w:rPr>
        <w:t xml:space="preserve"> în </w:t>
      </w:r>
      <w:proofErr w:type="spellStart"/>
      <w:r w:rsidRPr="003A2D87">
        <w:rPr>
          <w:highlight w:val="yellow"/>
        </w:rPr>
        <w:t>ultimul</w:t>
      </w:r>
      <w:proofErr w:type="spellEnd"/>
      <w:r w:rsidRPr="003A2D87">
        <w:rPr>
          <w:highlight w:val="yellow"/>
        </w:rPr>
        <w:t xml:space="preserve"> an de </w:t>
      </w:r>
      <w:proofErr w:type="spellStart"/>
      <w:r w:rsidRPr="003A2D87">
        <w:rPr>
          <w:highlight w:val="yellow"/>
        </w:rPr>
        <w:t>activitate</w:t>
      </w:r>
      <w:proofErr w:type="spellEnd"/>
      <w:r w:rsidRPr="003A2D87">
        <w:rPr>
          <w:highlight w:val="yellow"/>
        </w:rPr>
        <w:t xml:space="preserve"> </w:t>
      </w:r>
      <w:proofErr w:type="spellStart"/>
      <w:r w:rsidRPr="003A2D87">
        <w:rPr>
          <w:highlight w:val="yellow"/>
        </w:rPr>
        <w:t>să</w:t>
      </w:r>
      <w:proofErr w:type="spellEnd"/>
      <w:r w:rsidRPr="003A2D87">
        <w:rPr>
          <w:highlight w:val="yellow"/>
        </w:rPr>
        <w:t xml:space="preserve"> fie </w:t>
      </w:r>
      <w:proofErr w:type="spellStart"/>
      <w:r w:rsidRPr="003A2D87">
        <w:rPr>
          <w:highlight w:val="yellow"/>
        </w:rPr>
        <w:t>egală</w:t>
      </w:r>
      <w:proofErr w:type="spellEnd"/>
      <w:r w:rsidRPr="003A2D87">
        <w:rPr>
          <w:highlight w:val="yellow"/>
        </w:rPr>
        <w:t xml:space="preserve"> </w:t>
      </w:r>
      <w:proofErr w:type="spellStart"/>
      <w:r w:rsidRPr="003A2D87">
        <w:rPr>
          <w:highlight w:val="yellow"/>
        </w:rPr>
        <w:t>sau</w:t>
      </w:r>
      <w:proofErr w:type="spellEnd"/>
      <w:r w:rsidRPr="003A2D87">
        <w:rPr>
          <w:highlight w:val="yellow"/>
        </w:rPr>
        <w:t xml:space="preserve"> </w:t>
      </w:r>
      <w:proofErr w:type="spellStart"/>
      <w:r w:rsidRPr="003A2D87">
        <w:rPr>
          <w:highlight w:val="yellow"/>
        </w:rPr>
        <w:t>mai</w:t>
      </w:r>
      <w:proofErr w:type="spellEnd"/>
      <w:r w:rsidRPr="003A2D87">
        <w:rPr>
          <w:highlight w:val="yellow"/>
        </w:rPr>
        <w:t xml:space="preserve"> mare </w:t>
      </w:r>
      <w:proofErr w:type="spellStart"/>
      <w:r w:rsidRPr="003A2D87">
        <w:rPr>
          <w:highlight w:val="yellow"/>
        </w:rPr>
        <w:t>decât</w:t>
      </w:r>
      <w:proofErr w:type="spellEnd"/>
      <w:r w:rsidRPr="003A2D87">
        <w:rPr>
          <w:highlight w:val="yellow"/>
        </w:rPr>
        <w:t xml:space="preserve"> </w:t>
      </w:r>
      <w:proofErr w:type="spellStart"/>
      <w:r w:rsidRPr="003A2D87">
        <w:rPr>
          <w:highlight w:val="yellow"/>
        </w:rPr>
        <w:t>valoarea</w:t>
      </w:r>
      <w:proofErr w:type="spellEnd"/>
      <w:r w:rsidRPr="003A2D87">
        <w:rPr>
          <w:highlight w:val="yellow"/>
        </w:rPr>
        <w:t xml:space="preserve"> </w:t>
      </w:r>
      <w:proofErr w:type="spellStart"/>
      <w:r w:rsidRPr="003A2D87">
        <w:rPr>
          <w:highlight w:val="yellow"/>
        </w:rPr>
        <w:t>viitorului</w:t>
      </w:r>
      <w:proofErr w:type="spellEnd"/>
      <w:r w:rsidRPr="003A2D87">
        <w:rPr>
          <w:highlight w:val="yellow"/>
        </w:rPr>
        <w:t xml:space="preserve"> contract, </w:t>
      </w:r>
      <w:proofErr w:type="spellStart"/>
      <w:r w:rsidRPr="003A2D87">
        <w:rPr>
          <w:highlight w:val="yellow"/>
        </w:rPr>
        <w:t>procesele-verbale</w:t>
      </w:r>
      <w:proofErr w:type="spellEnd"/>
      <w:r w:rsidRPr="003A2D87">
        <w:rPr>
          <w:highlight w:val="yellow"/>
        </w:rPr>
        <w:t xml:space="preserve"> de </w:t>
      </w:r>
      <w:proofErr w:type="spellStart"/>
      <w:r w:rsidRPr="003A2D87">
        <w:rPr>
          <w:highlight w:val="yellow"/>
        </w:rPr>
        <w:t>recepţie</w:t>
      </w:r>
      <w:proofErr w:type="spellEnd"/>
      <w:r w:rsidR="00A20F20" w:rsidRPr="003A2D87">
        <w:rPr>
          <w:highlight w:val="yellow"/>
        </w:rPr>
        <w:t xml:space="preserve"> </w:t>
      </w:r>
      <w:r w:rsidRPr="003A2D87">
        <w:rPr>
          <w:highlight w:val="yellow"/>
        </w:rPr>
        <w:t xml:space="preserve">la </w:t>
      </w:r>
      <w:proofErr w:type="spellStart"/>
      <w:r w:rsidRPr="003A2D87">
        <w:rPr>
          <w:highlight w:val="yellow"/>
        </w:rPr>
        <w:t>terminarea</w:t>
      </w:r>
      <w:proofErr w:type="spellEnd"/>
      <w:r w:rsidRPr="003A2D87">
        <w:rPr>
          <w:highlight w:val="yellow"/>
        </w:rPr>
        <w:t xml:space="preserve"> </w:t>
      </w:r>
      <w:proofErr w:type="spellStart"/>
      <w:r w:rsidRPr="003A2D87">
        <w:rPr>
          <w:highlight w:val="yellow"/>
        </w:rPr>
        <w:t>lucrărilor</w:t>
      </w:r>
      <w:proofErr w:type="spellEnd"/>
      <w:r w:rsidR="00A109E6" w:rsidRPr="003A2D87">
        <w:rPr>
          <w:highlight w:val="yellow"/>
        </w:rPr>
        <w:t>/</w:t>
      </w:r>
      <w:r w:rsidR="00CA08C6" w:rsidRPr="003A2D87">
        <w:rPr>
          <w:highlight w:val="yellow"/>
        </w:rPr>
        <w:t xml:space="preserve"> </w:t>
      </w:r>
      <w:proofErr w:type="spellStart"/>
      <w:r w:rsidR="00CA08C6" w:rsidRPr="003A2D87">
        <w:rPr>
          <w:highlight w:val="yellow"/>
        </w:rPr>
        <w:t>procesele-verbale</w:t>
      </w:r>
      <w:proofErr w:type="spellEnd"/>
      <w:r w:rsidR="00CA08C6" w:rsidRPr="003A2D87">
        <w:rPr>
          <w:highlight w:val="yellow"/>
        </w:rPr>
        <w:t xml:space="preserve"> de </w:t>
      </w:r>
      <w:proofErr w:type="spellStart"/>
      <w:r w:rsidR="00CA08C6" w:rsidRPr="003A2D87">
        <w:rPr>
          <w:highlight w:val="yellow"/>
        </w:rPr>
        <w:t>recepţie</w:t>
      </w:r>
      <w:proofErr w:type="spellEnd"/>
      <w:r w:rsidR="00CA08C6" w:rsidRPr="003A2D87">
        <w:rPr>
          <w:highlight w:val="yellow"/>
        </w:rPr>
        <w:t xml:space="preserve"> </w:t>
      </w:r>
      <w:proofErr w:type="spellStart"/>
      <w:r w:rsidR="00CA08C6" w:rsidRPr="003A2D87">
        <w:rPr>
          <w:highlight w:val="yellow"/>
        </w:rPr>
        <w:t>finală</w:t>
      </w:r>
      <w:proofErr w:type="spellEnd"/>
      <w:r w:rsidR="00CA08C6" w:rsidRPr="003A2D87">
        <w:rPr>
          <w:highlight w:val="yellow"/>
        </w:rPr>
        <w:t xml:space="preserve"> la </w:t>
      </w:r>
      <w:proofErr w:type="spellStart"/>
      <w:r w:rsidR="00CA08C6" w:rsidRPr="003A2D87">
        <w:rPr>
          <w:highlight w:val="yellow"/>
        </w:rPr>
        <w:t>expirarea</w:t>
      </w:r>
      <w:proofErr w:type="spellEnd"/>
      <w:r w:rsidR="00CA08C6" w:rsidRPr="003A2D87">
        <w:rPr>
          <w:highlight w:val="yellow"/>
        </w:rPr>
        <w:t xml:space="preserve"> </w:t>
      </w:r>
      <w:proofErr w:type="spellStart"/>
      <w:r w:rsidR="00CA08C6" w:rsidRPr="003A2D87">
        <w:rPr>
          <w:highlight w:val="yellow"/>
        </w:rPr>
        <w:t>perioadei</w:t>
      </w:r>
      <w:proofErr w:type="spellEnd"/>
      <w:r w:rsidR="00CA08C6" w:rsidRPr="003A2D87">
        <w:rPr>
          <w:highlight w:val="yellow"/>
        </w:rPr>
        <w:t xml:space="preserve"> de </w:t>
      </w:r>
      <w:proofErr w:type="spellStart"/>
      <w:r w:rsidR="00CA08C6" w:rsidRPr="003A2D87">
        <w:rPr>
          <w:highlight w:val="yellow"/>
        </w:rPr>
        <w:t>garanţie</w:t>
      </w:r>
      <w:proofErr w:type="spellEnd"/>
      <w:r w:rsidR="00CA08C6" w:rsidRPr="003A2D87">
        <w:rPr>
          <w:highlight w:val="yellow"/>
        </w:rPr>
        <w:t xml:space="preserve">, </w:t>
      </w:r>
      <w:proofErr w:type="spellStart"/>
      <w:r w:rsidR="00B501F9" w:rsidRPr="003A2D87">
        <w:rPr>
          <w:highlight w:val="yellow"/>
        </w:rPr>
        <w:t>însoţit</w:t>
      </w:r>
      <w:r w:rsidR="00CA08C6" w:rsidRPr="003A2D87">
        <w:rPr>
          <w:highlight w:val="yellow"/>
        </w:rPr>
        <w:t>e</w:t>
      </w:r>
      <w:proofErr w:type="spellEnd"/>
      <w:r w:rsidR="00B501F9" w:rsidRPr="003A2D87">
        <w:rPr>
          <w:highlight w:val="yellow"/>
        </w:rPr>
        <w:t xml:space="preserve"> de </w:t>
      </w:r>
      <w:proofErr w:type="spellStart"/>
      <w:r w:rsidR="00B501F9" w:rsidRPr="003A2D87">
        <w:rPr>
          <w:highlight w:val="yellow"/>
        </w:rPr>
        <w:t>certificări</w:t>
      </w:r>
      <w:proofErr w:type="spellEnd"/>
      <w:r w:rsidR="00B501F9" w:rsidRPr="003A2D87">
        <w:rPr>
          <w:highlight w:val="yellow"/>
        </w:rPr>
        <w:t xml:space="preserve"> de </w:t>
      </w:r>
      <w:proofErr w:type="spellStart"/>
      <w:r w:rsidR="00B501F9" w:rsidRPr="003A2D87">
        <w:rPr>
          <w:highlight w:val="yellow"/>
        </w:rPr>
        <w:t>bună</w:t>
      </w:r>
      <w:proofErr w:type="spellEnd"/>
      <w:r w:rsidR="00B501F9" w:rsidRPr="003A2D87">
        <w:rPr>
          <w:highlight w:val="yellow"/>
        </w:rPr>
        <w:t xml:space="preserve"> </w:t>
      </w:r>
      <w:proofErr w:type="spellStart"/>
      <w:r w:rsidR="00B501F9" w:rsidRPr="003A2D87">
        <w:rPr>
          <w:highlight w:val="yellow"/>
        </w:rPr>
        <w:t>execuţie</w:t>
      </w:r>
      <w:proofErr w:type="spellEnd"/>
      <w:r w:rsidR="00B501F9" w:rsidRPr="003A2D87">
        <w:rPr>
          <w:highlight w:val="yellow"/>
        </w:rPr>
        <w:t xml:space="preserve"> pentru </w:t>
      </w:r>
      <w:proofErr w:type="spellStart"/>
      <w:r w:rsidR="00B501F9" w:rsidRPr="003A2D87">
        <w:rPr>
          <w:highlight w:val="yellow"/>
        </w:rPr>
        <w:t>cele</w:t>
      </w:r>
      <w:proofErr w:type="spellEnd"/>
      <w:r w:rsidR="00B501F9" w:rsidRPr="003A2D87">
        <w:rPr>
          <w:highlight w:val="yellow"/>
        </w:rPr>
        <w:t xml:space="preserve"> </w:t>
      </w:r>
      <w:proofErr w:type="spellStart"/>
      <w:r w:rsidR="00B501F9" w:rsidRPr="003A2D87">
        <w:rPr>
          <w:highlight w:val="yellow"/>
        </w:rPr>
        <w:t>mai</w:t>
      </w:r>
      <w:proofErr w:type="spellEnd"/>
      <w:r w:rsidR="00B501F9" w:rsidRPr="003A2D87">
        <w:rPr>
          <w:highlight w:val="yellow"/>
        </w:rPr>
        <w:t xml:space="preserve"> </w:t>
      </w:r>
      <w:proofErr w:type="spellStart"/>
      <w:r w:rsidR="00B501F9" w:rsidRPr="003A2D87">
        <w:rPr>
          <w:highlight w:val="yellow"/>
        </w:rPr>
        <w:t>importante</w:t>
      </w:r>
      <w:proofErr w:type="spellEnd"/>
      <w:r w:rsidR="00B501F9" w:rsidRPr="003A2D87">
        <w:rPr>
          <w:highlight w:val="yellow"/>
        </w:rPr>
        <w:t xml:space="preserve"> </w:t>
      </w:r>
      <w:proofErr w:type="spellStart"/>
      <w:r w:rsidR="00B501F9" w:rsidRPr="003A2D87">
        <w:rPr>
          <w:highlight w:val="yellow"/>
        </w:rPr>
        <w:t>lucrări</w:t>
      </w:r>
      <w:proofErr w:type="spellEnd"/>
      <w:r w:rsidR="00A20F20" w:rsidRPr="003A2D87">
        <w:rPr>
          <w:highlight w:val="yellow"/>
        </w:rPr>
        <w:t xml:space="preserve"> </w:t>
      </w:r>
      <w:r w:rsidR="00905325" w:rsidRPr="003A2D87">
        <w:rPr>
          <w:highlight w:val="yellow"/>
        </w:rPr>
        <w:t xml:space="preserve">din </w:t>
      </w:r>
      <w:proofErr w:type="spellStart"/>
      <w:r w:rsidR="00905325" w:rsidRPr="003A2D87">
        <w:rPr>
          <w:highlight w:val="yellow"/>
        </w:rPr>
        <w:t>partea</w:t>
      </w:r>
      <w:proofErr w:type="spellEnd"/>
      <w:r w:rsidR="00905325" w:rsidRPr="003A2D87">
        <w:rPr>
          <w:highlight w:val="yellow"/>
        </w:rPr>
        <w:t xml:space="preserve"> </w:t>
      </w:r>
      <w:proofErr w:type="spellStart"/>
      <w:r w:rsidR="00905325" w:rsidRPr="003A2D87">
        <w:rPr>
          <w:highlight w:val="yellow"/>
        </w:rPr>
        <w:t>Beneficiarului</w:t>
      </w:r>
      <w:proofErr w:type="spellEnd"/>
      <w:r w:rsidR="00406C0C" w:rsidRPr="003A2D87">
        <w:rPr>
          <w:highlight w:val="yellow"/>
        </w:rPr>
        <w:t xml:space="preserve"> (</w:t>
      </w:r>
      <w:proofErr w:type="spellStart"/>
      <w:r w:rsidR="00406C0C" w:rsidRPr="003A2D87">
        <w:rPr>
          <w:highlight w:val="yellow"/>
        </w:rPr>
        <w:t>informațiile</w:t>
      </w:r>
      <w:proofErr w:type="spellEnd"/>
      <w:r w:rsidR="00406C0C" w:rsidRPr="003A2D87">
        <w:rPr>
          <w:highlight w:val="yellow"/>
        </w:rPr>
        <w:t xml:space="preserve"> </w:t>
      </w:r>
      <w:r w:rsidR="00760F7F" w:rsidRPr="003A2D87">
        <w:rPr>
          <w:highlight w:val="yellow"/>
        </w:rPr>
        <w:t xml:space="preserve">date se </w:t>
      </w:r>
      <w:proofErr w:type="spellStart"/>
      <w:r w:rsidR="00760F7F" w:rsidRPr="003A2D87">
        <w:rPr>
          <w:highlight w:val="yellow"/>
        </w:rPr>
        <w:t>vor</w:t>
      </w:r>
      <w:proofErr w:type="spellEnd"/>
      <w:r w:rsidR="00760F7F" w:rsidRPr="003A2D87">
        <w:rPr>
          <w:highlight w:val="yellow"/>
        </w:rPr>
        <w:t xml:space="preserve"> include în </w:t>
      </w:r>
      <w:proofErr w:type="spellStart"/>
      <w:r w:rsidR="00073FF9" w:rsidRPr="003A2D87">
        <w:rPr>
          <w:highlight w:val="yellow"/>
        </w:rPr>
        <w:t>anexele</w:t>
      </w:r>
      <w:proofErr w:type="spellEnd"/>
      <w:r w:rsidR="00073FF9" w:rsidRPr="003A2D87">
        <w:rPr>
          <w:highlight w:val="yellow"/>
        </w:rPr>
        <w:t xml:space="preserve"> nr.</w:t>
      </w:r>
      <w:r w:rsidR="00C255B7" w:rsidRPr="003A2D87">
        <w:rPr>
          <w:highlight w:val="yellow"/>
        </w:rPr>
        <w:t xml:space="preserve"> </w:t>
      </w:r>
      <w:r w:rsidR="00073FF9" w:rsidRPr="003A2D87">
        <w:rPr>
          <w:highlight w:val="yellow"/>
        </w:rPr>
        <w:t>1</w:t>
      </w:r>
      <w:r w:rsidR="00CB71A4" w:rsidRPr="003A2D87">
        <w:rPr>
          <w:highlight w:val="yellow"/>
        </w:rPr>
        <w:t>2</w:t>
      </w:r>
      <w:r w:rsidR="00073FF9" w:rsidRPr="003A2D87">
        <w:rPr>
          <w:highlight w:val="yellow"/>
        </w:rPr>
        <w:t xml:space="preserve"> </w:t>
      </w:r>
      <w:proofErr w:type="spellStart"/>
      <w:r w:rsidR="00073FF9" w:rsidRPr="003A2D87">
        <w:rPr>
          <w:highlight w:val="yellow"/>
        </w:rPr>
        <w:t>și</w:t>
      </w:r>
      <w:proofErr w:type="spellEnd"/>
      <w:r w:rsidR="00073FF9" w:rsidRPr="003A2D87">
        <w:rPr>
          <w:highlight w:val="yellow"/>
        </w:rPr>
        <w:t xml:space="preserve"> nr.</w:t>
      </w:r>
      <w:r w:rsidR="00C255B7" w:rsidRPr="003A2D87">
        <w:rPr>
          <w:highlight w:val="yellow"/>
        </w:rPr>
        <w:t xml:space="preserve"> </w:t>
      </w:r>
      <w:r w:rsidR="00073FF9" w:rsidRPr="003A2D87">
        <w:rPr>
          <w:highlight w:val="yellow"/>
        </w:rPr>
        <w:t>1</w:t>
      </w:r>
      <w:r w:rsidR="00CB71A4" w:rsidRPr="003A2D87">
        <w:rPr>
          <w:highlight w:val="yellow"/>
        </w:rPr>
        <w:t>3</w:t>
      </w:r>
      <w:r w:rsidR="00760F7F" w:rsidRPr="003A2D87">
        <w:rPr>
          <w:highlight w:val="yellow"/>
        </w:rPr>
        <w:t>)</w:t>
      </w:r>
      <w:r w:rsidRPr="003A2D87">
        <w:rPr>
          <w:highlight w:val="yellow"/>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r w:rsidR="00D14071" w:rsidRPr="00D14071">
        <w:t xml:space="preserve">în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documente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în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În </w:t>
      </w:r>
      <w:proofErr w:type="spellStart"/>
      <w:r w:rsidR="007167E4" w:rsidRPr="00FF430B">
        <w:rPr>
          <w:bCs/>
        </w:rPr>
        <w:t>cazul</w:t>
      </w:r>
      <w:proofErr w:type="spellEnd"/>
      <w:r w:rsidR="007167E4" w:rsidRPr="00FF430B">
        <w:rPr>
          <w:bCs/>
        </w:rPr>
        <w:t xml:space="preserve"> în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în </w:t>
      </w:r>
      <w:proofErr w:type="spellStart"/>
      <w:r w:rsidR="007167E4" w:rsidRPr="00FF430B">
        <w:rPr>
          <w:bCs/>
        </w:rPr>
        <w:t>măsura</w:t>
      </w:r>
      <w:proofErr w:type="spellEnd"/>
      <w:r w:rsidR="007167E4" w:rsidRPr="00FF430B">
        <w:rPr>
          <w:bCs/>
        </w:rPr>
        <w:t xml:space="preserve"> în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documente,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şi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în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 xml:space="preserve">În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în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În </w:t>
      </w:r>
      <w:proofErr w:type="spellStart"/>
      <w:r w:rsidR="007167E4" w:rsidRPr="00FF430B">
        <w:t>cazul</w:t>
      </w:r>
      <w:proofErr w:type="spellEnd"/>
      <w:r w:rsidR="007167E4" w:rsidRPr="00FF430B">
        <w:t xml:space="preserve"> în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în </w:t>
      </w:r>
      <w:proofErr w:type="spellStart"/>
      <w:r w:rsidR="007167E4" w:rsidRPr="00FF430B">
        <w:t>măsura</w:t>
      </w:r>
      <w:proofErr w:type="spellEnd"/>
      <w:r w:rsidR="007167E4" w:rsidRPr="00FF430B">
        <w:t xml:space="preserve"> în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pentru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pentru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în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86344" w:rsidRDefault="000E4D7D" w:rsidP="009F1E2C">
      <w:pPr>
        <w:pStyle w:val="af2"/>
        <w:shd w:val="clear" w:color="auto" w:fill="FFFFFF"/>
        <w:tabs>
          <w:tab w:val="left" w:pos="-284"/>
        </w:tabs>
        <w:ind w:left="-284" w:firstLine="284"/>
        <w:rPr>
          <w:color w:val="000000" w:themeColor="text1"/>
          <w:lang w:val="en-US" w:eastAsia="it-IT"/>
        </w:rPr>
      </w:pPr>
      <w:r w:rsidRPr="00186344">
        <w:rPr>
          <w:b/>
          <w:color w:val="000000" w:themeColor="text1"/>
          <w:lang w:val="en-US"/>
        </w:rPr>
        <w:t>9</w:t>
      </w:r>
      <w:r w:rsidR="0024699C" w:rsidRPr="00186344">
        <w:rPr>
          <w:b/>
          <w:color w:val="000000" w:themeColor="text1"/>
          <w:lang w:val="en-US"/>
        </w:rPr>
        <w:t>8</w:t>
      </w:r>
      <w:r w:rsidR="00B00190" w:rsidRPr="00186344">
        <w:rPr>
          <w:b/>
          <w:color w:val="000000" w:themeColor="text1"/>
          <w:lang w:val="en-US"/>
        </w:rPr>
        <w:t xml:space="preserve">. </w:t>
      </w:r>
      <w:r w:rsidR="009C11B3" w:rsidRPr="00186344">
        <w:rPr>
          <w:b/>
          <w:color w:val="000000" w:themeColor="text1"/>
          <w:lang w:val="en-US"/>
        </w:rPr>
        <w:t xml:space="preserve"> </w:t>
      </w:r>
      <w:proofErr w:type="spellStart"/>
      <w:r w:rsidR="00B00190" w:rsidRPr="00186344">
        <w:rPr>
          <w:color w:val="000000" w:themeColor="text1"/>
          <w:lang w:val="en-US" w:eastAsia="it-IT"/>
        </w:rPr>
        <w:t>Garanția</w:t>
      </w:r>
      <w:proofErr w:type="spellEnd"/>
      <w:r w:rsidR="00B00190" w:rsidRPr="00186344">
        <w:rPr>
          <w:color w:val="000000" w:themeColor="text1"/>
          <w:lang w:val="en-US" w:eastAsia="it-IT"/>
        </w:rPr>
        <w:t xml:space="preserve"> de </w:t>
      </w:r>
      <w:proofErr w:type="spellStart"/>
      <w:r w:rsidR="00B00190" w:rsidRPr="00186344">
        <w:rPr>
          <w:color w:val="000000" w:themeColor="text1"/>
          <w:lang w:val="en-US" w:eastAsia="it-IT"/>
        </w:rPr>
        <w:t>bună</w:t>
      </w:r>
      <w:proofErr w:type="spellEnd"/>
      <w:r w:rsidR="00B00190" w:rsidRPr="00186344">
        <w:rPr>
          <w:color w:val="000000" w:themeColor="text1"/>
          <w:lang w:val="en-US" w:eastAsia="it-IT"/>
        </w:rPr>
        <w:t xml:space="preserve"> </w:t>
      </w:r>
      <w:proofErr w:type="spellStart"/>
      <w:r w:rsidR="00B00190" w:rsidRPr="00186344">
        <w:rPr>
          <w:color w:val="000000" w:themeColor="text1"/>
          <w:lang w:val="en-US" w:eastAsia="it-IT"/>
        </w:rPr>
        <w:t>execuție</w:t>
      </w:r>
      <w:proofErr w:type="spellEnd"/>
      <w:r w:rsidR="00B00190" w:rsidRPr="00186344">
        <w:rPr>
          <w:color w:val="000000" w:themeColor="text1"/>
          <w:lang w:val="en-US" w:eastAsia="it-IT"/>
        </w:rPr>
        <w:t xml:space="preserve"> a </w:t>
      </w:r>
      <w:proofErr w:type="spellStart"/>
      <w:r w:rsidR="00B00190" w:rsidRPr="00186344">
        <w:rPr>
          <w:color w:val="000000" w:themeColor="text1"/>
          <w:lang w:val="en-US" w:eastAsia="it-IT"/>
        </w:rPr>
        <w:t>contractului</w:t>
      </w:r>
      <w:proofErr w:type="spellEnd"/>
      <w:r w:rsidR="00B00190" w:rsidRPr="00186344">
        <w:rPr>
          <w:color w:val="000000" w:themeColor="text1"/>
          <w:lang w:val="en-US" w:eastAsia="it-IT"/>
        </w:rPr>
        <w:t xml:space="preserve">, </w:t>
      </w:r>
      <w:proofErr w:type="spellStart"/>
      <w:r w:rsidR="00B00190" w:rsidRPr="00186344">
        <w:rPr>
          <w:color w:val="000000" w:themeColor="text1"/>
          <w:lang w:val="en-US" w:eastAsia="it-IT"/>
        </w:rPr>
        <w:t>dacă</w:t>
      </w:r>
      <w:proofErr w:type="spellEnd"/>
      <w:r w:rsidR="00B00190" w:rsidRPr="00186344">
        <w:rPr>
          <w:color w:val="000000" w:themeColor="text1"/>
          <w:lang w:val="en-US" w:eastAsia="it-IT"/>
        </w:rPr>
        <w:t xml:space="preserve"> </w:t>
      </w:r>
      <w:proofErr w:type="spellStart"/>
      <w:r w:rsidR="00B00190" w:rsidRPr="00186344">
        <w:rPr>
          <w:color w:val="000000" w:themeColor="text1"/>
          <w:lang w:val="en-US" w:eastAsia="it-IT"/>
        </w:rPr>
        <w:t>părțile</w:t>
      </w:r>
      <w:proofErr w:type="spellEnd"/>
      <w:r w:rsidR="00B00190" w:rsidRPr="00186344">
        <w:rPr>
          <w:color w:val="000000" w:themeColor="text1"/>
          <w:lang w:val="en-US" w:eastAsia="it-IT"/>
        </w:rPr>
        <w:t xml:space="preserve"> </w:t>
      </w:r>
      <w:proofErr w:type="spellStart"/>
      <w:r w:rsidR="00B00190" w:rsidRPr="00186344">
        <w:rPr>
          <w:color w:val="000000" w:themeColor="text1"/>
          <w:lang w:val="en-US" w:eastAsia="it-IT"/>
        </w:rPr>
        <w:t>agreează</w:t>
      </w:r>
      <w:proofErr w:type="spellEnd"/>
      <w:r w:rsidR="00B00190" w:rsidRPr="00186344">
        <w:rPr>
          <w:color w:val="000000" w:themeColor="text1"/>
          <w:lang w:val="en-US" w:eastAsia="it-IT"/>
        </w:rPr>
        <w:t xml:space="preserve">, se </w:t>
      </w:r>
      <w:proofErr w:type="spellStart"/>
      <w:r w:rsidR="00B00190" w:rsidRPr="00186344">
        <w:rPr>
          <w:color w:val="000000" w:themeColor="text1"/>
          <w:lang w:val="en-US" w:eastAsia="it-IT"/>
        </w:rPr>
        <w:t>constituie</w:t>
      </w:r>
      <w:proofErr w:type="spellEnd"/>
      <w:r w:rsidR="00B00190" w:rsidRPr="00186344">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 xml:space="preserve">nunțurile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w:t>
      </w:r>
      <w:proofErr w:type="spellStart"/>
      <w:r w:rsidRPr="00FF430B">
        <w:rPr>
          <w:b/>
          <w:noProof w:val="0"/>
          <w:lang w:eastAsia="ru-RU"/>
        </w:rPr>
        <w:t>candidaţilor</w:t>
      </w:r>
      <w:proofErr w:type="spellEnd"/>
      <w:r w:rsidRPr="00FF430B">
        <w:rPr>
          <w:b/>
          <w:noProof w:val="0"/>
          <w:lang w:eastAsia="ru-RU"/>
        </w:rPr>
        <w:t xml:space="preserve">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proofErr w:type="spellStart"/>
      <w:r w:rsidR="00A57290" w:rsidRPr="00FF430B">
        <w:rPr>
          <w:b/>
          <w:noProof w:val="0"/>
          <w:lang w:eastAsia="ru-RU"/>
        </w:rPr>
        <w:t>legi</w:t>
      </w:r>
      <w:r w:rsidRPr="00FF430B">
        <w:rPr>
          <w:b/>
          <w:noProof w:val="0"/>
          <w:lang w:eastAsia="ru-RU"/>
        </w:rPr>
        <w:t>sau</w:t>
      </w:r>
      <w:proofErr w:type="spellEnd"/>
      <w:r w:rsidRPr="00FF430B">
        <w:rPr>
          <w:b/>
          <w:noProof w:val="0"/>
          <w:lang w:eastAsia="ru-RU"/>
        </w:rPr>
        <w:t xml:space="preserve">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Termenul de garanție a </w:t>
      </w:r>
      <w:proofErr w:type="spellStart"/>
      <w:r w:rsidRPr="00FF430B">
        <w:rPr>
          <w:b/>
          <w:noProof w:val="0"/>
          <w:lang w:eastAsia="ru-RU"/>
        </w:rPr>
        <w:t>lucrărilor</w:t>
      </w:r>
      <w:r w:rsidR="00984FA2" w:rsidRPr="00FF430B">
        <w:rPr>
          <w:b/>
          <w:noProof w:val="0"/>
          <w:lang w:eastAsia="ru-RU"/>
        </w:rPr>
        <w:t>sau</w:t>
      </w:r>
      <w:proofErr w:type="spellEnd"/>
      <w:r w:rsidR="00984FA2" w:rsidRPr="00FF430B">
        <w:rPr>
          <w:b/>
          <w:noProof w:val="0"/>
          <w:lang w:eastAsia="ru-RU"/>
        </w:rPr>
        <w:t xml:space="preserve">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şi a celei economice și financiare:</w:t>
      </w:r>
    </w:p>
    <w:p w14:paraId="4374CAED" w14:textId="77777777" w:rsidR="00CB1C9E" w:rsidRPr="00FF430B" w:rsidRDefault="00CB1C9E" w:rsidP="00CB1C9E">
      <w:pPr>
        <w:shd w:val="clear" w:color="auto" w:fill="FFFFFF" w:themeFill="background1"/>
        <w:tabs>
          <w:tab w:val="left" w:pos="284"/>
          <w:tab w:val="right" w:pos="426"/>
        </w:tabs>
        <w:spacing w:before="120"/>
        <w:ind w:left="284"/>
        <w:rPr>
          <w:b/>
          <w:noProof w:val="0"/>
          <w:lang w:eastAsia="ru-RU"/>
        </w:rPr>
      </w:pP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EE7964">
      <w:pPr>
        <w:pStyle w:val="Style3"/>
        <w:tabs>
          <w:tab w:val="left" w:pos="567"/>
        </w:tabs>
        <w:spacing w:before="0" w:beforeAutospacing="0" w:after="0"/>
        <w:ind w:left="0" w:firstLine="0"/>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a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w:t>
      </w:r>
      <w:proofErr w:type="spellEnd"/>
      <w:r w:rsidR="00FA0A8D" w:rsidRPr="00FF430B">
        <w:rPr>
          <w:rFonts w:eastAsia="PMingLiU"/>
          <w:b w:val="0"/>
          <w:lang w:eastAsia="zh-CN"/>
        </w:rPr>
        <w:t xml:space="preserve"> </w:t>
      </w:r>
      <w:proofErr w:type="spellStart"/>
      <w:r w:rsidRPr="00FF430B">
        <w:rPr>
          <w:rFonts w:eastAsia="PMingLiU"/>
          <w:b w:val="0"/>
          <w:lang w:eastAsia="zh-CN"/>
        </w:rPr>
        <w:t>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w:t>
      </w:r>
      <w:proofErr w:type="spellEnd"/>
      <w:r w:rsidR="00FA0A8D" w:rsidRPr="00FF430B">
        <w:rPr>
          <w:rFonts w:eastAsia="PMingLiU"/>
          <w:b w:val="0"/>
          <w:lang w:eastAsia="zh-CN"/>
        </w:rPr>
        <w:t xml:space="preserve"> </w:t>
      </w:r>
      <w:proofErr w:type="spellStart"/>
      <w:r w:rsidRPr="00FF430B">
        <w:rPr>
          <w:rFonts w:eastAsia="PMingLiU"/>
          <w:b w:val="0"/>
          <w:lang w:eastAsia="zh-CN"/>
        </w:rPr>
        <w:t>despre</w:t>
      </w:r>
      <w:proofErr w:type="spellEnd"/>
      <w:r w:rsidRPr="00FF430B">
        <w:rPr>
          <w:rFonts w:eastAsia="PMingLiU"/>
          <w:b w:val="0"/>
          <w:lang w:eastAsia="zh-CN"/>
        </w:rPr>
        <w:t xml:space="preserve"> </w:t>
      </w:r>
      <w:proofErr w:type="spellStart"/>
      <w:r w:rsidRPr="00FF430B">
        <w:rPr>
          <w:rFonts w:eastAsia="PMingLiU"/>
          <w:b w:val="0"/>
          <w:lang w:eastAsia="zh-CN"/>
        </w:rPr>
        <w:t>rezultatele</w:t>
      </w:r>
      <w:proofErr w:type="spellEnd"/>
      <w:r w:rsidR="00FA0A8D" w:rsidRPr="00FF430B">
        <w:rPr>
          <w:rFonts w:eastAsia="PMingLiU"/>
          <w:b w:val="0"/>
          <w:lang w:eastAsia="zh-CN"/>
        </w:rPr>
        <w:t xml:space="preserve"> </w:t>
      </w:r>
      <w:proofErr w:type="spellStart"/>
      <w:r w:rsidRPr="00FF430B">
        <w:rPr>
          <w:rFonts w:eastAsia="PMingLiU"/>
          <w:b w:val="0"/>
          <w:lang w:eastAsia="zh-CN"/>
        </w:rPr>
        <w:t>preselecției</w:t>
      </w:r>
      <w:proofErr w:type="spellEnd"/>
      <w:r w:rsidRPr="00FF430B">
        <w:rPr>
          <w:rFonts w:eastAsia="PMingLiU"/>
          <w:b w:val="0"/>
          <w:lang w:eastAsia="zh-CN"/>
        </w:rPr>
        <w:t>.</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achiziţie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şi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în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proofErr w:type="spellEnd"/>
      <w:r w:rsidR="00FA0A8D" w:rsidRPr="00FF430B">
        <w:rPr>
          <w:rFonts w:eastAsia="PMingLiU"/>
          <w:lang w:eastAsia="zh-CN"/>
        </w:rPr>
        <w:t xml:space="preserve"> </w:t>
      </w:r>
      <w:proofErr w:type="spellStart"/>
      <w:r w:rsidRPr="00FF430B">
        <w:rPr>
          <w:rFonts w:eastAsia="PMingLiU"/>
          <w:lang w:eastAsia="zh-CN"/>
        </w:rPr>
        <w:t>candidații</w:t>
      </w:r>
      <w:proofErr w:type="spellEnd"/>
      <w:r w:rsidR="00FA0A8D" w:rsidRPr="00FF430B">
        <w:rPr>
          <w:rFonts w:eastAsia="PMingLiU"/>
          <w:lang w:eastAsia="zh-CN"/>
        </w:rPr>
        <w:t xml:space="preserve"> </w:t>
      </w:r>
      <w:proofErr w:type="spellStart"/>
      <w:r w:rsidR="00BC7216" w:rsidRPr="00FF430B">
        <w:rPr>
          <w:rFonts w:eastAsia="PMingLiU"/>
          <w:lang w:eastAsia="zh-CN"/>
        </w:rPr>
        <w:t>selectați</w:t>
      </w:r>
      <w:proofErr w:type="spellEnd"/>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în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în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preselecţiei</w:t>
      </w:r>
      <w:proofErr w:type="spell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pentru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necesităţilor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şi în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şi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629A77AD" w14:textId="77777777" w:rsidR="00EE7964" w:rsidRDefault="00EE7964" w:rsidP="00A26B23">
      <w:pPr>
        <w:pStyle w:val="Style3"/>
        <w:tabs>
          <w:tab w:val="left" w:pos="567"/>
        </w:tabs>
        <w:spacing w:before="0" w:beforeAutospacing="0" w:after="0"/>
        <w:ind w:left="0" w:firstLine="0"/>
        <w:rPr>
          <w:rFonts w:eastAsia="PMingLiU"/>
          <w:lang w:eastAsia="zh-CN"/>
        </w:rPr>
      </w:pPr>
    </w:p>
    <w:p w14:paraId="5AEE06A1" w14:textId="77777777" w:rsidR="00EE7964" w:rsidRDefault="00EE7964" w:rsidP="00A26B23">
      <w:pPr>
        <w:pStyle w:val="Style3"/>
        <w:tabs>
          <w:tab w:val="left" w:pos="567"/>
        </w:tabs>
        <w:spacing w:before="0" w:beforeAutospacing="0" w:after="0"/>
        <w:ind w:left="0" w:firstLine="0"/>
        <w:rPr>
          <w:rFonts w:eastAsia="PMingLiU"/>
          <w:lang w:eastAsia="zh-CN"/>
        </w:rPr>
      </w:pPr>
    </w:p>
    <w:p w14:paraId="78814612" w14:textId="77777777" w:rsidR="00EE7964" w:rsidRPr="00FF430B" w:rsidRDefault="00EE7964"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0E35F443" w14:textId="6E29E441" w:rsidR="002114FA" w:rsidRDefault="00F5261B" w:rsidP="00F5261B">
      <w:pPr>
        <w:pStyle w:val="a7"/>
        <w:tabs>
          <w:tab w:val="left" w:pos="-142"/>
        </w:tabs>
        <w:spacing w:before="240"/>
        <w:jc w:val="center"/>
        <w:rPr>
          <w:rFonts w:ascii="Times New Roman" w:hAnsi="Times New Roman"/>
          <w:b/>
          <w:color w:val="0070C0"/>
          <w:szCs w:val="24"/>
          <w:u w:val="single"/>
        </w:rPr>
      </w:pPr>
      <w:r w:rsidRPr="00186344">
        <w:rPr>
          <w:rFonts w:ascii="Times New Roman" w:hAnsi="Times New Roman"/>
          <w:color w:val="0070C0"/>
          <w:szCs w:val="24"/>
        </w:rPr>
        <w:t>Către</w:t>
      </w:r>
      <w:r w:rsidR="00186344" w:rsidRPr="00186344">
        <w:rPr>
          <w:rFonts w:ascii="Times New Roman" w:hAnsi="Times New Roman"/>
          <w:color w:val="0070C0"/>
          <w:szCs w:val="24"/>
        </w:rPr>
        <w:t xml:space="preserve"> </w:t>
      </w:r>
      <w:r w:rsidR="00186344" w:rsidRPr="00186344">
        <w:rPr>
          <w:rFonts w:ascii="Times New Roman" w:hAnsi="Times New Roman"/>
          <w:b/>
          <w:color w:val="0070C0"/>
          <w:szCs w:val="24"/>
          <w:u w:val="single"/>
        </w:rPr>
        <w:t xml:space="preserve">IMSP </w:t>
      </w:r>
      <w:r w:rsidR="004906E8">
        <w:rPr>
          <w:rFonts w:ascii="Times New Roman" w:hAnsi="Times New Roman"/>
          <w:b/>
          <w:color w:val="0070C0"/>
          <w:szCs w:val="24"/>
          <w:u w:val="single"/>
        </w:rPr>
        <w:t>Centrul de Sănătate</w:t>
      </w:r>
      <w:r w:rsidR="00186344" w:rsidRPr="00186344">
        <w:rPr>
          <w:rFonts w:ascii="Times New Roman" w:hAnsi="Times New Roman"/>
          <w:b/>
          <w:color w:val="0070C0"/>
          <w:szCs w:val="24"/>
          <w:u w:val="single"/>
        </w:rPr>
        <w:t xml:space="preserve"> </w:t>
      </w:r>
      <w:r w:rsidR="002114FA">
        <w:rPr>
          <w:rFonts w:ascii="Times New Roman" w:hAnsi="Times New Roman"/>
          <w:b/>
          <w:color w:val="0070C0"/>
          <w:szCs w:val="24"/>
          <w:u w:val="single"/>
        </w:rPr>
        <w:t>Fălești</w:t>
      </w:r>
      <w:r w:rsidR="00186344" w:rsidRPr="00186344">
        <w:rPr>
          <w:rFonts w:ascii="Times New Roman" w:hAnsi="Times New Roman"/>
          <w:b/>
          <w:color w:val="0070C0"/>
          <w:szCs w:val="24"/>
          <w:u w:val="single"/>
        </w:rPr>
        <w:t xml:space="preserve">, or, </w:t>
      </w:r>
      <w:r w:rsidR="002114FA">
        <w:rPr>
          <w:rFonts w:ascii="Times New Roman" w:hAnsi="Times New Roman"/>
          <w:b/>
          <w:color w:val="0070C0"/>
          <w:szCs w:val="24"/>
          <w:u w:val="single"/>
        </w:rPr>
        <w:t>Fălești</w:t>
      </w:r>
      <w:r w:rsidR="00186344" w:rsidRPr="00186344">
        <w:rPr>
          <w:rFonts w:ascii="Times New Roman" w:hAnsi="Times New Roman"/>
          <w:b/>
          <w:color w:val="0070C0"/>
          <w:szCs w:val="24"/>
          <w:u w:val="single"/>
        </w:rPr>
        <w:t xml:space="preserve">, str. </w:t>
      </w:r>
      <w:r w:rsidR="002114FA">
        <w:rPr>
          <w:rFonts w:ascii="Times New Roman" w:hAnsi="Times New Roman"/>
          <w:b/>
          <w:color w:val="0070C0"/>
          <w:szCs w:val="24"/>
          <w:u w:val="single"/>
        </w:rPr>
        <w:t>Ștefan cel Mare , 3</w:t>
      </w:r>
      <w:r w:rsidR="004906E8">
        <w:rPr>
          <w:rFonts w:ascii="Times New Roman" w:hAnsi="Times New Roman"/>
          <w:b/>
          <w:color w:val="0070C0"/>
          <w:szCs w:val="24"/>
          <w:u w:val="single"/>
        </w:rPr>
        <w:t>8</w:t>
      </w:r>
      <w:r w:rsidR="002114FA">
        <w:rPr>
          <w:rFonts w:ascii="Times New Roman" w:hAnsi="Times New Roman"/>
          <w:b/>
          <w:color w:val="0070C0"/>
          <w:szCs w:val="24"/>
          <w:u w:val="single"/>
        </w:rPr>
        <w:t xml:space="preserve"> </w:t>
      </w:r>
    </w:p>
    <w:p w14:paraId="51FE94BE" w14:textId="46E8590D"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77BF5300" w14:textId="77777777" w:rsidR="002114FA"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p>
    <w:p w14:paraId="369A81C0" w14:textId="01E01FF0" w:rsidR="00F5261B" w:rsidRPr="00FF430B" w:rsidRDefault="007E463D"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p</w:t>
      </w:r>
      <w:r w:rsidR="00F5261B"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00F5261B" w:rsidRPr="00FF430B">
        <w:rPr>
          <w:rFonts w:ascii="Times New Roman" w:hAnsi="Times New Roman"/>
          <w:szCs w:val="24"/>
        </w:rPr>
        <w:t>)</w:t>
      </w:r>
      <w:r w:rsidR="00F5261B" w:rsidRPr="00FF430B">
        <w:rPr>
          <w:rFonts w:ascii="Times New Roman" w:hAnsi="Times New Roman"/>
        </w:rPr>
        <w:t xml:space="preserve">, </w:t>
      </w:r>
      <w:r w:rsidR="00F5261B"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00F5261B"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00F5261B" w:rsidRPr="00FF430B">
        <w:rPr>
          <w:rFonts w:ascii="Times New Roman" w:hAnsi="Times New Roman"/>
        </w:rPr>
        <w:t>exprimăm</w:t>
      </w:r>
      <w:r w:rsidR="001B1E45" w:rsidRPr="00FF430B">
        <w:rPr>
          <w:rFonts w:ascii="Times New Roman" w:hAnsi="Times New Roman"/>
        </w:rPr>
        <w:t>,</w:t>
      </w:r>
      <w:r w:rsidR="00F5261B" w:rsidRPr="00FF430B">
        <w:rPr>
          <w:rFonts w:ascii="Times New Roman" w:hAnsi="Times New Roman"/>
        </w:rPr>
        <w:t xml:space="preserve">  prin prezenta</w:t>
      </w:r>
      <w:r w:rsidR="001B1E45" w:rsidRPr="00FF430B">
        <w:rPr>
          <w:rFonts w:ascii="Times New Roman" w:hAnsi="Times New Roman"/>
        </w:rPr>
        <w:t>,</w:t>
      </w:r>
      <w:r w:rsidR="00F5261B" w:rsidRPr="00FF430B">
        <w:rPr>
          <w:rFonts w:ascii="Times New Roman" w:hAnsi="Times New Roman"/>
        </w:rPr>
        <w:t xml:space="preserve">  interesul de a participa, în calitate de ofertant/candidat, </w:t>
      </w:r>
      <w:r w:rsidR="00F5261B" w:rsidRPr="00FF430B">
        <w:rPr>
          <w:rFonts w:ascii="Times New Roman" w:hAnsi="Times New Roman"/>
          <w:szCs w:val="24"/>
        </w:rPr>
        <w:t xml:space="preserve"> </w:t>
      </w:r>
      <w:proofErr w:type="spellStart"/>
      <w:r w:rsidR="00F5261B" w:rsidRPr="00FF430B">
        <w:rPr>
          <w:rFonts w:ascii="Times New Roman" w:hAnsi="Times New Roman"/>
          <w:szCs w:val="24"/>
        </w:rPr>
        <w:t>neav</w:t>
      </w:r>
      <w:r w:rsidR="009C1502" w:rsidRPr="00FF430B">
        <w:rPr>
          <w:rFonts w:ascii="Times New Roman" w:hAnsi="Times New Roman"/>
          <w:szCs w:val="24"/>
        </w:rPr>
        <w:t>î</w:t>
      </w:r>
      <w:r w:rsidR="00F5261B" w:rsidRPr="00FF430B">
        <w:rPr>
          <w:rFonts w:ascii="Times New Roman" w:hAnsi="Times New Roman"/>
          <w:szCs w:val="24"/>
        </w:rPr>
        <w:t>nd</w:t>
      </w:r>
      <w:proofErr w:type="spellEnd"/>
      <w:r w:rsidR="00F5261B"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00F5261B"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1387B1CD" w14:textId="67DDA423" w:rsidR="002114FA" w:rsidRDefault="002114FA" w:rsidP="002114FA">
      <w:pPr>
        <w:pStyle w:val="a7"/>
        <w:tabs>
          <w:tab w:val="left" w:pos="-142"/>
        </w:tabs>
        <w:spacing w:before="240"/>
        <w:jc w:val="center"/>
        <w:rPr>
          <w:rFonts w:ascii="Times New Roman" w:hAnsi="Times New Roman"/>
          <w:b/>
          <w:color w:val="0070C0"/>
          <w:szCs w:val="24"/>
          <w:u w:val="single"/>
        </w:rPr>
      </w:pPr>
      <w:r w:rsidRPr="00186344">
        <w:rPr>
          <w:rFonts w:ascii="Times New Roman" w:hAnsi="Times New Roman"/>
          <w:color w:val="0070C0"/>
          <w:szCs w:val="24"/>
        </w:rPr>
        <w:t xml:space="preserve">Către </w:t>
      </w:r>
      <w:r w:rsidRPr="00186344">
        <w:rPr>
          <w:rFonts w:ascii="Times New Roman" w:hAnsi="Times New Roman"/>
          <w:b/>
          <w:color w:val="0070C0"/>
          <w:szCs w:val="24"/>
          <w:u w:val="single"/>
        </w:rPr>
        <w:t xml:space="preserve">IMSP </w:t>
      </w:r>
      <w:r w:rsidR="004906E8">
        <w:rPr>
          <w:rFonts w:ascii="Times New Roman" w:hAnsi="Times New Roman"/>
          <w:b/>
          <w:color w:val="0070C0"/>
          <w:szCs w:val="24"/>
          <w:u w:val="single"/>
        </w:rPr>
        <w:t>Centrul de Sănătate</w:t>
      </w:r>
      <w:r w:rsidR="004906E8" w:rsidRPr="00186344">
        <w:rPr>
          <w:rFonts w:ascii="Times New Roman" w:hAnsi="Times New Roman"/>
          <w:b/>
          <w:color w:val="0070C0"/>
          <w:szCs w:val="24"/>
          <w:u w:val="single"/>
        </w:rPr>
        <w:t xml:space="preserve"> </w:t>
      </w:r>
      <w:r>
        <w:rPr>
          <w:rFonts w:ascii="Times New Roman" w:hAnsi="Times New Roman"/>
          <w:b/>
          <w:color w:val="0070C0"/>
          <w:szCs w:val="24"/>
          <w:u w:val="single"/>
        </w:rPr>
        <w:t>Fălești</w:t>
      </w:r>
      <w:r w:rsidRPr="00186344">
        <w:rPr>
          <w:rFonts w:ascii="Times New Roman" w:hAnsi="Times New Roman"/>
          <w:b/>
          <w:color w:val="0070C0"/>
          <w:szCs w:val="24"/>
          <w:u w:val="single"/>
        </w:rPr>
        <w:t xml:space="preserve">, or, </w:t>
      </w:r>
      <w:r>
        <w:rPr>
          <w:rFonts w:ascii="Times New Roman" w:hAnsi="Times New Roman"/>
          <w:b/>
          <w:color w:val="0070C0"/>
          <w:szCs w:val="24"/>
          <w:u w:val="single"/>
        </w:rPr>
        <w:t>Fălești</w:t>
      </w:r>
      <w:r w:rsidRPr="00186344">
        <w:rPr>
          <w:rFonts w:ascii="Times New Roman" w:hAnsi="Times New Roman"/>
          <w:b/>
          <w:color w:val="0070C0"/>
          <w:szCs w:val="24"/>
          <w:u w:val="single"/>
        </w:rPr>
        <w:t xml:space="preserve">, str. </w:t>
      </w:r>
      <w:r>
        <w:rPr>
          <w:rFonts w:ascii="Times New Roman" w:hAnsi="Times New Roman"/>
          <w:b/>
          <w:color w:val="0070C0"/>
          <w:szCs w:val="24"/>
          <w:u w:val="single"/>
        </w:rPr>
        <w:t>Ștefan cel Mare , 3</w:t>
      </w:r>
      <w:r w:rsidR="004906E8">
        <w:rPr>
          <w:rFonts w:ascii="Times New Roman" w:hAnsi="Times New Roman"/>
          <w:b/>
          <w:color w:val="0070C0"/>
          <w:szCs w:val="24"/>
          <w:u w:val="single"/>
        </w:rPr>
        <w:t>8</w:t>
      </w:r>
      <w:r>
        <w:rPr>
          <w:rFonts w:ascii="Times New Roman" w:hAnsi="Times New Roman"/>
          <w:b/>
          <w:color w:val="0070C0"/>
          <w:szCs w:val="24"/>
          <w:u w:val="single"/>
        </w:rPr>
        <w:t xml:space="preserve"> </w:t>
      </w:r>
    </w:p>
    <w:p w14:paraId="7BB2B8E5" w14:textId="2B090168"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7CAE83DA" w14:textId="61A5693F" w:rsidR="002114FA" w:rsidRPr="00393E48" w:rsidRDefault="002114FA" w:rsidP="002114FA">
      <w:pPr>
        <w:pStyle w:val="a7"/>
        <w:tabs>
          <w:tab w:val="left" w:pos="-142"/>
        </w:tabs>
        <w:spacing w:before="240"/>
        <w:jc w:val="center"/>
        <w:rPr>
          <w:rFonts w:ascii="Times New Roman" w:hAnsi="Times New Roman"/>
          <w:b/>
          <w:szCs w:val="24"/>
          <w:u w:val="single"/>
        </w:rPr>
      </w:pPr>
      <w:r w:rsidRPr="00393E48">
        <w:rPr>
          <w:rFonts w:ascii="Times New Roman" w:hAnsi="Times New Roman"/>
          <w:b/>
          <w:szCs w:val="24"/>
          <w:highlight w:val="yellow"/>
        </w:rPr>
        <w:t xml:space="preserve">Către </w:t>
      </w:r>
      <w:r w:rsidRPr="004906E8">
        <w:rPr>
          <w:rFonts w:ascii="Times New Roman" w:hAnsi="Times New Roman"/>
          <w:b/>
          <w:szCs w:val="24"/>
          <w:highlight w:val="yellow"/>
          <w:u w:val="single"/>
        </w:rPr>
        <w:t xml:space="preserve">IMSP </w:t>
      </w:r>
      <w:r w:rsidR="004906E8" w:rsidRPr="004906E8">
        <w:rPr>
          <w:rFonts w:ascii="Times New Roman" w:hAnsi="Times New Roman"/>
          <w:b/>
          <w:szCs w:val="24"/>
          <w:highlight w:val="yellow"/>
          <w:u w:val="single"/>
        </w:rPr>
        <w:t xml:space="preserve">Centrul de Sănătate </w:t>
      </w:r>
      <w:r w:rsidRPr="004906E8">
        <w:rPr>
          <w:rFonts w:ascii="Times New Roman" w:hAnsi="Times New Roman"/>
          <w:b/>
          <w:szCs w:val="24"/>
          <w:highlight w:val="yellow"/>
          <w:u w:val="single"/>
        </w:rPr>
        <w:t>Fălești</w:t>
      </w:r>
      <w:r w:rsidRPr="00393E48">
        <w:rPr>
          <w:rFonts w:ascii="Times New Roman" w:hAnsi="Times New Roman"/>
          <w:b/>
          <w:szCs w:val="24"/>
          <w:highlight w:val="yellow"/>
          <w:u w:val="single"/>
        </w:rPr>
        <w:t>, or, Fălești, str. Ștefan cel Mare , 3</w:t>
      </w:r>
      <w:r w:rsidR="004906E8">
        <w:rPr>
          <w:rFonts w:ascii="Times New Roman" w:hAnsi="Times New Roman"/>
          <w:b/>
          <w:szCs w:val="24"/>
          <w:u w:val="single"/>
        </w:rPr>
        <w:t>8</w:t>
      </w:r>
      <w:r w:rsidRPr="00393E48">
        <w:rPr>
          <w:rFonts w:ascii="Times New Roman" w:hAnsi="Times New Roman"/>
          <w:b/>
          <w:szCs w:val="24"/>
          <w:u w:val="single"/>
        </w:rPr>
        <w:t xml:space="preserve"> </w:t>
      </w:r>
    </w:p>
    <w:p w14:paraId="1F705420" w14:textId="57BCAFBB" w:rsidR="00AA1372" w:rsidRPr="00FF430B" w:rsidRDefault="00186344" w:rsidP="00950D18">
      <w:pPr>
        <w:pStyle w:val="a7"/>
        <w:tabs>
          <w:tab w:val="left" w:pos="567"/>
        </w:tabs>
        <w:rPr>
          <w:rFonts w:ascii="Times New Roman" w:hAnsi="Times New Roman"/>
          <w:szCs w:val="24"/>
        </w:rPr>
      </w:pPr>
      <w:r w:rsidRPr="00186344">
        <w:rPr>
          <w:rFonts w:ascii="Times New Roman" w:hAnsi="Times New Roman"/>
          <w:color w:val="0070C0"/>
          <w:szCs w:val="24"/>
        </w:rPr>
        <w:t xml:space="preserve">                                                  </w:t>
      </w:r>
      <w:r w:rsidR="00A227F2" w:rsidRPr="00FF430B">
        <w:rPr>
          <w:rFonts w:ascii="Times New Roman" w:hAnsi="Times New Roman"/>
          <w:szCs w:val="24"/>
        </w:rPr>
        <w:tab/>
      </w:r>
      <w:r w:rsidR="00A227F2" w:rsidRPr="00FF430B">
        <w:rPr>
          <w:rFonts w:ascii="Times New Roman" w:hAnsi="Times New Roman"/>
          <w:szCs w:val="24"/>
        </w:rPr>
        <w:tab/>
      </w:r>
      <w:r w:rsidR="00E706C1" w:rsidRPr="00FF430B">
        <w:rPr>
          <w:rFonts w:ascii="Times New Roman" w:hAnsi="Times New Roman"/>
          <w:szCs w:val="24"/>
        </w:rPr>
        <w:t xml:space="preserve">                        </w:t>
      </w:r>
      <w:r w:rsidR="00A227F2" w:rsidRPr="00FF430B">
        <w:rPr>
          <w:rFonts w:ascii="Times New Roman" w:hAnsi="Times New Roman"/>
          <w:szCs w:val="24"/>
        </w:rPr>
        <w:t xml:space="preserve">(denumirea </w:t>
      </w:r>
      <w:proofErr w:type="spellStart"/>
      <w:r w:rsidR="00A227F2" w:rsidRPr="00FF430B">
        <w:rPr>
          <w:rFonts w:ascii="Times New Roman" w:hAnsi="Times New Roman"/>
          <w:szCs w:val="24"/>
        </w:rPr>
        <w:t>autorităţii</w:t>
      </w:r>
      <w:proofErr w:type="spellEnd"/>
      <w:r w:rsidR="00A227F2" w:rsidRPr="00FF430B">
        <w:rPr>
          <w:rFonts w:ascii="Times New Roman" w:hAnsi="Times New Roman"/>
          <w:szCs w:val="24"/>
        </w:rPr>
        <w:t xml:space="preserve">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a-şi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10. Numărul şi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şi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w:t>
      </w:r>
      <w:r w:rsidRPr="00FF430B">
        <w:rPr>
          <w:spacing w:val="-1"/>
        </w:rPr>
        <w:lastRenderedPageBreak/>
        <w:t>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57CA645"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8060FCD"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a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5B98EB89"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EB51069"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FF430B" w:rsidRDefault="00806E2B" w:rsidP="007B392A">
      <w:pPr>
        <w:pStyle w:val="a"/>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1BDD148"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4CBBA479"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pentru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5A18E99" w14:textId="77777777" w:rsidR="00233538" w:rsidRPr="00FF430B" w:rsidRDefault="00233538" w:rsidP="002F556B">
      <w:pPr>
        <w:pStyle w:val="a"/>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86344" w:rsidRDefault="00460653" w:rsidP="00385C85">
            <w:pPr>
              <w:pStyle w:val="af2"/>
              <w:tabs>
                <w:tab w:val="left" w:pos="567"/>
                <w:tab w:val="right" w:pos="9531"/>
              </w:tabs>
              <w:ind w:firstLine="0"/>
              <w:rPr>
                <w:lang w:val="en-US"/>
              </w:rPr>
            </w:pPr>
            <w:proofErr w:type="spellStart"/>
            <w:r w:rsidRPr="00186344">
              <w:rPr>
                <w:lang w:val="en-US"/>
              </w:rPr>
              <w:t>Prezentul</w:t>
            </w:r>
            <w:proofErr w:type="spellEnd"/>
            <w:r w:rsidRPr="00186344">
              <w:rPr>
                <w:lang w:val="en-US"/>
              </w:rPr>
              <w:t xml:space="preserve"> contract </w:t>
            </w:r>
            <w:proofErr w:type="spellStart"/>
            <w:r w:rsidRPr="00186344">
              <w:rPr>
                <w:lang w:val="en-US"/>
              </w:rPr>
              <w:t>este</w:t>
            </w:r>
            <w:proofErr w:type="spellEnd"/>
            <w:r w:rsidRPr="00186344">
              <w:rPr>
                <w:lang w:val="en-US"/>
              </w:rPr>
              <w:t xml:space="preserve"> </w:t>
            </w:r>
            <w:proofErr w:type="spellStart"/>
            <w:r w:rsidRPr="00186344">
              <w:rPr>
                <w:lang w:val="en-US"/>
              </w:rPr>
              <w:t>încheiat</w:t>
            </w:r>
            <w:proofErr w:type="spellEnd"/>
            <w:r w:rsidRPr="00186344">
              <w:rPr>
                <w:lang w:val="en-US"/>
              </w:rPr>
              <w:t xml:space="preserve"> în </w:t>
            </w:r>
            <w:proofErr w:type="spellStart"/>
            <w:r w:rsidRPr="00186344">
              <w:rPr>
                <w:lang w:val="en-US"/>
              </w:rPr>
              <w:t>urma</w:t>
            </w:r>
            <w:proofErr w:type="spellEnd"/>
            <w:r w:rsidRPr="00186344">
              <w:rPr>
                <w:lang w:val="en-US"/>
              </w:rPr>
              <w:t xml:space="preserve"> </w:t>
            </w:r>
            <w:proofErr w:type="spellStart"/>
            <w:r w:rsidRPr="00186344">
              <w:rPr>
                <w:lang w:val="en-US"/>
              </w:rPr>
              <w:t>procedurii</w:t>
            </w:r>
            <w:proofErr w:type="spellEnd"/>
            <w:r w:rsidRPr="00186344">
              <w:rPr>
                <w:lang w:val="en-US"/>
              </w:rPr>
              <w:t xml:space="preserve"> de </w:t>
            </w:r>
            <w:proofErr w:type="spellStart"/>
            <w:r w:rsidRPr="00186344">
              <w:rPr>
                <w:lang w:val="en-US"/>
              </w:rPr>
              <w:t>achiziție</w:t>
            </w:r>
            <w:proofErr w:type="spellEnd"/>
            <w:r w:rsidRPr="00186344">
              <w:rPr>
                <w:lang w:val="en-US"/>
              </w:rPr>
              <w:t xml:space="preserve"> nr. ________________ din data___________________, </w:t>
            </w:r>
            <w:proofErr w:type="spellStart"/>
            <w:r w:rsidRPr="00186344">
              <w:rPr>
                <w:lang w:val="en-US"/>
              </w:rPr>
              <w:t>între</w:t>
            </w:r>
            <w:proofErr w:type="spellEnd"/>
            <w:r w:rsidRPr="00186344">
              <w:rPr>
                <w:lang w:val="en-US"/>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186344" w:rsidRDefault="00460653" w:rsidP="00385C85">
            <w:pPr>
              <w:pStyle w:val="cn"/>
              <w:tabs>
                <w:tab w:val="left" w:pos="567"/>
              </w:tabs>
              <w:jc w:val="both"/>
              <w:rPr>
                <w:sz w:val="20"/>
                <w:szCs w:val="20"/>
                <w:lang w:val="en-US"/>
              </w:rPr>
            </w:pPr>
            <w:r w:rsidRPr="00186344">
              <w:rPr>
                <w:sz w:val="20"/>
                <w:szCs w:val="20"/>
                <w:lang w:val="en-US"/>
              </w:rPr>
              <w:t xml:space="preserve">                                                                   (</w:t>
            </w:r>
            <w:proofErr w:type="spellStart"/>
            <w:r w:rsidRPr="00186344">
              <w:rPr>
                <w:sz w:val="20"/>
                <w:szCs w:val="20"/>
                <w:lang w:val="en-US"/>
              </w:rPr>
              <w:t>localitatea</w:t>
            </w:r>
            <w:proofErr w:type="spellEnd"/>
            <w:r w:rsidRPr="00186344">
              <w:rPr>
                <w:sz w:val="20"/>
                <w:szCs w:val="20"/>
                <w:lang w:val="en-US"/>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86344" w:rsidRDefault="009157BF" w:rsidP="00385C85">
            <w:pPr>
              <w:pStyle w:val="af2"/>
              <w:tabs>
                <w:tab w:val="left" w:pos="567"/>
                <w:tab w:val="right" w:pos="9531"/>
              </w:tabs>
              <w:ind w:firstLine="0"/>
              <w:rPr>
                <w:lang w:val="en-US"/>
              </w:rPr>
            </w:pPr>
            <w:r w:rsidRPr="00186344">
              <w:rPr>
                <w:lang w:val="en-US"/>
              </w:rPr>
              <w:t>IDNO</w:t>
            </w:r>
            <w:r w:rsidR="00460653" w:rsidRPr="00186344">
              <w:rPr>
                <w:lang w:val="en-US"/>
              </w:rPr>
              <w:t xml:space="preserve"> ___</w:t>
            </w:r>
            <w:r w:rsidR="00B51B6E" w:rsidRPr="00186344">
              <w:rPr>
                <w:lang w:val="en-US"/>
              </w:rPr>
              <w:t xml:space="preserve">_____________ </w:t>
            </w:r>
            <w:proofErr w:type="spellStart"/>
            <w:r w:rsidR="00B51B6E" w:rsidRPr="00186344">
              <w:rPr>
                <w:lang w:val="en-US"/>
              </w:rPr>
              <w:t>reprezentat</w:t>
            </w:r>
            <w:proofErr w:type="spellEnd"/>
            <w:r w:rsidR="00B51B6E" w:rsidRPr="00186344">
              <w:rPr>
                <w:lang w:val="en-US"/>
              </w:rPr>
              <w:t xml:space="preserve"> </w:t>
            </w:r>
            <w:proofErr w:type="spellStart"/>
            <w:r w:rsidR="00B51B6E" w:rsidRPr="00186344">
              <w:rPr>
                <w:lang w:val="en-US"/>
              </w:rPr>
              <w:t>prin</w:t>
            </w:r>
            <w:proofErr w:type="spellEnd"/>
            <w:r w:rsidR="00B51B6E" w:rsidRPr="00186344">
              <w:rPr>
                <w:lang w:val="en-US"/>
              </w:rPr>
              <w:t xml:space="preserve"> </w:t>
            </w:r>
            <w:r w:rsidR="00460653" w:rsidRPr="00186344">
              <w:rPr>
                <w:lang w:val="en-US"/>
              </w:rPr>
              <w:t>________________________________________</w:t>
            </w:r>
            <w:r w:rsidR="007B392A" w:rsidRPr="00186344">
              <w:rPr>
                <w:lang w:val="en-US"/>
              </w:rPr>
              <w:t>_____________________</w:t>
            </w:r>
            <w:r w:rsidR="00385C85" w:rsidRPr="00186344">
              <w:rPr>
                <w:lang w:val="en-US"/>
              </w:rPr>
              <w:t>____</w:t>
            </w:r>
            <w:r w:rsidR="007B392A" w:rsidRPr="00186344">
              <w:rPr>
                <w:lang w:val="en-US"/>
              </w:rPr>
              <w:t>_____________</w:t>
            </w:r>
            <w:r w:rsidR="00460653" w:rsidRPr="00186344">
              <w:rPr>
                <w:lang w:val="en-US"/>
              </w:rPr>
              <w:t xml:space="preserve">,    </w:t>
            </w:r>
          </w:p>
          <w:p w14:paraId="6706F85E" w14:textId="52A3474F" w:rsidR="00460653" w:rsidRPr="00186344" w:rsidRDefault="005D4B79" w:rsidP="00385C85">
            <w:pPr>
              <w:pStyle w:val="af2"/>
              <w:tabs>
                <w:tab w:val="left" w:pos="567"/>
              </w:tabs>
              <w:ind w:firstLine="0"/>
              <w:rPr>
                <w:sz w:val="20"/>
                <w:szCs w:val="20"/>
                <w:lang w:val="en-US"/>
              </w:rPr>
            </w:pPr>
            <w:r w:rsidRPr="00186344">
              <w:rPr>
                <w:sz w:val="20"/>
                <w:szCs w:val="20"/>
                <w:lang w:val="en-US"/>
              </w:rPr>
              <w:t xml:space="preserve">                                                   </w:t>
            </w:r>
            <w:r w:rsidR="00460653" w:rsidRPr="00186344">
              <w:rPr>
                <w:sz w:val="20"/>
                <w:szCs w:val="20"/>
                <w:lang w:val="en-US"/>
              </w:rPr>
              <w:t xml:space="preserve"> (</w:t>
            </w:r>
            <w:proofErr w:type="spellStart"/>
            <w:r w:rsidR="00460653" w:rsidRPr="00186344">
              <w:rPr>
                <w:sz w:val="20"/>
                <w:szCs w:val="20"/>
                <w:lang w:val="en-US"/>
              </w:rPr>
              <w:t>numele</w:t>
            </w:r>
            <w:proofErr w:type="spellEnd"/>
            <w:r w:rsidR="00460653" w:rsidRPr="00186344">
              <w:rPr>
                <w:sz w:val="20"/>
                <w:szCs w:val="20"/>
                <w:lang w:val="en-US"/>
              </w:rPr>
              <w:t xml:space="preserve">, </w:t>
            </w:r>
            <w:proofErr w:type="spellStart"/>
            <w:r w:rsidR="00460653" w:rsidRPr="00186344">
              <w:rPr>
                <w:sz w:val="20"/>
                <w:szCs w:val="20"/>
                <w:lang w:val="en-US"/>
              </w:rPr>
              <w:t>prenumele</w:t>
            </w:r>
            <w:proofErr w:type="spellEnd"/>
            <w:r w:rsidR="00460653" w:rsidRPr="00186344">
              <w:rPr>
                <w:sz w:val="20"/>
                <w:szCs w:val="20"/>
                <w:lang w:val="en-US"/>
              </w:rPr>
              <w:t xml:space="preserve"> şi</w:t>
            </w:r>
            <w:r w:rsidR="00DF4DCF" w:rsidRPr="00186344">
              <w:rPr>
                <w:sz w:val="20"/>
                <w:szCs w:val="20"/>
                <w:lang w:val="en-US"/>
              </w:rPr>
              <w:t xml:space="preserve"> </w:t>
            </w:r>
            <w:proofErr w:type="spellStart"/>
            <w:r w:rsidR="00460653" w:rsidRPr="00186344">
              <w:rPr>
                <w:sz w:val="20"/>
                <w:szCs w:val="20"/>
                <w:lang w:val="en-US"/>
              </w:rPr>
              <w:t>funcţia</w:t>
            </w:r>
            <w:proofErr w:type="spellEnd"/>
            <w:r w:rsidR="00460653" w:rsidRPr="00186344">
              <w:rPr>
                <w:sz w:val="20"/>
                <w:szCs w:val="20"/>
                <w:lang w:val="en-US"/>
              </w:rPr>
              <w:t xml:space="preserve"> </w:t>
            </w:r>
            <w:proofErr w:type="spellStart"/>
            <w:r w:rsidR="00460653" w:rsidRPr="00186344">
              <w:rPr>
                <w:sz w:val="20"/>
                <w:szCs w:val="20"/>
                <w:lang w:val="en-US"/>
              </w:rPr>
              <w:t>conducătorului</w:t>
            </w:r>
            <w:proofErr w:type="spellEnd"/>
            <w:r w:rsidR="00460653" w:rsidRPr="00186344">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86344" w:rsidRDefault="00460653" w:rsidP="00385C85">
            <w:pPr>
              <w:pStyle w:val="af2"/>
              <w:tabs>
                <w:tab w:val="left" w:pos="567"/>
              </w:tabs>
              <w:ind w:firstLine="0"/>
              <w:rPr>
                <w:sz w:val="20"/>
                <w:szCs w:val="20"/>
                <w:lang w:val="en-US"/>
              </w:rPr>
            </w:pPr>
            <w:proofErr w:type="spellStart"/>
            <w:r w:rsidRPr="00186344">
              <w:rPr>
                <w:lang w:val="en-US"/>
              </w:rPr>
              <w:t>telefon</w:t>
            </w:r>
            <w:proofErr w:type="spellEnd"/>
            <w:r w:rsidRPr="00186344">
              <w:rPr>
                <w:lang w:val="en-US"/>
              </w:rPr>
              <w:t>: ______________, fax: _____________,</w:t>
            </w:r>
            <w:r w:rsidR="00DF4DCF" w:rsidRPr="00186344">
              <w:rPr>
                <w:lang w:val="en-US"/>
              </w:rPr>
              <w:t xml:space="preserve"> </w:t>
            </w:r>
            <w:r w:rsidR="009157BF" w:rsidRPr="00186344">
              <w:rPr>
                <w:lang w:val="en-US"/>
              </w:rPr>
              <w:t>IDNO</w:t>
            </w:r>
            <w:r w:rsidRPr="00186344">
              <w:rPr>
                <w:lang w:val="en-US"/>
              </w:rPr>
              <w:t xml:space="preserve">________________ </w:t>
            </w:r>
            <w:proofErr w:type="spellStart"/>
            <w:r w:rsidRPr="00186344">
              <w:rPr>
                <w:lang w:val="en-US"/>
              </w:rPr>
              <w:t>autorizat</w:t>
            </w:r>
            <w:proofErr w:type="spellEnd"/>
            <w:r w:rsidRPr="00186344">
              <w:rPr>
                <w:lang w:val="en-US"/>
              </w:rPr>
              <w:t xml:space="preserve"> pentru </w:t>
            </w:r>
            <w:proofErr w:type="spellStart"/>
            <w:r w:rsidRPr="00186344">
              <w:rPr>
                <w:lang w:val="en-US"/>
              </w:rPr>
              <w:t>activitatea</w:t>
            </w:r>
            <w:proofErr w:type="spellEnd"/>
            <w:r w:rsidRPr="00186344">
              <w:rPr>
                <w:lang w:val="en-US"/>
              </w:rPr>
              <w:t xml:space="preserve"> în </w:t>
            </w:r>
            <w:proofErr w:type="spellStart"/>
            <w:r w:rsidRPr="00186344">
              <w:rPr>
                <w:lang w:val="en-US"/>
              </w:rPr>
              <w:t>construcţii</w:t>
            </w:r>
            <w:proofErr w:type="spellEnd"/>
            <w:r w:rsidRPr="00186344">
              <w:rPr>
                <w:lang w:val="en-US"/>
              </w:rPr>
              <w:t xml:space="preserve">: </w:t>
            </w:r>
            <w:proofErr w:type="spellStart"/>
            <w:r w:rsidRPr="00186344">
              <w:rPr>
                <w:lang w:val="en-US"/>
              </w:rPr>
              <w:t>autorizaţia</w:t>
            </w:r>
            <w:proofErr w:type="spellEnd"/>
            <w:r w:rsidRPr="00186344">
              <w:rPr>
                <w:lang w:val="en-US"/>
              </w:rPr>
              <w:t xml:space="preserve"> nr. _______ </w:t>
            </w:r>
            <w:r w:rsidR="0016369C" w:rsidRPr="00186344">
              <w:rPr>
                <w:lang w:val="en-US"/>
              </w:rPr>
              <w:t>din „</w:t>
            </w:r>
            <w:r w:rsidRPr="00186344">
              <w:rPr>
                <w:lang w:val="en-US"/>
              </w:rPr>
              <w:t xml:space="preserve">__”______________20__, </w:t>
            </w:r>
            <w:proofErr w:type="spellStart"/>
            <w:r w:rsidRPr="00186344">
              <w:rPr>
                <w:lang w:val="en-US"/>
              </w:rPr>
              <w:t>eliberată</w:t>
            </w:r>
            <w:proofErr w:type="spellEnd"/>
            <w:r w:rsidRPr="00186344">
              <w:rPr>
                <w:lang w:val="en-US"/>
              </w:rPr>
              <w:t xml:space="preserve"> de __________________,pe un termen de ____</w:t>
            </w:r>
            <w:r w:rsidR="0016369C" w:rsidRPr="00186344">
              <w:rPr>
                <w:lang w:val="en-US"/>
              </w:rPr>
              <w:t xml:space="preserve"> ani, pentru </w:t>
            </w:r>
            <w:proofErr w:type="spellStart"/>
            <w:r w:rsidR="0016369C" w:rsidRPr="00186344">
              <w:rPr>
                <w:lang w:val="en-US"/>
              </w:rPr>
              <w:t>genurile</w:t>
            </w:r>
            <w:proofErr w:type="spellEnd"/>
            <w:r w:rsidR="0016369C" w:rsidRPr="00186344">
              <w:rPr>
                <w:lang w:val="en-US"/>
              </w:rPr>
              <w:t xml:space="preserve"> de </w:t>
            </w:r>
            <w:proofErr w:type="spellStart"/>
            <w:r w:rsidRPr="00186344">
              <w:rPr>
                <w:lang w:val="en-US"/>
              </w:rPr>
              <w:t>activitate</w:t>
            </w:r>
            <w:proofErr w:type="spellEnd"/>
            <w:r w:rsidRPr="00186344">
              <w:rPr>
                <w:lang w:val="en-US"/>
              </w:rPr>
              <w:t>___________________________________,</w:t>
            </w:r>
            <w:r w:rsidR="00CD0EA7" w:rsidRPr="00186344">
              <w:rPr>
                <w:lang w:val="en-US"/>
              </w:rPr>
              <w:t xml:space="preserve"> </w:t>
            </w:r>
            <w:proofErr w:type="spellStart"/>
            <w:r w:rsidR="00CD0EA7" w:rsidRPr="00186344">
              <w:rPr>
                <w:lang w:val="en-US"/>
              </w:rPr>
              <w:t>reprezentat</w:t>
            </w:r>
            <w:proofErr w:type="spellEnd"/>
            <w:r w:rsidR="00CD0EA7" w:rsidRPr="00186344">
              <w:rPr>
                <w:lang w:val="en-US"/>
              </w:rPr>
              <w:t xml:space="preserve"> </w:t>
            </w:r>
            <w:proofErr w:type="spellStart"/>
            <w:r w:rsidR="00CD0EA7" w:rsidRPr="00186344">
              <w:rPr>
                <w:lang w:val="en-US"/>
              </w:rPr>
              <w:t>prin</w:t>
            </w:r>
            <w:proofErr w:type="spellEnd"/>
            <w:r w:rsidR="00CD0EA7" w:rsidRPr="00186344">
              <w:rPr>
                <w:lang w:val="en-US"/>
              </w:rPr>
              <w:t xml:space="preserve"> </w:t>
            </w:r>
            <w:r w:rsidRPr="00186344">
              <w:rPr>
                <w:lang w:val="en-US"/>
              </w:rPr>
              <w:t>__________________</w:t>
            </w:r>
            <w:r w:rsidR="00CD0EA7" w:rsidRPr="00186344">
              <w:rPr>
                <w:lang w:val="en-US"/>
              </w:rPr>
              <w:t>__________________</w:t>
            </w:r>
            <w:r w:rsidRPr="00186344">
              <w:rPr>
                <w:lang w:val="en-US"/>
              </w:rPr>
              <w:t xml:space="preserve">_, în </w:t>
            </w:r>
            <w:proofErr w:type="spellStart"/>
            <w:r w:rsidRPr="00186344">
              <w:rPr>
                <w:lang w:val="en-US"/>
              </w:rPr>
              <w:t>calitate</w:t>
            </w:r>
            <w:proofErr w:type="spellEnd"/>
            <w:r w:rsidR="00CD0EA7" w:rsidRPr="00186344">
              <w:rPr>
                <w:lang w:val="en-US"/>
              </w:rPr>
              <w:t xml:space="preserve"> de </w:t>
            </w:r>
            <w:proofErr w:type="spellStart"/>
            <w:r w:rsidR="00CD0EA7" w:rsidRPr="00186344">
              <w:rPr>
                <w:lang w:val="en-US"/>
              </w:rPr>
              <w:t>Antreprenor</w:t>
            </w:r>
            <w:proofErr w:type="spellEnd"/>
            <w:r w:rsidR="00CD0EA7" w:rsidRPr="00186344">
              <w:rPr>
                <w:lang w:val="en-US"/>
              </w:rPr>
              <w:t xml:space="preserve">, pe de </w:t>
            </w:r>
            <w:proofErr w:type="spellStart"/>
            <w:r w:rsidR="00CD0EA7" w:rsidRPr="00186344">
              <w:rPr>
                <w:lang w:val="en-US"/>
              </w:rPr>
              <w:t>altă</w:t>
            </w:r>
            <w:proofErr w:type="spellEnd"/>
            <w:r w:rsidR="00CD0EA7" w:rsidRPr="00186344">
              <w:rPr>
                <w:lang w:val="en-US"/>
              </w:rPr>
              <w:t xml:space="preserve"> </w:t>
            </w:r>
            <w:proofErr w:type="spellStart"/>
            <w:r w:rsidR="00CD0EA7" w:rsidRPr="00186344">
              <w:rPr>
                <w:lang w:val="en-US"/>
              </w:rPr>
              <w:t>parte</w:t>
            </w:r>
            <w:proofErr w:type="spellEnd"/>
            <w:r w:rsidR="00CD0EA7" w:rsidRPr="00186344">
              <w:rPr>
                <w:lang w:val="en-US"/>
              </w:rPr>
              <w:t>.</w:t>
            </w:r>
          </w:p>
          <w:p w14:paraId="43F2E82E" w14:textId="77777777" w:rsidR="001A5517" w:rsidRPr="00186344" w:rsidRDefault="00460653" w:rsidP="00385C85">
            <w:pPr>
              <w:pStyle w:val="af2"/>
              <w:tabs>
                <w:tab w:val="left" w:pos="567"/>
              </w:tabs>
              <w:ind w:firstLine="0"/>
              <w:rPr>
                <w:sz w:val="20"/>
                <w:szCs w:val="20"/>
                <w:lang w:val="en-US"/>
              </w:rPr>
            </w:pPr>
            <w:r w:rsidRPr="00186344">
              <w:rPr>
                <w:sz w:val="20"/>
                <w:szCs w:val="20"/>
                <w:lang w:val="en-US"/>
              </w:rPr>
              <w:t xml:space="preserve"> (</w:t>
            </w:r>
            <w:proofErr w:type="spellStart"/>
            <w:r w:rsidRPr="00186344">
              <w:rPr>
                <w:sz w:val="20"/>
                <w:szCs w:val="20"/>
                <w:lang w:val="en-US"/>
              </w:rPr>
              <w:t>numele</w:t>
            </w:r>
            <w:proofErr w:type="spellEnd"/>
            <w:r w:rsidRPr="00186344">
              <w:rPr>
                <w:sz w:val="20"/>
                <w:szCs w:val="20"/>
                <w:lang w:val="en-US"/>
              </w:rPr>
              <w:t xml:space="preserve"> şi</w:t>
            </w:r>
            <w:r w:rsidR="005D4B79" w:rsidRPr="00186344">
              <w:rPr>
                <w:sz w:val="20"/>
                <w:szCs w:val="20"/>
                <w:lang w:val="en-US"/>
              </w:rPr>
              <w:t xml:space="preserve"> </w:t>
            </w:r>
            <w:proofErr w:type="spellStart"/>
            <w:r w:rsidRPr="00186344">
              <w:rPr>
                <w:sz w:val="20"/>
                <w:szCs w:val="20"/>
                <w:lang w:val="en-US"/>
              </w:rPr>
              <w:t>funcţia</w:t>
            </w:r>
            <w:proofErr w:type="spellEnd"/>
            <w:r w:rsidRPr="00186344">
              <w:rPr>
                <w:sz w:val="20"/>
                <w:szCs w:val="20"/>
                <w:lang w:val="en-US"/>
              </w:rPr>
              <w:t xml:space="preserve"> </w:t>
            </w:r>
            <w:proofErr w:type="spellStart"/>
            <w:r w:rsidRPr="00186344">
              <w:rPr>
                <w:sz w:val="20"/>
                <w:szCs w:val="20"/>
                <w:lang w:val="en-US"/>
              </w:rPr>
              <w:t>conducătorului</w:t>
            </w:r>
            <w:proofErr w:type="spellEnd"/>
            <w:r w:rsidRPr="00186344">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86344" w:rsidRDefault="00A156C0" w:rsidP="00196AB4">
            <w:pPr>
              <w:pStyle w:val="af2"/>
              <w:tabs>
                <w:tab w:val="left" w:pos="567"/>
              </w:tabs>
              <w:spacing w:line="276" w:lineRule="auto"/>
              <w:ind w:firstLine="0"/>
              <w:rPr>
                <w:lang w:val="en-US"/>
              </w:rPr>
            </w:pPr>
            <w:r w:rsidRPr="00186344">
              <w:rPr>
                <w:lang w:val="en-US"/>
              </w:rPr>
              <w:lastRenderedPageBreak/>
              <w:t xml:space="preserve">2.1. </w:t>
            </w:r>
            <w:proofErr w:type="spellStart"/>
            <w:r w:rsidR="00460653" w:rsidRPr="00186344">
              <w:rPr>
                <w:lang w:val="en-US"/>
              </w:rPr>
              <w:t>Durata</w:t>
            </w:r>
            <w:proofErr w:type="spellEnd"/>
            <w:r w:rsidR="00460653" w:rsidRPr="00186344">
              <w:rPr>
                <w:lang w:val="en-US"/>
              </w:rPr>
              <w:t xml:space="preserve"> de </w:t>
            </w:r>
            <w:proofErr w:type="spellStart"/>
            <w:r w:rsidR="00460653" w:rsidRPr="00186344">
              <w:rPr>
                <w:lang w:val="en-US"/>
              </w:rPr>
              <w:t>execuţie</w:t>
            </w:r>
            <w:proofErr w:type="spellEnd"/>
            <w:r w:rsidR="00460653" w:rsidRPr="00186344">
              <w:rPr>
                <w:lang w:val="en-US"/>
              </w:rPr>
              <w:t xml:space="preserve"> a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contractate</w:t>
            </w:r>
            <w:proofErr w:type="spellEnd"/>
            <w:r w:rsidR="00460653" w:rsidRPr="00186344">
              <w:rPr>
                <w:lang w:val="en-US"/>
              </w:rPr>
              <w:t xml:space="preserve"> </w:t>
            </w:r>
            <w:proofErr w:type="spellStart"/>
            <w:r w:rsidR="00460653" w:rsidRPr="00186344">
              <w:rPr>
                <w:lang w:val="en-US"/>
              </w:rPr>
              <w:t>este</w:t>
            </w:r>
            <w:proofErr w:type="spellEnd"/>
            <w:r w:rsidR="00460653" w:rsidRPr="00186344">
              <w:rPr>
                <w:lang w:val="en-US"/>
              </w:rPr>
              <w:t xml:space="preserve"> de </w:t>
            </w:r>
            <w:r w:rsidR="009F0FE8" w:rsidRPr="00186344">
              <w:rPr>
                <w:lang w:val="en-US"/>
              </w:rPr>
              <w:t xml:space="preserve">_________ </w:t>
            </w:r>
            <w:proofErr w:type="spellStart"/>
            <w:r w:rsidR="009F0FE8" w:rsidRPr="00186344">
              <w:rPr>
                <w:lang w:val="en-US"/>
              </w:rPr>
              <w:t>luni</w:t>
            </w:r>
            <w:proofErr w:type="spellEnd"/>
            <w:r w:rsidR="005D4B79" w:rsidRPr="00186344">
              <w:rPr>
                <w:lang w:val="en-US"/>
              </w:rPr>
              <w:t xml:space="preserve"> </w:t>
            </w:r>
            <w:proofErr w:type="spellStart"/>
            <w:r w:rsidR="00EB65F6" w:rsidRPr="00186344">
              <w:rPr>
                <w:lang w:val="en-US"/>
              </w:rPr>
              <w:t>și</w:t>
            </w:r>
            <w:proofErr w:type="spellEnd"/>
            <w:r w:rsidR="00EB65F6" w:rsidRPr="00186344">
              <w:rPr>
                <w:lang w:val="en-US"/>
              </w:rPr>
              <w:t xml:space="preserve"> </w:t>
            </w:r>
            <w:proofErr w:type="spellStart"/>
            <w:r w:rsidR="00EB65F6" w:rsidRPr="00186344">
              <w:rPr>
                <w:lang w:val="en-US"/>
              </w:rPr>
              <w:t>zile</w:t>
            </w:r>
            <w:proofErr w:type="spellEnd"/>
            <w:r w:rsidR="00EB65F6" w:rsidRPr="00186344">
              <w:rPr>
                <w:lang w:val="en-US"/>
              </w:rPr>
              <w:t>___</w:t>
            </w:r>
            <w:proofErr w:type="spellStart"/>
            <w:r w:rsidR="00460653" w:rsidRPr="00186344">
              <w:rPr>
                <w:lang w:val="en-US"/>
              </w:rPr>
              <w:t>după</w:t>
            </w:r>
            <w:proofErr w:type="spellEnd"/>
            <w:r w:rsidR="00460653" w:rsidRPr="00186344">
              <w:rPr>
                <w:lang w:val="en-US"/>
              </w:rPr>
              <w:t xml:space="preserve"> </w:t>
            </w:r>
            <w:proofErr w:type="spellStart"/>
            <w:r w:rsidR="00460653" w:rsidRPr="00186344">
              <w:rPr>
                <w:lang w:val="en-US"/>
              </w:rPr>
              <w:t>primirea</w:t>
            </w:r>
            <w:proofErr w:type="spellEnd"/>
            <w:r w:rsidR="00460653" w:rsidRPr="00186344">
              <w:rPr>
                <w:lang w:val="en-US"/>
              </w:rPr>
              <w:t xml:space="preserve"> </w:t>
            </w:r>
            <w:proofErr w:type="spellStart"/>
            <w:r w:rsidR="00460653" w:rsidRPr="00186344">
              <w:rPr>
                <w:lang w:val="en-US"/>
              </w:rPr>
              <w:t>ordinului</w:t>
            </w:r>
            <w:proofErr w:type="spellEnd"/>
            <w:r w:rsidR="00460653" w:rsidRPr="00186344">
              <w:rPr>
                <w:lang w:val="en-US"/>
              </w:rPr>
              <w:t xml:space="preserve"> de </w:t>
            </w:r>
            <w:proofErr w:type="spellStart"/>
            <w:r w:rsidR="00460653" w:rsidRPr="00186344">
              <w:rPr>
                <w:lang w:val="en-US"/>
              </w:rPr>
              <w:t>începere</w:t>
            </w:r>
            <w:proofErr w:type="spellEnd"/>
            <w:r w:rsidR="00460653" w:rsidRPr="00186344">
              <w:rPr>
                <w:lang w:val="en-US"/>
              </w:rPr>
              <w:t xml:space="preserve"> a </w:t>
            </w:r>
            <w:proofErr w:type="spellStart"/>
            <w:r w:rsidR="00460653" w:rsidRPr="00186344">
              <w:rPr>
                <w:lang w:val="en-US"/>
              </w:rPr>
              <w:t>execuţiei</w:t>
            </w:r>
            <w:proofErr w:type="spellEnd"/>
            <w:r w:rsidR="005D4B79" w:rsidRPr="00186344">
              <w:rPr>
                <w:lang w:val="en-US"/>
              </w:rPr>
              <w:t xml:space="preserve"> </w:t>
            </w:r>
            <w:r w:rsidR="00460653" w:rsidRPr="00186344">
              <w:rPr>
                <w:lang w:val="en-US"/>
              </w:rPr>
              <w:t xml:space="preserve">şi </w:t>
            </w:r>
            <w:proofErr w:type="spellStart"/>
            <w:r w:rsidR="00460653" w:rsidRPr="00186344">
              <w:rPr>
                <w:lang w:val="en-US"/>
              </w:rPr>
              <w:t>asigurării</w:t>
            </w:r>
            <w:proofErr w:type="spellEnd"/>
            <w:r w:rsidR="00460653" w:rsidRPr="00186344">
              <w:rPr>
                <w:lang w:val="en-US"/>
              </w:rPr>
              <w:t xml:space="preserve"> </w:t>
            </w:r>
            <w:proofErr w:type="spellStart"/>
            <w:r w:rsidR="00460653" w:rsidRPr="00186344">
              <w:rPr>
                <w:lang w:val="en-US"/>
              </w:rPr>
              <w:t>lucrului</w:t>
            </w:r>
            <w:proofErr w:type="spellEnd"/>
            <w:r w:rsidR="00460653" w:rsidRPr="00186344">
              <w:rPr>
                <w:lang w:val="en-US"/>
              </w:rPr>
              <w:t xml:space="preserve"> </w:t>
            </w:r>
            <w:proofErr w:type="spellStart"/>
            <w:r w:rsidR="00460653" w:rsidRPr="00186344">
              <w:rPr>
                <w:lang w:val="en-US"/>
              </w:rPr>
              <w:t>ritmic</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beneficiar</w:t>
            </w:r>
            <w:r w:rsidR="005D4B79" w:rsidRPr="00186344">
              <w:rPr>
                <w:lang w:val="en-US"/>
              </w:rPr>
              <w:t>-</w:t>
            </w:r>
            <w:r w:rsidR="00460653" w:rsidRPr="00186344">
              <w:rPr>
                <w:lang w:val="en-US"/>
              </w:rPr>
              <w:t>ordonatorul</w:t>
            </w:r>
            <w:proofErr w:type="spellEnd"/>
            <w:r w:rsidR="00460653" w:rsidRPr="00186344">
              <w:rPr>
                <w:lang w:val="en-US"/>
              </w:rPr>
              <w:t xml:space="preserve"> de </w:t>
            </w:r>
            <w:proofErr w:type="spellStart"/>
            <w:r w:rsidR="00460653" w:rsidRPr="00186344">
              <w:rPr>
                <w:lang w:val="en-US"/>
              </w:rPr>
              <w:t>credite</w:t>
            </w:r>
            <w:proofErr w:type="spellEnd"/>
            <w:r w:rsidR="00460653" w:rsidRPr="00186344">
              <w:rPr>
                <w:lang w:val="en-US"/>
              </w:rPr>
              <w:t>.</w:t>
            </w:r>
          </w:p>
          <w:p w14:paraId="0D18755A"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2.2. </w:t>
            </w:r>
            <w:proofErr w:type="spellStart"/>
            <w:r w:rsidR="00460653" w:rsidRPr="00186344">
              <w:rPr>
                <w:lang w:val="en-US"/>
              </w:rPr>
              <w:t>Graficul</w:t>
            </w:r>
            <w:proofErr w:type="spellEnd"/>
            <w:r w:rsidR="00460653" w:rsidRPr="00186344">
              <w:rPr>
                <w:lang w:val="en-US"/>
              </w:rPr>
              <w:t xml:space="preserve"> de </w:t>
            </w:r>
            <w:proofErr w:type="spellStart"/>
            <w:r w:rsidR="00460653" w:rsidRPr="00186344">
              <w:rPr>
                <w:lang w:val="en-US"/>
              </w:rPr>
              <w:t>execuţie</w:t>
            </w:r>
            <w:proofErr w:type="spellEnd"/>
            <w:r w:rsidR="00460653" w:rsidRPr="00186344">
              <w:rPr>
                <w:lang w:val="en-US"/>
              </w:rPr>
              <w:t xml:space="preserve"> a </w:t>
            </w:r>
            <w:proofErr w:type="spellStart"/>
            <w:r w:rsidR="00460653" w:rsidRPr="00186344">
              <w:rPr>
                <w:lang w:val="en-US"/>
              </w:rPr>
              <w:t>lucrărilor</w:t>
            </w:r>
            <w:proofErr w:type="spellEnd"/>
            <w:r w:rsidR="00460653" w:rsidRPr="00186344">
              <w:rPr>
                <w:lang w:val="en-US"/>
              </w:rPr>
              <w:t xml:space="preserve"> se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efectua</w:t>
            </w:r>
            <w:proofErr w:type="spellEnd"/>
            <w:r w:rsidR="00460653" w:rsidRPr="00186344">
              <w:rPr>
                <w:lang w:val="en-US"/>
              </w:rPr>
              <w:t xml:space="preserve"> conform </w:t>
            </w:r>
            <w:proofErr w:type="spellStart"/>
            <w:r w:rsidR="00460653" w:rsidRPr="00186344">
              <w:rPr>
                <w:lang w:val="en-US"/>
              </w:rPr>
              <w:t>specificaţiei</w:t>
            </w:r>
            <w:proofErr w:type="spellEnd"/>
            <w:r w:rsidR="00460653" w:rsidRPr="00186344">
              <w:rPr>
                <w:lang w:val="en-US"/>
              </w:rPr>
              <w:t xml:space="preserve"> din </w:t>
            </w:r>
            <w:proofErr w:type="spellStart"/>
            <w:r w:rsidR="00460653" w:rsidRPr="00186344">
              <w:rPr>
                <w:lang w:val="en-US"/>
              </w:rPr>
              <w:t>anexa</w:t>
            </w:r>
            <w:proofErr w:type="spellEnd"/>
            <w:r w:rsidR="00460653" w:rsidRPr="00186344">
              <w:rPr>
                <w:lang w:val="en-US"/>
              </w:rPr>
              <w:t xml:space="preserve"> </w:t>
            </w:r>
            <w:r w:rsidR="009157BF" w:rsidRPr="00186344">
              <w:rPr>
                <w:lang w:val="en-US"/>
              </w:rPr>
              <w:t xml:space="preserve">la </w:t>
            </w:r>
            <w:proofErr w:type="spellStart"/>
            <w:r w:rsidR="00460653" w:rsidRPr="00186344">
              <w:rPr>
                <w:lang w:val="en-US"/>
              </w:rPr>
              <w:t>prezentul</w:t>
            </w:r>
            <w:proofErr w:type="spellEnd"/>
            <w:r w:rsidR="00460653" w:rsidRPr="00186344">
              <w:rPr>
                <w:lang w:val="en-US"/>
              </w:rPr>
              <w:t xml:space="preserve"> contract. </w:t>
            </w:r>
          </w:p>
          <w:p w14:paraId="7E5AA4F4"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2.3. </w:t>
            </w:r>
            <w:proofErr w:type="spellStart"/>
            <w:r w:rsidR="00460653" w:rsidRPr="00186344">
              <w:rPr>
                <w:lang w:val="en-US"/>
              </w:rPr>
              <w:t>Perioada</w:t>
            </w:r>
            <w:proofErr w:type="spellEnd"/>
            <w:r w:rsidR="00460653" w:rsidRPr="00186344">
              <w:rPr>
                <w:lang w:val="en-US"/>
              </w:rPr>
              <w:t xml:space="preserve"> de </w:t>
            </w:r>
            <w:proofErr w:type="spellStart"/>
            <w:r w:rsidR="00460653" w:rsidRPr="00186344">
              <w:rPr>
                <w:lang w:val="en-US"/>
              </w:rPr>
              <w:t>execuţie</w:t>
            </w:r>
            <w:proofErr w:type="spellEnd"/>
            <w:r w:rsidR="00460653" w:rsidRPr="00186344">
              <w:rPr>
                <w:lang w:val="en-US"/>
              </w:rPr>
              <w:t xml:space="preserve"> </w:t>
            </w:r>
            <w:proofErr w:type="spellStart"/>
            <w:r w:rsidR="00460653" w:rsidRPr="00186344">
              <w:rPr>
                <w:lang w:val="en-US"/>
              </w:rPr>
              <w:t>poate</w:t>
            </w:r>
            <w:proofErr w:type="spellEnd"/>
            <w:r w:rsidR="00460653" w:rsidRPr="00186344">
              <w:rPr>
                <w:lang w:val="en-US"/>
              </w:rPr>
              <w:t xml:space="preserve"> fi </w:t>
            </w:r>
            <w:proofErr w:type="spellStart"/>
            <w:r w:rsidR="00460653" w:rsidRPr="00186344">
              <w:rPr>
                <w:lang w:val="en-US"/>
              </w:rPr>
              <w:t>prelungită</w:t>
            </w:r>
            <w:proofErr w:type="spellEnd"/>
            <w:r w:rsidR="00460653" w:rsidRPr="00186344">
              <w:rPr>
                <w:lang w:val="en-US"/>
              </w:rPr>
              <w:t xml:space="preserve"> </w:t>
            </w:r>
            <w:proofErr w:type="spellStart"/>
            <w:r w:rsidR="00EB65F6" w:rsidRPr="00186344">
              <w:rPr>
                <w:lang w:val="en-US"/>
              </w:rPr>
              <w:t>sau</w:t>
            </w:r>
            <w:proofErr w:type="spellEnd"/>
            <w:r w:rsidR="00EB65F6" w:rsidRPr="00186344">
              <w:rPr>
                <w:lang w:val="en-US"/>
              </w:rPr>
              <w:t xml:space="preserve"> </w:t>
            </w:r>
            <w:proofErr w:type="spellStart"/>
            <w:r w:rsidR="00EB65F6" w:rsidRPr="00186344">
              <w:rPr>
                <w:lang w:val="en-US"/>
              </w:rPr>
              <w:t>suspendată</w:t>
            </w:r>
            <w:proofErr w:type="spellEnd"/>
            <w:r w:rsidR="00EB65F6"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constrângerea</w:t>
            </w:r>
            <w:proofErr w:type="spellEnd"/>
            <w:r w:rsidR="00460653" w:rsidRPr="00186344">
              <w:rPr>
                <w:lang w:val="en-US"/>
              </w:rPr>
              <w:t xml:space="preserve"> </w:t>
            </w:r>
            <w:proofErr w:type="spellStart"/>
            <w:r w:rsidR="00460653" w:rsidRPr="00186344">
              <w:rPr>
                <w:lang w:val="en-US"/>
              </w:rPr>
              <w:t>activităţii</w:t>
            </w:r>
            <w:proofErr w:type="spellEnd"/>
            <w:r w:rsidR="00460653" w:rsidRPr="00186344">
              <w:rPr>
                <w:lang w:val="en-US"/>
              </w:rPr>
              <w:t xml:space="preserve"> se </w:t>
            </w:r>
            <w:proofErr w:type="spellStart"/>
            <w:r w:rsidR="00460653" w:rsidRPr="00186344">
              <w:rPr>
                <w:lang w:val="en-US"/>
              </w:rPr>
              <w:t>datorează</w:t>
            </w:r>
            <w:proofErr w:type="spellEnd"/>
            <w:r w:rsidR="00460653" w:rsidRPr="00186344">
              <w:rPr>
                <w:lang w:val="en-US"/>
              </w:rPr>
              <w:t xml:space="preserve"> </w:t>
            </w:r>
            <w:proofErr w:type="spellStart"/>
            <w:r w:rsidR="00460653" w:rsidRPr="00186344">
              <w:rPr>
                <w:lang w:val="en-US"/>
              </w:rPr>
              <w:t>următoarelor</w:t>
            </w:r>
            <w:proofErr w:type="spellEnd"/>
            <w:r w:rsidR="00460653" w:rsidRPr="00186344">
              <w:rPr>
                <w:lang w:val="en-US"/>
              </w:rPr>
              <w:t xml:space="preserve"> </w:t>
            </w:r>
            <w:proofErr w:type="spellStart"/>
            <w:r w:rsidR="00460653" w:rsidRPr="00186344">
              <w:rPr>
                <w:lang w:val="en-US"/>
              </w:rPr>
              <w:t>cauze</w:t>
            </w:r>
            <w:proofErr w:type="spellEnd"/>
            <w:r w:rsidR="00460653" w:rsidRPr="00186344">
              <w:rPr>
                <w:lang w:val="en-US"/>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2.4. </w:t>
            </w:r>
            <w:r w:rsidR="00460653" w:rsidRPr="00186344">
              <w:rPr>
                <w:lang w:val="en-US"/>
              </w:rPr>
              <w:t xml:space="preserve">Conform </w:t>
            </w:r>
            <w:proofErr w:type="spellStart"/>
            <w:r w:rsidR="00460653" w:rsidRPr="00186344">
              <w:rPr>
                <w:lang w:val="en-US"/>
              </w:rPr>
              <w:t>dispoziţiei</w:t>
            </w:r>
            <w:proofErr w:type="spellEnd"/>
            <w:r w:rsidR="00460653" w:rsidRPr="00186344">
              <w:rPr>
                <w:lang w:val="en-US"/>
              </w:rPr>
              <w:t xml:space="preserve"> </w:t>
            </w:r>
            <w:proofErr w:type="spellStart"/>
            <w:r w:rsidR="00460653" w:rsidRPr="00186344">
              <w:rPr>
                <w:lang w:val="en-US"/>
              </w:rPr>
              <w:t>scrise</w:t>
            </w:r>
            <w:proofErr w:type="spellEnd"/>
            <w:r w:rsidR="00460653" w:rsidRPr="00186344">
              <w:rPr>
                <w:lang w:val="en-US"/>
              </w:rPr>
              <w:t xml:space="preserve"> a </w:t>
            </w:r>
            <w:proofErr w:type="spellStart"/>
            <w:r w:rsidR="00460653" w:rsidRPr="00186344">
              <w:rPr>
                <w:lang w:val="en-US"/>
              </w:rPr>
              <w:t>Beneficiarului</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sista</w:t>
            </w:r>
            <w:proofErr w:type="spellEnd"/>
            <w:r w:rsidR="00460653" w:rsidRPr="00186344">
              <w:rPr>
                <w:lang w:val="en-US"/>
              </w:rPr>
              <w:t xml:space="preserve"> </w:t>
            </w:r>
            <w:proofErr w:type="spellStart"/>
            <w:r w:rsidR="00460653" w:rsidRPr="00186344">
              <w:rPr>
                <w:lang w:val="en-US"/>
              </w:rPr>
              <w:t>execuţia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a </w:t>
            </w:r>
            <w:proofErr w:type="spellStart"/>
            <w:r w:rsidR="00460653" w:rsidRPr="00186344">
              <w:rPr>
                <w:lang w:val="en-US"/>
              </w:rPr>
              <w:t>unor</w:t>
            </w:r>
            <w:proofErr w:type="spellEnd"/>
            <w:r w:rsidR="00460653" w:rsidRPr="00186344">
              <w:rPr>
                <w:lang w:val="en-US"/>
              </w:rPr>
              <w:t xml:space="preserve"> părţi ale </w:t>
            </w:r>
            <w:proofErr w:type="spellStart"/>
            <w:r w:rsidR="00460653" w:rsidRPr="00186344">
              <w:rPr>
                <w:lang w:val="en-US"/>
              </w:rPr>
              <w:t>acestora</w:t>
            </w:r>
            <w:proofErr w:type="spellEnd"/>
            <w:r w:rsidR="00460653" w:rsidRPr="00186344">
              <w:rPr>
                <w:lang w:val="en-US"/>
              </w:rPr>
              <w:t xml:space="preserve"> pe o </w:t>
            </w:r>
            <w:proofErr w:type="spellStart"/>
            <w:r w:rsidR="00460653" w:rsidRPr="00186344">
              <w:rPr>
                <w:lang w:val="en-US"/>
              </w:rPr>
              <w:t>durată</w:t>
            </w:r>
            <w:proofErr w:type="spellEnd"/>
            <w:r w:rsidR="00460653" w:rsidRPr="00186344">
              <w:rPr>
                <w:lang w:val="en-US"/>
              </w:rPr>
              <w:t xml:space="preserve"> şi în </w:t>
            </w:r>
            <w:proofErr w:type="spellStart"/>
            <w:r w:rsidR="00460653" w:rsidRPr="00186344">
              <w:rPr>
                <w:lang w:val="en-US"/>
              </w:rPr>
              <w:t>modul</w:t>
            </w:r>
            <w:proofErr w:type="spellEnd"/>
            <w:r w:rsidR="00460653" w:rsidRPr="00186344">
              <w:rPr>
                <w:lang w:val="en-US"/>
              </w:rPr>
              <w:t xml:space="preserve"> în care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consideră</w:t>
            </w:r>
            <w:proofErr w:type="spellEnd"/>
            <w:r w:rsidR="00460653" w:rsidRPr="00186344">
              <w:rPr>
                <w:lang w:val="en-US"/>
              </w:rPr>
              <w:t xml:space="preserve"> </w:t>
            </w:r>
            <w:proofErr w:type="spellStart"/>
            <w:r w:rsidR="00460653" w:rsidRPr="00186344">
              <w:rPr>
                <w:lang w:val="en-US"/>
              </w:rPr>
              <w:t>necesar</w:t>
            </w:r>
            <w:proofErr w:type="spellEnd"/>
            <w:r w:rsidR="00460653" w:rsidRPr="00186344">
              <w:rPr>
                <w:lang w:val="en-US"/>
              </w:rPr>
              <w:t xml:space="preserve">. Pe </w:t>
            </w:r>
            <w:proofErr w:type="spellStart"/>
            <w:r w:rsidR="00460653" w:rsidRPr="00186344">
              <w:rPr>
                <w:lang w:val="en-US"/>
              </w:rPr>
              <w:t>timpul</w:t>
            </w:r>
            <w:proofErr w:type="spellEnd"/>
            <w:r w:rsidR="00460653" w:rsidRPr="00186344">
              <w:rPr>
                <w:lang w:val="en-US"/>
              </w:rPr>
              <w:t xml:space="preserve"> </w:t>
            </w:r>
            <w:proofErr w:type="spellStart"/>
            <w:r w:rsidR="00460653" w:rsidRPr="00186344">
              <w:rPr>
                <w:lang w:val="en-US"/>
              </w:rPr>
              <w:t>suspendării</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proteja</w:t>
            </w:r>
            <w:proofErr w:type="spellEnd"/>
            <w:r w:rsidR="00460653" w:rsidRPr="00186344">
              <w:rPr>
                <w:lang w:val="en-US"/>
              </w:rPr>
              <w:t xml:space="preserve"> şi </w:t>
            </w:r>
            <w:proofErr w:type="spellStart"/>
            <w:r w:rsidR="00460653" w:rsidRPr="00186344">
              <w:rPr>
                <w:lang w:val="en-US"/>
              </w:rPr>
              <w:t>conserva</w:t>
            </w:r>
            <w:proofErr w:type="spellEnd"/>
            <w:r w:rsidR="00460653" w:rsidRPr="00186344">
              <w:rPr>
                <w:lang w:val="en-US"/>
              </w:rPr>
              <w:t xml:space="preserve"> </w:t>
            </w:r>
            <w:proofErr w:type="spellStart"/>
            <w:r w:rsidR="00460653" w:rsidRPr="00186344">
              <w:rPr>
                <w:lang w:val="en-US"/>
              </w:rPr>
              <w:t>lucrările</w:t>
            </w:r>
            <w:proofErr w:type="spellEnd"/>
            <w:r w:rsidR="00460653" w:rsidRPr="00186344">
              <w:rPr>
                <w:lang w:val="en-US"/>
              </w:rPr>
              <w:t xml:space="preserve"> în mod </w:t>
            </w:r>
            <w:proofErr w:type="spellStart"/>
            <w:r w:rsidR="00460653" w:rsidRPr="00186344">
              <w:rPr>
                <w:lang w:val="en-US"/>
              </w:rPr>
              <w:t>corespunzător</w:t>
            </w:r>
            <w:proofErr w:type="spellEnd"/>
            <w:r w:rsidR="00460653" w:rsidRPr="00186344">
              <w:rPr>
                <w:lang w:val="en-US"/>
              </w:rPr>
              <w:t xml:space="preserve">, </w:t>
            </w:r>
            <w:proofErr w:type="spellStart"/>
            <w:r w:rsidR="00460653" w:rsidRPr="00186344">
              <w:rPr>
                <w:lang w:val="en-US"/>
              </w:rPr>
              <w:t>aşa</w:t>
            </w:r>
            <w:proofErr w:type="spellEnd"/>
            <w:r w:rsidR="00460653" w:rsidRPr="00186344">
              <w:rPr>
                <w:lang w:val="en-US"/>
              </w:rPr>
              <w:t xml:space="preserve"> cum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dispune</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Cheltuielile</w:t>
            </w:r>
            <w:proofErr w:type="spellEnd"/>
            <w:r w:rsidR="00460653" w:rsidRPr="00186344">
              <w:rPr>
                <w:lang w:val="en-US"/>
              </w:rPr>
              <w:t xml:space="preserve"> </w:t>
            </w:r>
            <w:proofErr w:type="spellStart"/>
            <w:r w:rsidR="00460653" w:rsidRPr="00186344">
              <w:rPr>
                <w:lang w:val="en-US"/>
              </w:rPr>
              <w:t>suplimentare</w:t>
            </w:r>
            <w:proofErr w:type="spellEnd"/>
            <w:r w:rsidR="00460653" w:rsidRPr="00186344">
              <w:rPr>
                <w:lang w:val="en-US"/>
              </w:rPr>
              <w:t xml:space="preserve"> generate în </w:t>
            </w:r>
            <w:proofErr w:type="spellStart"/>
            <w:r w:rsidR="00460653" w:rsidRPr="00186344">
              <w:rPr>
                <w:lang w:val="en-US"/>
              </w:rPr>
              <w:t>urma</w:t>
            </w:r>
            <w:proofErr w:type="spellEnd"/>
            <w:r w:rsidR="00460653" w:rsidRPr="00186344">
              <w:rPr>
                <w:lang w:val="en-US"/>
              </w:rPr>
              <w:t xml:space="preserve"> </w:t>
            </w:r>
            <w:proofErr w:type="spellStart"/>
            <w:r w:rsidR="00460653" w:rsidRPr="00186344">
              <w:rPr>
                <w:lang w:val="en-US"/>
              </w:rPr>
              <w:t>sistării</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suportate</w:t>
            </w:r>
            <w:proofErr w:type="spellEnd"/>
            <w:r w:rsidR="00460653" w:rsidRPr="00186344">
              <w:rPr>
                <w:lang w:val="en-US"/>
              </w:rPr>
              <w:t xml:space="preserve"> de </w:t>
            </w:r>
            <w:proofErr w:type="spellStart"/>
            <w:r w:rsidR="00460653" w:rsidRPr="00186344">
              <w:rPr>
                <w:lang w:val="en-US"/>
              </w:rPr>
              <w:t>Antreprenor</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plătite</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Beneficiar</w:t>
            </w:r>
            <w:proofErr w:type="spellEnd"/>
            <w:r w:rsidR="00460653" w:rsidRPr="00186344">
              <w:rPr>
                <w:lang w:val="en-US"/>
              </w:rPr>
              <w:t xml:space="preserve">. În </w:t>
            </w:r>
            <w:proofErr w:type="spellStart"/>
            <w:r w:rsidR="00460653" w:rsidRPr="00186344">
              <w:rPr>
                <w:lang w:val="en-US"/>
              </w:rPr>
              <w:t>cazul</w:t>
            </w:r>
            <w:proofErr w:type="spellEnd"/>
            <w:r w:rsidR="00460653" w:rsidRPr="00186344">
              <w:rPr>
                <w:lang w:val="en-US"/>
              </w:rPr>
              <w:t xml:space="preserve"> </w:t>
            </w:r>
            <w:proofErr w:type="spellStart"/>
            <w:r w:rsidR="00460653" w:rsidRPr="00186344">
              <w:rPr>
                <w:lang w:val="en-US"/>
              </w:rPr>
              <w:t>sistării</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a </w:t>
            </w:r>
            <w:proofErr w:type="spellStart"/>
            <w:r w:rsidR="00460653" w:rsidRPr="00186344">
              <w:rPr>
                <w:lang w:val="en-US"/>
              </w:rPr>
              <w:t>unor</w:t>
            </w:r>
            <w:proofErr w:type="spellEnd"/>
            <w:r w:rsidR="00460653" w:rsidRPr="00186344">
              <w:rPr>
                <w:lang w:val="en-US"/>
              </w:rPr>
              <w:t xml:space="preserve"> părţi din </w:t>
            </w:r>
            <w:proofErr w:type="spellStart"/>
            <w:r w:rsidR="00460653" w:rsidRPr="00186344">
              <w:rPr>
                <w:lang w:val="en-US"/>
              </w:rPr>
              <w:t>ele</w:t>
            </w:r>
            <w:proofErr w:type="spellEnd"/>
            <w:r w:rsidR="00460653" w:rsidRPr="00186344">
              <w:rPr>
                <w:lang w:val="en-US"/>
              </w:rPr>
              <w:t xml:space="preserve">, din </w:t>
            </w:r>
            <w:proofErr w:type="spellStart"/>
            <w:r w:rsidR="00460653" w:rsidRPr="00186344">
              <w:rPr>
                <w:lang w:val="en-US"/>
              </w:rPr>
              <w:t>iniţiativa</w:t>
            </w:r>
            <w:proofErr w:type="spellEnd"/>
            <w:r w:rsidR="00460653" w:rsidRPr="00186344">
              <w:rPr>
                <w:lang w:val="en-US"/>
              </w:rPr>
              <w:t xml:space="preserve"> </w:t>
            </w:r>
            <w:proofErr w:type="spellStart"/>
            <w:r w:rsidR="00460653" w:rsidRPr="00186344">
              <w:rPr>
                <w:lang w:val="en-US"/>
              </w:rPr>
              <w:t>Antreprenorului</w:t>
            </w:r>
            <w:proofErr w:type="spellEnd"/>
            <w:r w:rsidR="00460653" w:rsidRPr="00186344">
              <w:rPr>
                <w:lang w:val="en-US"/>
              </w:rPr>
              <w:t xml:space="preserve">, </w:t>
            </w:r>
            <w:proofErr w:type="spellStart"/>
            <w:r w:rsidR="00460653" w:rsidRPr="00186344">
              <w:rPr>
                <w:lang w:val="en-US"/>
              </w:rPr>
              <w:t>acesta</w:t>
            </w:r>
            <w:proofErr w:type="spellEnd"/>
            <w:r w:rsidR="00460653" w:rsidRPr="00186344">
              <w:rPr>
                <w:lang w:val="en-US"/>
              </w:rPr>
              <w:t xml:space="preserve"> </w:t>
            </w:r>
            <w:proofErr w:type="spellStart"/>
            <w:r w:rsidR="00460653" w:rsidRPr="00186344">
              <w:rPr>
                <w:lang w:val="en-US"/>
              </w:rPr>
              <w:t>suportă</w:t>
            </w:r>
            <w:proofErr w:type="spellEnd"/>
            <w:r w:rsidR="00460653" w:rsidRPr="00186344">
              <w:rPr>
                <w:lang w:val="en-US"/>
              </w:rPr>
              <w:t xml:space="preserve"> pe </w:t>
            </w:r>
            <w:proofErr w:type="spellStart"/>
            <w:r w:rsidR="00460653" w:rsidRPr="00186344">
              <w:rPr>
                <w:lang w:val="en-US"/>
              </w:rPr>
              <w:t>timpul</w:t>
            </w:r>
            <w:proofErr w:type="spellEnd"/>
            <w:r w:rsidR="00460653" w:rsidRPr="00186344">
              <w:rPr>
                <w:lang w:val="en-US"/>
              </w:rPr>
              <w:t xml:space="preserve"> </w:t>
            </w:r>
            <w:proofErr w:type="spellStart"/>
            <w:r w:rsidR="00460653" w:rsidRPr="00186344">
              <w:rPr>
                <w:lang w:val="en-US"/>
              </w:rPr>
              <w:t>suspendării</w:t>
            </w:r>
            <w:proofErr w:type="spellEnd"/>
            <w:r w:rsidR="00460653" w:rsidRPr="00186344">
              <w:rPr>
                <w:lang w:val="en-US"/>
              </w:rPr>
              <w:t xml:space="preserv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cheltuielile</w:t>
            </w:r>
            <w:proofErr w:type="spellEnd"/>
            <w:r w:rsidR="00460653" w:rsidRPr="00186344">
              <w:rPr>
                <w:lang w:val="en-US"/>
              </w:rPr>
              <w:t xml:space="preserve">, </w:t>
            </w:r>
            <w:proofErr w:type="spellStart"/>
            <w:r w:rsidR="00460653" w:rsidRPr="00186344">
              <w:rPr>
                <w:lang w:val="en-US"/>
              </w:rPr>
              <w:t>privind</w:t>
            </w:r>
            <w:proofErr w:type="spellEnd"/>
            <w:r w:rsidR="00460653" w:rsidRPr="00186344">
              <w:rPr>
                <w:lang w:val="en-US"/>
              </w:rPr>
              <w:t xml:space="preserve"> </w:t>
            </w:r>
            <w:proofErr w:type="spellStart"/>
            <w:r w:rsidR="00460653" w:rsidRPr="00186344">
              <w:rPr>
                <w:lang w:val="en-US"/>
              </w:rPr>
              <w:t>protejarea</w:t>
            </w:r>
            <w:proofErr w:type="spellEnd"/>
            <w:r w:rsidR="00460653" w:rsidRPr="00186344">
              <w:rPr>
                <w:lang w:val="en-US"/>
              </w:rPr>
              <w:t xml:space="preserve"> şi </w:t>
            </w:r>
            <w:proofErr w:type="spellStart"/>
            <w:r w:rsidR="00460653" w:rsidRPr="00186344">
              <w:rPr>
                <w:lang w:val="en-US"/>
              </w:rPr>
              <w:t>conservarea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cu </w:t>
            </w:r>
            <w:proofErr w:type="spellStart"/>
            <w:r w:rsidR="00460653" w:rsidRPr="00186344">
              <w:rPr>
                <w:lang w:val="en-US"/>
              </w:rPr>
              <w:t>bună</w:t>
            </w:r>
            <w:proofErr w:type="spellEnd"/>
            <w:r w:rsidR="00460653" w:rsidRPr="00186344">
              <w:rPr>
                <w:lang w:val="en-US"/>
              </w:rPr>
              <w:t xml:space="preserve"> </w:t>
            </w:r>
            <w:proofErr w:type="spellStart"/>
            <w:r w:rsidR="00460653" w:rsidRPr="00186344">
              <w:rPr>
                <w:lang w:val="en-US"/>
              </w:rPr>
              <w:t>diligenţă</w:t>
            </w:r>
            <w:proofErr w:type="spellEnd"/>
            <w:r w:rsidR="00460653" w:rsidRPr="00186344">
              <w:rPr>
                <w:lang w:val="en-US"/>
              </w:rPr>
              <w:t>.</w:t>
            </w:r>
          </w:p>
          <w:p w14:paraId="7A34E3EF"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2.5. </w:t>
            </w:r>
            <w:r w:rsidR="00460653" w:rsidRPr="00186344">
              <w:rPr>
                <w:lang w:val="en-US"/>
              </w:rPr>
              <w:t xml:space="preserve">La </w:t>
            </w:r>
            <w:proofErr w:type="spellStart"/>
            <w:r w:rsidR="00460653" w:rsidRPr="00186344">
              <w:rPr>
                <w:lang w:val="en-US"/>
              </w:rPr>
              <w:t>terminarea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183D79" w:rsidRPr="00186344">
              <w:rPr>
                <w:lang w:val="en-US"/>
              </w:rPr>
              <w:t>va</w:t>
            </w:r>
            <w:proofErr w:type="spellEnd"/>
            <w:r w:rsidR="00183D79" w:rsidRPr="00186344">
              <w:rPr>
                <w:lang w:val="en-US"/>
              </w:rPr>
              <w:t xml:space="preserve"> </w:t>
            </w:r>
            <w:proofErr w:type="spellStart"/>
            <w:r w:rsidR="00183D79" w:rsidRPr="00186344">
              <w:rPr>
                <w:lang w:val="en-US"/>
              </w:rPr>
              <w:t>notifica</w:t>
            </w:r>
            <w:proofErr w:type="spellEnd"/>
            <w:r w:rsidR="00183D79" w:rsidRPr="00186344">
              <w:rPr>
                <w:lang w:val="en-US"/>
              </w:rPr>
              <w:t xml:space="preserve"> </w:t>
            </w:r>
            <w:proofErr w:type="spellStart"/>
            <w:r w:rsidR="00183D79" w:rsidRPr="00186344">
              <w:rPr>
                <w:lang w:val="en-US"/>
              </w:rPr>
              <w:t>Beneficiarul</w:t>
            </w:r>
            <w:proofErr w:type="spellEnd"/>
            <w:r w:rsidR="00183D79" w:rsidRPr="00186344">
              <w:rPr>
                <w:lang w:val="en-US"/>
              </w:rPr>
              <w:t xml:space="preserve"> </w:t>
            </w:r>
            <w:proofErr w:type="spellStart"/>
            <w:r w:rsidR="00183D79" w:rsidRPr="00186344">
              <w:rPr>
                <w:lang w:val="en-US"/>
              </w:rPr>
              <w:t>că</w:t>
            </w:r>
            <w:proofErr w:type="spellEnd"/>
            <w:r w:rsidR="00183D79" w:rsidRPr="00186344">
              <w:rPr>
                <w:lang w:val="en-US"/>
              </w:rPr>
              <w:t xml:space="preserve"> su</w:t>
            </w:r>
            <w:r w:rsidR="00460653" w:rsidRPr="00186344">
              <w:rPr>
                <w:lang w:val="en-US"/>
              </w:rPr>
              <w:t xml:space="preserve">nt </w:t>
            </w:r>
            <w:proofErr w:type="spellStart"/>
            <w:r w:rsidR="00460653" w:rsidRPr="00186344">
              <w:rPr>
                <w:lang w:val="en-US"/>
              </w:rPr>
              <w:t>îndeplinite</w:t>
            </w:r>
            <w:proofErr w:type="spellEnd"/>
            <w:r w:rsidR="00460653" w:rsidRPr="00186344">
              <w:rPr>
                <w:lang w:val="en-US"/>
              </w:rPr>
              <w:t xml:space="preserve"> </w:t>
            </w:r>
            <w:proofErr w:type="spellStart"/>
            <w:r w:rsidR="00460653" w:rsidRPr="00186344">
              <w:rPr>
                <w:lang w:val="en-US"/>
              </w:rPr>
              <w:t>condiţiile</w:t>
            </w:r>
            <w:proofErr w:type="spellEnd"/>
            <w:r w:rsidR="00460653" w:rsidRPr="00186344">
              <w:rPr>
                <w:lang w:val="en-US"/>
              </w:rPr>
              <w:t xml:space="preserve"> de </w:t>
            </w:r>
            <w:proofErr w:type="spellStart"/>
            <w:r w:rsidR="00460653" w:rsidRPr="00186344">
              <w:rPr>
                <w:lang w:val="en-US"/>
              </w:rPr>
              <w:t>recepţie</w:t>
            </w:r>
            <w:proofErr w:type="spellEnd"/>
            <w:r w:rsidR="00460653" w:rsidRPr="00186344">
              <w:rPr>
                <w:lang w:val="en-US"/>
              </w:rPr>
              <w:t xml:space="preserve">, </w:t>
            </w:r>
            <w:proofErr w:type="spellStart"/>
            <w:r w:rsidR="00460653" w:rsidRPr="00186344">
              <w:rPr>
                <w:lang w:val="en-US"/>
              </w:rPr>
              <w:t>solicitând</w:t>
            </w:r>
            <w:proofErr w:type="spellEnd"/>
            <w:r w:rsidR="00460653" w:rsidRPr="00186344">
              <w:rPr>
                <w:lang w:val="en-US"/>
              </w:rPr>
              <w:t xml:space="preserve"> </w:t>
            </w:r>
            <w:proofErr w:type="spellStart"/>
            <w:r w:rsidR="00460653" w:rsidRPr="00186344">
              <w:rPr>
                <w:lang w:val="en-US"/>
              </w:rPr>
              <w:t>convocarea</w:t>
            </w:r>
            <w:proofErr w:type="spellEnd"/>
            <w:r w:rsidR="00460653" w:rsidRPr="00186344">
              <w:rPr>
                <w:lang w:val="en-US"/>
              </w:rPr>
              <w:t xml:space="preserve"> </w:t>
            </w:r>
            <w:proofErr w:type="spellStart"/>
            <w:r w:rsidR="00460653" w:rsidRPr="00186344">
              <w:rPr>
                <w:lang w:val="en-US"/>
              </w:rPr>
              <w:t>comisiei</w:t>
            </w:r>
            <w:proofErr w:type="spellEnd"/>
            <w:r w:rsidR="00460653" w:rsidRPr="00186344">
              <w:rPr>
                <w:lang w:val="en-US"/>
              </w:rPr>
              <w:t xml:space="preserve">. În </w:t>
            </w:r>
            <w:proofErr w:type="spellStart"/>
            <w:r w:rsidR="00460653" w:rsidRPr="00186344">
              <w:rPr>
                <w:lang w:val="en-US"/>
              </w:rPr>
              <w:t>baza</w:t>
            </w:r>
            <w:proofErr w:type="spellEnd"/>
            <w:r w:rsidR="00460653" w:rsidRPr="00186344">
              <w:rPr>
                <w:lang w:val="en-US"/>
              </w:rPr>
              <w:t xml:space="preserve"> </w:t>
            </w:r>
            <w:proofErr w:type="spellStart"/>
            <w:r w:rsidR="00460653" w:rsidRPr="00186344">
              <w:rPr>
                <w:lang w:val="en-US"/>
              </w:rPr>
              <w:t>acestei</w:t>
            </w:r>
            <w:proofErr w:type="spellEnd"/>
            <w:r w:rsidR="00460653" w:rsidRPr="00186344">
              <w:rPr>
                <w:lang w:val="en-US"/>
              </w:rPr>
              <w:t xml:space="preserve"> </w:t>
            </w:r>
            <w:proofErr w:type="spellStart"/>
            <w:r w:rsidR="00460653" w:rsidRPr="00186344">
              <w:rPr>
                <w:lang w:val="en-US"/>
              </w:rPr>
              <w:t>notificări</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convoca</w:t>
            </w:r>
            <w:proofErr w:type="spellEnd"/>
            <w:r w:rsidR="00460653" w:rsidRPr="00186344">
              <w:rPr>
                <w:lang w:val="en-US"/>
              </w:rPr>
              <w:t xml:space="preserve"> </w:t>
            </w:r>
            <w:proofErr w:type="spellStart"/>
            <w:r w:rsidR="00460653" w:rsidRPr="00186344">
              <w:rPr>
                <w:lang w:val="en-US"/>
              </w:rPr>
              <w:t>comisia</w:t>
            </w:r>
            <w:proofErr w:type="spellEnd"/>
            <w:r w:rsidR="00460653" w:rsidRPr="00186344">
              <w:rPr>
                <w:lang w:val="en-US"/>
              </w:rPr>
              <w:t xml:space="preserve"> de  </w:t>
            </w:r>
            <w:proofErr w:type="spellStart"/>
            <w:r w:rsidR="00460653" w:rsidRPr="00186344">
              <w:rPr>
                <w:lang w:val="en-US"/>
              </w:rPr>
              <w:t>recepţie</w:t>
            </w:r>
            <w:proofErr w:type="spellEnd"/>
            <w:r w:rsidR="00460653" w:rsidRPr="00186344">
              <w:rPr>
                <w:lang w:val="en-US"/>
              </w:rPr>
              <w:t xml:space="preserve"> pentru </w:t>
            </w:r>
            <w:proofErr w:type="spellStart"/>
            <w:r w:rsidR="00460653" w:rsidRPr="00186344">
              <w:rPr>
                <w:lang w:val="en-US"/>
              </w:rPr>
              <w:t>terminarea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86344" w:rsidRDefault="00E503F9" w:rsidP="00196AB4">
            <w:pPr>
              <w:pStyle w:val="af2"/>
              <w:tabs>
                <w:tab w:val="left" w:pos="321"/>
              </w:tabs>
              <w:spacing w:line="276" w:lineRule="auto"/>
              <w:ind w:firstLine="0"/>
              <w:rPr>
                <w:lang w:val="en-US"/>
              </w:rPr>
            </w:pPr>
            <w:r w:rsidRPr="00186344">
              <w:rPr>
                <w:lang w:val="en-US"/>
              </w:rPr>
              <w:t>3.2</w:t>
            </w:r>
            <w:r w:rsidR="00A156C0" w:rsidRPr="00186344">
              <w:rPr>
                <w:lang w:val="en-US"/>
              </w:rPr>
              <w:t>.</w:t>
            </w:r>
            <w:r w:rsidR="00460653" w:rsidRPr="00186344">
              <w:rPr>
                <w:lang w:val="en-US"/>
              </w:rPr>
              <w:t xml:space="preserve">Achitările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efectuate</w:t>
            </w:r>
            <w:proofErr w:type="spellEnd"/>
            <w:r w:rsidR="00460653" w:rsidRPr="00186344">
              <w:rPr>
                <w:lang w:val="en-US"/>
              </w:rPr>
              <w:t xml:space="preserve"> </w:t>
            </w:r>
            <w:proofErr w:type="spellStart"/>
            <w:r w:rsidR="00460653" w:rsidRPr="00186344">
              <w:rPr>
                <w:lang w:val="en-US"/>
              </w:rPr>
              <w:t>prin</w:t>
            </w:r>
            <w:proofErr w:type="spellEnd"/>
            <w:r w:rsidR="00460653" w:rsidRPr="00186344">
              <w:rPr>
                <w:lang w:val="en-US"/>
              </w:rPr>
              <w:t xml:space="preserve"> transfer în </w:t>
            </w:r>
            <w:proofErr w:type="spellStart"/>
            <w:r w:rsidR="00460653" w:rsidRPr="00186344">
              <w:rPr>
                <w:lang w:val="en-US"/>
              </w:rPr>
              <w:t>baza</w:t>
            </w:r>
            <w:proofErr w:type="spellEnd"/>
            <w:r w:rsidR="00460653" w:rsidRPr="00186344">
              <w:rPr>
                <w:lang w:val="en-US"/>
              </w:rPr>
              <w:t xml:space="preserve"> </w:t>
            </w:r>
            <w:proofErr w:type="spellStart"/>
            <w:r w:rsidR="00460653" w:rsidRPr="00186344">
              <w:rPr>
                <w:lang w:val="en-US"/>
              </w:rPr>
              <w:t>facturilor</w:t>
            </w:r>
            <w:proofErr w:type="spellEnd"/>
            <w:r w:rsidR="00460653" w:rsidRPr="00186344">
              <w:rPr>
                <w:lang w:val="en-US"/>
              </w:rPr>
              <w:t xml:space="preserve"> </w:t>
            </w:r>
            <w:proofErr w:type="spellStart"/>
            <w:r w:rsidR="00460653" w:rsidRPr="00186344">
              <w:rPr>
                <w:lang w:val="en-US"/>
              </w:rPr>
              <w:t>fiscale</w:t>
            </w:r>
            <w:proofErr w:type="spellEnd"/>
            <w:r w:rsidR="00460653" w:rsidRPr="00186344">
              <w:rPr>
                <w:lang w:val="en-US"/>
              </w:rPr>
              <w:t xml:space="preserve">, </w:t>
            </w:r>
            <w:proofErr w:type="spellStart"/>
            <w:r w:rsidR="00460653" w:rsidRPr="00186344">
              <w:rPr>
                <w:lang w:val="en-US"/>
              </w:rPr>
              <w:t>după</w:t>
            </w:r>
            <w:proofErr w:type="spellEnd"/>
            <w:r w:rsidR="00460653" w:rsidRPr="00186344">
              <w:rPr>
                <w:lang w:val="en-US"/>
              </w:rPr>
              <w:t xml:space="preserve"> </w:t>
            </w:r>
            <w:proofErr w:type="spellStart"/>
            <w:r w:rsidR="00460653" w:rsidRPr="00186344">
              <w:rPr>
                <w:lang w:val="en-US"/>
              </w:rPr>
              <w:t>primirea</w:t>
            </w:r>
            <w:proofErr w:type="spellEnd"/>
            <w:r w:rsidR="00460653" w:rsidRPr="00186344">
              <w:rPr>
                <w:lang w:val="en-US"/>
              </w:rPr>
              <w:t xml:space="preserve"> </w:t>
            </w:r>
            <w:proofErr w:type="spellStart"/>
            <w:r w:rsidR="00460653" w:rsidRPr="00186344">
              <w:rPr>
                <w:lang w:val="en-US"/>
              </w:rPr>
              <w:t>proceselor</w:t>
            </w:r>
            <w:proofErr w:type="spellEnd"/>
            <w:r w:rsidR="00460653" w:rsidRPr="00186344">
              <w:rPr>
                <w:lang w:val="en-US"/>
              </w:rPr>
              <w:t xml:space="preserve"> </w:t>
            </w:r>
            <w:r w:rsidR="00A156C0" w:rsidRPr="00186344">
              <w:rPr>
                <w:lang w:val="en-US"/>
              </w:rPr>
              <w:t>–</w:t>
            </w:r>
            <w:r w:rsidR="00460653" w:rsidRPr="00186344">
              <w:rPr>
                <w:lang w:val="en-US"/>
              </w:rPr>
              <w:t xml:space="preserve"> </w:t>
            </w:r>
            <w:proofErr w:type="spellStart"/>
            <w:r w:rsidR="00460653" w:rsidRPr="00186344">
              <w:rPr>
                <w:lang w:val="en-US"/>
              </w:rPr>
              <w:t>verbale</w:t>
            </w:r>
            <w:proofErr w:type="spellEnd"/>
            <w:r w:rsidR="00460653" w:rsidRPr="00186344">
              <w:rPr>
                <w:lang w:val="en-US"/>
              </w:rPr>
              <w:t xml:space="preserve"> de </w:t>
            </w:r>
            <w:proofErr w:type="spellStart"/>
            <w:r w:rsidR="00460653" w:rsidRPr="00186344">
              <w:rPr>
                <w:lang w:val="en-US"/>
              </w:rPr>
              <w:t>recepţie</w:t>
            </w:r>
            <w:proofErr w:type="spellEnd"/>
            <w:r w:rsidR="00460653" w:rsidRPr="00186344">
              <w:rPr>
                <w:lang w:val="en-US"/>
              </w:rPr>
              <w:t xml:space="preserve"> a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executate</w:t>
            </w:r>
            <w:proofErr w:type="spellEnd"/>
            <w:r w:rsidR="00460653" w:rsidRPr="00186344">
              <w:rPr>
                <w:lang w:val="en-US"/>
              </w:rPr>
              <w:t xml:space="preserve">, </w:t>
            </w:r>
            <w:proofErr w:type="spellStart"/>
            <w:r w:rsidR="00460653" w:rsidRPr="00186344">
              <w:rPr>
                <w:lang w:val="en-US"/>
              </w:rPr>
              <w:t>semnate</w:t>
            </w:r>
            <w:proofErr w:type="spellEnd"/>
            <w:r w:rsidR="00460653" w:rsidRPr="00186344">
              <w:rPr>
                <w:lang w:val="en-US"/>
              </w:rPr>
              <w:t xml:space="preserve"> şi</w:t>
            </w:r>
            <w:r w:rsidR="00995AF6" w:rsidRPr="00186344">
              <w:rPr>
                <w:lang w:val="en-US"/>
              </w:rPr>
              <w:t xml:space="preserve"> </w:t>
            </w:r>
            <w:proofErr w:type="spellStart"/>
            <w:r w:rsidR="00995AF6" w:rsidRPr="00186344">
              <w:rPr>
                <w:lang w:val="en-US"/>
              </w:rPr>
              <w:t>acceptate</w:t>
            </w:r>
            <w:proofErr w:type="spellEnd"/>
            <w:r w:rsidR="00995AF6" w:rsidRPr="00186344">
              <w:rPr>
                <w:lang w:val="en-US"/>
              </w:rPr>
              <w:t xml:space="preserve"> de </w:t>
            </w:r>
            <w:proofErr w:type="spellStart"/>
            <w:r w:rsidR="00995AF6" w:rsidRPr="00186344">
              <w:rPr>
                <w:lang w:val="en-US"/>
              </w:rPr>
              <w:t>către</w:t>
            </w:r>
            <w:proofErr w:type="spellEnd"/>
            <w:r w:rsidR="00995AF6" w:rsidRPr="00186344">
              <w:rPr>
                <w:lang w:val="en-US"/>
              </w:rPr>
              <w:t xml:space="preserve"> </w:t>
            </w:r>
            <w:proofErr w:type="spellStart"/>
            <w:r w:rsidR="00995AF6" w:rsidRPr="00186344">
              <w:rPr>
                <w:lang w:val="en-US"/>
              </w:rPr>
              <w:t>Beneficiar</w:t>
            </w:r>
            <w:proofErr w:type="spellEnd"/>
            <w:r w:rsidR="00995AF6" w:rsidRPr="00186344">
              <w:rPr>
                <w:lang w:val="en-US"/>
              </w:rPr>
              <w:t>.</w:t>
            </w:r>
          </w:p>
          <w:p w14:paraId="4312716F" w14:textId="77777777" w:rsidR="00A946E0" w:rsidRPr="00186344" w:rsidRDefault="00A156C0" w:rsidP="00196AB4">
            <w:pPr>
              <w:pStyle w:val="af2"/>
              <w:tabs>
                <w:tab w:val="left" w:pos="37"/>
              </w:tabs>
              <w:spacing w:line="276" w:lineRule="auto"/>
              <w:ind w:firstLine="0"/>
              <w:rPr>
                <w:lang w:val="en-US"/>
              </w:rPr>
            </w:pPr>
            <w:r w:rsidRPr="00186344">
              <w:rPr>
                <w:lang w:val="en-US"/>
              </w:rPr>
              <w:t xml:space="preserve">3.3.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verifica</w:t>
            </w:r>
            <w:proofErr w:type="spellEnd"/>
            <w:r w:rsidR="00460653" w:rsidRPr="00186344">
              <w:rPr>
                <w:lang w:val="en-US"/>
              </w:rPr>
              <w:t xml:space="preserve"> </w:t>
            </w:r>
            <w:proofErr w:type="spellStart"/>
            <w:r w:rsidR="00460653" w:rsidRPr="00186344">
              <w:rPr>
                <w:lang w:val="en-US"/>
              </w:rPr>
              <w:t>procesele</w:t>
            </w:r>
            <w:r w:rsidR="009E719D" w:rsidRPr="00186344">
              <w:rPr>
                <w:lang w:val="en-US"/>
              </w:rPr>
              <w:t>-</w:t>
            </w:r>
            <w:r w:rsidR="00460653" w:rsidRPr="00186344">
              <w:rPr>
                <w:lang w:val="en-US"/>
              </w:rPr>
              <w:t>verbale</w:t>
            </w:r>
            <w:proofErr w:type="spellEnd"/>
            <w:r w:rsidR="00460653" w:rsidRPr="00186344">
              <w:rPr>
                <w:lang w:val="en-US"/>
              </w:rPr>
              <w:t xml:space="preserve"> de </w:t>
            </w:r>
            <w:proofErr w:type="spellStart"/>
            <w:r w:rsidR="00460653" w:rsidRPr="00186344">
              <w:rPr>
                <w:lang w:val="en-US"/>
              </w:rPr>
              <w:t>recepție</w:t>
            </w:r>
            <w:proofErr w:type="spellEnd"/>
            <w:r w:rsidR="00460653" w:rsidRPr="00186344">
              <w:rPr>
                <w:lang w:val="en-US"/>
              </w:rPr>
              <w:t xml:space="preserve"> a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executate</w:t>
            </w:r>
            <w:proofErr w:type="spellEnd"/>
            <w:r w:rsidR="00460653" w:rsidRPr="00186344">
              <w:rPr>
                <w:lang w:val="en-US"/>
              </w:rPr>
              <w:t xml:space="preserve"> în termen de </w:t>
            </w:r>
            <w:r w:rsidR="00684D44" w:rsidRPr="00186344">
              <w:rPr>
                <w:lang w:val="en-US"/>
              </w:rPr>
              <w:t>…..</w:t>
            </w:r>
            <w:r w:rsidR="00460653" w:rsidRPr="00186344">
              <w:rPr>
                <w:lang w:val="en-US"/>
              </w:rPr>
              <w:t xml:space="preserve"> </w:t>
            </w:r>
            <w:proofErr w:type="spellStart"/>
            <w:r w:rsidR="00460653" w:rsidRPr="00186344">
              <w:rPr>
                <w:lang w:val="en-US"/>
              </w:rPr>
              <w:t>zile</w:t>
            </w:r>
            <w:proofErr w:type="spellEnd"/>
            <w:r w:rsidR="00460653" w:rsidRPr="00186344">
              <w:rPr>
                <w:lang w:val="en-US"/>
              </w:rPr>
              <w:t xml:space="preserve"> </w:t>
            </w:r>
            <w:proofErr w:type="spellStart"/>
            <w:r w:rsidR="00460653" w:rsidRPr="00186344">
              <w:rPr>
                <w:lang w:val="en-US"/>
              </w:rPr>
              <w:t>calendaristice</w:t>
            </w:r>
            <w:proofErr w:type="spellEnd"/>
            <w:r w:rsidR="00460653" w:rsidRPr="00186344">
              <w:rPr>
                <w:lang w:val="en-US"/>
              </w:rPr>
              <w:t xml:space="preserve"> de la </w:t>
            </w:r>
            <w:proofErr w:type="spellStart"/>
            <w:r w:rsidR="00460653" w:rsidRPr="00186344">
              <w:rPr>
                <w:lang w:val="en-US"/>
              </w:rPr>
              <w:t>primirea</w:t>
            </w:r>
            <w:proofErr w:type="spellEnd"/>
            <w:r w:rsidR="00460653" w:rsidRPr="00186344">
              <w:rPr>
                <w:lang w:val="en-US"/>
              </w:rPr>
              <w:t xml:space="preserve"> </w:t>
            </w:r>
            <w:proofErr w:type="spellStart"/>
            <w:r w:rsidR="00460653" w:rsidRPr="00186344">
              <w:rPr>
                <w:lang w:val="en-US"/>
              </w:rPr>
              <w:t>acestora</w:t>
            </w:r>
            <w:proofErr w:type="spellEnd"/>
            <w:r w:rsidR="00460653" w:rsidRPr="00186344">
              <w:rPr>
                <w:lang w:val="en-US"/>
              </w:rPr>
              <w:t xml:space="preserve"> de la </w:t>
            </w:r>
            <w:proofErr w:type="spellStart"/>
            <w:r w:rsidR="00460653" w:rsidRPr="00186344">
              <w:rPr>
                <w:lang w:val="en-US"/>
              </w:rPr>
              <w:t>Antreprenor</w:t>
            </w:r>
            <w:proofErr w:type="spellEnd"/>
            <w:r w:rsidR="00460653" w:rsidRPr="00186344">
              <w:rPr>
                <w:lang w:val="en-US"/>
              </w:rPr>
              <w:t>.</w:t>
            </w:r>
          </w:p>
          <w:p w14:paraId="3596857E" w14:textId="77777777" w:rsidR="00A946E0" w:rsidRPr="00186344" w:rsidRDefault="00316769" w:rsidP="00196AB4">
            <w:pPr>
              <w:pStyle w:val="af2"/>
              <w:tabs>
                <w:tab w:val="left" w:pos="37"/>
              </w:tabs>
              <w:spacing w:line="276" w:lineRule="auto"/>
              <w:ind w:firstLine="0"/>
              <w:rPr>
                <w:lang w:val="en-US"/>
              </w:rPr>
            </w:pPr>
            <w:r w:rsidRPr="00186344">
              <w:rPr>
                <w:lang w:val="en-US"/>
              </w:rPr>
              <w:t>3.4</w:t>
            </w:r>
            <w:r w:rsidR="00A156C0" w:rsidRPr="00186344">
              <w:rPr>
                <w:lang w:val="en-US"/>
              </w:rPr>
              <w:t xml:space="preserve">. </w:t>
            </w:r>
            <w:r w:rsidR="00460653" w:rsidRPr="00186344">
              <w:rPr>
                <w:lang w:val="en-US"/>
              </w:rPr>
              <w:t xml:space="preserve">Plata </w:t>
            </w:r>
            <w:proofErr w:type="spellStart"/>
            <w:r w:rsidR="00460653" w:rsidRPr="00186344">
              <w:rPr>
                <w:lang w:val="en-US"/>
              </w:rPr>
              <w:t>facturii</w:t>
            </w:r>
            <w:proofErr w:type="spellEnd"/>
            <w:r w:rsidR="00460653" w:rsidRPr="00186344">
              <w:rPr>
                <w:lang w:val="en-US"/>
              </w:rPr>
              <w:t xml:space="preserve"> finale se </w:t>
            </w:r>
            <w:proofErr w:type="spellStart"/>
            <w:r w:rsidR="00460653" w:rsidRPr="00186344">
              <w:rPr>
                <w:lang w:val="en-US"/>
              </w:rPr>
              <w:t>va</w:t>
            </w:r>
            <w:proofErr w:type="spellEnd"/>
            <w:r w:rsidR="00460653" w:rsidRPr="00186344">
              <w:rPr>
                <w:lang w:val="en-US"/>
              </w:rPr>
              <w:t xml:space="preserve"> face </w:t>
            </w:r>
            <w:proofErr w:type="spellStart"/>
            <w:r w:rsidR="00460653" w:rsidRPr="00186344">
              <w:rPr>
                <w:lang w:val="en-US"/>
              </w:rPr>
              <w:t>imediat</w:t>
            </w:r>
            <w:proofErr w:type="spellEnd"/>
            <w:r w:rsidR="00460653" w:rsidRPr="00186344">
              <w:rPr>
                <w:lang w:val="en-US"/>
              </w:rPr>
              <w:t xml:space="preserve"> </w:t>
            </w:r>
            <w:proofErr w:type="spellStart"/>
            <w:r w:rsidR="00460653" w:rsidRPr="00186344">
              <w:rPr>
                <w:lang w:val="en-US"/>
              </w:rPr>
              <w:t>după</w:t>
            </w:r>
            <w:proofErr w:type="spellEnd"/>
            <w:r w:rsidR="00460653" w:rsidRPr="00186344">
              <w:rPr>
                <w:lang w:val="en-US"/>
              </w:rPr>
              <w:t xml:space="preserve"> </w:t>
            </w:r>
            <w:proofErr w:type="spellStart"/>
            <w:r w:rsidR="00460653" w:rsidRPr="00186344">
              <w:rPr>
                <w:lang w:val="en-US"/>
              </w:rPr>
              <w:t>verificarea</w:t>
            </w:r>
            <w:proofErr w:type="spellEnd"/>
            <w:r w:rsidR="00460653" w:rsidRPr="00186344">
              <w:rPr>
                <w:lang w:val="en-US"/>
              </w:rPr>
              <w:t xml:space="preserve"> şi </w:t>
            </w:r>
            <w:proofErr w:type="spellStart"/>
            <w:r w:rsidR="00460653" w:rsidRPr="00186344">
              <w:rPr>
                <w:lang w:val="en-US"/>
              </w:rPr>
              <w:t>acceptarea</w:t>
            </w:r>
            <w:proofErr w:type="spellEnd"/>
            <w:r w:rsidR="00460653" w:rsidRPr="00186344">
              <w:rPr>
                <w:lang w:val="en-US"/>
              </w:rPr>
              <w:t xml:space="preserve"> </w:t>
            </w:r>
            <w:proofErr w:type="spellStart"/>
            <w:r w:rsidR="00460653" w:rsidRPr="00186344">
              <w:rPr>
                <w:lang w:val="en-US"/>
              </w:rPr>
              <w:t>situaţiei</w:t>
            </w:r>
            <w:proofErr w:type="spellEnd"/>
            <w:r w:rsidR="00460653" w:rsidRPr="00186344">
              <w:rPr>
                <w:lang w:val="en-US"/>
              </w:rPr>
              <w:t xml:space="preserve"> de </w:t>
            </w:r>
            <w:proofErr w:type="spellStart"/>
            <w:r w:rsidR="00460653" w:rsidRPr="00186344">
              <w:rPr>
                <w:lang w:val="en-US"/>
              </w:rPr>
              <w:t>plată</w:t>
            </w:r>
            <w:proofErr w:type="spellEnd"/>
            <w:r w:rsidR="00460653" w:rsidRPr="00186344">
              <w:rPr>
                <w:lang w:val="en-US"/>
              </w:rPr>
              <w:t xml:space="preserve"> definitive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Beneficiar</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verificarea</w:t>
            </w:r>
            <w:proofErr w:type="spellEnd"/>
            <w:r w:rsidR="00460653" w:rsidRPr="00186344">
              <w:rPr>
                <w:lang w:val="en-US"/>
              </w:rPr>
              <w:t xml:space="preserve"> se </w:t>
            </w:r>
            <w:proofErr w:type="spellStart"/>
            <w:r w:rsidR="00460653" w:rsidRPr="00186344">
              <w:rPr>
                <w:lang w:val="en-US"/>
              </w:rPr>
              <w:t>prelungeşte</w:t>
            </w:r>
            <w:proofErr w:type="spellEnd"/>
            <w:r w:rsidR="00460653" w:rsidRPr="00186344">
              <w:rPr>
                <w:lang w:val="en-US"/>
              </w:rPr>
              <w:t xml:space="preserve"> din </w:t>
            </w:r>
            <w:proofErr w:type="spellStart"/>
            <w:r w:rsidR="00460653" w:rsidRPr="00186344">
              <w:rPr>
                <w:lang w:val="en-US"/>
              </w:rPr>
              <w:t>diferite</w:t>
            </w:r>
            <w:proofErr w:type="spellEnd"/>
            <w:r w:rsidR="00460653" w:rsidRPr="00186344">
              <w:rPr>
                <w:lang w:val="en-US"/>
              </w:rPr>
              <w:t xml:space="preserve"> motive, </w:t>
            </w:r>
            <w:proofErr w:type="spellStart"/>
            <w:r w:rsidR="00460653" w:rsidRPr="00186344">
              <w:rPr>
                <w:lang w:val="en-US"/>
              </w:rPr>
              <w:t>dar</w:t>
            </w:r>
            <w:proofErr w:type="spellEnd"/>
            <w:r w:rsidR="00460653" w:rsidRPr="00186344">
              <w:rPr>
                <w:lang w:val="en-US"/>
              </w:rPr>
              <w:t xml:space="preserve"> în special </w:t>
            </w:r>
            <w:proofErr w:type="spellStart"/>
            <w:r w:rsidR="00460653" w:rsidRPr="00186344">
              <w:rPr>
                <w:lang w:val="en-US"/>
              </w:rPr>
              <w:t>datorită</w:t>
            </w:r>
            <w:proofErr w:type="spellEnd"/>
            <w:r w:rsidR="00460653" w:rsidRPr="00186344">
              <w:rPr>
                <w:lang w:val="en-US"/>
              </w:rPr>
              <w:t xml:space="preserve"> </w:t>
            </w:r>
            <w:proofErr w:type="spellStart"/>
            <w:r w:rsidR="00460653" w:rsidRPr="00186344">
              <w:rPr>
                <w:lang w:val="en-US"/>
              </w:rPr>
              <w:t>unor</w:t>
            </w:r>
            <w:proofErr w:type="spellEnd"/>
            <w:r w:rsidR="00460653" w:rsidRPr="00186344">
              <w:rPr>
                <w:lang w:val="en-US"/>
              </w:rPr>
              <w:t xml:space="preserve"> </w:t>
            </w:r>
            <w:proofErr w:type="spellStart"/>
            <w:r w:rsidR="00460653" w:rsidRPr="00186344">
              <w:rPr>
                <w:lang w:val="en-US"/>
              </w:rPr>
              <w:t>eventuale</w:t>
            </w:r>
            <w:proofErr w:type="spellEnd"/>
            <w:r w:rsidR="00460653" w:rsidRPr="00186344">
              <w:rPr>
                <w:lang w:val="en-US"/>
              </w:rPr>
              <w:t xml:space="preserve"> </w:t>
            </w:r>
            <w:proofErr w:type="spellStart"/>
            <w:r w:rsidR="00460653" w:rsidRPr="00186344">
              <w:rPr>
                <w:lang w:val="en-US"/>
              </w:rPr>
              <w:t>litigii</w:t>
            </w:r>
            <w:proofErr w:type="spellEnd"/>
            <w:r w:rsidR="00460653" w:rsidRPr="00186344">
              <w:rPr>
                <w:lang w:val="en-US"/>
              </w:rPr>
              <w:t xml:space="preserve">, </w:t>
            </w:r>
            <w:proofErr w:type="spellStart"/>
            <w:r w:rsidR="00460653" w:rsidRPr="00186344">
              <w:rPr>
                <w:lang w:val="en-US"/>
              </w:rPr>
              <w:t>contravaloarea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care n</w:t>
            </w:r>
            <w:r w:rsidR="00183D79" w:rsidRPr="00186344">
              <w:rPr>
                <w:lang w:val="en-US"/>
              </w:rPr>
              <w:t>u su</w:t>
            </w:r>
            <w:r w:rsidR="00460653" w:rsidRPr="00186344">
              <w:rPr>
                <w:lang w:val="en-US"/>
              </w:rPr>
              <w:t xml:space="preserve">nt în </w:t>
            </w:r>
            <w:proofErr w:type="spellStart"/>
            <w:r w:rsidR="00460653" w:rsidRPr="00186344">
              <w:rPr>
                <w:lang w:val="en-US"/>
              </w:rPr>
              <w:t>litigiu</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fi </w:t>
            </w:r>
            <w:proofErr w:type="spellStart"/>
            <w:r w:rsidR="00460653" w:rsidRPr="00186344">
              <w:rPr>
                <w:lang w:val="en-US"/>
              </w:rPr>
              <w:t>plătită</w:t>
            </w:r>
            <w:proofErr w:type="spellEnd"/>
            <w:r w:rsidR="00460653" w:rsidRPr="00186344">
              <w:rPr>
                <w:lang w:val="en-US"/>
              </w:rPr>
              <w:t xml:space="preserve"> </w:t>
            </w:r>
            <w:proofErr w:type="spellStart"/>
            <w:r w:rsidR="00460653" w:rsidRPr="00186344">
              <w:rPr>
                <w:lang w:val="en-US"/>
              </w:rPr>
              <w:t>imediat</w:t>
            </w:r>
            <w:proofErr w:type="spellEnd"/>
            <w:r w:rsidR="00460653" w:rsidRPr="00186344">
              <w:rPr>
                <w:lang w:val="en-US"/>
              </w:rPr>
              <w:t xml:space="preserve">. </w:t>
            </w:r>
          </w:p>
          <w:p w14:paraId="6A8C0844" w14:textId="77777777" w:rsidR="00E503F9" w:rsidRPr="00186344" w:rsidRDefault="00316769" w:rsidP="00196AB4">
            <w:pPr>
              <w:pStyle w:val="af2"/>
              <w:tabs>
                <w:tab w:val="left" w:pos="37"/>
              </w:tabs>
              <w:spacing w:line="276" w:lineRule="auto"/>
              <w:ind w:firstLine="0"/>
              <w:rPr>
                <w:lang w:val="en-US"/>
              </w:rPr>
            </w:pPr>
            <w:r w:rsidRPr="00186344">
              <w:rPr>
                <w:lang w:val="en-US"/>
              </w:rPr>
              <w:t>3.5</w:t>
            </w:r>
            <w:r w:rsidR="00A156C0" w:rsidRPr="00186344">
              <w:rPr>
                <w:lang w:val="en-US"/>
              </w:rPr>
              <w:t>.</w:t>
            </w:r>
            <w:r w:rsidR="00460653" w:rsidRPr="00186344">
              <w:rPr>
                <w:lang w:val="en-US"/>
              </w:rPr>
              <w:t xml:space="preserve">Lucrările nu </w:t>
            </w:r>
            <w:proofErr w:type="spellStart"/>
            <w:r w:rsidR="00183D79" w:rsidRPr="00186344">
              <w:rPr>
                <w:lang w:val="en-US"/>
              </w:rPr>
              <w:t>vor</w:t>
            </w:r>
            <w:proofErr w:type="spellEnd"/>
            <w:r w:rsidR="00183D79" w:rsidRPr="00186344">
              <w:rPr>
                <w:lang w:val="en-US"/>
              </w:rPr>
              <w:t xml:space="preserve"> fi considerate </w:t>
            </w:r>
            <w:proofErr w:type="spellStart"/>
            <w:r w:rsidR="00183D79" w:rsidRPr="00186344">
              <w:rPr>
                <w:lang w:val="en-US"/>
              </w:rPr>
              <w:t>finalizate</w:t>
            </w:r>
            <w:proofErr w:type="spellEnd"/>
            <w:r w:rsidR="00183D79" w:rsidRPr="00186344">
              <w:rPr>
                <w:lang w:val="en-US"/>
              </w:rPr>
              <w:t xml:space="preserve"> </w:t>
            </w:r>
            <w:proofErr w:type="spellStart"/>
            <w:r w:rsidR="00183D79" w:rsidRPr="00186344">
              <w:rPr>
                <w:lang w:val="en-US"/>
              </w:rPr>
              <w:t>pâ</w:t>
            </w:r>
            <w:r w:rsidR="00460653" w:rsidRPr="00186344">
              <w:rPr>
                <w:lang w:val="en-US"/>
              </w:rPr>
              <w:t>nă</w:t>
            </w:r>
            <w:proofErr w:type="spellEnd"/>
            <w:r w:rsidR="00183D79" w:rsidRPr="00186344">
              <w:rPr>
                <w:lang w:val="en-US"/>
              </w:rPr>
              <w:t xml:space="preserve"> </w:t>
            </w:r>
            <w:proofErr w:type="spellStart"/>
            <w:r w:rsidR="00183D79" w:rsidRPr="00186344">
              <w:rPr>
                <w:lang w:val="en-US"/>
              </w:rPr>
              <w:t>câ</w:t>
            </w:r>
            <w:r w:rsidR="00460653" w:rsidRPr="00186344">
              <w:rPr>
                <w:lang w:val="en-US"/>
              </w:rPr>
              <w:t>nd</w:t>
            </w:r>
            <w:proofErr w:type="spellEnd"/>
            <w:r w:rsidR="00460653" w:rsidRPr="00186344">
              <w:rPr>
                <w:lang w:val="en-US"/>
              </w:rPr>
              <w:t xml:space="preserve"> </w:t>
            </w:r>
            <w:proofErr w:type="spellStart"/>
            <w:r w:rsidR="00460653" w:rsidRPr="00186344">
              <w:rPr>
                <w:lang w:val="en-US"/>
              </w:rPr>
              <w:t>procesul</w:t>
            </w:r>
            <w:proofErr w:type="spellEnd"/>
            <w:r w:rsidR="00460653" w:rsidRPr="00186344">
              <w:rPr>
                <w:lang w:val="en-US"/>
              </w:rPr>
              <w:t xml:space="preserve">-verbal de </w:t>
            </w:r>
            <w:proofErr w:type="spellStart"/>
            <w:r w:rsidR="00460653" w:rsidRPr="00186344">
              <w:rPr>
                <w:lang w:val="en-US"/>
              </w:rPr>
              <w:t>recepţie</w:t>
            </w:r>
            <w:proofErr w:type="spellEnd"/>
            <w:r w:rsidR="00460653" w:rsidRPr="00186344">
              <w:rPr>
                <w:lang w:val="en-US"/>
              </w:rPr>
              <w:t xml:space="preserve"> la </w:t>
            </w:r>
            <w:proofErr w:type="spellStart"/>
            <w:r w:rsidR="00460653" w:rsidRPr="00186344">
              <w:rPr>
                <w:lang w:val="en-US"/>
              </w:rPr>
              <w:t>terminarea</w:t>
            </w:r>
            <w:proofErr w:type="spellEnd"/>
            <w:r w:rsidR="00460653" w:rsidRPr="00186344">
              <w:rPr>
                <w:lang w:val="en-US"/>
              </w:rPr>
              <w:t xml:space="preserve"> </w:t>
            </w:r>
            <w:proofErr w:type="spellStart"/>
            <w:r w:rsidR="00460653" w:rsidRPr="00186344">
              <w:rPr>
                <w:lang w:val="en-US"/>
              </w:rPr>
              <w:lastRenderedPageBreak/>
              <w:t>lucrărilor</w:t>
            </w:r>
            <w:proofErr w:type="spellEnd"/>
            <w:r w:rsidR="00460653" w:rsidRPr="00186344">
              <w:rPr>
                <w:lang w:val="en-US"/>
              </w:rPr>
              <w:t xml:space="preserve">  nu </w:t>
            </w:r>
            <w:proofErr w:type="spellStart"/>
            <w:r w:rsidR="00460653" w:rsidRPr="00186344">
              <w:rPr>
                <w:lang w:val="en-US"/>
              </w:rPr>
              <w:t>va</w:t>
            </w:r>
            <w:proofErr w:type="spellEnd"/>
            <w:r w:rsidR="00460653" w:rsidRPr="00186344">
              <w:rPr>
                <w:lang w:val="en-US"/>
              </w:rPr>
              <w:t xml:space="preserve"> fi </w:t>
            </w:r>
            <w:proofErr w:type="spellStart"/>
            <w:r w:rsidR="00460653" w:rsidRPr="00186344">
              <w:rPr>
                <w:lang w:val="en-US"/>
              </w:rPr>
              <w:t>semnat</w:t>
            </w:r>
            <w:proofErr w:type="spellEnd"/>
            <w:r w:rsidR="00460653" w:rsidRPr="00186344">
              <w:rPr>
                <w:lang w:val="en-US"/>
              </w:rPr>
              <w:t xml:space="preserve"> de </w:t>
            </w:r>
            <w:proofErr w:type="spellStart"/>
            <w:r w:rsidR="00460653" w:rsidRPr="00186344">
              <w:rPr>
                <w:lang w:val="en-US"/>
              </w:rPr>
              <w:t>comisia</w:t>
            </w:r>
            <w:proofErr w:type="spellEnd"/>
            <w:r w:rsidR="00460653" w:rsidRPr="00186344">
              <w:rPr>
                <w:lang w:val="en-US"/>
              </w:rPr>
              <w:t xml:space="preserve"> de </w:t>
            </w:r>
            <w:proofErr w:type="spellStart"/>
            <w:r w:rsidR="00460653" w:rsidRPr="00186344">
              <w:rPr>
                <w:lang w:val="en-US"/>
              </w:rPr>
              <w:t>recepţie</w:t>
            </w:r>
            <w:proofErr w:type="spellEnd"/>
            <w:r w:rsidR="00460653" w:rsidRPr="00186344">
              <w:rPr>
                <w:lang w:val="en-US"/>
              </w:rPr>
              <w:t xml:space="preserve">, care </w:t>
            </w:r>
            <w:proofErr w:type="spellStart"/>
            <w:r w:rsidR="00460653" w:rsidRPr="00186344">
              <w:rPr>
                <w:lang w:val="en-US"/>
              </w:rPr>
              <w:t>confirmă</w:t>
            </w:r>
            <w:proofErr w:type="spellEnd"/>
            <w:r w:rsidR="00460653" w:rsidRPr="00186344">
              <w:rPr>
                <w:lang w:val="en-US"/>
              </w:rPr>
              <w:t xml:space="preserve"> </w:t>
            </w:r>
            <w:proofErr w:type="spellStart"/>
            <w:r w:rsidR="00460653" w:rsidRPr="00186344">
              <w:rPr>
                <w:lang w:val="en-US"/>
              </w:rPr>
              <w:t>că</w:t>
            </w:r>
            <w:proofErr w:type="spellEnd"/>
            <w:r w:rsidR="00460653" w:rsidRPr="00186344">
              <w:rPr>
                <w:lang w:val="en-US"/>
              </w:rPr>
              <w:t xml:space="preserve"> </w:t>
            </w:r>
            <w:proofErr w:type="spellStart"/>
            <w:r w:rsidR="00460653" w:rsidRPr="00186344">
              <w:rPr>
                <w:lang w:val="en-US"/>
              </w:rPr>
              <w:t>lucrările</w:t>
            </w:r>
            <w:proofErr w:type="spellEnd"/>
            <w:r w:rsidR="00460653" w:rsidRPr="00186344">
              <w:rPr>
                <w:lang w:val="en-US"/>
              </w:rPr>
              <w:t xml:space="preserve"> au </w:t>
            </w:r>
            <w:proofErr w:type="spellStart"/>
            <w:r w:rsidR="00460653" w:rsidRPr="00186344">
              <w:rPr>
                <w:lang w:val="en-US"/>
              </w:rPr>
              <w:t>fost</w:t>
            </w:r>
            <w:proofErr w:type="spellEnd"/>
            <w:r w:rsidR="00460653" w:rsidRPr="00186344">
              <w:rPr>
                <w:lang w:val="en-US"/>
              </w:rPr>
              <w:t xml:space="preserve"> </w:t>
            </w:r>
            <w:proofErr w:type="spellStart"/>
            <w:r w:rsidR="00460653" w:rsidRPr="00186344">
              <w:rPr>
                <w:lang w:val="en-US"/>
              </w:rPr>
              <w:t>executate</w:t>
            </w:r>
            <w:proofErr w:type="spellEnd"/>
            <w:r w:rsidR="00460653" w:rsidRPr="00186344">
              <w:rPr>
                <w:lang w:val="en-US"/>
              </w:rPr>
              <w:t xml:space="preserve"> </w:t>
            </w:r>
            <w:r w:rsidR="00A946E0" w:rsidRPr="00186344">
              <w:rPr>
                <w:lang w:val="en-US"/>
              </w:rPr>
              <w:t xml:space="preserve">conform </w:t>
            </w:r>
            <w:proofErr w:type="spellStart"/>
            <w:r w:rsidR="00A946E0" w:rsidRPr="00186344">
              <w:rPr>
                <w:lang w:val="en-US"/>
              </w:rPr>
              <w:t>contractului</w:t>
            </w:r>
            <w:proofErr w:type="spellEnd"/>
            <w:r w:rsidR="00A946E0" w:rsidRPr="00186344">
              <w:rPr>
                <w:lang w:val="en-US"/>
              </w:rPr>
              <w:t>.</w:t>
            </w:r>
          </w:p>
          <w:p w14:paraId="1925FC36" w14:textId="77777777" w:rsidR="00267805" w:rsidRPr="00186344" w:rsidRDefault="00316769" w:rsidP="00A101F6">
            <w:pPr>
              <w:pStyle w:val="af2"/>
              <w:tabs>
                <w:tab w:val="left" w:pos="37"/>
              </w:tabs>
              <w:spacing w:line="276" w:lineRule="auto"/>
              <w:ind w:firstLine="0"/>
              <w:rPr>
                <w:lang w:val="en-US"/>
              </w:rPr>
            </w:pPr>
            <w:r w:rsidRPr="00186344">
              <w:rPr>
                <w:lang w:val="en-US"/>
              </w:rPr>
              <w:t>3.6</w:t>
            </w:r>
            <w:r w:rsidR="00A227F2" w:rsidRPr="00186344">
              <w:rPr>
                <w:lang w:val="en-US"/>
              </w:rPr>
              <w:t xml:space="preserve">.Garanţia de </w:t>
            </w:r>
            <w:proofErr w:type="spellStart"/>
            <w:r w:rsidR="00A227F2" w:rsidRPr="00186344">
              <w:rPr>
                <w:lang w:val="en-US"/>
              </w:rPr>
              <w:t>bună</w:t>
            </w:r>
            <w:proofErr w:type="spellEnd"/>
            <w:r w:rsidR="00A227F2" w:rsidRPr="00186344">
              <w:rPr>
                <w:lang w:val="en-US"/>
              </w:rPr>
              <w:t xml:space="preserve"> </w:t>
            </w:r>
            <w:proofErr w:type="spellStart"/>
            <w:r w:rsidR="00A227F2" w:rsidRPr="00186344">
              <w:rPr>
                <w:lang w:val="en-US"/>
              </w:rPr>
              <w:t>execuţie</w:t>
            </w:r>
            <w:proofErr w:type="spellEnd"/>
            <w:r w:rsidR="00A227F2" w:rsidRPr="00186344">
              <w:rPr>
                <w:lang w:val="en-US"/>
              </w:rPr>
              <w:t xml:space="preserve"> se </w:t>
            </w:r>
            <w:proofErr w:type="spellStart"/>
            <w:r w:rsidR="00A227F2" w:rsidRPr="00186344">
              <w:rPr>
                <w:lang w:val="en-US"/>
              </w:rPr>
              <w:t>va</w:t>
            </w:r>
            <w:proofErr w:type="spellEnd"/>
            <w:r w:rsidR="00A227F2" w:rsidRPr="00186344">
              <w:rPr>
                <w:lang w:val="en-US"/>
              </w:rPr>
              <w:t xml:space="preserve"> </w:t>
            </w:r>
            <w:proofErr w:type="spellStart"/>
            <w:r w:rsidR="00A227F2" w:rsidRPr="00186344">
              <w:rPr>
                <w:lang w:val="en-US"/>
              </w:rPr>
              <w:t>restitui</w:t>
            </w:r>
            <w:proofErr w:type="spellEnd"/>
            <w:r w:rsidR="00A227F2" w:rsidRPr="00186344">
              <w:rPr>
                <w:lang w:val="en-US"/>
              </w:rPr>
              <w:t xml:space="preserve"> </w:t>
            </w:r>
            <w:proofErr w:type="spellStart"/>
            <w:r w:rsidR="00A227F2" w:rsidRPr="00186344">
              <w:rPr>
                <w:lang w:val="en-US"/>
              </w:rPr>
              <w:t>Antreprenorului</w:t>
            </w:r>
            <w:proofErr w:type="spellEnd"/>
            <w:r w:rsidR="00A227F2" w:rsidRPr="00186344">
              <w:rPr>
                <w:lang w:val="en-US"/>
              </w:rPr>
              <w:t xml:space="preserve"> în </w:t>
            </w:r>
            <w:proofErr w:type="spellStart"/>
            <w:r w:rsidR="00A227F2" w:rsidRPr="00186344">
              <w:rPr>
                <w:lang w:val="en-US"/>
              </w:rPr>
              <w:t>baza</w:t>
            </w:r>
            <w:proofErr w:type="spellEnd"/>
            <w:r w:rsidR="00A227F2" w:rsidRPr="00186344">
              <w:rPr>
                <w:lang w:val="en-US"/>
              </w:rPr>
              <w:t xml:space="preserve"> </w:t>
            </w:r>
            <w:proofErr w:type="spellStart"/>
            <w:r w:rsidR="00A227F2" w:rsidRPr="00186344">
              <w:rPr>
                <w:lang w:val="en-US"/>
              </w:rPr>
              <w:t>notificării</w:t>
            </w:r>
            <w:proofErr w:type="spellEnd"/>
            <w:r w:rsidR="00A227F2" w:rsidRPr="00186344">
              <w:rPr>
                <w:lang w:val="en-US"/>
              </w:rPr>
              <w:t xml:space="preserve"> </w:t>
            </w:r>
            <w:proofErr w:type="spellStart"/>
            <w:r w:rsidR="00A227F2" w:rsidRPr="00186344">
              <w:rPr>
                <w:lang w:val="en-US"/>
              </w:rPr>
              <w:t>Beneficiarului</w:t>
            </w:r>
            <w:proofErr w:type="spellEnd"/>
            <w:r w:rsidR="00A227F2" w:rsidRPr="00186344">
              <w:rPr>
                <w:lang w:val="en-US"/>
              </w:rPr>
              <w:t xml:space="preserve"> </w:t>
            </w:r>
            <w:proofErr w:type="spellStart"/>
            <w:r w:rsidR="00A227F2" w:rsidRPr="00186344">
              <w:rPr>
                <w:lang w:val="en-US"/>
              </w:rPr>
              <w:t>către</w:t>
            </w:r>
            <w:proofErr w:type="spellEnd"/>
            <w:r w:rsidR="00A227F2" w:rsidRPr="00186344">
              <w:rPr>
                <w:lang w:val="en-US"/>
              </w:rPr>
              <w:t xml:space="preserve"> </w:t>
            </w:r>
            <w:proofErr w:type="spellStart"/>
            <w:r w:rsidR="00A227F2" w:rsidRPr="00186344">
              <w:rPr>
                <w:lang w:val="en-US"/>
              </w:rPr>
              <w:t>agentul</w:t>
            </w:r>
            <w:proofErr w:type="spellEnd"/>
            <w:r w:rsidR="00A227F2" w:rsidRPr="00186344">
              <w:rPr>
                <w:lang w:val="en-US"/>
              </w:rPr>
              <w:t xml:space="preserve"> </w:t>
            </w:r>
            <w:proofErr w:type="spellStart"/>
            <w:r w:rsidR="00A227F2" w:rsidRPr="00186344">
              <w:rPr>
                <w:lang w:val="en-US"/>
              </w:rPr>
              <w:t>bancar</w:t>
            </w:r>
            <w:proofErr w:type="spellEnd"/>
            <w:r w:rsidR="00A227F2" w:rsidRPr="00186344">
              <w:rPr>
                <w:lang w:val="en-US"/>
              </w:rPr>
              <w:t xml:space="preserve">. </w:t>
            </w:r>
            <w:proofErr w:type="spellStart"/>
            <w:r w:rsidR="00A227F2" w:rsidRPr="00186344">
              <w:rPr>
                <w:lang w:val="en-US"/>
              </w:rPr>
              <w:t>Notificarea</w:t>
            </w:r>
            <w:proofErr w:type="spellEnd"/>
            <w:r w:rsidR="00A227F2" w:rsidRPr="00186344">
              <w:rPr>
                <w:lang w:val="en-US"/>
              </w:rPr>
              <w:t xml:space="preserve"> se </w:t>
            </w:r>
            <w:proofErr w:type="spellStart"/>
            <w:r w:rsidR="00A227F2" w:rsidRPr="00186344">
              <w:rPr>
                <w:lang w:val="en-US"/>
              </w:rPr>
              <w:t>va</w:t>
            </w:r>
            <w:proofErr w:type="spellEnd"/>
            <w:r w:rsidR="00A227F2" w:rsidRPr="00186344">
              <w:rPr>
                <w:lang w:val="en-US"/>
              </w:rPr>
              <w:t xml:space="preserve"> face </w:t>
            </w:r>
            <w:proofErr w:type="spellStart"/>
            <w:r w:rsidR="00A227F2" w:rsidRPr="00186344">
              <w:rPr>
                <w:lang w:val="en-US"/>
              </w:rPr>
              <w:t>după</w:t>
            </w:r>
            <w:proofErr w:type="spellEnd"/>
            <w:r w:rsidR="00A227F2" w:rsidRPr="00186344">
              <w:rPr>
                <w:lang w:val="en-US"/>
              </w:rPr>
              <w:t xml:space="preserve"> </w:t>
            </w:r>
            <w:proofErr w:type="spellStart"/>
            <w:r w:rsidR="00A227F2" w:rsidRPr="00186344">
              <w:rPr>
                <w:lang w:val="en-US"/>
              </w:rPr>
              <w:t>semnarea</w:t>
            </w:r>
            <w:proofErr w:type="spellEnd"/>
            <w:r w:rsidR="00A227F2" w:rsidRPr="00186344">
              <w:rPr>
                <w:lang w:val="en-US"/>
              </w:rPr>
              <w:t xml:space="preserve"> </w:t>
            </w:r>
            <w:proofErr w:type="spellStart"/>
            <w:r w:rsidR="00A227F2" w:rsidRPr="00186344">
              <w:rPr>
                <w:lang w:val="en-US"/>
              </w:rPr>
              <w:t>procesului</w:t>
            </w:r>
            <w:proofErr w:type="spellEnd"/>
            <w:r w:rsidR="00A227F2" w:rsidRPr="00186344">
              <w:rPr>
                <w:lang w:val="en-US"/>
              </w:rPr>
              <w:t xml:space="preserve">-verbal de </w:t>
            </w:r>
            <w:proofErr w:type="spellStart"/>
            <w:r w:rsidR="00A227F2" w:rsidRPr="00186344">
              <w:rPr>
                <w:lang w:val="en-US"/>
              </w:rPr>
              <w:t>recepţie</w:t>
            </w:r>
            <w:proofErr w:type="spellEnd"/>
            <w:r w:rsidR="00A227F2" w:rsidRPr="00186344">
              <w:rPr>
                <w:lang w:val="en-US"/>
              </w:rPr>
              <w:t xml:space="preserve"> la </w:t>
            </w:r>
            <w:proofErr w:type="spellStart"/>
            <w:r w:rsidR="00A227F2" w:rsidRPr="00186344">
              <w:rPr>
                <w:lang w:val="en-US"/>
              </w:rPr>
              <w:t>terminarea</w:t>
            </w:r>
            <w:proofErr w:type="spellEnd"/>
            <w:r w:rsidR="00A227F2" w:rsidRPr="00186344">
              <w:rPr>
                <w:lang w:val="en-US"/>
              </w:rPr>
              <w:t xml:space="preserve"> </w:t>
            </w:r>
            <w:proofErr w:type="spellStart"/>
            <w:r w:rsidR="00A227F2" w:rsidRPr="00186344">
              <w:rPr>
                <w:lang w:val="en-US"/>
              </w:rPr>
              <w:t>lucrărilor</w:t>
            </w:r>
            <w:proofErr w:type="spellEnd"/>
            <w:r w:rsidR="00A227F2" w:rsidRPr="00186344">
              <w:rPr>
                <w:lang w:val="en-US"/>
              </w:rPr>
              <w:t xml:space="preserve"> în </w:t>
            </w:r>
            <w:proofErr w:type="spellStart"/>
            <w:r w:rsidR="00A227F2" w:rsidRPr="00186344">
              <w:rPr>
                <w:lang w:val="en-US"/>
              </w:rPr>
              <w:t>cel</w:t>
            </w:r>
            <w:proofErr w:type="spellEnd"/>
            <w:r w:rsidR="00A227F2" w:rsidRPr="00186344">
              <w:rPr>
                <w:lang w:val="en-US"/>
              </w:rPr>
              <w:t xml:space="preserve"> </w:t>
            </w:r>
            <w:proofErr w:type="spellStart"/>
            <w:r w:rsidR="00A227F2" w:rsidRPr="00186344">
              <w:rPr>
                <w:lang w:val="en-US"/>
              </w:rPr>
              <w:t>mult</w:t>
            </w:r>
            <w:proofErr w:type="spellEnd"/>
            <w:r w:rsidR="00A227F2" w:rsidRPr="00186344">
              <w:rPr>
                <w:lang w:val="en-US"/>
              </w:rPr>
              <w:t xml:space="preserve"> 15 </w:t>
            </w:r>
            <w:proofErr w:type="spellStart"/>
            <w:r w:rsidR="00A227F2" w:rsidRPr="00186344">
              <w:rPr>
                <w:lang w:val="en-US"/>
              </w:rPr>
              <w:t>zile</w:t>
            </w:r>
            <w:proofErr w:type="spellEnd"/>
            <w:r w:rsidR="00A227F2" w:rsidRPr="00186344">
              <w:rPr>
                <w:lang w:val="en-US"/>
              </w:rPr>
              <w:t>.</w:t>
            </w:r>
            <w:r w:rsidR="005D4B79" w:rsidRPr="00186344">
              <w:rPr>
                <w:lang w:val="en-US"/>
              </w:rPr>
              <w:t xml:space="preserve"> </w:t>
            </w:r>
            <w:r w:rsidR="00EB65F6" w:rsidRPr="00186344">
              <w:rPr>
                <w:lang w:val="en-US"/>
              </w:rPr>
              <w:t xml:space="preserve">În </w:t>
            </w:r>
            <w:proofErr w:type="spellStart"/>
            <w:r w:rsidR="00EB65F6" w:rsidRPr="00186344">
              <w:rPr>
                <w:lang w:val="en-US"/>
              </w:rPr>
              <w:t>cazul</w:t>
            </w:r>
            <w:proofErr w:type="spellEnd"/>
            <w:r w:rsidR="00EB65F6" w:rsidRPr="00186344">
              <w:rPr>
                <w:lang w:val="en-US"/>
              </w:rPr>
              <w:t xml:space="preserve"> </w:t>
            </w:r>
            <w:proofErr w:type="spellStart"/>
            <w:r w:rsidR="00EB65F6" w:rsidRPr="00186344">
              <w:rPr>
                <w:lang w:val="en-US"/>
              </w:rPr>
              <w:t>recepţiei</w:t>
            </w:r>
            <w:proofErr w:type="spellEnd"/>
            <w:r w:rsidR="00EB65F6" w:rsidRPr="00186344">
              <w:rPr>
                <w:lang w:val="en-US"/>
              </w:rPr>
              <w:t xml:space="preserve"> cu </w:t>
            </w:r>
            <w:proofErr w:type="spellStart"/>
            <w:r w:rsidR="00EB65F6" w:rsidRPr="00186344">
              <w:rPr>
                <w:lang w:val="en-US"/>
              </w:rPr>
              <w:t>obiecţii</w:t>
            </w:r>
            <w:proofErr w:type="spellEnd"/>
            <w:r w:rsidR="00EB65F6" w:rsidRPr="00186344">
              <w:rPr>
                <w:lang w:val="en-US"/>
              </w:rPr>
              <w:t>,</w:t>
            </w:r>
            <w:r w:rsidR="005D4B79" w:rsidRPr="00186344">
              <w:rPr>
                <w:lang w:val="en-US"/>
              </w:rPr>
              <w:t xml:space="preserve"> </w:t>
            </w:r>
            <w:proofErr w:type="spellStart"/>
            <w:r w:rsidR="00EB65F6" w:rsidRPr="00186344">
              <w:rPr>
                <w:lang w:val="en-US"/>
              </w:rPr>
              <w:t>garanţia</w:t>
            </w:r>
            <w:proofErr w:type="spellEnd"/>
            <w:r w:rsidR="00EB65F6" w:rsidRPr="00186344">
              <w:rPr>
                <w:lang w:val="en-US"/>
              </w:rPr>
              <w:t xml:space="preserve"> se </w:t>
            </w:r>
            <w:proofErr w:type="spellStart"/>
            <w:r w:rsidR="00EB65F6" w:rsidRPr="00186344">
              <w:rPr>
                <w:lang w:val="en-US"/>
              </w:rPr>
              <w:t>va</w:t>
            </w:r>
            <w:proofErr w:type="spellEnd"/>
            <w:r w:rsidR="00EB65F6" w:rsidRPr="00186344">
              <w:rPr>
                <w:lang w:val="en-US"/>
              </w:rPr>
              <w:t xml:space="preserve"> </w:t>
            </w:r>
            <w:proofErr w:type="spellStart"/>
            <w:r w:rsidR="00EB65F6" w:rsidRPr="00186344">
              <w:rPr>
                <w:lang w:val="en-US"/>
              </w:rPr>
              <w:t>restitui</w:t>
            </w:r>
            <w:proofErr w:type="spellEnd"/>
            <w:r w:rsidR="00EB65F6" w:rsidRPr="00186344">
              <w:rPr>
                <w:lang w:val="en-US"/>
              </w:rPr>
              <w:t xml:space="preserve"> în </w:t>
            </w:r>
            <w:proofErr w:type="spellStart"/>
            <w:r w:rsidR="00EB65F6" w:rsidRPr="00186344">
              <w:rPr>
                <w:lang w:val="en-US"/>
              </w:rPr>
              <w:t>cel</w:t>
            </w:r>
            <w:proofErr w:type="spellEnd"/>
            <w:r w:rsidR="00EB65F6" w:rsidRPr="00186344">
              <w:rPr>
                <w:lang w:val="en-US"/>
              </w:rPr>
              <w:t xml:space="preserve"> </w:t>
            </w:r>
            <w:proofErr w:type="spellStart"/>
            <w:r w:rsidR="00EB65F6" w:rsidRPr="00186344">
              <w:rPr>
                <w:lang w:val="en-US"/>
              </w:rPr>
              <w:t>mult</w:t>
            </w:r>
            <w:proofErr w:type="spellEnd"/>
            <w:r w:rsidR="00EB65F6" w:rsidRPr="00186344">
              <w:rPr>
                <w:lang w:val="en-US"/>
              </w:rPr>
              <w:t xml:space="preserve"> 15 </w:t>
            </w:r>
            <w:proofErr w:type="spellStart"/>
            <w:r w:rsidR="00EB65F6" w:rsidRPr="00186344">
              <w:rPr>
                <w:lang w:val="en-US"/>
              </w:rPr>
              <w:t>zile</w:t>
            </w:r>
            <w:proofErr w:type="spellEnd"/>
            <w:r w:rsidR="00EB65F6" w:rsidRPr="00186344">
              <w:rPr>
                <w:lang w:val="en-US"/>
              </w:rPr>
              <w:t xml:space="preserve"> </w:t>
            </w:r>
            <w:proofErr w:type="spellStart"/>
            <w:r w:rsidR="00EB65F6" w:rsidRPr="00186344">
              <w:rPr>
                <w:lang w:val="en-US"/>
              </w:rPr>
              <w:t>după</w:t>
            </w:r>
            <w:proofErr w:type="spellEnd"/>
            <w:r w:rsidR="00EB65F6" w:rsidRPr="00186344">
              <w:rPr>
                <w:lang w:val="en-US"/>
              </w:rPr>
              <w:t xml:space="preserve"> </w:t>
            </w:r>
            <w:proofErr w:type="spellStart"/>
            <w:r w:rsidR="00EB65F6" w:rsidRPr="00186344">
              <w:rPr>
                <w:lang w:val="en-US"/>
              </w:rPr>
              <w:t>înlăturarea</w:t>
            </w:r>
            <w:proofErr w:type="spellEnd"/>
            <w:r w:rsidR="00EB65F6" w:rsidRPr="00186344">
              <w:rPr>
                <w:lang w:val="en-US"/>
              </w:rPr>
              <w:t xml:space="preserve"> </w:t>
            </w:r>
            <w:proofErr w:type="spellStart"/>
            <w:r w:rsidR="00EB65F6" w:rsidRPr="00186344">
              <w:rPr>
                <w:lang w:val="en-US"/>
              </w:rPr>
              <w:t>acestora</w:t>
            </w:r>
            <w:proofErr w:type="spellEnd"/>
            <w:r w:rsidR="00EB65F6" w:rsidRPr="00186344">
              <w:rPr>
                <w:lang w:val="en-US"/>
              </w:rPr>
              <w:t>.</w:t>
            </w:r>
          </w:p>
          <w:p w14:paraId="61495F7C" w14:textId="77777777" w:rsidR="00A156C0" w:rsidRPr="00186344"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86344" w:rsidRDefault="00A101F6" w:rsidP="00371806">
            <w:pPr>
              <w:pStyle w:val="af2"/>
              <w:tabs>
                <w:tab w:val="left" w:pos="567"/>
              </w:tabs>
              <w:spacing w:line="276" w:lineRule="auto"/>
              <w:ind w:firstLine="0"/>
              <w:rPr>
                <w:lang w:val="en-US"/>
              </w:rPr>
            </w:pPr>
            <w:r w:rsidRPr="00186344">
              <w:rPr>
                <w:lang w:val="en-US"/>
              </w:rPr>
              <w:t xml:space="preserve">4.3. </w:t>
            </w:r>
            <w:proofErr w:type="spellStart"/>
            <w:r w:rsidR="00D7570D" w:rsidRPr="00186344">
              <w:rPr>
                <w:lang w:val="en-US"/>
              </w:rPr>
              <w:t>Antreprenorul</w:t>
            </w:r>
            <w:proofErr w:type="spellEnd"/>
            <w:r w:rsidR="00D7570D" w:rsidRPr="00186344">
              <w:rPr>
                <w:lang w:val="en-US"/>
              </w:rPr>
              <w:t xml:space="preserve"> are </w:t>
            </w:r>
            <w:proofErr w:type="spellStart"/>
            <w:r w:rsidR="00D7570D" w:rsidRPr="00186344">
              <w:rPr>
                <w:lang w:val="en-US"/>
              </w:rPr>
              <w:t>obligația</w:t>
            </w:r>
            <w:proofErr w:type="spellEnd"/>
            <w:r w:rsidR="00D7570D" w:rsidRPr="00186344">
              <w:rPr>
                <w:lang w:val="en-US"/>
              </w:rPr>
              <w:t xml:space="preserve"> de a </w:t>
            </w:r>
            <w:proofErr w:type="spellStart"/>
            <w:r w:rsidR="00D7570D" w:rsidRPr="00186344">
              <w:rPr>
                <w:lang w:val="en-US"/>
              </w:rPr>
              <w:t>supraveghea</w:t>
            </w:r>
            <w:proofErr w:type="spellEnd"/>
            <w:r w:rsidR="00D7570D" w:rsidRPr="00186344">
              <w:rPr>
                <w:lang w:val="en-US"/>
              </w:rPr>
              <w:t xml:space="preserve"> </w:t>
            </w:r>
            <w:proofErr w:type="spellStart"/>
            <w:r w:rsidR="00D7570D" w:rsidRPr="00186344">
              <w:rPr>
                <w:lang w:val="en-US"/>
              </w:rPr>
              <w:t>lucrările</w:t>
            </w:r>
            <w:proofErr w:type="spellEnd"/>
            <w:r w:rsidR="00D7570D" w:rsidRPr="00186344">
              <w:rPr>
                <w:lang w:val="en-US"/>
              </w:rPr>
              <w:t xml:space="preserve">, de a </w:t>
            </w:r>
            <w:proofErr w:type="spellStart"/>
            <w:r w:rsidR="00D7570D" w:rsidRPr="00186344">
              <w:rPr>
                <w:lang w:val="en-US"/>
              </w:rPr>
              <w:t>asigura</w:t>
            </w:r>
            <w:proofErr w:type="spellEnd"/>
            <w:r w:rsidR="00D7570D" w:rsidRPr="00186344">
              <w:rPr>
                <w:lang w:val="en-US"/>
              </w:rPr>
              <w:t xml:space="preserve"> </w:t>
            </w:r>
            <w:proofErr w:type="spellStart"/>
            <w:r w:rsidR="00D7570D" w:rsidRPr="00186344">
              <w:rPr>
                <w:lang w:val="en-US"/>
              </w:rPr>
              <w:t>forța</w:t>
            </w:r>
            <w:proofErr w:type="spellEnd"/>
            <w:r w:rsidR="00D7570D" w:rsidRPr="00186344">
              <w:rPr>
                <w:lang w:val="en-US"/>
              </w:rPr>
              <w:t xml:space="preserve"> de muncă, </w:t>
            </w:r>
            <w:proofErr w:type="spellStart"/>
            <w:r w:rsidR="00D7570D" w:rsidRPr="00186344">
              <w:rPr>
                <w:lang w:val="en-US"/>
              </w:rPr>
              <w:t>materialele</w:t>
            </w:r>
            <w:proofErr w:type="spellEnd"/>
            <w:r w:rsidR="00D7570D" w:rsidRPr="00186344">
              <w:rPr>
                <w:lang w:val="en-US"/>
              </w:rPr>
              <w:t xml:space="preserve">, </w:t>
            </w:r>
            <w:proofErr w:type="spellStart"/>
            <w:r w:rsidR="00D7570D" w:rsidRPr="00186344">
              <w:rPr>
                <w:lang w:val="en-US"/>
              </w:rPr>
              <w:t>instalațiile</w:t>
            </w:r>
            <w:proofErr w:type="spellEnd"/>
            <w:r w:rsidR="00D7570D" w:rsidRPr="00186344">
              <w:rPr>
                <w:lang w:val="en-US"/>
              </w:rPr>
              <w:t xml:space="preserve">, </w:t>
            </w:r>
            <w:proofErr w:type="spellStart"/>
            <w:r w:rsidR="00D7570D" w:rsidRPr="00186344">
              <w:rPr>
                <w:lang w:val="en-US"/>
              </w:rPr>
              <w:t>echipamentele</w:t>
            </w:r>
            <w:proofErr w:type="spellEnd"/>
            <w:r w:rsidR="00D7570D" w:rsidRPr="00186344">
              <w:rPr>
                <w:lang w:val="en-US"/>
              </w:rPr>
              <w:t xml:space="preserve"> </w:t>
            </w:r>
            <w:proofErr w:type="spellStart"/>
            <w:r w:rsidR="00D7570D" w:rsidRPr="00186344">
              <w:rPr>
                <w:lang w:val="en-US"/>
              </w:rPr>
              <w:t>și</w:t>
            </w:r>
            <w:proofErr w:type="spellEnd"/>
            <w:r w:rsidR="00D7570D" w:rsidRPr="00186344">
              <w:rPr>
                <w:lang w:val="en-US"/>
              </w:rPr>
              <w:t xml:space="preserve"> </w:t>
            </w:r>
            <w:proofErr w:type="spellStart"/>
            <w:r w:rsidR="00D7570D" w:rsidRPr="00186344">
              <w:rPr>
                <w:lang w:val="en-US"/>
              </w:rPr>
              <w:t>toate</w:t>
            </w:r>
            <w:proofErr w:type="spellEnd"/>
            <w:r w:rsidR="00D7570D" w:rsidRPr="00186344">
              <w:rPr>
                <w:lang w:val="en-US"/>
              </w:rPr>
              <w:t xml:space="preserve"> </w:t>
            </w:r>
            <w:proofErr w:type="spellStart"/>
            <w:r w:rsidR="00D7570D" w:rsidRPr="00186344">
              <w:rPr>
                <w:lang w:val="en-US"/>
              </w:rPr>
              <w:t>celelalte</w:t>
            </w:r>
            <w:proofErr w:type="spellEnd"/>
            <w:r w:rsidR="00D7570D" w:rsidRPr="00186344">
              <w:rPr>
                <w:lang w:val="en-US"/>
              </w:rPr>
              <w:t xml:space="preserve"> </w:t>
            </w:r>
            <w:proofErr w:type="spellStart"/>
            <w:r w:rsidR="00D7570D" w:rsidRPr="00186344">
              <w:rPr>
                <w:lang w:val="en-US"/>
              </w:rPr>
              <w:t>obiecte</w:t>
            </w:r>
            <w:proofErr w:type="spellEnd"/>
            <w:r w:rsidR="00D7570D" w:rsidRPr="00186344">
              <w:rPr>
                <w:lang w:val="en-US"/>
              </w:rPr>
              <w:t xml:space="preserve"> fie de </w:t>
            </w:r>
            <w:proofErr w:type="spellStart"/>
            <w:r w:rsidR="00D7570D" w:rsidRPr="00186344">
              <w:rPr>
                <w:lang w:val="en-US"/>
              </w:rPr>
              <w:t>natură</w:t>
            </w:r>
            <w:proofErr w:type="spellEnd"/>
            <w:r w:rsidR="00D7570D" w:rsidRPr="00186344">
              <w:rPr>
                <w:lang w:val="en-US"/>
              </w:rPr>
              <w:t xml:space="preserve"> </w:t>
            </w:r>
            <w:proofErr w:type="spellStart"/>
            <w:r w:rsidR="00D7570D" w:rsidRPr="00186344">
              <w:rPr>
                <w:lang w:val="en-US"/>
              </w:rPr>
              <w:t>provizorie</w:t>
            </w:r>
            <w:proofErr w:type="spellEnd"/>
            <w:r w:rsidR="00D7570D" w:rsidRPr="00186344">
              <w:rPr>
                <w:lang w:val="en-US"/>
              </w:rPr>
              <w:t xml:space="preserve">, fie definitive </w:t>
            </w:r>
            <w:proofErr w:type="spellStart"/>
            <w:r w:rsidR="00D7570D" w:rsidRPr="00186344">
              <w:rPr>
                <w:lang w:val="en-US"/>
              </w:rPr>
              <w:t>cerute</w:t>
            </w:r>
            <w:proofErr w:type="spellEnd"/>
            <w:r w:rsidR="00D7570D" w:rsidRPr="00186344">
              <w:rPr>
                <w:lang w:val="en-US"/>
              </w:rPr>
              <w:t xml:space="preserve"> de </w:t>
            </w:r>
            <w:proofErr w:type="spellStart"/>
            <w:r w:rsidR="00D7570D" w:rsidRPr="00186344">
              <w:rPr>
                <w:lang w:val="en-US"/>
              </w:rPr>
              <w:t>și</w:t>
            </w:r>
            <w:proofErr w:type="spellEnd"/>
            <w:r w:rsidR="00D7570D" w:rsidRPr="00186344">
              <w:rPr>
                <w:lang w:val="en-US"/>
              </w:rPr>
              <w:t xml:space="preserve"> pentru contract, în </w:t>
            </w:r>
            <w:proofErr w:type="spellStart"/>
            <w:r w:rsidR="00D7570D" w:rsidRPr="00186344">
              <w:rPr>
                <w:lang w:val="en-US"/>
              </w:rPr>
              <w:t>măsura</w:t>
            </w:r>
            <w:proofErr w:type="spellEnd"/>
            <w:r w:rsidR="00D7570D" w:rsidRPr="00186344">
              <w:rPr>
                <w:lang w:val="en-US"/>
              </w:rPr>
              <w:t xml:space="preserve"> în care </w:t>
            </w:r>
            <w:proofErr w:type="spellStart"/>
            <w:r w:rsidR="00D7570D" w:rsidRPr="00186344">
              <w:rPr>
                <w:lang w:val="en-US"/>
              </w:rPr>
              <w:t>necesitatea</w:t>
            </w:r>
            <w:proofErr w:type="spellEnd"/>
            <w:r w:rsidR="00D7570D" w:rsidRPr="00186344">
              <w:rPr>
                <w:lang w:val="en-US"/>
              </w:rPr>
              <w:t xml:space="preserve"> </w:t>
            </w:r>
            <w:proofErr w:type="spellStart"/>
            <w:r w:rsidR="00D7570D" w:rsidRPr="00186344">
              <w:rPr>
                <w:lang w:val="en-US"/>
              </w:rPr>
              <w:t>asigurării</w:t>
            </w:r>
            <w:proofErr w:type="spellEnd"/>
            <w:r w:rsidR="00D7570D" w:rsidRPr="00186344">
              <w:rPr>
                <w:lang w:val="en-US"/>
              </w:rPr>
              <w:t xml:space="preserve"> </w:t>
            </w:r>
            <w:proofErr w:type="spellStart"/>
            <w:r w:rsidR="00D7570D" w:rsidRPr="00186344">
              <w:rPr>
                <w:lang w:val="en-US"/>
              </w:rPr>
              <w:t>acestora</w:t>
            </w:r>
            <w:proofErr w:type="spellEnd"/>
            <w:r w:rsidR="00D7570D" w:rsidRPr="00186344">
              <w:rPr>
                <w:lang w:val="en-US"/>
              </w:rPr>
              <w:t xml:space="preserve"> </w:t>
            </w:r>
            <w:proofErr w:type="spellStart"/>
            <w:r w:rsidR="00D7570D" w:rsidRPr="00186344">
              <w:rPr>
                <w:lang w:val="en-US"/>
              </w:rPr>
              <w:t>este</w:t>
            </w:r>
            <w:proofErr w:type="spellEnd"/>
            <w:r w:rsidR="00D7570D" w:rsidRPr="00186344">
              <w:rPr>
                <w:lang w:val="en-US"/>
              </w:rPr>
              <w:t xml:space="preserve"> </w:t>
            </w:r>
            <w:proofErr w:type="spellStart"/>
            <w:r w:rsidR="00D7570D" w:rsidRPr="00186344">
              <w:rPr>
                <w:lang w:val="en-US"/>
              </w:rPr>
              <w:t>prevăzută</w:t>
            </w:r>
            <w:proofErr w:type="spellEnd"/>
            <w:r w:rsidR="00D7570D" w:rsidRPr="00186344">
              <w:rPr>
                <w:lang w:val="en-US"/>
              </w:rPr>
              <w:t xml:space="preserve"> în contract </w:t>
            </w:r>
            <w:proofErr w:type="spellStart"/>
            <w:r w:rsidR="00D7570D" w:rsidRPr="00186344">
              <w:rPr>
                <w:lang w:val="en-US"/>
              </w:rPr>
              <w:t>sau</w:t>
            </w:r>
            <w:proofErr w:type="spellEnd"/>
            <w:r w:rsidR="00D7570D" w:rsidRPr="00186344">
              <w:rPr>
                <w:lang w:val="en-US"/>
              </w:rPr>
              <w:t xml:space="preserve"> se </w:t>
            </w:r>
            <w:proofErr w:type="spellStart"/>
            <w:r w:rsidR="00D7570D" w:rsidRPr="00186344">
              <w:rPr>
                <w:lang w:val="en-US"/>
              </w:rPr>
              <w:t>poate</w:t>
            </w:r>
            <w:proofErr w:type="spellEnd"/>
            <w:r w:rsidR="00D7570D" w:rsidRPr="00186344">
              <w:rPr>
                <w:lang w:val="en-US"/>
              </w:rPr>
              <w:t xml:space="preserve"> deduce în mod </w:t>
            </w:r>
            <w:proofErr w:type="spellStart"/>
            <w:r w:rsidR="00D7570D" w:rsidRPr="00186344">
              <w:rPr>
                <w:lang w:val="en-US"/>
              </w:rPr>
              <w:t>rezonabil</w:t>
            </w:r>
            <w:proofErr w:type="spellEnd"/>
            <w:r w:rsidR="00D7570D" w:rsidRPr="00186344">
              <w:rPr>
                <w:lang w:val="en-US"/>
              </w:rPr>
              <w:t xml:space="preserve"> din contract.</w:t>
            </w:r>
          </w:p>
          <w:p w14:paraId="41447BBF"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4.4. </w:t>
            </w:r>
            <w:proofErr w:type="spellStart"/>
            <w:r w:rsidR="00460653" w:rsidRPr="00186344">
              <w:rPr>
                <w:lang w:val="en-US"/>
              </w:rPr>
              <w:t>Documentaţia</w:t>
            </w:r>
            <w:proofErr w:type="spellEnd"/>
            <w:r w:rsidR="00460653" w:rsidRPr="00186344">
              <w:rPr>
                <w:lang w:val="en-US"/>
              </w:rPr>
              <w:t xml:space="preserve"> </w:t>
            </w:r>
            <w:proofErr w:type="spellStart"/>
            <w:r w:rsidR="00460653" w:rsidRPr="00186344">
              <w:rPr>
                <w:lang w:val="en-US"/>
              </w:rPr>
              <w:t>pusă</w:t>
            </w:r>
            <w:proofErr w:type="spellEnd"/>
            <w:r w:rsidR="00460653" w:rsidRPr="00186344">
              <w:rPr>
                <w:lang w:val="en-US"/>
              </w:rPr>
              <w:t xml:space="preserve"> la </w:t>
            </w:r>
            <w:proofErr w:type="spellStart"/>
            <w:r w:rsidR="00460653" w:rsidRPr="00186344">
              <w:rPr>
                <w:lang w:val="en-US"/>
              </w:rPr>
              <w:t>dispoziţia</w:t>
            </w:r>
            <w:proofErr w:type="spellEnd"/>
            <w:r w:rsidR="00460653" w:rsidRPr="00186344">
              <w:rPr>
                <w:lang w:val="en-US"/>
              </w:rPr>
              <w:t xml:space="preserve"> </w:t>
            </w:r>
            <w:proofErr w:type="spellStart"/>
            <w:r w:rsidR="00460653" w:rsidRPr="00186344">
              <w:rPr>
                <w:lang w:val="en-US"/>
              </w:rPr>
              <w:t>Antreprenorului</w:t>
            </w:r>
            <w:proofErr w:type="spellEnd"/>
            <w:r w:rsidR="00460653" w:rsidRPr="00186344">
              <w:rPr>
                <w:lang w:val="en-US"/>
              </w:rPr>
              <w:t xml:space="preserve"> se </w:t>
            </w:r>
            <w:proofErr w:type="spellStart"/>
            <w:r w:rsidR="00460653" w:rsidRPr="00186344">
              <w:rPr>
                <w:lang w:val="en-US"/>
              </w:rPr>
              <w:t>repartizează</w:t>
            </w:r>
            <w:proofErr w:type="spellEnd"/>
            <w:r w:rsidR="00460653" w:rsidRPr="00186344">
              <w:rPr>
                <w:lang w:val="en-US"/>
              </w:rPr>
              <w:t xml:space="preserve"> </w:t>
            </w:r>
            <w:proofErr w:type="spellStart"/>
            <w:r w:rsidR="00460653" w:rsidRPr="00186344">
              <w:rPr>
                <w:lang w:val="en-US"/>
              </w:rPr>
              <w:t>astfel</w:t>
            </w:r>
            <w:proofErr w:type="spellEnd"/>
            <w:r w:rsidR="00460653" w:rsidRPr="00186344">
              <w:rPr>
                <w:lang w:val="en-US"/>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86344" w:rsidRDefault="00A101F6" w:rsidP="00196AB4">
            <w:pPr>
              <w:pStyle w:val="af2"/>
              <w:tabs>
                <w:tab w:val="left" w:pos="567"/>
              </w:tabs>
              <w:spacing w:line="276" w:lineRule="auto"/>
              <w:ind w:firstLine="0"/>
              <w:rPr>
                <w:lang w:val="en-US"/>
              </w:rPr>
            </w:pPr>
            <w:r w:rsidRPr="00186344">
              <w:rPr>
                <w:lang w:val="en-US"/>
              </w:rPr>
              <w:t xml:space="preserve">4.5. </w:t>
            </w:r>
            <w:proofErr w:type="spellStart"/>
            <w:r w:rsidR="00460653" w:rsidRPr="00186344">
              <w:rPr>
                <w:lang w:val="en-US"/>
              </w:rPr>
              <w:t>Desenele</w:t>
            </w:r>
            <w:proofErr w:type="spellEnd"/>
            <w:r w:rsidR="00460653" w:rsidRPr="00186344">
              <w:rPr>
                <w:lang w:val="en-US"/>
              </w:rPr>
              <w:t xml:space="preserve">, </w:t>
            </w:r>
            <w:proofErr w:type="spellStart"/>
            <w:r w:rsidR="00460653" w:rsidRPr="00186344">
              <w:rPr>
                <w:lang w:val="en-US"/>
              </w:rPr>
              <w:t>calculele</w:t>
            </w:r>
            <w:proofErr w:type="spellEnd"/>
            <w:r w:rsidR="00460653" w:rsidRPr="00186344">
              <w:rPr>
                <w:lang w:val="en-US"/>
              </w:rPr>
              <w:t xml:space="preserve">, </w:t>
            </w:r>
            <w:proofErr w:type="spellStart"/>
            <w:r w:rsidR="00460653" w:rsidRPr="00186344">
              <w:rPr>
                <w:lang w:val="en-US"/>
              </w:rPr>
              <w:t>verificările</w:t>
            </w:r>
            <w:proofErr w:type="spellEnd"/>
            <w:r w:rsidR="00460653" w:rsidRPr="00186344">
              <w:rPr>
                <w:lang w:val="en-US"/>
              </w:rPr>
              <w:t xml:space="preserve"> </w:t>
            </w:r>
            <w:proofErr w:type="spellStart"/>
            <w:r w:rsidR="00460653" w:rsidRPr="00186344">
              <w:rPr>
                <w:lang w:val="en-US"/>
              </w:rPr>
              <w:t>calculelor</w:t>
            </w:r>
            <w:proofErr w:type="spellEnd"/>
            <w:r w:rsidR="00460653" w:rsidRPr="00186344">
              <w:rPr>
                <w:lang w:val="en-US"/>
              </w:rPr>
              <w:t xml:space="preserve">, </w:t>
            </w:r>
            <w:proofErr w:type="spellStart"/>
            <w:r w:rsidR="00460653" w:rsidRPr="00186344">
              <w:rPr>
                <w:lang w:val="en-US"/>
              </w:rPr>
              <w:t>caietele</w:t>
            </w:r>
            <w:proofErr w:type="spellEnd"/>
            <w:r w:rsidR="00460653" w:rsidRPr="00186344">
              <w:rPr>
                <w:lang w:val="en-US"/>
              </w:rPr>
              <w:t xml:space="preserve"> de </w:t>
            </w:r>
            <w:proofErr w:type="spellStart"/>
            <w:r w:rsidR="00460653" w:rsidRPr="00186344">
              <w:rPr>
                <w:lang w:val="en-US"/>
              </w:rPr>
              <w:t>măsurări</w:t>
            </w:r>
            <w:proofErr w:type="spellEnd"/>
            <w:r w:rsidR="00460653" w:rsidRPr="00186344">
              <w:rPr>
                <w:lang w:val="en-US"/>
              </w:rPr>
              <w:t xml:space="preserve"> (</w:t>
            </w:r>
            <w:proofErr w:type="spellStart"/>
            <w:r w:rsidR="00460653" w:rsidRPr="00186344">
              <w:rPr>
                <w:lang w:val="en-US"/>
              </w:rPr>
              <w:t>ataşamentele</w:t>
            </w:r>
            <w:proofErr w:type="spellEnd"/>
            <w:r w:rsidR="00460653" w:rsidRPr="00186344">
              <w:rPr>
                <w:lang w:val="en-US"/>
              </w:rPr>
              <w:t xml:space="preserve">) şi </w:t>
            </w:r>
            <w:proofErr w:type="spellStart"/>
            <w:r w:rsidR="00460653" w:rsidRPr="00186344">
              <w:rPr>
                <w:lang w:val="en-US"/>
              </w:rPr>
              <w:t>alte</w:t>
            </w:r>
            <w:proofErr w:type="spellEnd"/>
            <w:r w:rsidR="00460653" w:rsidRPr="00186344">
              <w:rPr>
                <w:lang w:val="en-US"/>
              </w:rPr>
              <w:t xml:space="preserve"> documente, pe care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trebuie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le </w:t>
            </w:r>
            <w:proofErr w:type="spellStart"/>
            <w:r w:rsidR="00460653" w:rsidRPr="00186344">
              <w:rPr>
                <w:lang w:val="en-US"/>
              </w:rPr>
              <w:t>întocmească</w:t>
            </w:r>
            <w:proofErr w:type="spellEnd"/>
            <w:r w:rsidR="00460653" w:rsidRPr="00186344">
              <w:rPr>
                <w:lang w:val="en-US"/>
              </w:rPr>
              <w:t xml:space="preserve"> şi</w:t>
            </w:r>
            <w:r w:rsidR="005D4B79" w:rsidRPr="00186344">
              <w:rPr>
                <w:lang w:val="en-US"/>
              </w:rPr>
              <w:t xml:space="preserve"> </w:t>
            </w:r>
            <w:r w:rsidR="00460653" w:rsidRPr="00186344">
              <w:rPr>
                <w:lang w:val="en-US"/>
              </w:rPr>
              <w:t>s</w:t>
            </w:r>
            <w:r w:rsidR="00183D79" w:rsidRPr="00186344">
              <w:rPr>
                <w:lang w:val="en-US"/>
              </w:rPr>
              <w:t>u</w:t>
            </w:r>
            <w:r w:rsidR="00460653" w:rsidRPr="00186344">
              <w:rPr>
                <w:lang w:val="en-US"/>
              </w:rPr>
              <w:t xml:space="preserve">nt </w:t>
            </w:r>
            <w:proofErr w:type="spellStart"/>
            <w:r w:rsidR="00460653" w:rsidRPr="00186344">
              <w:rPr>
                <w:lang w:val="en-US"/>
              </w:rPr>
              <w:t>cerute</w:t>
            </w:r>
            <w:proofErr w:type="spellEnd"/>
            <w:r w:rsidR="00460653" w:rsidRPr="00186344">
              <w:rPr>
                <w:lang w:val="en-US"/>
              </w:rPr>
              <w:t xml:space="preserve"> de </w:t>
            </w:r>
            <w:proofErr w:type="spellStart"/>
            <w:r w:rsidR="00460653" w:rsidRPr="00186344">
              <w:rPr>
                <w:lang w:val="en-US"/>
              </w:rPr>
              <w:t>subantreprenorul</w:t>
            </w:r>
            <w:proofErr w:type="spellEnd"/>
            <w:r w:rsidR="00460653" w:rsidRPr="00186344">
              <w:rPr>
                <w:lang w:val="en-US"/>
              </w:rPr>
              <w:t xml:space="preserve"> </w:t>
            </w:r>
            <w:proofErr w:type="spellStart"/>
            <w:r w:rsidR="00460653" w:rsidRPr="00186344">
              <w:rPr>
                <w:lang w:val="en-US"/>
              </w:rPr>
              <w:t>proiectant</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puse</w:t>
            </w:r>
            <w:proofErr w:type="spellEnd"/>
            <w:r w:rsidR="00460653" w:rsidRPr="00186344">
              <w:rPr>
                <w:lang w:val="en-US"/>
              </w:rPr>
              <w:t xml:space="preserve"> la </w:t>
            </w:r>
            <w:proofErr w:type="spellStart"/>
            <w:r w:rsidR="00460653" w:rsidRPr="00186344">
              <w:rPr>
                <w:lang w:val="en-US"/>
              </w:rPr>
              <w:t>dispoziţia</w:t>
            </w:r>
            <w:proofErr w:type="spellEnd"/>
            <w:r w:rsidR="00460653" w:rsidRPr="00186344">
              <w:rPr>
                <w:lang w:val="en-US"/>
              </w:rPr>
              <w:t xml:space="preserve"> </w:t>
            </w:r>
            <w:proofErr w:type="spellStart"/>
            <w:r w:rsidR="00460653" w:rsidRPr="00186344">
              <w:rPr>
                <w:lang w:val="en-US"/>
              </w:rPr>
              <w:t>acestuia</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Antreprenor</w:t>
            </w:r>
            <w:proofErr w:type="spellEnd"/>
            <w:r w:rsidR="00460653" w:rsidRPr="00186344">
              <w:rPr>
                <w:lang w:val="en-US"/>
              </w:rPr>
              <w:t xml:space="preserve">. </w:t>
            </w:r>
          </w:p>
          <w:p w14:paraId="56A353E0"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4.6. </w:t>
            </w:r>
            <w:proofErr w:type="spellStart"/>
            <w:r w:rsidR="00460653" w:rsidRPr="00186344">
              <w:rPr>
                <w:lang w:val="en-US"/>
              </w:rPr>
              <w:t>Oferta</w:t>
            </w:r>
            <w:proofErr w:type="spellEnd"/>
            <w:r w:rsidR="00460653" w:rsidRPr="00186344">
              <w:rPr>
                <w:lang w:val="en-US"/>
              </w:rPr>
              <w:t xml:space="preserve"> </w:t>
            </w:r>
            <w:proofErr w:type="spellStart"/>
            <w:r w:rsidR="00460653" w:rsidRPr="00186344">
              <w:rPr>
                <w:lang w:val="en-US"/>
              </w:rPr>
              <w:t>adjudecată</w:t>
            </w:r>
            <w:proofErr w:type="spellEnd"/>
            <w:r w:rsidR="00460653" w:rsidRPr="00186344">
              <w:rPr>
                <w:lang w:val="en-US"/>
              </w:rPr>
              <w:t xml:space="preserve"> face </w:t>
            </w:r>
            <w:proofErr w:type="spellStart"/>
            <w:r w:rsidR="00460653" w:rsidRPr="00186344">
              <w:rPr>
                <w:lang w:val="en-US"/>
              </w:rPr>
              <w:t>parte</w:t>
            </w:r>
            <w:proofErr w:type="spellEnd"/>
            <w:r w:rsidR="00460653" w:rsidRPr="00186344">
              <w:rPr>
                <w:lang w:val="en-US"/>
              </w:rPr>
              <w:t xml:space="preserve"> </w:t>
            </w:r>
            <w:proofErr w:type="spellStart"/>
            <w:r w:rsidR="00460653" w:rsidRPr="00186344">
              <w:rPr>
                <w:lang w:val="en-US"/>
              </w:rPr>
              <w:t>integrantă</w:t>
            </w:r>
            <w:proofErr w:type="spellEnd"/>
            <w:r w:rsidR="00460653" w:rsidRPr="00186344">
              <w:rPr>
                <w:lang w:val="en-US"/>
              </w:rPr>
              <w:t xml:space="preserve"> din contract. </w:t>
            </w:r>
            <w:proofErr w:type="spellStart"/>
            <w:r w:rsidR="00460653" w:rsidRPr="00186344">
              <w:rPr>
                <w:lang w:val="en-US"/>
              </w:rPr>
              <w:t>Ea</w:t>
            </w:r>
            <w:proofErr w:type="spellEnd"/>
            <w:r w:rsidR="00460653" w:rsidRPr="00186344">
              <w:rPr>
                <w:lang w:val="en-US"/>
              </w:rPr>
              <w:t xml:space="preserve"> </w:t>
            </w:r>
            <w:proofErr w:type="spellStart"/>
            <w:r w:rsidR="00460653" w:rsidRPr="00186344">
              <w:rPr>
                <w:lang w:val="en-US"/>
              </w:rPr>
              <w:t>trebuie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fie </w:t>
            </w:r>
            <w:proofErr w:type="spellStart"/>
            <w:r w:rsidR="00460653" w:rsidRPr="00186344">
              <w:rPr>
                <w:lang w:val="en-US"/>
              </w:rPr>
              <w:t>corectă</w:t>
            </w:r>
            <w:proofErr w:type="spellEnd"/>
            <w:r w:rsidR="00460653" w:rsidRPr="00186344">
              <w:rPr>
                <w:lang w:val="en-US"/>
              </w:rPr>
              <w:t xml:space="preserve"> şi </w:t>
            </w:r>
            <w:proofErr w:type="spellStart"/>
            <w:r w:rsidR="00460653" w:rsidRPr="00186344">
              <w:rPr>
                <w:lang w:val="en-US"/>
              </w:rPr>
              <w:t>completă</w:t>
            </w:r>
            <w:proofErr w:type="spellEnd"/>
            <w:r w:rsidR="00460653" w:rsidRPr="00186344">
              <w:rPr>
                <w:lang w:val="en-US"/>
              </w:rPr>
              <w:t xml:space="preserve">. </w:t>
            </w:r>
            <w:proofErr w:type="spellStart"/>
            <w:r w:rsidR="00460653" w:rsidRPr="00186344">
              <w:rPr>
                <w:lang w:val="en-US"/>
              </w:rPr>
              <w:t>Preţurile</w:t>
            </w:r>
            <w:proofErr w:type="spellEnd"/>
            <w:r w:rsidR="00460653" w:rsidRPr="00186344">
              <w:rPr>
                <w:lang w:val="en-US"/>
              </w:rPr>
              <w:t xml:space="preserve"> </w:t>
            </w:r>
            <w:proofErr w:type="spellStart"/>
            <w:r w:rsidR="00460653" w:rsidRPr="00186344">
              <w:rPr>
                <w:lang w:val="en-US"/>
              </w:rPr>
              <w:t>stabilite</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w:t>
            </w:r>
            <w:proofErr w:type="spellStart"/>
            <w:r w:rsidR="00460653" w:rsidRPr="00186344">
              <w:rPr>
                <w:lang w:val="en-US"/>
              </w:rPr>
              <w:t>acoperi</w:t>
            </w:r>
            <w:proofErr w:type="spellEnd"/>
            <w:r w:rsidR="00460653" w:rsidRPr="00186344">
              <w:rPr>
                <w:lang w:val="en-US"/>
              </w:rPr>
              <w:t xml:space="preserv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obligaţiunile</w:t>
            </w:r>
            <w:proofErr w:type="spellEnd"/>
            <w:r w:rsidR="00460653" w:rsidRPr="00186344">
              <w:rPr>
                <w:lang w:val="en-US"/>
              </w:rPr>
              <w:t xml:space="preserve"> din contract şi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operaţiunile</w:t>
            </w:r>
            <w:proofErr w:type="spellEnd"/>
            <w:r w:rsidR="00460653" w:rsidRPr="00186344">
              <w:rPr>
                <w:lang w:val="en-US"/>
              </w:rPr>
              <w:t xml:space="preserve"> pentru </w:t>
            </w:r>
            <w:proofErr w:type="spellStart"/>
            <w:r w:rsidR="00460653" w:rsidRPr="00186344">
              <w:rPr>
                <w:lang w:val="en-US"/>
              </w:rPr>
              <w:t>terminarea</w:t>
            </w:r>
            <w:proofErr w:type="spellEnd"/>
            <w:r w:rsidR="00460653" w:rsidRPr="00186344">
              <w:rPr>
                <w:lang w:val="en-US"/>
              </w:rPr>
              <w:t xml:space="preserve"> şi</w:t>
            </w:r>
            <w:r w:rsidR="005D4B79" w:rsidRPr="00186344">
              <w:rPr>
                <w:lang w:val="en-US"/>
              </w:rPr>
              <w:t xml:space="preserve"> </w:t>
            </w:r>
            <w:proofErr w:type="spellStart"/>
            <w:r w:rsidR="00460653" w:rsidRPr="00186344">
              <w:rPr>
                <w:lang w:val="en-US"/>
              </w:rPr>
              <w:t>întreţinerea</w:t>
            </w:r>
            <w:proofErr w:type="spellEnd"/>
            <w:r w:rsidR="00460653" w:rsidRPr="00186344">
              <w:rPr>
                <w:lang w:val="en-US"/>
              </w:rPr>
              <w:t xml:space="preserve"> </w:t>
            </w:r>
            <w:proofErr w:type="spellStart"/>
            <w:r w:rsidR="00460653" w:rsidRPr="00186344">
              <w:rPr>
                <w:lang w:val="en-US"/>
              </w:rPr>
              <w:t>corespunzătoare</w:t>
            </w:r>
            <w:proofErr w:type="spellEnd"/>
            <w:r w:rsidR="00460653" w:rsidRPr="00186344">
              <w:rPr>
                <w:lang w:val="en-US"/>
              </w:rPr>
              <w:t xml:space="preserve"> a </w:t>
            </w:r>
            <w:proofErr w:type="spellStart"/>
            <w:r w:rsidR="00460653" w:rsidRPr="00186344">
              <w:rPr>
                <w:lang w:val="en-US"/>
              </w:rPr>
              <w:t>lucrărilor</w:t>
            </w:r>
            <w:proofErr w:type="spellEnd"/>
            <w:r w:rsidR="00460653" w:rsidRPr="00186344">
              <w:rPr>
                <w:lang w:val="en-US"/>
              </w:rPr>
              <w:t xml:space="preserve">. </w:t>
            </w:r>
          </w:p>
          <w:p w14:paraId="52D590A4"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4.7.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nu </w:t>
            </w:r>
            <w:proofErr w:type="spellStart"/>
            <w:r w:rsidR="00460653" w:rsidRPr="00186344">
              <w:rPr>
                <w:lang w:val="en-US"/>
              </w:rPr>
              <w:t>emite</w:t>
            </w:r>
            <w:proofErr w:type="spellEnd"/>
            <w:r w:rsidR="00460653" w:rsidRPr="00186344">
              <w:rPr>
                <w:lang w:val="en-US"/>
              </w:rPr>
              <w:t xml:space="preserve"> în </w:t>
            </w:r>
            <w:proofErr w:type="spellStart"/>
            <w:r w:rsidR="00460653" w:rsidRPr="00186344">
              <w:rPr>
                <w:lang w:val="en-US"/>
              </w:rPr>
              <w:t>timp</w:t>
            </w:r>
            <w:proofErr w:type="spellEnd"/>
            <w:r w:rsidR="00460653" w:rsidRPr="00186344">
              <w:rPr>
                <w:lang w:val="en-US"/>
              </w:rPr>
              <w:t xml:space="preserve"> util </w:t>
            </w:r>
            <w:proofErr w:type="spellStart"/>
            <w:r w:rsidR="00460653" w:rsidRPr="00186344">
              <w:rPr>
                <w:lang w:val="en-US"/>
              </w:rPr>
              <w:t>dispoziţii</w:t>
            </w:r>
            <w:proofErr w:type="spellEnd"/>
            <w:r w:rsidR="00460653" w:rsidRPr="00186344">
              <w:rPr>
                <w:lang w:val="en-US"/>
              </w:rPr>
              <w:t xml:space="preserve"> </w:t>
            </w:r>
            <w:proofErr w:type="spellStart"/>
            <w:r w:rsidR="00460653" w:rsidRPr="00186344">
              <w:rPr>
                <w:lang w:val="en-US"/>
              </w:rPr>
              <w:t>suplimentare</w:t>
            </w:r>
            <w:proofErr w:type="spellEnd"/>
            <w:r w:rsidR="00460653" w:rsidRPr="00186344">
              <w:rPr>
                <w:lang w:val="en-US"/>
              </w:rPr>
              <w:t xml:space="preserve"> care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conţină</w:t>
            </w:r>
            <w:proofErr w:type="spellEnd"/>
            <w:r w:rsidR="005D4B79" w:rsidRPr="00186344">
              <w:rPr>
                <w:lang w:val="en-US"/>
              </w:rPr>
              <w:t xml:space="preserve"> </w:t>
            </w:r>
            <w:proofErr w:type="spellStart"/>
            <w:r w:rsidR="00460653" w:rsidRPr="00186344">
              <w:rPr>
                <w:lang w:val="en-US"/>
              </w:rPr>
              <w:t>instrucţiuni</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aprobări</w:t>
            </w:r>
            <w:proofErr w:type="spellEnd"/>
            <w:r w:rsidR="00460653" w:rsidRPr="00186344">
              <w:rPr>
                <w:lang w:val="en-US"/>
              </w:rPr>
              <w:t xml:space="preserve">, </w:t>
            </w:r>
            <w:proofErr w:type="spellStart"/>
            <w:r w:rsidR="00460653" w:rsidRPr="00186344">
              <w:rPr>
                <w:lang w:val="en-US"/>
              </w:rPr>
              <w:t>ordine</w:t>
            </w:r>
            <w:proofErr w:type="spellEnd"/>
            <w:r w:rsidR="00460653" w:rsidRPr="00186344">
              <w:rPr>
                <w:lang w:val="en-US"/>
              </w:rPr>
              <w:t xml:space="preserve">, directive,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detalii</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notifica</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prin</w:t>
            </w:r>
            <w:proofErr w:type="spellEnd"/>
            <w:r w:rsidR="00460653" w:rsidRPr="00186344">
              <w:rPr>
                <w:lang w:val="en-US"/>
              </w:rPr>
              <w:t xml:space="preserve"> </w:t>
            </w:r>
            <w:proofErr w:type="spellStart"/>
            <w:r w:rsidR="00460653" w:rsidRPr="00186344">
              <w:rPr>
                <w:lang w:val="en-US"/>
              </w:rPr>
              <w:t>scrisori</w:t>
            </w:r>
            <w:proofErr w:type="spellEnd"/>
            <w:r w:rsidR="00460653" w:rsidRPr="00186344">
              <w:rPr>
                <w:lang w:val="en-US"/>
              </w:rPr>
              <w:t xml:space="preserve">, de </w:t>
            </w:r>
            <w:proofErr w:type="spellStart"/>
            <w:r w:rsidR="00460653" w:rsidRPr="00186344">
              <w:rPr>
                <w:lang w:val="en-US"/>
              </w:rPr>
              <w:t>c</w:t>
            </w:r>
            <w:r w:rsidR="00183D79" w:rsidRPr="00186344">
              <w:rPr>
                <w:lang w:val="en-US"/>
              </w:rPr>
              <w:t>â</w:t>
            </w:r>
            <w:r w:rsidR="00460653" w:rsidRPr="00186344">
              <w:rPr>
                <w:lang w:val="en-US"/>
              </w:rPr>
              <w:t>te</w:t>
            </w:r>
            <w:proofErr w:type="spellEnd"/>
            <w:r w:rsidR="00460653" w:rsidRPr="00186344">
              <w:rPr>
                <w:lang w:val="en-US"/>
              </w:rPr>
              <w:t xml:space="preserve"> </w:t>
            </w:r>
            <w:proofErr w:type="spellStart"/>
            <w:r w:rsidR="00460653" w:rsidRPr="00186344">
              <w:rPr>
                <w:lang w:val="en-US"/>
              </w:rPr>
              <w:t>ori</w:t>
            </w:r>
            <w:proofErr w:type="spellEnd"/>
            <w:r w:rsidR="00460653" w:rsidRPr="00186344">
              <w:rPr>
                <w:lang w:val="en-US"/>
              </w:rPr>
              <w:t xml:space="preserve">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posibil</w:t>
            </w:r>
            <w:proofErr w:type="spellEnd"/>
            <w:r w:rsidR="00460653" w:rsidRPr="00186344">
              <w:rPr>
                <w:lang w:val="en-US"/>
              </w:rPr>
              <w:t xml:space="preserve">, </w:t>
            </w:r>
            <w:proofErr w:type="spellStart"/>
            <w:r w:rsidR="00460653" w:rsidRPr="00186344">
              <w:rPr>
                <w:lang w:val="en-US"/>
              </w:rPr>
              <w:t>că</w:t>
            </w:r>
            <w:proofErr w:type="spellEnd"/>
            <w:r w:rsidR="00460653" w:rsidRPr="00186344">
              <w:rPr>
                <w:lang w:val="en-US"/>
              </w:rPr>
              <w:t xml:space="preserve"> </w:t>
            </w:r>
            <w:proofErr w:type="spellStart"/>
            <w:r w:rsidR="00460653" w:rsidRPr="00186344">
              <w:rPr>
                <w:lang w:val="en-US"/>
              </w:rPr>
              <w:t>acestea</w:t>
            </w:r>
            <w:proofErr w:type="spellEnd"/>
            <w:r w:rsidR="00460653" w:rsidRPr="00186344">
              <w:rPr>
                <w:lang w:val="en-US"/>
              </w:rPr>
              <w:t xml:space="preserve"> pot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provoace</w:t>
            </w:r>
            <w:proofErr w:type="spellEnd"/>
            <w:r w:rsidR="00460653" w:rsidRPr="00186344">
              <w:rPr>
                <w:lang w:val="en-US"/>
              </w:rPr>
              <w:t xml:space="preserve"> </w:t>
            </w:r>
            <w:proofErr w:type="spellStart"/>
            <w:r w:rsidR="00460653" w:rsidRPr="00186344">
              <w:rPr>
                <w:lang w:val="en-US"/>
              </w:rPr>
              <w:t>înt</w:t>
            </w:r>
            <w:r w:rsidR="00183D79" w:rsidRPr="00186344">
              <w:rPr>
                <w:lang w:val="en-US"/>
              </w:rPr>
              <w:t>â</w:t>
            </w:r>
            <w:r w:rsidR="00460653" w:rsidRPr="00186344">
              <w:rPr>
                <w:lang w:val="en-US"/>
              </w:rPr>
              <w:t>rzieri</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întreruperi</w:t>
            </w:r>
            <w:proofErr w:type="spellEnd"/>
            <w:r w:rsidR="00460653" w:rsidRPr="00186344">
              <w:rPr>
                <w:lang w:val="en-US"/>
              </w:rPr>
              <w:t xml:space="preserve"> în </w:t>
            </w:r>
            <w:proofErr w:type="spellStart"/>
            <w:r w:rsidR="00460653" w:rsidRPr="00186344">
              <w:rPr>
                <w:lang w:val="en-US"/>
              </w:rPr>
              <w:t>desfăşurarea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Notificarea</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conţine</w:t>
            </w:r>
            <w:proofErr w:type="spellEnd"/>
            <w:r w:rsidR="00460653" w:rsidRPr="00186344">
              <w:rPr>
                <w:lang w:val="en-US"/>
              </w:rPr>
              <w:t xml:space="preserve"> </w:t>
            </w:r>
            <w:proofErr w:type="spellStart"/>
            <w:r w:rsidR="00460653" w:rsidRPr="00186344">
              <w:rPr>
                <w:lang w:val="en-US"/>
              </w:rPr>
              <w:t>detaliile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dispoziţiile</w:t>
            </w:r>
            <w:proofErr w:type="spellEnd"/>
            <w:r w:rsidR="00460653" w:rsidRPr="00186344">
              <w:rPr>
                <w:lang w:val="en-US"/>
              </w:rPr>
              <w:t xml:space="preserve"> </w:t>
            </w:r>
            <w:proofErr w:type="spellStart"/>
            <w:r w:rsidR="00460653" w:rsidRPr="00186344">
              <w:rPr>
                <w:lang w:val="en-US"/>
              </w:rPr>
              <w:t>ce</w:t>
            </w:r>
            <w:proofErr w:type="spellEnd"/>
            <w:r w:rsidR="00460653" w:rsidRPr="00186344">
              <w:rPr>
                <w:lang w:val="en-US"/>
              </w:rPr>
              <w:t xml:space="preserve"> se </w:t>
            </w:r>
            <w:proofErr w:type="spellStart"/>
            <w:r w:rsidR="00460653" w:rsidRPr="00186344">
              <w:rPr>
                <w:lang w:val="en-US"/>
              </w:rPr>
              <w:t>cer</w:t>
            </w:r>
            <w:proofErr w:type="spellEnd"/>
            <w:r w:rsidR="00460653" w:rsidRPr="00186344">
              <w:rPr>
                <w:lang w:val="en-US"/>
              </w:rPr>
              <w:t xml:space="preserve"> şi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specifica</w:t>
            </w:r>
            <w:proofErr w:type="spellEnd"/>
            <w:r w:rsidR="00460653" w:rsidRPr="00186344">
              <w:rPr>
                <w:lang w:val="en-US"/>
              </w:rPr>
              <w:t xml:space="preserve"> data la care </w:t>
            </w:r>
            <w:proofErr w:type="spellStart"/>
            <w:r w:rsidR="00460653" w:rsidRPr="00186344">
              <w:rPr>
                <w:lang w:val="en-US"/>
              </w:rPr>
              <w:t>acestea</w:t>
            </w:r>
            <w:proofErr w:type="spellEnd"/>
            <w:r w:rsidR="00460653" w:rsidRPr="00186344">
              <w:rPr>
                <w:lang w:val="en-US"/>
              </w:rPr>
              <w:t xml:space="preserve"> au </w:t>
            </w:r>
            <w:proofErr w:type="spellStart"/>
            <w:r w:rsidR="00460653" w:rsidRPr="00186344">
              <w:rPr>
                <w:lang w:val="en-US"/>
              </w:rPr>
              <w:t>fost</w:t>
            </w:r>
            <w:proofErr w:type="spellEnd"/>
            <w:r w:rsidR="00460653" w:rsidRPr="00186344">
              <w:rPr>
                <w:lang w:val="en-US"/>
              </w:rPr>
              <w:t xml:space="preserve"> necesare, precum şi </w:t>
            </w:r>
            <w:proofErr w:type="spellStart"/>
            <w:r w:rsidR="00460653" w:rsidRPr="00186344">
              <w:rPr>
                <w:lang w:val="en-US"/>
              </w:rPr>
              <w:t>întârzierile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întreruperile</w:t>
            </w:r>
            <w:proofErr w:type="spellEnd"/>
            <w:r w:rsidR="00460653" w:rsidRPr="00186344">
              <w:rPr>
                <w:lang w:val="en-US"/>
              </w:rPr>
              <w:t xml:space="preserve"> </w:t>
            </w:r>
            <w:proofErr w:type="spellStart"/>
            <w:r w:rsidR="00460653" w:rsidRPr="00186344">
              <w:rPr>
                <w:lang w:val="en-US"/>
              </w:rPr>
              <w:t>ce</w:t>
            </w:r>
            <w:proofErr w:type="spellEnd"/>
            <w:r w:rsidR="00460653" w:rsidRPr="00186344">
              <w:rPr>
                <w:lang w:val="en-US"/>
              </w:rPr>
              <w:t xml:space="preserve"> </w:t>
            </w:r>
            <w:proofErr w:type="spellStart"/>
            <w:r w:rsidR="00460653" w:rsidRPr="00186344">
              <w:rPr>
                <w:lang w:val="en-US"/>
              </w:rPr>
              <w:t>survin</w:t>
            </w:r>
            <w:proofErr w:type="spellEnd"/>
            <w:r w:rsidR="00460653" w:rsidRPr="00186344">
              <w:rPr>
                <w:lang w:val="en-US"/>
              </w:rPr>
              <w:t xml:space="preserve"> </w:t>
            </w:r>
            <w:proofErr w:type="spellStart"/>
            <w:r w:rsidR="00460653" w:rsidRPr="00186344">
              <w:rPr>
                <w:lang w:val="en-US"/>
              </w:rPr>
              <w:t>datorită</w:t>
            </w:r>
            <w:proofErr w:type="spellEnd"/>
            <w:r w:rsidR="00460653" w:rsidRPr="00186344">
              <w:rPr>
                <w:lang w:val="en-US"/>
              </w:rPr>
              <w:t xml:space="preserve"> </w:t>
            </w:r>
            <w:proofErr w:type="spellStart"/>
            <w:r w:rsidR="00460653" w:rsidRPr="00186344">
              <w:rPr>
                <w:lang w:val="en-US"/>
              </w:rPr>
              <w:t>lipsei</w:t>
            </w:r>
            <w:proofErr w:type="spellEnd"/>
            <w:r w:rsidR="00460653" w:rsidRPr="00186344">
              <w:rPr>
                <w:lang w:val="en-US"/>
              </w:rPr>
              <w:t xml:space="preserve"> </w:t>
            </w:r>
            <w:proofErr w:type="spellStart"/>
            <w:r w:rsidR="00460653" w:rsidRPr="00186344">
              <w:rPr>
                <w:lang w:val="en-US"/>
              </w:rPr>
              <w:t>acestor</w:t>
            </w:r>
            <w:proofErr w:type="spellEnd"/>
            <w:r w:rsidR="00460653" w:rsidRPr="00186344">
              <w:rPr>
                <w:lang w:val="en-US"/>
              </w:rPr>
              <w:t xml:space="preserve"> documente. </w:t>
            </w:r>
          </w:p>
          <w:p w14:paraId="661ABC5E"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4.8. </w:t>
            </w:r>
            <w:proofErr w:type="spellStart"/>
            <w:r w:rsidR="00460653" w:rsidRPr="00186344">
              <w:rPr>
                <w:lang w:val="en-US"/>
              </w:rPr>
              <w:t>Întreaga</w:t>
            </w:r>
            <w:proofErr w:type="spellEnd"/>
            <w:r w:rsidR="00460653" w:rsidRPr="00186344">
              <w:rPr>
                <w:lang w:val="en-US"/>
              </w:rPr>
              <w:t xml:space="preserve"> </w:t>
            </w:r>
            <w:proofErr w:type="spellStart"/>
            <w:r w:rsidR="00460653" w:rsidRPr="00186344">
              <w:rPr>
                <w:lang w:val="en-US"/>
              </w:rPr>
              <w:t>documentaţie</w:t>
            </w:r>
            <w:proofErr w:type="spellEnd"/>
            <w:r w:rsidR="00460653" w:rsidRPr="00186344">
              <w:rPr>
                <w:lang w:val="en-US"/>
              </w:rPr>
              <w:t xml:space="preserve"> </w:t>
            </w:r>
            <w:proofErr w:type="spellStart"/>
            <w:r w:rsidR="00460653" w:rsidRPr="00186344">
              <w:rPr>
                <w:lang w:val="en-US"/>
              </w:rPr>
              <w:t>necesară</w:t>
            </w:r>
            <w:proofErr w:type="spellEnd"/>
            <w:r w:rsidR="00460653" w:rsidRPr="00186344">
              <w:rPr>
                <w:lang w:val="en-US"/>
              </w:rPr>
              <w:t xml:space="preserve"> pentru </w:t>
            </w:r>
            <w:proofErr w:type="spellStart"/>
            <w:r w:rsidR="00460653" w:rsidRPr="00186344">
              <w:rPr>
                <w:lang w:val="en-US"/>
              </w:rPr>
              <w:t>executarea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de </w:t>
            </w:r>
            <w:proofErr w:type="spellStart"/>
            <w:r w:rsidR="00460653" w:rsidRPr="00186344">
              <w:rPr>
                <w:lang w:val="en-US"/>
              </w:rPr>
              <w:t>subantrepriză</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fi </w:t>
            </w:r>
            <w:proofErr w:type="spellStart"/>
            <w:r w:rsidR="00460653" w:rsidRPr="00186344">
              <w:rPr>
                <w:lang w:val="en-US"/>
              </w:rPr>
              <w:t>pusă</w:t>
            </w:r>
            <w:proofErr w:type="spellEnd"/>
            <w:r w:rsidR="00460653" w:rsidRPr="00186344">
              <w:rPr>
                <w:lang w:val="en-US"/>
              </w:rPr>
              <w:t xml:space="preserve"> la </w:t>
            </w:r>
            <w:proofErr w:type="spellStart"/>
            <w:r w:rsidR="00460653" w:rsidRPr="00186344">
              <w:rPr>
                <w:lang w:val="en-US"/>
              </w:rPr>
              <w:t>dispoziţia</w:t>
            </w:r>
            <w:proofErr w:type="spellEnd"/>
            <w:r w:rsidR="00460653" w:rsidRPr="00186344">
              <w:rPr>
                <w:lang w:val="en-US"/>
              </w:rPr>
              <w:t xml:space="preserve"> </w:t>
            </w:r>
            <w:proofErr w:type="spellStart"/>
            <w:r w:rsidR="00460653" w:rsidRPr="00186344">
              <w:rPr>
                <w:lang w:val="en-US"/>
              </w:rPr>
              <w:t>subantreprenorilor</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Antreprenor</w:t>
            </w:r>
            <w:proofErr w:type="spellEnd"/>
            <w:r w:rsidR="00460653" w:rsidRPr="00186344">
              <w:rPr>
                <w:lang w:val="en-US"/>
              </w:rPr>
              <w:t xml:space="preserve">, </w:t>
            </w:r>
            <w:proofErr w:type="spellStart"/>
            <w:r w:rsidR="00460653" w:rsidRPr="00186344">
              <w:rPr>
                <w:lang w:val="en-US"/>
              </w:rPr>
              <w:t>fără</w:t>
            </w:r>
            <w:proofErr w:type="spellEnd"/>
            <w:r w:rsidR="00460653" w:rsidRPr="00186344">
              <w:rPr>
                <w:lang w:val="en-US"/>
              </w:rPr>
              <w:t xml:space="preserve"> </w:t>
            </w:r>
            <w:proofErr w:type="spellStart"/>
            <w:r w:rsidR="00460653" w:rsidRPr="00186344">
              <w:rPr>
                <w:lang w:val="en-US"/>
              </w:rPr>
              <w:t>plată</w:t>
            </w:r>
            <w:proofErr w:type="spellEnd"/>
            <w:r w:rsidR="00460653" w:rsidRPr="00186344">
              <w:rPr>
                <w:lang w:val="en-US"/>
              </w:rPr>
              <w:t xml:space="preserve">, în </w:t>
            </w:r>
            <w:proofErr w:type="spellStart"/>
            <w:r w:rsidR="00460653" w:rsidRPr="00186344">
              <w:rPr>
                <w:lang w:val="en-US"/>
              </w:rPr>
              <w:t>termenele</w:t>
            </w:r>
            <w:proofErr w:type="spellEnd"/>
            <w:r w:rsidR="00460653" w:rsidRPr="00186344">
              <w:rPr>
                <w:lang w:val="en-US"/>
              </w:rPr>
              <w:t xml:space="preserve"> din </w:t>
            </w:r>
            <w:proofErr w:type="spellStart"/>
            <w:r w:rsidR="00460653" w:rsidRPr="00186344">
              <w:rPr>
                <w:lang w:val="en-US"/>
              </w:rPr>
              <w:t>subcontracte</w:t>
            </w:r>
            <w:proofErr w:type="spellEnd"/>
            <w:r w:rsidR="00460653" w:rsidRPr="00186344">
              <w:rPr>
                <w:lang w:val="en-US"/>
              </w:rPr>
              <w:t xml:space="preserve"> (</w:t>
            </w:r>
            <w:proofErr w:type="spellStart"/>
            <w:r w:rsidR="00460653" w:rsidRPr="00186344">
              <w:rPr>
                <w:lang w:val="en-US"/>
              </w:rPr>
              <w:t>contracte</w:t>
            </w:r>
            <w:proofErr w:type="spellEnd"/>
            <w:r w:rsidR="00460653" w:rsidRPr="00186344">
              <w:rPr>
                <w:lang w:val="en-US"/>
              </w:rPr>
              <w:t xml:space="preserve"> de </w:t>
            </w:r>
            <w:proofErr w:type="spellStart"/>
            <w:r w:rsidR="00460653" w:rsidRPr="00186344">
              <w:rPr>
                <w:lang w:val="en-US"/>
              </w:rPr>
              <w:t>subantrepriză</w:t>
            </w:r>
            <w:proofErr w:type="spellEnd"/>
            <w:r w:rsidR="00460653" w:rsidRPr="00186344">
              <w:rPr>
                <w:lang w:val="en-US"/>
              </w:rPr>
              <w:t xml:space="preserve">), </w:t>
            </w:r>
            <w:proofErr w:type="spellStart"/>
            <w:r w:rsidR="00460653" w:rsidRPr="00186344">
              <w:rPr>
                <w:lang w:val="en-US"/>
              </w:rPr>
              <w:t>stabilite</w:t>
            </w:r>
            <w:proofErr w:type="spellEnd"/>
            <w:r w:rsidR="00460653" w:rsidRPr="00186344">
              <w:rPr>
                <w:lang w:val="en-US"/>
              </w:rPr>
              <w:t xml:space="preserve"> </w:t>
            </w:r>
            <w:proofErr w:type="spellStart"/>
            <w:r w:rsidR="00460653" w:rsidRPr="00186344">
              <w:rPr>
                <w:lang w:val="en-US"/>
              </w:rPr>
              <w:t>prin</w:t>
            </w:r>
            <w:proofErr w:type="spellEnd"/>
            <w:r w:rsidR="00460653" w:rsidRPr="00186344">
              <w:rPr>
                <w:lang w:val="en-US"/>
              </w:rPr>
              <w:t xml:space="preserve"> </w:t>
            </w:r>
            <w:proofErr w:type="spellStart"/>
            <w:r w:rsidR="00460653" w:rsidRPr="00186344">
              <w:rPr>
                <w:lang w:val="en-US"/>
              </w:rPr>
              <w:t>graficul</w:t>
            </w:r>
            <w:proofErr w:type="spellEnd"/>
            <w:r w:rsidR="00460653" w:rsidRPr="00186344">
              <w:rPr>
                <w:lang w:val="en-US"/>
              </w:rPr>
              <w:t xml:space="preserve"> de </w:t>
            </w:r>
            <w:proofErr w:type="spellStart"/>
            <w:r w:rsidR="00460653" w:rsidRPr="00186344">
              <w:rPr>
                <w:lang w:val="en-US"/>
              </w:rPr>
              <w:t>execuţie</w:t>
            </w:r>
            <w:proofErr w:type="spellEnd"/>
            <w:r w:rsidR="00460653" w:rsidRPr="00186344">
              <w:rPr>
                <w:lang w:val="en-US"/>
              </w:rPr>
              <w:t xml:space="preserve">. </w:t>
            </w:r>
          </w:p>
          <w:p w14:paraId="2AB9455B"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4.9.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executa</w:t>
            </w:r>
            <w:proofErr w:type="spellEnd"/>
            <w:r w:rsidR="00460653" w:rsidRPr="00186344">
              <w:rPr>
                <w:lang w:val="en-US"/>
              </w:rPr>
              <w:t xml:space="preserve"> şi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întreţine</w:t>
            </w:r>
            <w:proofErr w:type="spellEnd"/>
            <w:r w:rsidR="00460653" w:rsidRPr="00186344">
              <w:rPr>
                <w:lang w:val="en-US"/>
              </w:rPr>
              <w:t xml:space="preserv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lucrările</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asigura</w:t>
            </w:r>
            <w:proofErr w:type="spellEnd"/>
            <w:r w:rsidR="00460653" w:rsidRPr="00186344">
              <w:rPr>
                <w:lang w:val="en-US"/>
              </w:rPr>
              <w:t xml:space="preserve"> </w:t>
            </w:r>
            <w:proofErr w:type="spellStart"/>
            <w:r w:rsidR="00460653" w:rsidRPr="00186344">
              <w:rPr>
                <w:lang w:val="en-US"/>
              </w:rPr>
              <w:t>forţa</w:t>
            </w:r>
            <w:proofErr w:type="spellEnd"/>
            <w:r w:rsidR="00460653" w:rsidRPr="00186344">
              <w:rPr>
                <w:lang w:val="en-US"/>
              </w:rPr>
              <w:t xml:space="preserve"> de muncă, </w:t>
            </w:r>
            <w:proofErr w:type="spellStart"/>
            <w:r w:rsidR="00460653" w:rsidRPr="00186344">
              <w:rPr>
                <w:lang w:val="en-US"/>
              </w:rPr>
              <w:t>materialele</w:t>
            </w:r>
            <w:proofErr w:type="spellEnd"/>
            <w:r w:rsidR="00460653" w:rsidRPr="00186344">
              <w:rPr>
                <w:lang w:val="en-US"/>
              </w:rPr>
              <w:t xml:space="preserve">, </w:t>
            </w:r>
            <w:proofErr w:type="spellStart"/>
            <w:r w:rsidR="00460653" w:rsidRPr="00186344">
              <w:rPr>
                <w:lang w:val="en-US"/>
              </w:rPr>
              <w:t>utilajele</w:t>
            </w:r>
            <w:proofErr w:type="spellEnd"/>
            <w:r w:rsidR="00460653" w:rsidRPr="00186344">
              <w:rPr>
                <w:lang w:val="en-US"/>
              </w:rPr>
              <w:t xml:space="preserve"> de </w:t>
            </w:r>
            <w:proofErr w:type="spellStart"/>
            <w:r w:rsidR="00460653" w:rsidRPr="00186344">
              <w:rPr>
                <w:lang w:val="en-US"/>
              </w:rPr>
              <w:t>construcţiişi</w:t>
            </w:r>
            <w:proofErr w:type="spellEnd"/>
            <w:r w:rsidR="00460653" w:rsidRPr="00186344">
              <w:rPr>
                <w:lang w:val="en-US"/>
              </w:rPr>
              <w:t xml:space="preserve"> </w:t>
            </w:r>
            <w:proofErr w:type="spellStart"/>
            <w:r w:rsidR="00460653" w:rsidRPr="00186344">
              <w:rPr>
                <w:lang w:val="en-US"/>
              </w:rPr>
              <w:t>obiectele</w:t>
            </w:r>
            <w:proofErr w:type="spellEnd"/>
            <w:r w:rsidR="00460653" w:rsidRPr="00186344">
              <w:rPr>
                <w:lang w:val="en-US"/>
              </w:rPr>
              <w:t xml:space="preserve"> cu </w:t>
            </w:r>
            <w:proofErr w:type="spellStart"/>
            <w:r w:rsidR="00460653" w:rsidRPr="00186344">
              <w:rPr>
                <w:lang w:val="en-US"/>
              </w:rPr>
              <w:t>caracter</w:t>
            </w:r>
            <w:proofErr w:type="spellEnd"/>
            <w:r w:rsidR="00460653" w:rsidRPr="00186344">
              <w:rPr>
                <w:lang w:val="en-US"/>
              </w:rPr>
              <w:t xml:space="preserve"> </w:t>
            </w:r>
            <w:proofErr w:type="spellStart"/>
            <w:r w:rsidR="00460653" w:rsidRPr="00186344">
              <w:rPr>
                <w:lang w:val="en-US"/>
              </w:rPr>
              <w:t>provizoriu</w:t>
            </w:r>
            <w:proofErr w:type="spellEnd"/>
            <w:r w:rsidR="00460653" w:rsidRPr="00186344">
              <w:rPr>
                <w:lang w:val="en-US"/>
              </w:rPr>
              <w:t xml:space="preserve"> pentru </w:t>
            </w:r>
            <w:proofErr w:type="spellStart"/>
            <w:r w:rsidR="00460653" w:rsidRPr="00186344">
              <w:rPr>
                <w:lang w:val="en-US"/>
              </w:rPr>
              <w:t>executarea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Acesta</w:t>
            </w:r>
            <w:proofErr w:type="spellEnd"/>
            <w:r w:rsidR="00460653" w:rsidRPr="00186344">
              <w:rPr>
                <w:lang w:val="en-US"/>
              </w:rPr>
              <w:t xml:space="preserve"> </w:t>
            </w:r>
            <w:proofErr w:type="spellStart"/>
            <w:r w:rsidR="00460653" w:rsidRPr="00186344">
              <w:rPr>
                <w:lang w:val="en-US"/>
              </w:rPr>
              <w:t>îşi</w:t>
            </w:r>
            <w:proofErr w:type="spellEnd"/>
            <w:r w:rsidR="00460653" w:rsidRPr="00186344">
              <w:rPr>
                <w:lang w:val="en-US"/>
              </w:rPr>
              <w:t xml:space="preserve"> </w:t>
            </w:r>
            <w:proofErr w:type="spellStart"/>
            <w:r w:rsidR="00460653" w:rsidRPr="00186344">
              <w:rPr>
                <w:lang w:val="en-US"/>
              </w:rPr>
              <w:t>asumă</w:t>
            </w:r>
            <w:proofErr w:type="spellEnd"/>
            <w:r w:rsidR="00460653" w:rsidRPr="00186344">
              <w:rPr>
                <w:lang w:val="en-US"/>
              </w:rPr>
              <w:t xml:space="preserve"> </w:t>
            </w:r>
            <w:proofErr w:type="spellStart"/>
            <w:r w:rsidR="00460653" w:rsidRPr="00186344">
              <w:rPr>
                <w:lang w:val="en-US"/>
              </w:rPr>
              <w:t>întreaga</w:t>
            </w:r>
            <w:proofErr w:type="spellEnd"/>
            <w:r w:rsidR="00460653" w:rsidRPr="00186344">
              <w:rPr>
                <w:lang w:val="en-US"/>
              </w:rPr>
              <w:t xml:space="preserve"> </w:t>
            </w:r>
            <w:proofErr w:type="spellStart"/>
            <w:r w:rsidR="00460653" w:rsidRPr="00186344">
              <w:rPr>
                <w:lang w:val="en-US"/>
              </w:rPr>
              <w:t>responsabilitate</w:t>
            </w:r>
            <w:proofErr w:type="spellEnd"/>
            <w:r w:rsidR="00460653" w:rsidRPr="00186344">
              <w:rPr>
                <w:lang w:val="en-US"/>
              </w:rPr>
              <w:t xml:space="preserve"> pentru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operaţiunile</w:t>
            </w:r>
            <w:proofErr w:type="spellEnd"/>
            <w:r w:rsidR="00460653" w:rsidRPr="00186344">
              <w:rPr>
                <w:lang w:val="en-US"/>
              </w:rPr>
              <w:t xml:space="preserve"> </w:t>
            </w:r>
            <w:proofErr w:type="spellStart"/>
            <w:r w:rsidR="00460653" w:rsidRPr="00186344">
              <w:rPr>
                <w:lang w:val="en-US"/>
              </w:rPr>
              <w:t>executate</w:t>
            </w:r>
            <w:proofErr w:type="spellEnd"/>
            <w:r w:rsidR="00460653" w:rsidRPr="00186344">
              <w:rPr>
                <w:lang w:val="en-US"/>
              </w:rPr>
              <w:t xml:space="preserve"> pe </w:t>
            </w:r>
            <w:proofErr w:type="spellStart"/>
            <w:r w:rsidR="00460653" w:rsidRPr="00186344">
              <w:rPr>
                <w:lang w:val="en-US"/>
              </w:rPr>
              <w:t>şantier</w:t>
            </w:r>
            <w:proofErr w:type="spellEnd"/>
            <w:r w:rsidR="005D4B79" w:rsidRPr="00186344">
              <w:rPr>
                <w:lang w:val="en-US"/>
              </w:rPr>
              <w:t xml:space="preserve"> </w:t>
            </w:r>
            <w:r w:rsidR="00460653" w:rsidRPr="00186344">
              <w:rPr>
                <w:lang w:val="en-US"/>
              </w:rPr>
              <w:t xml:space="preserve">şi pentru </w:t>
            </w:r>
            <w:proofErr w:type="spellStart"/>
            <w:r w:rsidR="00460653" w:rsidRPr="00186344">
              <w:rPr>
                <w:lang w:val="en-US"/>
              </w:rPr>
              <w:t>procedeele</w:t>
            </w:r>
            <w:proofErr w:type="spellEnd"/>
            <w:r w:rsidR="00460653" w:rsidRPr="00186344">
              <w:rPr>
                <w:lang w:val="en-US"/>
              </w:rPr>
              <w:t xml:space="preserve"> de </w:t>
            </w:r>
            <w:proofErr w:type="spellStart"/>
            <w:r w:rsidR="00460653" w:rsidRPr="00186344">
              <w:rPr>
                <w:lang w:val="en-US"/>
              </w:rPr>
              <w:t>execuţie</w:t>
            </w:r>
            <w:proofErr w:type="spellEnd"/>
            <w:r w:rsidR="00460653" w:rsidRPr="00186344">
              <w:rPr>
                <w:lang w:val="en-US"/>
              </w:rPr>
              <w:t xml:space="preserve"> </w:t>
            </w:r>
            <w:proofErr w:type="spellStart"/>
            <w:r w:rsidR="00460653" w:rsidRPr="00186344">
              <w:rPr>
                <w:lang w:val="en-US"/>
              </w:rPr>
              <w:t>utilizate</w:t>
            </w:r>
            <w:proofErr w:type="spellEnd"/>
            <w:r w:rsidR="00460653" w:rsidRPr="00186344">
              <w:rPr>
                <w:lang w:val="en-US"/>
              </w:rPr>
              <w:t xml:space="preserve">. </w:t>
            </w:r>
          </w:p>
          <w:p w14:paraId="20A67A6B" w14:textId="77777777" w:rsidR="00460653" w:rsidRPr="00186344" w:rsidRDefault="00A156C0" w:rsidP="00196AB4">
            <w:pPr>
              <w:pStyle w:val="af2"/>
              <w:tabs>
                <w:tab w:val="left" w:pos="567"/>
              </w:tabs>
              <w:spacing w:line="276" w:lineRule="auto"/>
              <w:ind w:firstLine="0"/>
              <w:rPr>
                <w:lang w:val="en-US"/>
              </w:rPr>
            </w:pPr>
            <w:r w:rsidRPr="00186344">
              <w:rPr>
                <w:lang w:val="en-US"/>
              </w:rPr>
              <w:t xml:space="preserve">4.10.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prin</w:t>
            </w:r>
            <w:proofErr w:type="spellEnd"/>
            <w:r w:rsidR="00460653" w:rsidRPr="00186344">
              <w:rPr>
                <w:lang w:val="en-US"/>
              </w:rPr>
              <w:t xml:space="preserve"> </w:t>
            </w:r>
            <w:proofErr w:type="spellStart"/>
            <w:r w:rsidR="002F6A1E" w:rsidRPr="00186344">
              <w:rPr>
                <w:lang w:val="en-US"/>
              </w:rPr>
              <w:t>atribuirea</w:t>
            </w:r>
            <w:proofErr w:type="spellEnd"/>
            <w:r w:rsidR="002F6A1E" w:rsidRPr="00186344">
              <w:rPr>
                <w:lang w:val="en-US"/>
              </w:rPr>
              <w:t xml:space="preserve"> </w:t>
            </w:r>
            <w:proofErr w:type="spellStart"/>
            <w:r w:rsidR="00460653" w:rsidRPr="00186344">
              <w:rPr>
                <w:lang w:val="en-US"/>
              </w:rPr>
              <w:t>ofertei</w:t>
            </w:r>
            <w:proofErr w:type="spellEnd"/>
            <w:r w:rsidR="00460653" w:rsidRPr="00186344">
              <w:rPr>
                <w:lang w:val="en-US"/>
              </w:rPr>
              <w:t xml:space="preserve"> în </w:t>
            </w:r>
            <w:proofErr w:type="spellStart"/>
            <w:r w:rsidR="00460653" w:rsidRPr="00186344">
              <w:rPr>
                <w:lang w:val="en-US"/>
              </w:rPr>
              <w:t>favoarea</w:t>
            </w:r>
            <w:proofErr w:type="spellEnd"/>
            <w:r w:rsidR="00460653" w:rsidRPr="00186344">
              <w:rPr>
                <w:lang w:val="en-US"/>
              </w:rPr>
              <w:t xml:space="preserve"> </w:t>
            </w:r>
            <w:proofErr w:type="spellStart"/>
            <w:r w:rsidR="00460653" w:rsidRPr="00186344">
              <w:rPr>
                <w:lang w:val="en-US"/>
              </w:rPr>
              <w:t>sa</w:t>
            </w:r>
            <w:proofErr w:type="spellEnd"/>
            <w:r w:rsidR="00460653" w:rsidRPr="00186344">
              <w:rPr>
                <w:lang w:val="en-US"/>
              </w:rPr>
              <w:t xml:space="preserve">, se </w:t>
            </w:r>
            <w:proofErr w:type="spellStart"/>
            <w:r w:rsidR="00460653" w:rsidRPr="00186344">
              <w:rPr>
                <w:lang w:val="en-US"/>
              </w:rPr>
              <w:t>angajează</w:t>
            </w:r>
            <w:proofErr w:type="spellEnd"/>
            <w:r w:rsidR="00460653" w:rsidRPr="00186344">
              <w:rPr>
                <w:lang w:val="en-US"/>
              </w:rPr>
              <w:t xml:space="preserve"> </w:t>
            </w:r>
            <w:proofErr w:type="spellStart"/>
            <w:r w:rsidR="00460653" w:rsidRPr="00186344">
              <w:rPr>
                <w:lang w:val="en-US"/>
              </w:rPr>
              <w:t>să</w:t>
            </w:r>
            <w:proofErr w:type="spellEnd"/>
            <w:r w:rsidR="00BC46B3" w:rsidRPr="00186344">
              <w:rPr>
                <w:lang w:val="en-US"/>
              </w:rPr>
              <w:t xml:space="preserve"> </w:t>
            </w:r>
            <w:proofErr w:type="spellStart"/>
            <w:r w:rsidR="00BC46B3" w:rsidRPr="00186344">
              <w:rPr>
                <w:lang w:val="en-US"/>
              </w:rPr>
              <w:t>prezinte</w:t>
            </w:r>
            <w:proofErr w:type="spellEnd"/>
            <w:r w:rsidR="005D4B79" w:rsidRPr="00186344">
              <w:rPr>
                <w:lang w:val="en-US"/>
              </w:rPr>
              <w:t xml:space="preserve"> </w:t>
            </w:r>
            <w:proofErr w:type="spellStart"/>
            <w:r w:rsidR="00EA64B0" w:rsidRPr="00186344">
              <w:rPr>
                <w:lang w:val="en-US"/>
              </w:rPr>
              <w:t>garanţia</w:t>
            </w:r>
            <w:proofErr w:type="spellEnd"/>
            <w:r w:rsidR="00EA64B0" w:rsidRPr="00186344">
              <w:rPr>
                <w:lang w:val="en-US"/>
              </w:rPr>
              <w:t xml:space="preserve"> de </w:t>
            </w:r>
            <w:proofErr w:type="spellStart"/>
            <w:r w:rsidR="00EA64B0" w:rsidRPr="00186344">
              <w:rPr>
                <w:lang w:val="en-US"/>
              </w:rPr>
              <w:t>bună</w:t>
            </w:r>
            <w:proofErr w:type="spellEnd"/>
            <w:r w:rsidR="00EA64B0" w:rsidRPr="00186344">
              <w:rPr>
                <w:lang w:val="en-US"/>
              </w:rPr>
              <w:t xml:space="preserve"> </w:t>
            </w:r>
            <w:proofErr w:type="spellStart"/>
            <w:r w:rsidR="00EA64B0" w:rsidRPr="00186344">
              <w:rPr>
                <w:lang w:val="en-US"/>
              </w:rPr>
              <w:t>execuţie</w:t>
            </w:r>
            <w:proofErr w:type="spellEnd"/>
            <w:r w:rsidR="00EA64B0" w:rsidRPr="00186344">
              <w:rPr>
                <w:lang w:val="en-US"/>
              </w:rPr>
              <w:t xml:space="preserve"> a </w:t>
            </w:r>
            <w:proofErr w:type="spellStart"/>
            <w:r w:rsidR="00EA64B0" w:rsidRPr="00186344">
              <w:rPr>
                <w:lang w:val="en-US"/>
              </w:rPr>
              <w:t>contractului</w:t>
            </w:r>
            <w:proofErr w:type="spellEnd"/>
            <w:r w:rsidR="00EA64B0" w:rsidRPr="00186344">
              <w:rPr>
                <w:lang w:val="en-US"/>
              </w:rPr>
              <w:t xml:space="preserve">, în </w:t>
            </w:r>
            <w:proofErr w:type="spellStart"/>
            <w:r w:rsidR="00EA64B0" w:rsidRPr="00186344">
              <w:rPr>
                <w:lang w:val="en-US"/>
              </w:rPr>
              <w:t>cuantum</w:t>
            </w:r>
            <w:proofErr w:type="spellEnd"/>
            <w:r w:rsidR="00EA64B0" w:rsidRPr="00186344">
              <w:rPr>
                <w:lang w:val="en-US"/>
              </w:rPr>
              <w:t xml:space="preserve"> de __% din </w:t>
            </w:r>
            <w:proofErr w:type="spellStart"/>
            <w:r w:rsidR="00EA64B0" w:rsidRPr="00186344">
              <w:rPr>
                <w:lang w:val="en-US"/>
              </w:rPr>
              <w:t>valoarea</w:t>
            </w:r>
            <w:proofErr w:type="spellEnd"/>
            <w:r w:rsidR="00EA64B0" w:rsidRPr="00186344">
              <w:rPr>
                <w:lang w:val="en-US"/>
              </w:rPr>
              <w:t xml:space="preserve"> </w:t>
            </w:r>
            <w:proofErr w:type="spellStart"/>
            <w:r w:rsidR="00EA64B0" w:rsidRPr="00186344">
              <w:rPr>
                <w:lang w:val="en-US"/>
              </w:rPr>
              <w:t>contractului</w:t>
            </w:r>
            <w:proofErr w:type="spellEnd"/>
            <w:r w:rsidR="00EA64B0" w:rsidRPr="00186344">
              <w:rPr>
                <w:lang w:val="en-US"/>
              </w:rPr>
              <w:t xml:space="preserve"> </w:t>
            </w:r>
            <w:proofErr w:type="spellStart"/>
            <w:r w:rsidR="00EA64B0" w:rsidRPr="00186344">
              <w:rPr>
                <w:lang w:val="en-US"/>
              </w:rPr>
              <w:t>atribuit</w:t>
            </w:r>
            <w:proofErr w:type="spellEnd"/>
            <w:r w:rsidR="00EA64B0" w:rsidRPr="00186344">
              <w:rPr>
                <w:lang w:val="en-US"/>
              </w:rPr>
              <w:t>.</w:t>
            </w:r>
          </w:p>
          <w:p w14:paraId="2DB323DA" w14:textId="77777777" w:rsidR="00267805" w:rsidRPr="00186344" w:rsidRDefault="00A156C0" w:rsidP="00684D44">
            <w:pPr>
              <w:pStyle w:val="af2"/>
              <w:tabs>
                <w:tab w:val="left" w:pos="567"/>
              </w:tabs>
              <w:spacing w:line="276" w:lineRule="auto"/>
              <w:ind w:firstLine="0"/>
              <w:rPr>
                <w:lang w:val="en-US"/>
              </w:rPr>
            </w:pPr>
            <w:r w:rsidRPr="00186344">
              <w:rPr>
                <w:lang w:val="en-US"/>
              </w:rPr>
              <w:t>4.11.</w:t>
            </w:r>
            <w:r w:rsidR="00A109E6" w:rsidRPr="00186344">
              <w:rPr>
                <w:lang w:val="en-US"/>
              </w:rPr>
              <w:t xml:space="preserve"> </w:t>
            </w:r>
            <w:proofErr w:type="spellStart"/>
            <w:r w:rsidR="00A109E6" w:rsidRPr="00186344">
              <w:rPr>
                <w:lang w:val="en-US"/>
              </w:rPr>
              <w:t>Autoritatea</w:t>
            </w:r>
            <w:proofErr w:type="spellEnd"/>
            <w:r w:rsidR="00A109E6" w:rsidRPr="00186344">
              <w:rPr>
                <w:lang w:val="en-US"/>
              </w:rPr>
              <w:t xml:space="preserve"> </w:t>
            </w:r>
            <w:proofErr w:type="spellStart"/>
            <w:r w:rsidR="00A109E6" w:rsidRPr="00186344">
              <w:rPr>
                <w:lang w:val="en-US"/>
              </w:rPr>
              <w:t>contractantă</w:t>
            </w:r>
            <w:proofErr w:type="spellEnd"/>
            <w:r w:rsidR="00A109E6" w:rsidRPr="00186344">
              <w:rPr>
                <w:lang w:val="en-US"/>
              </w:rPr>
              <w:t xml:space="preserve"> </w:t>
            </w:r>
            <w:proofErr w:type="spellStart"/>
            <w:r w:rsidR="00A109E6" w:rsidRPr="00186344">
              <w:rPr>
                <w:lang w:val="en-US"/>
              </w:rPr>
              <w:t>eliberează</w:t>
            </w:r>
            <w:proofErr w:type="spellEnd"/>
            <w:r w:rsidR="00A109E6" w:rsidRPr="00186344">
              <w:rPr>
                <w:lang w:val="en-US"/>
              </w:rPr>
              <w:t>/</w:t>
            </w:r>
            <w:proofErr w:type="spellStart"/>
            <w:r w:rsidR="00A109E6" w:rsidRPr="00186344">
              <w:rPr>
                <w:lang w:val="en-US"/>
              </w:rPr>
              <w:t>restituie</w:t>
            </w:r>
            <w:proofErr w:type="spellEnd"/>
            <w:r w:rsidR="005D4B79" w:rsidRPr="00186344">
              <w:rPr>
                <w:lang w:val="en-US"/>
              </w:rPr>
              <w:t xml:space="preserve"> </w:t>
            </w:r>
            <w:proofErr w:type="spellStart"/>
            <w:r w:rsidR="00A109E6" w:rsidRPr="00186344">
              <w:rPr>
                <w:lang w:val="en-US"/>
              </w:rPr>
              <w:t>g</w:t>
            </w:r>
            <w:r w:rsidR="00460653" w:rsidRPr="00186344">
              <w:rPr>
                <w:lang w:val="en-US"/>
              </w:rPr>
              <w:t>aranţia</w:t>
            </w:r>
            <w:proofErr w:type="spellEnd"/>
            <w:r w:rsidR="00460653" w:rsidRPr="00186344">
              <w:rPr>
                <w:lang w:val="en-US"/>
              </w:rPr>
              <w:t xml:space="preserve"> de </w:t>
            </w:r>
            <w:proofErr w:type="spellStart"/>
            <w:r w:rsidR="00460653" w:rsidRPr="00186344">
              <w:rPr>
                <w:lang w:val="en-US"/>
              </w:rPr>
              <w:t>bună</w:t>
            </w:r>
            <w:proofErr w:type="spellEnd"/>
            <w:r w:rsidR="00460653" w:rsidRPr="00186344">
              <w:rPr>
                <w:lang w:val="en-US"/>
              </w:rPr>
              <w:t xml:space="preserve"> </w:t>
            </w:r>
            <w:proofErr w:type="spellStart"/>
            <w:r w:rsidR="00460653" w:rsidRPr="00186344">
              <w:rPr>
                <w:lang w:val="en-US"/>
              </w:rPr>
              <w:t>execuţie</w:t>
            </w:r>
            <w:proofErr w:type="spellEnd"/>
            <w:r w:rsidR="00460653" w:rsidRPr="00186344">
              <w:rPr>
                <w:lang w:val="en-US"/>
              </w:rPr>
              <w:t xml:space="preserve"> </w:t>
            </w:r>
            <w:proofErr w:type="spellStart"/>
            <w:r w:rsidR="00460653" w:rsidRPr="00186344">
              <w:rPr>
                <w:lang w:val="en-US"/>
              </w:rPr>
              <w:t>Antreprenorului</w:t>
            </w:r>
            <w:proofErr w:type="spellEnd"/>
            <w:r w:rsidR="00460653" w:rsidRPr="00186344">
              <w:rPr>
                <w:lang w:val="en-US"/>
              </w:rPr>
              <w:t xml:space="preserve"> </w:t>
            </w:r>
            <w:proofErr w:type="spellStart"/>
            <w:r w:rsidR="00460653" w:rsidRPr="00186344">
              <w:rPr>
                <w:lang w:val="en-US"/>
              </w:rPr>
              <w:t>după</w:t>
            </w:r>
            <w:proofErr w:type="spellEnd"/>
            <w:r w:rsidR="00460653" w:rsidRPr="00186344">
              <w:rPr>
                <w:lang w:val="en-US"/>
              </w:rPr>
              <w:t xml:space="preserve"> </w:t>
            </w:r>
            <w:proofErr w:type="spellStart"/>
            <w:r w:rsidR="00460653" w:rsidRPr="00186344">
              <w:rPr>
                <w:lang w:val="en-US"/>
              </w:rPr>
              <w:t>semnarea</w:t>
            </w:r>
            <w:proofErr w:type="spellEnd"/>
            <w:r w:rsidR="00460653" w:rsidRPr="00186344">
              <w:rPr>
                <w:lang w:val="en-US"/>
              </w:rPr>
              <w:t xml:space="preserve"> </w:t>
            </w:r>
            <w:proofErr w:type="spellStart"/>
            <w:r w:rsidR="00460653" w:rsidRPr="00186344">
              <w:rPr>
                <w:lang w:val="en-US"/>
              </w:rPr>
              <w:t>procesului</w:t>
            </w:r>
            <w:proofErr w:type="spellEnd"/>
            <w:r w:rsidR="00460653" w:rsidRPr="00186344">
              <w:rPr>
                <w:lang w:val="en-US"/>
              </w:rPr>
              <w:t xml:space="preserve">-verbal de </w:t>
            </w:r>
            <w:proofErr w:type="spellStart"/>
            <w:r w:rsidR="00460653" w:rsidRPr="00186344">
              <w:rPr>
                <w:lang w:val="en-US"/>
              </w:rPr>
              <w:t>recepţie</w:t>
            </w:r>
            <w:proofErr w:type="spellEnd"/>
            <w:r w:rsidR="00460653" w:rsidRPr="00186344">
              <w:rPr>
                <w:lang w:val="en-US"/>
              </w:rPr>
              <w:t xml:space="preserve"> </w:t>
            </w:r>
            <w:proofErr w:type="spellStart"/>
            <w:r w:rsidR="00460653" w:rsidRPr="00186344">
              <w:rPr>
                <w:lang w:val="en-US"/>
              </w:rPr>
              <w:t>finală</w:t>
            </w:r>
            <w:proofErr w:type="spellEnd"/>
            <w:r w:rsidR="00A109E6" w:rsidRPr="00186344">
              <w:rPr>
                <w:lang w:val="en-US"/>
              </w:rPr>
              <w:t xml:space="preserve">/ </w:t>
            </w:r>
            <w:proofErr w:type="spellStart"/>
            <w:r w:rsidR="00A109E6" w:rsidRPr="00186344">
              <w:rPr>
                <w:lang w:val="en-US"/>
              </w:rPr>
              <w:t>procesului</w:t>
            </w:r>
            <w:proofErr w:type="spellEnd"/>
            <w:r w:rsidR="00A109E6" w:rsidRPr="00186344">
              <w:rPr>
                <w:lang w:val="en-US"/>
              </w:rPr>
              <w:t xml:space="preserve">-verbal la </w:t>
            </w:r>
            <w:proofErr w:type="spellStart"/>
            <w:r w:rsidR="00A109E6" w:rsidRPr="00186344">
              <w:rPr>
                <w:lang w:val="en-US"/>
              </w:rPr>
              <w:t>terminarea</w:t>
            </w:r>
            <w:proofErr w:type="spellEnd"/>
            <w:r w:rsidR="00A109E6" w:rsidRPr="00186344">
              <w:rPr>
                <w:lang w:val="en-US"/>
              </w:rPr>
              <w:t xml:space="preserve"> </w:t>
            </w:r>
            <w:proofErr w:type="spellStart"/>
            <w:r w:rsidR="00A109E6" w:rsidRPr="00186344">
              <w:rPr>
                <w:lang w:val="en-US"/>
              </w:rPr>
              <w:t>lucrărilor</w:t>
            </w:r>
            <w:proofErr w:type="spellEnd"/>
            <w:r w:rsidR="00460653" w:rsidRPr="00186344">
              <w:rPr>
                <w:lang w:val="en-US"/>
              </w:rPr>
              <w:t xml:space="preserve"> în </w:t>
            </w:r>
            <w:proofErr w:type="spellStart"/>
            <w:r w:rsidR="00460653" w:rsidRPr="00186344">
              <w:rPr>
                <w:lang w:val="en-US"/>
              </w:rPr>
              <w:t>cel</w:t>
            </w:r>
            <w:proofErr w:type="spellEnd"/>
            <w:r w:rsidR="00460653" w:rsidRPr="00186344">
              <w:rPr>
                <w:lang w:val="en-US"/>
              </w:rPr>
              <w:t xml:space="preserve"> </w:t>
            </w:r>
            <w:proofErr w:type="spellStart"/>
            <w:r w:rsidR="00460653" w:rsidRPr="00186344">
              <w:rPr>
                <w:lang w:val="en-US"/>
              </w:rPr>
              <w:t>mult</w:t>
            </w:r>
            <w:proofErr w:type="spellEnd"/>
            <w:r w:rsidR="00460653" w:rsidRPr="00186344">
              <w:rPr>
                <w:lang w:val="en-US"/>
              </w:rPr>
              <w:t xml:space="preserve"> 15 </w:t>
            </w:r>
            <w:proofErr w:type="spellStart"/>
            <w:r w:rsidR="00460653" w:rsidRPr="00186344">
              <w:rPr>
                <w:lang w:val="en-US"/>
              </w:rPr>
              <w:t>zile</w:t>
            </w:r>
            <w:proofErr w:type="spellEnd"/>
            <w:r w:rsidR="00E838F8" w:rsidRPr="00186344">
              <w:rPr>
                <w:lang w:val="en-US"/>
              </w:rPr>
              <w:t>.</w:t>
            </w:r>
            <w:r w:rsidR="005D4B79" w:rsidRPr="00186344">
              <w:rPr>
                <w:lang w:val="en-US"/>
              </w:rPr>
              <w:t xml:space="preserve"> </w:t>
            </w:r>
            <w:r w:rsidR="00EB65F6" w:rsidRPr="00186344">
              <w:rPr>
                <w:lang w:val="en-US"/>
              </w:rPr>
              <w:t xml:space="preserve">În </w:t>
            </w:r>
            <w:proofErr w:type="spellStart"/>
            <w:r w:rsidR="00EB65F6" w:rsidRPr="00186344">
              <w:rPr>
                <w:lang w:val="en-US"/>
              </w:rPr>
              <w:t>cazul</w:t>
            </w:r>
            <w:proofErr w:type="spellEnd"/>
            <w:r w:rsidR="00EB65F6" w:rsidRPr="00186344">
              <w:rPr>
                <w:lang w:val="en-US"/>
              </w:rPr>
              <w:t xml:space="preserve"> </w:t>
            </w:r>
            <w:proofErr w:type="spellStart"/>
            <w:r w:rsidR="00EB65F6" w:rsidRPr="00186344">
              <w:rPr>
                <w:lang w:val="en-US"/>
              </w:rPr>
              <w:t>recepţiei</w:t>
            </w:r>
            <w:proofErr w:type="spellEnd"/>
            <w:r w:rsidR="00EB65F6" w:rsidRPr="00186344">
              <w:rPr>
                <w:lang w:val="en-US"/>
              </w:rPr>
              <w:t xml:space="preserve"> cu </w:t>
            </w:r>
            <w:proofErr w:type="spellStart"/>
            <w:r w:rsidR="00EB65F6" w:rsidRPr="00186344">
              <w:rPr>
                <w:lang w:val="en-US"/>
              </w:rPr>
              <w:t>obiecţii</w:t>
            </w:r>
            <w:proofErr w:type="spellEnd"/>
            <w:r w:rsidR="00EB65F6" w:rsidRPr="00186344">
              <w:rPr>
                <w:lang w:val="en-US"/>
              </w:rPr>
              <w:t>,</w:t>
            </w:r>
            <w:r w:rsidR="005D4B79" w:rsidRPr="00186344">
              <w:rPr>
                <w:lang w:val="en-US"/>
              </w:rPr>
              <w:t xml:space="preserve"> </w:t>
            </w:r>
            <w:proofErr w:type="spellStart"/>
            <w:r w:rsidR="00EB65F6" w:rsidRPr="00186344">
              <w:rPr>
                <w:lang w:val="en-US"/>
              </w:rPr>
              <w:t>garanţia</w:t>
            </w:r>
            <w:proofErr w:type="spellEnd"/>
            <w:r w:rsidR="00EB65F6" w:rsidRPr="00186344">
              <w:rPr>
                <w:lang w:val="en-US"/>
              </w:rPr>
              <w:t xml:space="preserve"> se </w:t>
            </w:r>
            <w:proofErr w:type="spellStart"/>
            <w:r w:rsidR="00EB65F6" w:rsidRPr="00186344">
              <w:rPr>
                <w:lang w:val="en-US"/>
              </w:rPr>
              <w:t>va</w:t>
            </w:r>
            <w:proofErr w:type="spellEnd"/>
            <w:r w:rsidR="00EB65F6" w:rsidRPr="00186344">
              <w:rPr>
                <w:lang w:val="en-US"/>
              </w:rPr>
              <w:t xml:space="preserve"> </w:t>
            </w:r>
            <w:proofErr w:type="spellStart"/>
            <w:r w:rsidR="00EB65F6" w:rsidRPr="00186344">
              <w:rPr>
                <w:lang w:val="en-US"/>
              </w:rPr>
              <w:t>restitui</w:t>
            </w:r>
            <w:proofErr w:type="spellEnd"/>
            <w:r w:rsidR="00EB65F6" w:rsidRPr="00186344">
              <w:rPr>
                <w:lang w:val="en-US"/>
              </w:rPr>
              <w:t xml:space="preserve"> în </w:t>
            </w:r>
            <w:proofErr w:type="spellStart"/>
            <w:r w:rsidR="00EB65F6" w:rsidRPr="00186344">
              <w:rPr>
                <w:lang w:val="en-US"/>
              </w:rPr>
              <w:t>cel</w:t>
            </w:r>
            <w:proofErr w:type="spellEnd"/>
            <w:r w:rsidR="00EB65F6" w:rsidRPr="00186344">
              <w:rPr>
                <w:lang w:val="en-US"/>
              </w:rPr>
              <w:t xml:space="preserve"> </w:t>
            </w:r>
            <w:proofErr w:type="spellStart"/>
            <w:r w:rsidR="00EB65F6" w:rsidRPr="00186344">
              <w:rPr>
                <w:lang w:val="en-US"/>
              </w:rPr>
              <w:t>mult</w:t>
            </w:r>
            <w:proofErr w:type="spellEnd"/>
            <w:r w:rsidR="00EB65F6" w:rsidRPr="00186344">
              <w:rPr>
                <w:lang w:val="en-US"/>
              </w:rPr>
              <w:t xml:space="preserve"> 15 </w:t>
            </w:r>
            <w:proofErr w:type="spellStart"/>
            <w:r w:rsidR="00EB65F6" w:rsidRPr="00186344">
              <w:rPr>
                <w:lang w:val="en-US"/>
              </w:rPr>
              <w:t>zile</w:t>
            </w:r>
            <w:proofErr w:type="spellEnd"/>
            <w:r w:rsidR="00EB65F6" w:rsidRPr="00186344">
              <w:rPr>
                <w:lang w:val="en-US"/>
              </w:rPr>
              <w:t xml:space="preserve"> </w:t>
            </w:r>
            <w:proofErr w:type="spellStart"/>
            <w:r w:rsidR="00EB65F6" w:rsidRPr="00186344">
              <w:rPr>
                <w:lang w:val="en-US"/>
              </w:rPr>
              <w:t>după</w:t>
            </w:r>
            <w:proofErr w:type="spellEnd"/>
            <w:r w:rsidR="00EB65F6" w:rsidRPr="00186344">
              <w:rPr>
                <w:lang w:val="en-US"/>
              </w:rPr>
              <w:t xml:space="preserve"> </w:t>
            </w:r>
            <w:proofErr w:type="spellStart"/>
            <w:r w:rsidR="00EB65F6" w:rsidRPr="00186344">
              <w:rPr>
                <w:lang w:val="en-US"/>
              </w:rPr>
              <w:t>înlăturarea</w:t>
            </w:r>
            <w:proofErr w:type="spellEnd"/>
            <w:r w:rsidR="00EB65F6" w:rsidRPr="00186344">
              <w:rPr>
                <w:lang w:val="en-US"/>
              </w:rPr>
              <w:t xml:space="preserve"> </w:t>
            </w:r>
            <w:proofErr w:type="spellStart"/>
            <w:r w:rsidR="00EB65F6" w:rsidRPr="00186344">
              <w:rPr>
                <w:lang w:val="en-US"/>
              </w:rPr>
              <w:lastRenderedPageBreak/>
              <w:t>acestora</w:t>
            </w:r>
            <w:proofErr w:type="spellEnd"/>
            <w:r w:rsidR="00EB65F6" w:rsidRPr="00186344">
              <w:rPr>
                <w:lang w:val="en-US"/>
              </w:rPr>
              <w:t>.</w:t>
            </w:r>
          </w:p>
          <w:p w14:paraId="4C7338E3" w14:textId="77777777" w:rsidR="00460653" w:rsidRPr="00186344" w:rsidRDefault="00A156C0" w:rsidP="00196AB4">
            <w:pPr>
              <w:pStyle w:val="af2"/>
              <w:tabs>
                <w:tab w:val="left" w:pos="567"/>
              </w:tabs>
              <w:spacing w:line="276" w:lineRule="auto"/>
              <w:ind w:firstLine="0"/>
              <w:rPr>
                <w:lang w:val="en-US"/>
              </w:rPr>
            </w:pPr>
            <w:r w:rsidRPr="00186344">
              <w:rPr>
                <w:lang w:val="en-US"/>
              </w:rPr>
              <w:t>4.12.</w:t>
            </w:r>
            <w:r w:rsidR="00460653" w:rsidRPr="00186344">
              <w:rPr>
                <w:lang w:val="en-US"/>
              </w:rPr>
              <w:t xml:space="preserve">Antreprenorul </w:t>
            </w:r>
            <w:proofErr w:type="spellStart"/>
            <w:r w:rsidR="00460653" w:rsidRPr="00186344">
              <w:rPr>
                <w:lang w:val="en-US"/>
              </w:rPr>
              <w:t>trebuie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constituie</w:t>
            </w:r>
            <w:proofErr w:type="spellEnd"/>
            <w:r w:rsidR="00460653" w:rsidRPr="00186344">
              <w:rPr>
                <w:lang w:val="en-US"/>
              </w:rPr>
              <w:t xml:space="preserve"> </w:t>
            </w:r>
            <w:proofErr w:type="spellStart"/>
            <w:r w:rsidR="00460653" w:rsidRPr="00186344">
              <w:rPr>
                <w:lang w:val="en-US"/>
              </w:rPr>
              <w:t>garanţia</w:t>
            </w:r>
            <w:proofErr w:type="spellEnd"/>
            <w:r w:rsidR="00460653" w:rsidRPr="00186344">
              <w:rPr>
                <w:lang w:val="en-US"/>
              </w:rPr>
              <w:t xml:space="preserve"> de </w:t>
            </w:r>
            <w:proofErr w:type="spellStart"/>
            <w:r w:rsidR="00460653" w:rsidRPr="00186344">
              <w:rPr>
                <w:lang w:val="en-US"/>
              </w:rPr>
              <w:t>bună</w:t>
            </w:r>
            <w:proofErr w:type="spellEnd"/>
            <w:r w:rsidR="00460653" w:rsidRPr="00186344">
              <w:rPr>
                <w:lang w:val="en-US"/>
              </w:rPr>
              <w:t xml:space="preserve"> </w:t>
            </w:r>
            <w:proofErr w:type="spellStart"/>
            <w:r w:rsidR="00460653" w:rsidRPr="00186344">
              <w:rPr>
                <w:lang w:val="en-US"/>
              </w:rPr>
              <w:t>execuţie</w:t>
            </w:r>
            <w:proofErr w:type="spellEnd"/>
            <w:r w:rsidR="00460653" w:rsidRPr="00186344">
              <w:rPr>
                <w:lang w:val="en-US"/>
              </w:rPr>
              <w:t xml:space="preserve"> </w:t>
            </w:r>
            <w:proofErr w:type="spellStart"/>
            <w:r w:rsidR="00460653" w:rsidRPr="00186344">
              <w:rPr>
                <w:lang w:val="en-US"/>
              </w:rPr>
              <w:t>după</w:t>
            </w:r>
            <w:proofErr w:type="spellEnd"/>
            <w:r w:rsidR="00460653" w:rsidRPr="00186344">
              <w:rPr>
                <w:lang w:val="en-US"/>
              </w:rPr>
              <w:t xml:space="preserve"> </w:t>
            </w:r>
            <w:proofErr w:type="spellStart"/>
            <w:r w:rsidR="00460653" w:rsidRPr="00186344">
              <w:rPr>
                <w:lang w:val="en-US"/>
              </w:rPr>
              <w:t>primirea</w:t>
            </w:r>
            <w:proofErr w:type="spellEnd"/>
            <w:r w:rsidR="00460653" w:rsidRPr="00186344">
              <w:rPr>
                <w:lang w:val="en-US"/>
              </w:rPr>
              <w:t xml:space="preserve"> </w:t>
            </w:r>
            <w:proofErr w:type="spellStart"/>
            <w:r w:rsidR="00460653" w:rsidRPr="00186344">
              <w:rPr>
                <w:lang w:val="en-US"/>
              </w:rPr>
              <w:t>scris</w:t>
            </w:r>
            <w:r w:rsidR="00404C0D" w:rsidRPr="00186344">
              <w:rPr>
                <w:lang w:val="en-US"/>
              </w:rPr>
              <w:t>orii</w:t>
            </w:r>
            <w:proofErr w:type="spellEnd"/>
            <w:r w:rsidR="00404C0D" w:rsidRPr="00186344">
              <w:rPr>
                <w:lang w:val="en-US"/>
              </w:rPr>
              <w:t xml:space="preserve"> de </w:t>
            </w:r>
            <w:proofErr w:type="spellStart"/>
            <w:r w:rsidR="00404C0D" w:rsidRPr="00186344">
              <w:rPr>
                <w:lang w:val="en-US"/>
              </w:rPr>
              <w:t>acceptare</w:t>
            </w:r>
            <w:proofErr w:type="spellEnd"/>
            <w:r w:rsidR="00404C0D" w:rsidRPr="00186344">
              <w:rPr>
                <w:lang w:val="en-US"/>
              </w:rPr>
              <w:t xml:space="preserve">, </w:t>
            </w:r>
            <w:proofErr w:type="spellStart"/>
            <w:r w:rsidR="00404C0D" w:rsidRPr="00186344">
              <w:rPr>
                <w:lang w:val="en-US"/>
              </w:rPr>
              <w:t>dar</w:t>
            </w:r>
            <w:proofErr w:type="spellEnd"/>
            <w:r w:rsidR="00404C0D" w:rsidRPr="00186344">
              <w:rPr>
                <w:lang w:val="en-US"/>
              </w:rPr>
              <w:t xml:space="preserve"> nu </w:t>
            </w:r>
            <w:proofErr w:type="spellStart"/>
            <w:r w:rsidR="00404C0D" w:rsidRPr="00186344">
              <w:rPr>
                <w:lang w:val="en-US"/>
              </w:rPr>
              <w:t>mai</w:t>
            </w:r>
            <w:proofErr w:type="spellEnd"/>
            <w:r w:rsidR="00404C0D" w:rsidRPr="00186344">
              <w:rPr>
                <w:lang w:val="en-US"/>
              </w:rPr>
              <w:t xml:space="preserve"> </w:t>
            </w:r>
            <w:proofErr w:type="spellStart"/>
            <w:r w:rsidR="00404C0D" w:rsidRPr="00186344">
              <w:rPr>
                <w:lang w:val="en-US"/>
              </w:rPr>
              <w:t>târ</w:t>
            </w:r>
            <w:r w:rsidR="00460653" w:rsidRPr="00186344">
              <w:rPr>
                <w:lang w:val="en-US"/>
              </w:rPr>
              <w:t>ziu</w:t>
            </w:r>
            <w:proofErr w:type="spellEnd"/>
            <w:r w:rsidR="00460653" w:rsidRPr="00186344">
              <w:rPr>
                <w:lang w:val="en-US"/>
              </w:rPr>
              <w:t xml:space="preserve"> de dat</w:t>
            </w:r>
            <w:r w:rsidR="00404C0D" w:rsidRPr="00186344">
              <w:rPr>
                <w:lang w:val="en-US"/>
              </w:rPr>
              <w:t xml:space="preserve">a </w:t>
            </w:r>
            <w:proofErr w:type="spellStart"/>
            <w:r w:rsidR="00404C0D" w:rsidRPr="00186344">
              <w:rPr>
                <w:lang w:val="en-US"/>
              </w:rPr>
              <w:t>încheierii</w:t>
            </w:r>
            <w:proofErr w:type="spellEnd"/>
            <w:r w:rsidR="00404C0D" w:rsidRPr="00186344">
              <w:rPr>
                <w:lang w:val="en-US"/>
              </w:rPr>
              <w:t xml:space="preserve"> </w:t>
            </w:r>
            <w:proofErr w:type="spellStart"/>
            <w:r w:rsidR="00404C0D" w:rsidRPr="00186344">
              <w:rPr>
                <w:lang w:val="en-US"/>
              </w:rPr>
              <w:t>contractului</w:t>
            </w:r>
            <w:proofErr w:type="spellEnd"/>
            <w:r w:rsidR="00404C0D" w:rsidRPr="00186344">
              <w:rPr>
                <w:lang w:val="en-US"/>
              </w:rPr>
              <w:t xml:space="preserve">. </w:t>
            </w:r>
            <w:proofErr w:type="spellStart"/>
            <w:r w:rsidR="00404C0D" w:rsidRPr="00186344">
              <w:rPr>
                <w:lang w:val="en-US"/>
              </w:rPr>
              <w:t>Atât</w:t>
            </w:r>
            <w:proofErr w:type="spellEnd"/>
            <w:r w:rsidR="00460653" w:rsidRPr="00186344">
              <w:rPr>
                <w:lang w:val="en-US"/>
              </w:rPr>
              <w:t xml:space="preserve"> </w:t>
            </w:r>
            <w:proofErr w:type="spellStart"/>
            <w:r w:rsidR="00460653" w:rsidRPr="00186344">
              <w:rPr>
                <w:lang w:val="en-US"/>
              </w:rPr>
              <w:t>timp</w:t>
            </w:r>
            <w:proofErr w:type="spellEnd"/>
            <w:r w:rsidR="00460653" w:rsidRPr="00186344">
              <w:rPr>
                <w:lang w:val="en-US"/>
              </w:rPr>
              <w:t xml:space="preserve"> </w:t>
            </w:r>
            <w:proofErr w:type="spellStart"/>
            <w:r w:rsidR="00460653" w:rsidRPr="00186344">
              <w:rPr>
                <w:lang w:val="en-US"/>
              </w:rPr>
              <w:t>c</w:t>
            </w:r>
            <w:r w:rsidR="00404C0D" w:rsidRPr="00186344">
              <w:rPr>
                <w:lang w:val="en-US"/>
              </w:rPr>
              <w:t>â</w:t>
            </w:r>
            <w:r w:rsidR="00460653" w:rsidRPr="00186344">
              <w:rPr>
                <w:lang w:val="en-US"/>
              </w:rPr>
              <w:t>t</w:t>
            </w:r>
            <w:proofErr w:type="spellEnd"/>
            <w:r w:rsidR="00460653" w:rsidRPr="00186344">
              <w:rPr>
                <w:lang w:val="en-US"/>
              </w:rPr>
              <w:t xml:space="preserve"> el nu şi-a </w:t>
            </w:r>
            <w:proofErr w:type="spellStart"/>
            <w:r w:rsidR="00460653" w:rsidRPr="00186344">
              <w:rPr>
                <w:lang w:val="en-US"/>
              </w:rPr>
              <w:t>îndeplinit</w:t>
            </w:r>
            <w:proofErr w:type="spellEnd"/>
            <w:r w:rsidR="00460653" w:rsidRPr="00186344">
              <w:rPr>
                <w:lang w:val="en-US"/>
              </w:rPr>
              <w:t xml:space="preserve"> </w:t>
            </w:r>
            <w:proofErr w:type="spellStart"/>
            <w:r w:rsidR="00460653" w:rsidRPr="00186344">
              <w:rPr>
                <w:lang w:val="en-US"/>
              </w:rPr>
              <w:t>această</w:t>
            </w:r>
            <w:proofErr w:type="spellEnd"/>
            <w:r w:rsidR="00460653" w:rsidRPr="00186344">
              <w:rPr>
                <w:lang w:val="en-US"/>
              </w:rPr>
              <w:t xml:space="preserve"> </w:t>
            </w:r>
            <w:proofErr w:type="spellStart"/>
            <w:r w:rsidR="00460653" w:rsidRPr="00186344">
              <w:rPr>
                <w:lang w:val="en-US"/>
              </w:rPr>
              <w:t>obligaţiune</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poate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reţină</w:t>
            </w:r>
            <w:proofErr w:type="spellEnd"/>
            <w:r w:rsidR="00460653" w:rsidRPr="00186344">
              <w:rPr>
                <w:lang w:val="en-US"/>
              </w:rPr>
              <w:t xml:space="preserve"> </w:t>
            </w:r>
            <w:proofErr w:type="spellStart"/>
            <w:r w:rsidR="00460653" w:rsidRPr="00186344">
              <w:rPr>
                <w:lang w:val="en-US"/>
              </w:rPr>
              <w:t>garanţia</w:t>
            </w:r>
            <w:proofErr w:type="spellEnd"/>
            <w:r w:rsidR="005D4B79" w:rsidRPr="00186344">
              <w:rPr>
                <w:lang w:val="en-US"/>
              </w:rPr>
              <w:t xml:space="preserve"> </w:t>
            </w:r>
            <w:proofErr w:type="spellStart"/>
            <w:r w:rsidR="00E364D5" w:rsidRPr="00186344">
              <w:rPr>
                <w:lang w:val="en-US"/>
              </w:rPr>
              <w:t>Antreprenorului</w:t>
            </w:r>
            <w:proofErr w:type="spellEnd"/>
            <w:r w:rsidR="00460653" w:rsidRPr="00186344">
              <w:rPr>
                <w:lang w:val="en-US"/>
              </w:rPr>
              <w:t xml:space="preserve"> pentru </w:t>
            </w:r>
            <w:proofErr w:type="spellStart"/>
            <w:r w:rsidR="00460653" w:rsidRPr="00186344">
              <w:rPr>
                <w:lang w:val="en-US"/>
              </w:rPr>
              <w:t>ofertă</w:t>
            </w:r>
            <w:proofErr w:type="spellEnd"/>
            <w:r w:rsidR="00460653" w:rsidRPr="00186344">
              <w:rPr>
                <w:lang w:val="en-US"/>
              </w:rPr>
              <w:t xml:space="preserve">. </w:t>
            </w:r>
          </w:p>
          <w:p w14:paraId="7B5A3C5F"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3</w:t>
            </w:r>
            <w:r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garantează</w:t>
            </w:r>
            <w:proofErr w:type="spellEnd"/>
            <w:r w:rsidR="00460653" w:rsidRPr="00186344">
              <w:rPr>
                <w:lang w:val="en-US"/>
              </w:rPr>
              <w:t xml:space="preserve"> </w:t>
            </w:r>
            <w:proofErr w:type="spellStart"/>
            <w:r w:rsidR="00460653" w:rsidRPr="00186344">
              <w:rPr>
                <w:lang w:val="en-US"/>
              </w:rPr>
              <w:t>că</w:t>
            </w:r>
            <w:proofErr w:type="spellEnd"/>
            <w:r w:rsidR="00460653" w:rsidRPr="00186344">
              <w:rPr>
                <w:lang w:val="en-US"/>
              </w:rPr>
              <w:t xml:space="preserve">, la data </w:t>
            </w:r>
            <w:proofErr w:type="spellStart"/>
            <w:r w:rsidR="00460653" w:rsidRPr="00186344">
              <w:rPr>
                <w:lang w:val="en-US"/>
              </w:rPr>
              <w:t>recepţiei</w:t>
            </w:r>
            <w:proofErr w:type="spellEnd"/>
            <w:r w:rsidR="00460653" w:rsidRPr="00186344">
              <w:rPr>
                <w:lang w:val="en-US"/>
              </w:rPr>
              <w:t xml:space="preserve">, </w:t>
            </w:r>
            <w:proofErr w:type="spellStart"/>
            <w:r w:rsidR="00460653" w:rsidRPr="00186344">
              <w:rPr>
                <w:lang w:val="en-US"/>
              </w:rPr>
              <w:t>lucrarea</w:t>
            </w:r>
            <w:proofErr w:type="spellEnd"/>
            <w:r w:rsidR="00460653" w:rsidRPr="00186344">
              <w:rPr>
                <w:lang w:val="en-US"/>
              </w:rPr>
              <w:t xml:space="preserve"> </w:t>
            </w:r>
            <w:proofErr w:type="spellStart"/>
            <w:r w:rsidR="00460653" w:rsidRPr="00186344">
              <w:rPr>
                <w:lang w:val="en-US"/>
              </w:rPr>
              <w:t>executată</w:t>
            </w:r>
            <w:proofErr w:type="spellEnd"/>
            <w:r w:rsidR="00460653" w:rsidRPr="00186344">
              <w:rPr>
                <w:lang w:val="en-US"/>
              </w:rPr>
              <w:t xml:space="preserve"> are </w:t>
            </w:r>
            <w:proofErr w:type="spellStart"/>
            <w:r w:rsidR="00460653" w:rsidRPr="00186344">
              <w:rPr>
                <w:lang w:val="en-US"/>
              </w:rPr>
              <w:t>calităţile</w:t>
            </w:r>
            <w:proofErr w:type="spellEnd"/>
            <w:r w:rsidR="00460653" w:rsidRPr="00186344">
              <w:rPr>
                <w:lang w:val="en-US"/>
              </w:rPr>
              <w:t xml:space="preserve"> stipulate în contract, </w:t>
            </w:r>
            <w:proofErr w:type="spellStart"/>
            <w:r w:rsidR="00460653" w:rsidRPr="00186344">
              <w:rPr>
                <w:lang w:val="en-US"/>
              </w:rPr>
              <w:t>corespunde</w:t>
            </w:r>
            <w:proofErr w:type="spellEnd"/>
            <w:r w:rsidR="00460653" w:rsidRPr="00186344">
              <w:rPr>
                <w:lang w:val="en-US"/>
              </w:rPr>
              <w:t xml:space="preserve"> </w:t>
            </w:r>
            <w:proofErr w:type="spellStart"/>
            <w:r w:rsidR="00460653" w:rsidRPr="00186344">
              <w:rPr>
                <w:lang w:val="en-US"/>
              </w:rPr>
              <w:t>reglementărilor</w:t>
            </w:r>
            <w:proofErr w:type="spellEnd"/>
            <w:r w:rsidR="00460653" w:rsidRPr="00186344">
              <w:rPr>
                <w:lang w:val="en-US"/>
              </w:rPr>
              <w:t xml:space="preserve"> </w:t>
            </w:r>
            <w:proofErr w:type="spellStart"/>
            <w:r w:rsidR="00460653" w:rsidRPr="00186344">
              <w:rPr>
                <w:lang w:val="en-US"/>
              </w:rPr>
              <w:t>tehnice</w:t>
            </w:r>
            <w:proofErr w:type="spellEnd"/>
            <w:r w:rsidR="00460653" w:rsidRPr="00186344">
              <w:rPr>
                <w:lang w:val="en-US"/>
              </w:rPr>
              <w:t xml:space="preserve"> şi nu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afectată</w:t>
            </w:r>
            <w:proofErr w:type="spellEnd"/>
            <w:r w:rsidR="00460653" w:rsidRPr="00186344">
              <w:rPr>
                <w:lang w:val="en-US"/>
              </w:rPr>
              <w:t xml:space="preserve"> de </w:t>
            </w:r>
            <w:proofErr w:type="spellStart"/>
            <w:r w:rsidR="00460653" w:rsidRPr="00186344">
              <w:rPr>
                <w:lang w:val="en-US"/>
              </w:rPr>
              <w:t>vicii</w:t>
            </w:r>
            <w:proofErr w:type="spellEnd"/>
            <w:r w:rsidR="00460653" w:rsidRPr="00186344">
              <w:rPr>
                <w:lang w:val="en-US"/>
              </w:rPr>
              <w:t xml:space="preserve"> care </w:t>
            </w:r>
            <w:proofErr w:type="spellStart"/>
            <w:r w:rsidR="00460653" w:rsidRPr="00186344">
              <w:rPr>
                <w:lang w:val="en-US"/>
              </w:rPr>
              <w:t>ar</w:t>
            </w:r>
            <w:proofErr w:type="spellEnd"/>
            <w:r w:rsidR="00460653" w:rsidRPr="00186344">
              <w:rPr>
                <w:lang w:val="en-US"/>
              </w:rPr>
              <w:t xml:space="preserve"> </w:t>
            </w:r>
            <w:proofErr w:type="spellStart"/>
            <w:r w:rsidR="00460653" w:rsidRPr="00186344">
              <w:rPr>
                <w:lang w:val="en-US"/>
              </w:rPr>
              <w:t>diminua</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chiar</w:t>
            </w:r>
            <w:proofErr w:type="spellEnd"/>
            <w:r w:rsidR="00460653" w:rsidRPr="00186344">
              <w:rPr>
                <w:lang w:val="en-US"/>
              </w:rPr>
              <w:t xml:space="preserve"> </w:t>
            </w:r>
            <w:proofErr w:type="spellStart"/>
            <w:r w:rsidR="00460653" w:rsidRPr="00186344">
              <w:rPr>
                <w:lang w:val="en-US"/>
              </w:rPr>
              <w:t>anula</w:t>
            </w:r>
            <w:proofErr w:type="spellEnd"/>
            <w:r w:rsidR="00460653" w:rsidRPr="00186344">
              <w:rPr>
                <w:lang w:val="en-US"/>
              </w:rPr>
              <w:t xml:space="preserve"> </w:t>
            </w:r>
            <w:proofErr w:type="spellStart"/>
            <w:r w:rsidR="00460653" w:rsidRPr="00186344">
              <w:rPr>
                <w:lang w:val="en-US"/>
              </w:rPr>
              <w:t>valoarea</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posibilitatea</w:t>
            </w:r>
            <w:proofErr w:type="spellEnd"/>
            <w:r w:rsidR="00460653" w:rsidRPr="00186344">
              <w:rPr>
                <w:lang w:val="en-US"/>
              </w:rPr>
              <w:t xml:space="preserve"> de </w:t>
            </w:r>
            <w:proofErr w:type="spellStart"/>
            <w:r w:rsidR="00460653" w:rsidRPr="00186344">
              <w:rPr>
                <w:lang w:val="en-US"/>
              </w:rPr>
              <w:t>utilizare</w:t>
            </w:r>
            <w:proofErr w:type="spellEnd"/>
            <w:r w:rsidR="00460653" w:rsidRPr="00186344">
              <w:rPr>
                <w:lang w:val="en-US"/>
              </w:rPr>
              <w:t xml:space="preserve">, conform </w:t>
            </w:r>
            <w:proofErr w:type="spellStart"/>
            <w:r w:rsidR="00460653" w:rsidRPr="00186344">
              <w:rPr>
                <w:lang w:val="en-US"/>
              </w:rPr>
              <w:t>condiţiilor</w:t>
            </w:r>
            <w:proofErr w:type="spellEnd"/>
            <w:r w:rsidR="00460653" w:rsidRPr="00186344">
              <w:rPr>
                <w:lang w:val="en-US"/>
              </w:rPr>
              <w:t xml:space="preserve"> </w:t>
            </w:r>
            <w:proofErr w:type="spellStart"/>
            <w:r w:rsidR="00460653" w:rsidRPr="00186344">
              <w:rPr>
                <w:lang w:val="en-US"/>
              </w:rPr>
              <w:t>normale</w:t>
            </w:r>
            <w:proofErr w:type="spellEnd"/>
            <w:r w:rsidR="00460653" w:rsidRPr="00186344">
              <w:rPr>
                <w:lang w:val="en-US"/>
              </w:rPr>
              <w:t xml:space="preserve"> de </w:t>
            </w:r>
            <w:proofErr w:type="spellStart"/>
            <w:r w:rsidR="00460653" w:rsidRPr="00186344">
              <w:rPr>
                <w:lang w:val="en-US"/>
              </w:rPr>
              <w:t>folosire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a </w:t>
            </w:r>
            <w:proofErr w:type="spellStart"/>
            <w:r w:rsidR="00460653" w:rsidRPr="00186344">
              <w:rPr>
                <w:lang w:val="en-US"/>
              </w:rPr>
              <w:t>celor</w:t>
            </w:r>
            <w:proofErr w:type="spellEnd"/>
            <w:r w:rsidR="00460653" w:rsidRPr="00186344">
              <w:rPr>
                <w:lang w:val="en-US"/>
              </w:rPr>
              <w:t xml:space="preserve"> </w:t>
            </w:r>
            <w:proofErr w:type="spellStart"/>
            <w:r w:rsidR="00460653" w:rsidRPr="00186344">
              <w:rPr>
                <w:lang w:val="en-US"/>
              </w:rPr>
              <w:t>explicite</w:t>
            </w:r>
            <w:proofErr w:type="spellEnd"/>
            <w:r w:rsidR="00460653" w:rsidRPr="00186344">
              <w:rPr>
                <w:lang w:val="en-US"/>
              </w:rPr>
              <w:t xml:space="preserve"> în contract. </w:t>
            </w:r>
          </w:p>
          <w:p w14:paraId="4FCAF588"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4</w:t>
            </w:r>
            <w:r w:rsidRPr="00186344">
              <w:rPr>
                <w:lang w:val="en-US"/>
              </w:rPr>
              <w:t xml:space="preserve">. </w:t>
            </w:r>
            <w:r w:rsidR="00460653" w:rsidRPr="00186344">
              <w:rPr>
                <w:lang w:val="en-US"/>
              </w:rPr>
              <w:t xml:space="preserve">La </w:t>
            </w:r>
            <w:proofErr w:type="spellStart"/>
            <w:r w:rsidR="00460653" w:rsidRPr="00186344">
              <w:rPr>
                <w:lang w:val="en-US"/>
              </w:rPr>
              <w:t>lucrările</w:t>
            </w:r>
            <w:proofErr w:type="spellEnd"/>
            <w:r w:rsidR="00460653" w:rsidRPr="00186344">
              <w:rPr>
                <w:lang w:val="en-US"/>
              </w:rPr>
              <w:t xml:space="preserve"> la care se fac </w:t>
            </w:r>
            <w:proofErr w:type="spellStart"/>
            <w:r w:rsidR="00460653" w:rsidRPr="00186344">
              <w:rPr>
                <w:lang w:val="en-US"/>
              </w:rPr>
              <w:t>încercări</w:t>
            </w:r>
            <w:proofErr w:type="spellEnd"/>
            <w:r w:rsidR="00460653" w:rsidRPr="00186344">
              <w:rPr>
                <w:lang w:val="en-US"/>
              </w:rPr>
              <w:t xml:space="preserve">, se </w:t>
            </w:r>
            <w:proofErr w:type="spellStart"/>
            <w:r w:rsidR="00460653" w:rsidRPr="00186344">
              <w:rPr>
                <w:lang w:val="en-US"/>
              </w:rPr>
              <w:t>consideră</w:t>
            </w:r>
            <w:proofErr w:type="spellEnd"/>
            <w:r w:rsidR="00460653" w:rsidRPr="00186344">
              <w:rPr>
                <w:lang w:val="en-US"/>
              </w:rPr>
              <w:t xml:space="preserve"> </w:t>
            </w:r>
            <w:proofErr w:type="spellStart"/>
            <w:r w:rsidR="00460653" w:rsidRPr="00186344">
              <w:rPr>
                <w:lang w:val="en-US"/>
              </w:rPr>
              <w:t>calitatea</w:t>
            </w:r>
            <w:proofErr w:type="spellEnd"/>
            <w:r w:rsidR="00460653" w:rsidRPr="00186344">
              <w:rPr>
                <w:lang w:val="en-US"/>
              </w:rPr>
              <w:t xml:space="preserve"> </w:t>
            </w:r>
            <w:proofErr w:type="spellStart"/>
            <w:r w:rsidR="00460653" w:rsidRPr="00186344">
              <w:rPr>
                <w:lang w:val="en-US"/>
              </w:rPr>
              <w:t>probei</w:t>
            </w:r>
            <w:proofErr w:type="spellEnd"/>
            <w:r w:rsidR="00460653" w:rsidRPr="00186344">
              <w:rPr>
                <w:lang w:val="en-US"/>
              </w:rPr>
              <w:t xml:space="preserve"> </w:t>
            </w:r>
            <w:proofErr w:type="spellStart"/>
            <w:r w:rsidR="00460653" w:rsidRPr="00186344">
              <w:rPr>
                <w:lang w:val="en-US"/>
              </w:rPr>
              <w:t>îndeplinită</w:t>
            </w:r>
            <w:proofErr w:type="spellEnd"/>
            <w:r w:rsidR="00460653" w:rsidRPr="00186344">
              <w:rPr>
                <w:lang w:val="en-US"/>
              </w:rPr>
              <w:t xml:space="preserve"> </w:t>
            </w:r>
            <w:proofErr w:type="spellStart"/>
            <w:r w:rsidR="00460653" w:rsidRPr="00186344">
              <w:rPr>
                <w:lang w:val="en-US"/>
              </w:rPr>
              <w:t>at</w:t>
            </w:r>
            <w:r w:rsidR="00E171D4" w:rsidRPr="00186344">
              <w:rPr>
                <w:lang w:val="en-US"/>
              </w:rPr>
              <w:t>â</w:t>
            </w:r>
            <w:r w:rsidR="00460653" w:rsidRPr="00186344">
              <w:rPr>
                <w:lang w:val="en-US"/>
              </w:rPr>
              <w:t>ta</w:t>
            </w:r>
            <w:proofErr w:type="spellEnd"/>
            <w:r w:rsidR="00460653" w:rsidRPr="00186344">
              <w:rPr>
                <w:lang w:val="en-US"/>
              </w:rPr>
              <w:t xml:space="preserve"> </w:t>
            </w:r>
            <w:proofErr w:type="spellStart"/>
            <w:r w:rsidR="00460653" w:rsidRPr="00186344">
              <w:rPr>
                <w:lang w:val="en-US"/>
              </w:rPr>
              <w:t>timp</w:t>
            </w:r>
            <w:proofErr w:type="spellEnd"/>
            <w:r w:rsidR="00460653" w:rsidRPr="00186344">
              <w:rPr>
                <w:lang w:val="en-US"/>
              </w:rPr>
              <w:t xml:space="preserve"> </w:t>
            </w:r>
            <w:proofErr w:type="spellStart"/>
            <w:r w:rsidR="00460653" w:rsidRPr="00186344">
              <w:rPr>
                <w:lang w:val="en-US"/>
              </w:rPr>
              <w:t>c</w:t>
            </w:r>
            <w:r w:rsidR="00E171D4" w:rsidRPr="00186344">
              <w:rPr>
                <w:lang w:val="en-US"/>
              </w:rPr>
              <w:t>â</w:t>
            </w:r>
            <w:r w:rsidR="00460653" w:rsidRPr="00186344">
              <w:rPr>
                <w:lang w:val="en-US"/>
              </w:rPr>
              <w:t>t</w:t>
            </w:r>
            <w:proofErr w:type="spellEnd"/>
            <w:r w:rsidR="00460653" w:rsidRPr="00186344">
              <w:rPr>
                <w:lang w:val="en-US"/>
              </w:rPr>
              <w:t xml:space="preserve"> </w:t>
            </w:r>
            <w:proofErr w:type="spellStart"/>
            <w:r w:rsidR="00460653" w:rsidRPr="00186344">
              <w:rPr>
                <w:lang w:val="en-US"/>
              </w:rPr>
              <w:t>rezultatele</w:t>
            </w:r>
            <w:proofErr w:type="spellEnd"/>
            <w:r w:rsidR="00460653" w:rsidRPr="00186344">
              <w:rPr>
                <w:lang w:val="en-US"/>
              </w:rPr>
              <w:t xml:space="preserve"> se </w:t>
            </w:r>
            <w:proofErr w:type="spellStart"/>
            <w:r w:rsidR="00460653" w:rsidRPr="00186344">
              <w:rPr>
                <w:lang w:val="en-US"/>
              </w:rPr>
              <w:t>înscriu</w:t>
            </w:r>
            <w:proofErr w:type="spellEnd"/>
            <w:r w:rsidR="00460653" w:rsidRPr="00186344">
              <w:rPr>
                <w:lang w:val="en-US"/>
              </w:rPr>
              <w:t xml:space="preserve"> în </w:t>
            </w:r>
            <w:proofErr w:type="spellStart"/>
            <w:r w:rsidR="00460653" w:rsidRPr="00186344">
              <w:rPr>
                <w:lang w:val="en-US"/>
              </w:rPr>
              <w:t>limitele</w:t>
            </w:r>
            <w:proofErr w:type="spellEnd"/>
            <w:r w:rsidR="00460653" w:rsidRPr="00186344">
              <w:rPr>
                <w:lang w:val="en-US"/>
              </w:rPr>
              <w:t xml:space="preserve"> </w:t>
            </w:r>
            <w:proofErr w:type="spellStart"/>
            <w:r w:rsidR="00460653" w:rsidRPr="00186344">
              <w:rPr>
                <w:lang w:val="en-US"/>
              </w:rPr>
              <w:t>admise</w:t>
            </w:r>
            <w:proofErr w:type="spellEnd"/>
            <w:r w:rsidR="00460653" w:rsidRPr="00186344">
              <w:rPr>
                <w:lang w:val="en-US"/>
              </w:rPr>
              <w:t xml:space="preserve"> </w:t>
            </w:r>
            <w:proofErr w:type="spellStart"/>
            <w:r w:rsidR="00460653" w:rsidRPr="00186344">
              <w:rPr>
                <w:lang w:val="en-US"/>
              </w:rPr>
              <w:t>prin</w:t>
            </w:r>
            <w:proofErr w:type="spellEnd"/>
            <w:r w:rsidR="00460653" w:rsidRPr="00186344">
              <w:rPr>
                <w:lang w:val="en-US"/>
              </w:rPr>
              <w:t xml:space="preserve"> </w:t>
            </w:r>
            <w:proofErr w:type="spellStart"/>
            <w:r w:rsidR="00460653" w:rsidRPr="00186344">
              <w:rPr>
                <w:lang w:val="en-US"/>
              </w:rPr>
              <w:t>reglementările</w:t>
            </w:r>
            <w:proofErr w:type="spellEnd"/>
            <w:r w:rsidR="00460653" w:rsidRPr="00186344">
              <w:rPr>
                <w:lang w:val="en-US"/>
              </w:rPr>
              <w:t xml:space="preserve"> </w:t>
            </w:r>
            <w:proofErr w:type="spellStart"/>
            <w:r w:rsidR="00460653" w:rsidRPr="00186344">
              <w:rPr>
                <w:lang w:val="en-US"/>
              </w:rPr>
              <w:t>tehnice</w:t>
            </w:r>
            <w:proofErr w:type="spellEnd"/>
            <w:r w:rsidR="00460653" w:rsidRPr="00186344">
              <w:rPr>
                <w:lang w:val="en-US"/>
              </w:rPr>
              <w:t xml:space="preserve">. </w:t>
            </w:r>
          </w:p>
          <w:p w14:paraId="383A4756" w14:textId="77777777" w:rsidR="00460653" w:rsidRPr="00186344" w:rsidRDefault="00A156C0" w:rsidP="00196AB4">
            <w:pPr>
              <w:pStyle w:val="af2"/>
              <w:tabs>
                <w:tab w:val="left" w:pos="567"/>
              </w:tabs>
              <w:spacing w:line="276" w:lineRule="auto"/>
              <w:ind w:firstLine="0"/>
              <w:rPr>
                <w:lang w:val="en-US"/>
              </w:rPr>
            </w:pPr>
            <w:r w:rsidRPr="00186344">
              <w:rPr>
                <w:lang w:val="en-US"/>
              </w:rPr>
              <w:t>4.</w:t>
            </w:r>
            <w:r w:rsidR="00603AB4" w:rsidRPr="00186344">
              <w:rPr>
                <w:lang w:val="en-US"/>
              </w:rPr>
              <w:t xml:space="preserve">15. </w:t>
            </w:r>
            <w:proofErr w:type="spellStart"/>
            <w:r w:rsidR="00603AB4" w:rsidRPr="00186344">
              <w:rPr>
                <w:lang w:val="en-US"/>
              </w:rPr>
              <w:t>Beneficiarul</w:t>
            </w:r>
            <w:proofErr w:type="spellEnd"/>
            <w:r w:rsidR="00603AB4" w:rsidRPr="00186344">
              <w:rPr>
                <w:lang w:val="en-US"/>
              </w:rPr>
              <w:t xml:space="preserve"> are </w:t>
            </w:r>
            <w:proofErr w:type="spellStart"/>
            <w:r w:rsidR="00603AB4" w:rsidRPr="00186344">
              <w:rPr>
                <w:lang w:val="en-US"/>
              </w:rPr>
              <w:t>dreptul</w:t>
            </w:r>
            <w:proofErr w:type="spellEnd"/>
            <w:r w:rsidR="00603AB4" w:rsidRPr="00186344">
              <w:rPr>
                <w:lang w:val="en-US"/>
              </w:rPr>
              <w:t xml:space="preserve"> de a </w:t>
            </w:r>
            <w:proofErr w:type="spellStart"/>
            <w:r w:rsidR="00603AB4" w:rsidRPr="00186344">
              <w:rPr>
                <w:lang w:val="en-US"/>
              </w:rPr>
              <w:t>supraveghea</w:t>
            </w:r>
            <w:proofErr w:type="spellEnd"/>
            <w:r w:rsidR="00603AB4" w:rsidRPr="00186344">
              <w:rPr>
                <w:lang w:val="en-US"/>
              </w:rPr>
              <w:t xml:space="preserve"> </w:t>
            </w:r>
            <w:proofErr w:type="spellStart"/>
            <w:r w:rsidR="00603AB4" w:rsidRPr="00186344">
              <w:rPr>
                <w:lang w:val="en-US"/>
              </w:rPr>
              <w:t>desfăşurarea</w:t>
            </w:r>
            <w:proofErr w:type="spellEnd"/>
            <w:r w:rsidR="00603AB4" w:rsidRPr="00186344">
              <w:rPr>
                <w:lang w:val="en-US"/>
              </w:rPr>
              <w:t xml:space="preserve"> </w:t>
            </w:r>
            <w:proofErr w:type="spellStart"/>
            <w:r w:rsidR="00603AB4" w:rsidRPr="00186344">
              <w:rPr>
                <w:lang w:val="en-US"/>
              </w:rPr>
              <w:t>lucrărilor</w:t>
            </w:r>
            <w:proofErr w:type="spellEnd"/>
            <w:r w:rsidR="00603AB4" w:rsidRPr="00186344">
              <w:rPr>
                <w:lang w:val="en-US"/>
              </w:rPr>
              <w:t xml:space="preserve"> în </w:t>
            </w:r>
            <w:proofErr w:type="spellStart"/>
            <w:r w:rsidR="00603AB4" w:rsidRPr="00186344">
              <w:rPr>
                <w:lang w:val="en-US"/>
              </w:rPr>
              <w:t>conformitate</w:t>
            </w:r>
            <w:proofErr w:type="spellEnd"/>
            <w:r w:rsidR="00603AB4" w:rsidRPr="00186344">
              <w:rPr>
                <w:lang w:val="en-US"/>
              </w:rPr>
              <w:t xml:space="preserve"> cu </w:t>
            </w:r>
            <w:proofErr w:type="spellStart"/>
            <w:r w:rsidR="00603AB4" w:rsidRPr="00186344">
              <w:rPr>
                <w:lang w:val="en-US"/>
              </w:rPr>
              <w:t>prevederile</w:t>
            </w:r>
            <w:proofErr w:type="spellEnd"/>
            <w:r w:rsidR="00603AB4" w:rsidRPr="00186344">
              <w:rPr>
                <w:lang w:val="en-US"/>
              </w:rPr>
              <w:t xml:space="preserve"> </w:t>
            </w:r>
            <w:proofErr w:type="spellStart"/>
            <w:r w:rsidR="00603AB4" w:rsidRPr="00186344">
              <w:rPr>
                <w:lang w:val="en-US"/>
              </w:rPr>
              <w:t>contractului</w:t>
            </w:r>
            <w:proofErr w:type="spellEnd"/>
            <w:r w:rsidR="00603AB4" w:rsidRPr="00186344">
              <w:rPr>
                <w:lang w:val="en-US"/>
              </w:rPr>
              <w:t xml:space="preserve">, </w:t>
            </w:r>
            <w:proofErr w:type="spellStart"/>
            <w:r w:rsidR="00603AB4" w:rsidRPr="00186344">
              <w:rPr>
                <w:lang w:val="en-US"/>
              </w:rPr>
              <w:t>prin</w:t>
            </w:r>
            <w:proofErr w:type="spellEnd"/>
            <w:r w:rsidR="00603AB4" w:rsidRPr="00186344">
              <w:rPr>
                <w:lang w:val="en-US"/>
              </w:rPr>
              <w:t xml:space="preserve"> </w:t>
            </w:r>
            <w:proofErr w:type="spellStart"/>
            <w:r w:rsidR="00603AB4" w:rsidRPr="00186344">
              <w:rPr>
                <w:lang w:val="en-US"/>
              </w:rPr>
              <w:t>responsabilii</w:t>
            </w:r>
            <w:proofErr w:type="spellEnd"/>
            <w:r w:rsidR="00603AB4" w:rsidRPr="00186344">
              <w:rPr>
                <w:lang w:val="en-US"/>
              </w:rPr>
              <w:t xml:space="preserve"> </w:t>
            </w:r>
            <w:proofErr w:type="spellStart"/>
            <w:r w:rsidR="00603AB4" w:rsidRPr="00186344">
              <w:rPr>
                <w:lang w:val="en-US"/>
              </w:rPr>
              <w:t>tehnici</w:t>
            </w:r>
            <w:proofErr w:type="spellEnd"/>
            <w:r w:rsidR="00603AB4" w:rsidRPr="00186344">
              <w:rPr>
                <w:lang w:val="en-US"/>
              </w:rPr>
              <w:t xml:space="preserve"> </w:t>
            </w:r>
            <w:proofErr w:type="spellStart"/>
            <w:r w:rsidR="00603AB4" w:rsidRPr="00186344">
              <w:rPr>
                <w:lang w:val="en-US"/>
              </w:rPr>
              <w:t>atestaţi</w:t>
            </w:r>
            <w:proofErr w:type="spellEnd"/>
            <w:r w:rsidR="00603AB4" w:rsidRPr="00186344">
              <w:rPr>
                <w:lang w:val="en-US"/>
              </w:rPr>
              <w:t xml:space="preserve">. </w:t>
            </w:r>
            <w:proofErr w:type="spellStart"/>
            <w:r w:rsidR="00603AB4" w:rsidRPr="00186344">
              <w:rPr>
                <w:lang w:val="en-US"/>
              </w:rPr>
              <w:t>Acestora</w:t>
            </w:r>
            <w:proofErr w:type="spellEnd"/>
            <w:r w:rsidR="00603AB4" w:rsidRPr="00186344">
              <w:rPr>
                <w:lang w:val="en-US"/>
              </w:rPr>
              <w:t xml:space="preserve"> li se </w:t>
            </w:r>
            <w:proofErr w:type="spellStart"/>
            <w:r w:rsidR="00603AB4" w:rsidRPr="00186344">
              <w:rPr>
                <w:lang w:val="en-US"/>
              </w:rPr>
              <w:t>va</w:t>
            </w:r>
            <w:proofErr w:type="spellEnd"/>
            <w:r w:rsidR="00603AB4" w:rsidRPr="00186344">
              <w:rPr>
                <w:lang w:val="en-US"/>
              </w:rPr>
              <w:t xml:space="preserve"> </w:t>
            </w:r>
            <w:proofErr w:type="spellStart"/>
            <w:r w:rsidR="00603AB4" w:rsidRPr="00186344">
              <w:rPr>
                <w:lang w:val="en-US"/>
              </w:rPr>
              <w:t>asigura</w:t>
            </w:r>
            <w:proofErr w:type="spellEnd"/>
            <w:r w:rsidR="00603AB4" w:rsidRPr="00186344">
              <w:rPr>
                <w:lang w:val="en-US"/>
              </w:rPr>
              <w:t xml:space="preserve"> </w:t>
            </w:r>
            <w:proofErr w:type="spellStart"/>
            <w:r w:rsidR="00603AB4" w:rsidRPr="00186344">
              <w:rPr>
                <w:lang w:val="en-US"/>
              </w:rPr>
              <w:t>accesul</w:t>
            </w:r>
            <w:proofErr w:type="spellEnd"/>
            <w:r w:rsidR="00603AB4" w:rsidRPr="00186344">
              <w:rPr>
                <w:lang w:val="en-US"/>
              </w:rPr>
              <w:t xml:space="preserve"> la </w:t>
            </w:r>
            <w:proofErr w:type="spellStart"/>
            <w:r w:rsidR="00603AB4" w:rsidRPr="00186344">
              <w:rPr>
                <w:lang w:val="en-US"/>
              </w:rPr>
              <w:t>locul</w:t>
            </w:r>
            <w:proofErr w:type="spellEnd"/>
            <w:r w:rsidR="00603AB4" w:rsidRPr="00186344">
              <w:rPr>
                <w:lang w:val="en-US"/>
              </w:rPr>
              <w:t xml:space="preserve"> de muncă, în </w:t>
            </w:r>
            <w:proofErr w:type="spellStart"/>
            <w:r w:rsidR="00603AB4" w:rsidRPr="00186344">
              <w:rPr>
                <w:lang w:val="en-US"/>
              </w:rPr>
              <w:t>ateliere</w:t>
            </w:r>
            <w:proofErr w:type="spellEnd"/>
            <w:r w:rsidR="00603AB4" w:rsidRPr="00186344">
              <w:rPr>
                <w:lang w:val="en-US"/>
              </w:rPr>
              <w:t xml:space="preserve">, </w:t>
            </w:r>
            <w:proofErr w:type="spellStart"/>
            <w:r w:rsidR="00603AB4" w:rsidRPr="00186344">
              <w:rPr>
                <w:lang w:val="en-US"/>
              </w:rPr>
              <w:t>depozite</w:t>
            </w:r>
            <w:proofErr w:type="spellEnd"/>
            <w:r w:rsidR="00603AB4" w:rsidRPr="00186344">
              <w:rPr>
                <w:lang w:val="en-US"/>
              </w:rPr>
              <w:t xml:space="preserve"> şi </w:t>
            </w:r>
            <w:proofErr w:type="spellStart"/>
            <w:r w:rsidR="00603AB4" w:rsidRPr="00186344">
              <w:rPr>
                <w:lang w:val="en-US"/>
              </w:rPr>
              <w:t>oriunde</w:t>
            </w:r>
            <w:proofErr w:type="spellEnd"/>
            <w:r w:rsidR="00603AB4" w:rsidRPr="00186344">
              <w:rPr>
                <w:lang w:val="en-US"/>
              </w:rPr>
              <w:t xml:space="preserve"> se </w:t>
            </w:r>
            <w:proofErr w:type="spellStart"/>
            <w:r w:rsidR="00603AB4" w:rsidRPr="00186344">
              <w:rPr>
                <w:lang w:val="en-US"/>
              </w:rPr>
              <w:t>desfăşoară</w:t>
            </w:r>
            <w:proofErr w:type="spellEnd"/>
            <w:r w:rsidR="00603AB4" w:rsidRPr="00186344">
              <w:rPr>
                <w:lang w:val="en-US"/>
              </w:rPr>
              <w:t xml:space="preserve"> </w:t>
            </w:r>
            <w:proofErr w:type="spellStart"/>
            <w:r w:rsidR="00603AB4" w:rsidRPr="00186344">
              <w:rPr>
                <w:lang w:val="en-US"/>
              </w:rPr>
              <w:t>activităţi</w:t>
            </w:r>
            <w:proofErr w:type="spellEnd"/>
            <w:r w:rsidR="00603AB4" w:rsidRPr="00186344">
              <w:rPr>
                <w:lang w:val="en-US"/>
              </w:rPr>
              <w:t xml:space="preserve"> legate de </w:t>
            </w:r>
            <w:proofErr w:type="spellStart"/>
            <w:r w:rsidR="00603AB4" w:rsidRPr="00186344">
              <w:rPr>
                <w:lang w:val="en-US"/>
              </w:rPr>
              <w:t>realizarea</w:t>
            </w:r>
            <w:proofErr w:type="spellEnd"/>
            <w:r w:rsidR="00603AB4" w:rsidRPr="00186344">
              <w:rPr>
                <w:lang w:val="en-US"/>
              </w:rPr>
              <w:t xml:space="preserve"> </w:t>
            </w:r>
            <w:proofErr w:type="spellStart"/>
            <w:r w:rsidR="00603AB4" w:rsidRPr="00186344">
              <w:rPr>
                <w:lang w:val="en-US"/>
              </w:rPr>
              <w:t>obligaţiilor</w:t>
            </w:r>
            <w:proofErr w:type="spellEnd"/>
            <w:r w:rsidR="00603AB4" w:rsidRPr="00186344">
              <w:rPr>
                <w:lang w:val="en-US"/>
              </w:rPr>
              <w:t xml:space="preserve"> </w:t>
            </w:r>
            <w:proofErr w:type="spellStart"/>
            <w:r w:rsidR="00603AB4" w:rsidRPr="00186344">
              <w:rPr>
                <w:lang w:val="en-US"/>
              </w:rPr>
              <w:t>contractuale</w:t>
            </w:r>
            <w:proofErr w:type="spellEnd"/>
            <w:r w:rsidR="00603AB4" w:rsidRPr="00186344">
              <w:rPr>
                <w:lang w:val="en-US"/>
              </w:rPr>
              <w:t xml:space="preserve">. La </w:t>
            </w:r>
            <w:proofErr w:type="spellStart"/>
            <w:r w:rsidR="00603AB4" w:rsidRPr="00186344">
              <w:rPr>
                <w:lang w:val="en-US"/>
              </w:rPr>
              <w:t>cerere</w:t>
            </w:r>
            <w:proofErr w:type="spellEnd"/>
            <w:r w:rsidR="00603AB4" w:rsidRPr="00186344">
              <w:rPr>
                <w:lang w:val="en-US"/>
              </w:rPr>
              <w:t xml:space="preserve">, </w:t>
            </w:r>
            <w:proofErr w:type="spellStart"/>
            <w:r w:rsidR="00603AB4" w:rsidRPr="00186344">
              <w:rPr>
                <w:lang w:val="en-US"/>
              </w:rPr>
              <w:t>trebuie</w:t>
            </w:r>
            <w:proofErr w:type="spellEnd"/>
            <w:r w:rsidR="00603AB4" w:rsidRPr="00186344">
              <w:rPr>
                <w:lang w:val="en-US"/>
              </w:rPr>
              <w:t xml:space="preserve"> </w:t>
            </w:r>
            <w:proofErr w:type="spellStart"/>
            <w:r w:rsidR="00603AB4" w:rsidRPr="00186344">
              <w:rPr>
                <w:lang w:val="en-US"/>
              </w:rPr>
              <w:t>să</w:t>
            </w:r>
            <w:proofErr w:type="spellEnd"/>
            <w:r w:rsidR="00603AB4" w:rsidRPr="00186344">
              <w:rPr>
                <w:lang w:val="en-US"/>
              </w:rPr>
              <w:t xml:space="preserve"> </w:t>
            </w:r>
            <w:proofErr w:type="spellStart"/>
            <w:r w:rsidR="00603AB4" w:rsidRPr="00186344">
              <w:rPr>
                <w:lang w:val="en-US"/>
              </w:rPr>
              <w:t>i</w:t>
            </w:r>
            <w:proofErr w:type="spellEnd"/>
            <w:r w:rsidR="00603AB4" w:rsidRPr="00186344">
              <w:rPr>
                <w:lang w:val="en-US"/>
              </w:rPr>
              <w:t xml:space="preserve"> se </w:t>
            </w:r>
            <w:proofErr w:type="spellStart"/>
            <w:r w:rsidR="00603AB4" w:rsidRPr="00186344">
              <w:rPr>
                <w:lang w:val="en-US"/>
              </w:rPr>
              <w:t>pună</w:t>
            </w:r>
            <w:proofErr w:type="spellEnd"/>
            <w:r w:rsidR="00603AB4" w:rsidRPr="00186344">
              <w:rPr>
                <w:lang w:val="en-US"/>
              </w:rPr>
              <w:t xml:space="preserve"> la </w:t>
            </w:r>
            <w:proofErr w:type="spellStart"/>
            <w:r w:rsidR="00603AB4" w:rsidRPr="00186344">
              <w:rPr>
                <w:lang w:val="en-US"/>
              </w:rPr>
              <w:t>dispoziţie</w:t>
            </w:r>
            <w:proofErr w:type="spellEnd"/>
            <w:r w:rsidR="00603AB4" w:rsidRPr="00186344">
              <w:rPr>
                <w:lang w:val="en-US"/>
              </w:rPr>
              <w:t xml:space="preserve"> </w:t>
            </w:r>
            <w:proofErr w:type="spellStart"/>
            <w:r w:rsidR="00603AB4" w:rsidRPr="00186344">
              <w:rPr>
                <w:lang w:val="en-US"/>
              </w:rPr>
              <w:t>desenele</w:t>
            </w:r>
            <w:proofErr w:type="spellEnd"/>
            <w:r w:rsidR="00603AB4" w:rsidRPr="00186344">
              <w:rPr>
                <w:lang w:val="en-US"/>
              </w:rPr>
              <w:t xml:space="preserve"> şi </w:t>
            </w:r>
            <w:proofErr w:type="spellStart"/>
            <w:r w:rsidR="00603AB4" w:rsidRPr="00186344">
              <w:rPr>
                <w:lang w:val="en-US"/>
              </w:rPr>
              <w:t>documentaţia</w:t>
            </w:r>
            <w:proofErr w:type="spellEnd"/>
            <w:r w:rsidR="00603AB4" w:rsidRPr="00186344">
              <w:rPr>
                <w:lang w:val="en-US"/>
              </w:rPr>
              <w:t xml:space="preserve"> de </w:t>
            </w:r>
            <w:proofErr w:type="spellStart"/>
            <w:r w:rsidR="00603AB4" w:rsidRPr="00186344">
              <w:rPr>
                <w:lang w:val="en-US"/>
              </w:rPr>
              <w:t>execuţie</w:t>
            </w:r>
            <w:proofErr w:type="spellEnd"/>
            <w:r w:rsidR="00603AB4" w:rsidRPr="00186344">
              <w:rPr>
                <w:lang w:val="en-US"/>
              </w:rPr>
              <w:t xml:space="preserve"> pentru </w:t>
            </w:r>
            <w:proofErr w:type="spellStart"/>
            <w:r w:rsidR="00603AB4" w:rsidRPr="00186344">
              <w:rPr>
                <w:lang w:val="en-US"/>
              </w:rPr>
              <w:t>examinare</w:t>
            </w:r>
            <w:proofErr w:type="spellEnd"/>
            <w:r w:rsidR="00603AB4" w:rsidRPr="00186344">
              <w:rPr>
                <w:lang w:val="en-US"/>
              </w:rPr>
              <w:t xml:space="preserve"> şi </w:t>
            </w:r>
            <w:proofErr w:type="spellStart"/>
            <w:r w:rsidR="00603AB4" w:rsidRPr="00186344">
              <w:rPr>
                <w:lang w:val="en-US"/>
              </w:rPr>
              <w:t>să</w:t>
            </w:r>
            <w:proofErr w:type="spellEnd"/>
            <w:r w:rsidR="00603AB4" w:rsidRPr="00186344">
              <w:rPr>
                <w:lang w:val="en-US"/>
              </w:rPr>
              <w:t xml:space="preserve"> </w:t>
            </w:r>
            <w:proofErr w:type="spellStart"/>
            <w:r w:rsidR="00603AB4" w:rsidRPr="00186344">
              <w:rPr>
                <w:lang w:val="en-US"/>
              </w:rPr>
              <w:t>i</w:t>
            </w:r>
            <w:proofErr w:type="spellEnd"/>
            <w:r w:rsidR="00603AB4" w:rsidRPr="00186344">
              <w:rPr>
                <w:lang w:val="en-US"/>
              </w:rPr>
              <w:t xml:space="preserve"> se </w:t>
            </w:r>
            <w:proofErr w:type="spellStart"/>
            <w:r w:rsidR="00603AB4" w:rsidRPr="00186344">
              <w:rPr>
                <w:lang w:val="en-US"/>
              </w:rPr>
              <w:t>dea</w:t>
            </w:r>
            <w:proofErr w:type="spellEnd"/>
            <w:r w:rsidR="00603AB4" w:rsidRPr="00186344">
              <w:rPr>
                <w:lang w:val="en-US"/>
              </w:rPr>
              <w:t xml:space="preserve"> </w:t>
            </w:r>
            <w:proofErr w:type="spellStart"/>
            <w:r w:rsidR="00603AB4" w:rsidRPr="00186344">
              <w:rPr>
                <w:lang w:val="en-US"/>
              </w:rPr>
              <w:t>toate</w:t>
            </w:r>
            <w:proofErr w:type="spellEnd"/>
            <w:r w:rsidR="00603AB4" w:rsidRPr="00186344">
              <w:rPr>
                <w:lang w:val="en-US"/>
              </w:rPr>
              <w:t xml:space="preserve"> </w:t>
            </w:r>
            <w:proofErr w:type="spellStart"/>
            <w:r w:rsidR="00603AB4" w:rsidRPr="00186344">
              <w:rPr>
                <w:lang w:val="en-US"/>
              </w:rPr>
              <w:t>lămuririle</w:t>
            </w:r>
            <w:proofErr w:type="spellEnd"/>
            <w:r w:rsidR="00603AB4" w:rsidRPr="00186344">
              <w:rPr>
                <w:lang w:val="en-US"/>
              </w:rPr>
              <w:t xml:space="preserve">, </w:t>
            </w:r>
            <w:proofErr w:type="spellStart"/>
            <w:r w:rsidR="00603AB4" w:rsidRPr="00186344">
              <w:rPr>
                <w:lang w:val="en-US"/>
              </w:rPr>
              <w:t>condiţia</w:t>
            </w:r>
            <w:proofErr w:type="spellEnd"/>
            <w:r w:rsidR="00603AB4" w:rsidRPr="00186344">
              <w:rPr>
                <w:lang w:val="en-US"/>
              </w:rPr>
              <w:t xml:space="preserve"> </w:t>
            </w:r>
            <w:proofErr w:type="spellStart"/>
            <w:r w:rsidR="00603AB4" w:rsidRPr="00186344">
              <w:rPr>
                <w:lang w:val="en-US"/>
              </w:rPr>
              <w:t>fiind</w:t>
            </w:r>
            <w:proofErr w:type="spellEnd"/>
            <w:r w:rsidR="00603AB4" w:rsidRPr="00186344">
              <w:rPr>
                <w:lang w:val="en-US"/>
              </w:rPr>
              <w:t xml:space="preserve"> ca </w:t>
            </w:r>
            <w:proofErr w:type="spellStart"/>
            <w:r w:rsidR="00603AB4" w:rsidRPr="00186344">
              <w:rPr>
                <w:lang w:val="en-US"/>
              </w:rPr>
              <w:t>prin</w:t>
            </w:r>
            <w:proofErr w:type="spellEnd"/>
            <w:r w:rsidR="00603AB4" w:rsidRPr="00186344">
              <w:rPr>
                <w:lang w:val="en-US"/>
              </w:rPr>
              <w:t xml:space="preserve"> </w:t>
            </w:r>
            <w:proofErr w:type="spellStart"/>
            <w:r w:rsidR="00603AB4" w:rsidRPr="00186344">
              <w:rPr>
                <w:lang w:val="en-US"/>
              </w:rPr>
              <w:t>aceasta</w:t>
            </w:r>
            <w:proofErr w:type="spellEnd"/>
            <w:r w:rsidR="00603AB4" w:rsidRPr="00186344">
              <w:rPr>
                <w:lang w:val="en-US"/>
              </w:rPr>
              <w:t xml:space="preserve"> </w:t>
            </w:r>
            <w:proofErr w:type="spellStart"/>
            <w:r w:rsidR="00603AB4" w:rsidRPr="00186344">
              <w:rPr>
                <w:lang w:val="en-US"/>
              </w:rPr>
              <w:t>să</w:t>
            </w:r>
            <w:proofErr w:type="spellEnd"/>
            <w:r w:rsidR="00603AB4" w:rsidRPr="00186344">
              <w:rPr>
                <w:lang w:val="en-US"/>
              </w:rPr>
              <w:t xml:space="preserve"> nu se </w:t>
            </w:r>
            <w:proofErr w:type="spellStart"/>
            <w:r w:rsidR="00603AB4" w:rsidRPr="00186344">
              <w:rPr>
                <w:lang w:val="en-US"/>
              </w:rPr>
              <w:t>dezvăluie</w:t>
            </w:r>
            <w:proofErr w:type="spellEnd"/>
            <w:r w:rsidR="00603AB4" w:rsidRPr="00186344">
              <w:rPr>
                <w:lang w:val="en-US"/>
              </w:rPr>
              <w:t xml:space="preserve"> </w:t>
            </w:r>
            <w:proofErr w:type="spellStart"/>
            <w:r w:rsidR="00603AB4" w:rsidRPr="00186344">
              <w:rPr>
                <w:lang w:val="en-US"/>
              </w:rPr>
              <w:t>informația</w:t>
            </w:r>
            <w:proofErr w:type="spellEnd"/>
            <w:r w:rsidR="00603AB4" w:rsidRPr="00186344">
              <w:rPr>
                <w:lang w:val="en-US"/>
              </w:rPr>
              <w:t xml:space="preserve"> </w:t>
            </w:r>
            <w:proofErr w:type="spellStart"/>
            <w:r w:rsidR="00603AB4" w:rsidRPr="00186344">
              <w:rPr>
                <w:lang w:val="en-US"/>
              </w:rPr>
              <w:t>și</w:t>
            </w:r>
            <w:proofErr w:type="spellEnd"/>
            <w:r w:rsidR="00603AB4" w:rsidRPr="00186344">
              <w:rPr>
                <w:lang w:val="en-US"/>
              </w:rPr>
              <w:t xml:space="preserve"> </w:t>
            </w:r>
            <w:proofErr w:type="spellStart"/>
            <w:r w:rsidR="00603AB4" w:rsidRPr="00186344">
              <w:rPr>
                <w:lang w:val="en-US"/>
              </w:rPr>
              <w:t>să</w:t>
            </w:r>
            <w:proofErr w:type="spellEnd"/>
            <w:r w:rsidR="00603AB4" w:rsidRPr="00186344">
              <w:rPr>
                <w:lang w:val="en-US"/>
              </w:rPr>
              <w:t xml:space="preserve"> nu fie </w:t>
            </w:r>
            <w:proofErr w:type="spellStart"/>
            <w:r w:rsidR="00603AB4" w:rsidRPr="00186344">
              <w:rPr>
                <w:lang w:val="en-US"/>
              </w:rPr>
              <w:t>utilizată</w:t>
            </w:r>
            <w:proofErr w:type="spellEnd"/>
            <w:r w:rsidR="00603AB4" w:rsidRPr="00186344">
              <w:rPr>
                <w:lang w:val="en-US"/>
              </w:rPr>
              <w:t xml:space="preserve"> în </w:t>
            </w:r>
            <w:proofErr w:type="spellStart"/>
            <w:r w:rsidR="00603AB4" w:rsidRPr="00186344">
              <w:rPr>
                <w:lang w:val="en-US"/>
              </w:rPr>
              <w:t>scopuri</w:t>
            </w:r>
            <w:proofErr w:type="spellEnd"/>
            <w:r w:rsidR="00603AB4" w:rsidRPr="00186344">
              <w:rPr>
                <w:lang w:val="en-US"/>
              </w:rPr>
              <w:t xml:space="preserve"> </w:t>
            </w:r>
            <w:proofErr w:type="spellStart"/>
            <w:r w:rsidR="00603AB4" w:rsidRPr="00186344">
              <w:rPr>
                <w:lang w:val="en-US"/>
              </w:rPr>
              <w:t>proprii</w:t>
            </w:r>
            <w:proofErr w:type="spellEnd"/>
            <w:r w:rsidR="00603AB4" w:rsidRPr="00186344">
              <w:rPr>
                <w:lang w:val="en-US"/>
              </w:rPr>
              <w:t xml:space="preserve">, </w:t>
            </w:r>
            <w:proofErr w:type="spellStart"/>
            <w:r w:rsidR="00603AB4" w:rsidRPr="00186344">
              <w:rPr>
                <w:lang w:val="en-US"/>
              </w:rPr>
              <w:t>indiferent</w:t>
            </w:r>
            <w:proofErr w:type="spellEnd"/>
            <w:r w:rsidR="00603AB4" w:rsidRPr="00186344">
              <w:rPr>
                <w:lang w:val="en-US"/>
              </w:rPr>
              <w:t xml:space="preserve"> </w:t>
            </w:r>
            <w:proofErr w:type="spellStart"/>
            <w:r w:rsidR="00603AB4" w:rsidRPr="00186344">
              <w:rPr>
                <w:lang w:val="en-US"/>
              </w:rPr>
              <w:t>dacă</w:t>
            </w:r>
            <w:proofErr w:type="spellEnd"/>
            <w:r w:rsidR="00603AB4" w:rsidRPr="00186344">
              <w:rPr>
                <w:lang w:val="en-US"/>
              </w:rPr>
              <w:t xml:space="preserve"> </w:t>
            </w:r>
            <w:proofErr w:type="spellStart"/>
            <w:r w:rsidR="00603AB4" w:rsidRPr="00186344">
              <w:rPr>
                <w:lang w:val="en-US"/>
              </w:rPr>
              <w:t>contractul</w:t>
            </w:r>
            <w:proofErr w:type="spellEnd"/>
            <w:r w:rsidR="00603AB4" w:rsidRPr="00186344">
              <w:rPr>
                <w:lang w:val="en-US"/>
              </w:rPr>
              <w:t xml:space="preserve"> a </w:t>
            </w:r>
            <w:proofErr w:type="spellStart"/>
            <w:r w:rsidR="00603AB4" w:rsidRPr="00186344">
              <w:rPr>
                <w:lang w:val="en-US"/>
              </w:rPr>
              <w:t>fost</w:t>
            </w:r>
            <w:proofErr w:type="spellEnd"/>
            <w:r w:rsidR="00603AB4" w:rsidRPr="00186344">
              <w:rPr>
                <w:lang w:val="en-US"/>
              </w:rPr>
              <w:t xml:space="preserve"> </w:t>
            </w:r>
            <w:proofErr w:type="spellStart"/>
            <w:r w:rsidR="00603AB4" w:rsidRPr="00186344">
              <w:rPr>
                <w:lang w:val="en-US"/>
              </w:rPr>
              <w:t>sau</w:t>
            </w:r>
            <w:proofErr w:type="spellEnd"/>
            <w:r w:rsidR="00603AB4" w:rsidRPr="00186344">
              <w:rPr>
                <w:lang w:val="en-US"/>
              </w:rPr>
              <w:t xml:space="preserve"> nu </w:t>
            </w:r>
            <w:proofErr w:type="spellStart"/>
            <w:r w:rsidR="00603AB4" w:rsidRPr="00186344">
              <w:rPr>
                <w:lang w:val="en-US"/>
              </w:rPr>
              <w:t>încheiat</w:t>
            </w:r>
            <w:proofErr w:type="spellEnd"/>
            <w:r w:rsidR="00603AB4" w:rsidRPr="00186344">
              <w:rPr>
                <w:lang w:val="en-US"/>
              </w:rPr>
              <w:t xml:space="preserve">. </w:t>
            </w:r>
          </w:p>
          <w:p w14:paraId="2ECF7B6B"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040EA0" w:rsidRPr="00186344">
              <w:rPr>
                <w:lang w:val="en-US"/>
              </w:rPr>
              <w:t xml:space="preserve">6. </w:t>
            </w:r>
            <w:proofErr w:type="spellStart"/>
            <w:r w:rsidR="00040EA0" w:rsidRPr="00186344">
              <w:rPr>
                <w:lang w:val="en-US"/>
              </w:rPr>
              <w:t>Beneficiarul</w:t>
            </w:r>
            <w:proofErr w:type="spellEnd"/>
            <w:r w:rsidR="00040EA0" w:rsidRPr="00186344">
              <w:rPr>
                <w:lang w:val="en-US"/>
              </w:rPr>
              <w:t xml:space="preserve"> </w:t>
            </w:r>
            <w:proofErr w:type="spellStart"/>
            <w:r w:rsidR="00040EA0" w:rsidRPr="00186344">
              <w:rPr>
                <w:lang w:val="en-US"/>
              </w:rPr>
              <w:t>este</w:t>
            </w:r>
            <w:proofErr w:type="spellEnd"/>
            <w:r w:rsidR="00040EA0" w:rsidRPr="00186344">
              <w:rPr>
                <w:lang w:val="en-US"/>
              </w:rPr>
              <w:t xml:space="preserve"> </w:t>
            </w:r>
            <w:proofErr w:type="spellStart"/>
            <w:r w:rsidR="00040EA0" w:rsidRPr="00186344">
              <w:rPr>
                <w:lang w:val="en-US"/>
              </w:rPr>
              <w:t>autorizat</w:t>
            </w:r>
            <w:proofErr w:type="spellEnd"/>
            <w:r w:rsidR="00040EA0" w:rsidRPr="00186344">
              <w:rPr>
                <w:lang w:val="en-US"/>
              </w:rPr>
              <w:t xml:space="preserve"> </w:t>
            </w:r>
            <w:proofErr w:type="spellStart"/>
            <w:r w:rsidR="00040EA0" w:rsidRPr="00186344">
              <w:rPr>
                <w:lang w:val="en-US"/>
              </w:rPr>
              <w:t>să</w:t>
            </w:r>
            <w:proofErr w:type="spellEnd"/>
            <w:r w:rsidR="00040EA0" w:rsidRPr="00186344">
              <w:rPr>
                <w:lang w:val="en-US"/>
              </w:rPr>
              <w:t xml:space="preserve"> </w:t>
            </w:r>
            <w:proofErr w:type="spellStart"/>
            <w:r w:rsidR="00040EA0" w:rsidRPr="00186344">
              <w:rPr>
                <w:lang w:val="en-US"/>
              </w:rPr>
              <w:t>emită</w:t>
            </w:r>
            <w:proofErr w:type="spellEnd"/>
            <w:r w:rsidR="00040EA0" w:rsidRPr="00186344">
              <w:rPr>
                <w:lang w:val="en-US"/>
              </w:rPr>
              <w:t xml:space="preserve"> </w:t>
            </w:r>
            <w:proofErr w:type="spellStart"/>
            <w:r w:rsidR="00040EA0" w:rsidRPr="00186344">
              <w:rPr>
                <w:lang w:val="en-US"/>
              </w:rPr>
              <w:t>dispoziţiile</w:t>
            </w:r>
            <w:proofErr w:type="spellEnd"/>
            <w:r w:rsidR="00040EA0" w:rsidRPr="00186344">
              <w:rPr>
                <w:lang w:val="en-US"/>
              </w:rPr>
              <w:t xml:space="preserve"> pe care le </w:t>
            </w:r>
            <w:proofErr w:type="spellStart"/>
            <w:r w:rsidR="00040EA0" w:rsidRPr="00186344">
              <w:rPr>
                <w:lang w:val="en-US"/>
              </w:rPr>
              <w:t>consideră</w:t>
            </w:r>
            <w:proofErr w:type="spellEnd"/>
            <w:r w:rsidR="00040EA0" w:rsidRPr="00186344">
              <w:rPr>
                <w:lang w:val="en-US"/>
              </w:rPr>
              <w:t xml:space="preserve"> necesare </w:t>
            </w:r>
            <w:proofErr w:type="spellStart"/>
            <w:r w:rsidR="00040EA0" w:rsidRPr="00186344">
              <w:rPr>
                <w:lang w:val="en-US"/>
              </w:rPr>
              <w:t>executării</w:t>
            </w:r>
            <w:proofErr w:type="spellEnd"/>
            <w:r w:rsidR="00040EA0" w:rsidRPr="00186344">
              <w:rPr>
                <w:lang w:val="en-US"/>
              </w:rPr>
              <w:t xml:space="preserve"> </w:t>
            </w:r>
            <w:proofErr w:type="spellStart"/>
            <w:r w:rsidR="00040EA0" w:rsidRPr="00186344">
              <w:rPr>
                <w:lang w:val="en-US"/>
              </w:rPr>
              <w:t>lucrărilor</w:t>
            </w:r>
            <w:proofErr w:type="spellEnd"/>
            <w:r w:rsidR="00040EA0" w:rsidRPr="00186344">
              <w:rPr>
                <w:lang w:val="en-US"/>
              </w:rPr>
              <w:t xml:space="preserve">, cu </w:t>
            </w:r>
            <w:proofErr w:type="spellStart"/>
            <w:r w:rsidR="00040EA0" w:rsidRPr="00186344">
              <w:rPr>
                <w:lang w:val="en-US"/>
              </w:rPr>
              <w:t>respectarea</w:t>
            </w:r>
            <w:proofErr w:type="spellEnd"/>
            <w:r w:rsidR="00040EA0" w:rsidRPr="00186344">
              <w:rPr>
                <w:lang w:val="en-US"/>
              </w:rPr>
              <w:t xml:space="preserve"> </w:t>
            </w:r>
            <w:proofErr w:type="spellStart"/>
            <w:r w:rsidR="00040EA0" w:rsidRPr="00186344">
              <w:rPr>
                <w:lang w:val="en-US"/>
              </w:rPr>
              <w:t>drepturilor</w:t>
            </w:r>
            <w:proofErr w:type="spellEnd"/>
            <w:r w:rsidR="00040EA0" w:rsidRPr="00186344">
              <w:rPr>
                <w:lang w:val="en-US"/>
              </w:rPr>
              <w:t xml:space="preserve"> </w:t>
            </w:r>
            <w:proofErr w:type="spellStart"/>
            <w:r w:rsidR="00040EA0" w:rsidRPr="00186344">
              <w:rPr>
                <w:lang w:val="en-US"/>
              </w:rPr>
              <w:t>Antreprenorului</w:t>
            </w:r>
            <w:proofErr w:type="spellEnd"/>
            <w:r w:rsidR="00040EA0" w:rsidRPr="00186344">
              <w:rPr>
                <w:lang w:val="en-US"/>
              </w:rPr>
              <w:t xml:space="preserve">. Dispoziţiile se </w:t>
            </w:r>
            <w:proofErr w:type="spellStart"/>
            <w:r w:rsidR="00040EA0" w:rsidRPr="00186344">
              <w:rPr>
                <w:lang w:val="en-US"/>
              </w:rPr>
              <w:t>adresează</w:t>
            </w:r>
            <w:proofErr w:type="spellEnd"/>
            <w:r w:rsidR="00040EA0" w:rsidRPr="00186344">
              <w:rPr>
                <w:lang w:val="en-US"/>
              </w:rPr>
              <w:t xml:space="preserve"> în </w:t>
            </w:r>
            <w:proofErr w:type="spellStart"/>
            <w:r w:rsidR="00040EA0" w:rsidRPr="00186344">
              <w:rPr>
                <w:lang w:val="en-US"/>
              </w:rPr>
              <w:t>principiu</w:t>
            </w:r>
            <w:proofErr w:type="spellEnd"/>
            <w:r w:rsidR="00040EA0" w:rsidRPr="00186344">
              <w:rPr>
                <w:lang w:val="en-US"/>
              </w:rPr>
              <w:t xml:space="preserve"> </w:t>
            </w:r>
            <w:proofErr w:type="spellStart"/>
            <w:r w:rsidR="00040EA0" w:rsidRPr="00186344">
              <w:rPr>
                <w:lang w:val="en-US"/>
              </w:rPr>
              <w:t>numai</w:t>
            </w:r>
            <w:proofErr w:type="spellEnd"/>
            <w:r w:rsidR="00040EA0" w:rsidRPr="00186344">
              <w:rPr>
                <w:lang w:val="en-US"/>
              </w:rPr>
              <w:t xml:space="preserve"> </w:t>
            </w:r>
            <w:proofErr w:type="spellStart"/>
            <w:r w:rsidR="00040EA0" w:rsidRPr="00186344">
              <w:rPr>
                <w:lang w:val="en-US"/>
              </w:rPr>
              <w:t>Antreprenorului</w:t>
            </w:r>
            <w:proofErr w:type="spellEnd"/>
            <w:r w:rsidR="00040EA0" w:rsidRPr="00186344">
              <w:rPr>
                <w:lang w:val="en-US"/>
              </w:rPr>
              <w:t xml:space="preserve"> şi </w:t>
            </w:r>
            <w:proofErr w:type="spellStart"/>
            <w:r w:rsidR="00040EA0" w:rsidRPr="00186344">
              <w:rPr>
                <w:lang w:val="en-US"/>
              </w:rPr>
              <w:t>dirigintelui</w:t>
            </w:r>
            <w:proofErr w:type="spellEnd"/>
            <w:r w:rsidR="00040EA0" w:rsidRPr="00186344">
              <w:rPr>
                <w:lang w:val="en-US"/>
              </w:rPr>
              <w:t xml:space="preserve"> de </w:t>
            </w:r>
            <w:proofErr w:type="spellStart"/>
            <w:r w:rsidR="00040EA0" w:rsidRPr="00186344">
              <w:rPr>
                <w:lang w:val="en-US"/>
              </w:rPr>
              <w:t>şantier</w:t>
            </w:r>
            <w:proofErr w:type="spellEnd"/>
            <w:r w:rsidR="00040EA0" w:rsidRPr="00186344">
              <w:rPr>
                <w:lang w:val="en-US"/>
              </w:rPr>
              <w:t xml:space="preserve">, cu </w:t>
            </w:r>
            <w:proofErr w:type="spellStart"/>
            <w:r w:rsidR="00040EA0" w:rsidRPr="00186344">
              <w:rPr>
                <w:lang w:val="en-US"/>
              </w:rPr>
              <w:t>excepţia</w:t>
            </w:r>
            <w:proofErr w:type="spellEnd"/>
            <w:r w:rsidR="00040EA0" w:rsidRPr="00186344">
              <w:rPr>
                <w:lang w:val="en-US"/>
              </w:rPr>
              <w:t xml:space="preserve"> </w:t>
            </w:r>
            <w:proofErr w:type="spellStart"/>
            <w:r w:rsidR="00040EA0" w:rsidRPr="00186344">
              <w:rPr>
                <w:lang w:val="en-US"/>
              </w:rPr>
              <w:t>cazurilor</w:t>
            </w:r>
            <w:proofErr w:type="spellEnd"/>
            <w:r w:rsidR="00040EA0" w:rsidRPr="00186344">
              <w:rPr>
                <w:lang w:val="en-US"/>
              </w:rPr>
              <w:t xml:space="preserve"> în care </w:t>
            </w:r>
            <w:proofErr w:type="spellStart"/>
            <w:r w:rsidR="00040EA0" w:rsidRPr="00186344">
              <w:rPr>
                <w:lang w:val="en-US"/>
              </w:rPr>
              <w:t>trebuie</w:t>
            </w:r>
            <w:proofErr w:type="spellEnd"/>
            <w:r w:rsidR="00040EA0" w:rsidRPr="00186344">
              <w:rPr>
                <w:lang w:val="en-US"/>
              </w:rPr>
              <w:t xml:space="preserve"> de </w:t>
            </w:r>
            <w:proofErr w:type="spellStart"/>
            <w:r w:rsidR="00040EA0" w:rsidRPr="00186344">
              <w:rPr>
                <w:lang w:val="en-US"/>
              </w:rPr>
              <w:t>intervenit</w:t>
            </w:r>
            <w:proofErr w:type="spellEnd"/>
            <w:r w:rsidR="00040EA0" w:rsidRPr="00186344">
              <w:rPr>
                <w:lang w:val="en-US"/>
              </w:rPr>
              <w:t xml:space="preserve"> </w:t>
            </w:r>
            <w:proofErr w:type="spellStart"/>
            <w:r w:rsidR="00040EA0" w:rsidRPr="00186344">
              <w:rPr>
                <w:lang w:val="en-US"/>
              </w:rPr>
              <w:t>împotriva</w:t>
            </w:r>
            <w:proofErr w:type="spellEnd"/>
            <w:r w:rsidR="00040EA0" w:rsidRPr="00186344">
              <w:rPr>
                <w:lang w:val="en-US"/>
              </w:rPr>
              <w:t xml:space="preserve"> </w:t>
            </w:r>
            <w:proofErr w:type="spellStart"/>
            <w:r w:rsidR="00040EA0" w:rsidRPr="00186344">
              <w:rPr>
                <w:lang w:val="en-US"/>
              </w:rPr>
              <w:t>unui</w:t>
            </w:r>
            <w:proofErr w:type="spellEnd"/>
            <w:r w:rsidR="00040EA0" w:rsidRPr="00186344">
              <w:rPr>
                <w:lang w:val="en-US"/>
              </w:rPr>
              <w:t xml:space="preserve"> </w:t>
            </w:r>
            <w:proofErr w:type="spellStart"/>
            <w:r w:rsidR="00040EA0" w:rsidRPr="00186344">
              <w:rPr>
                <w:lang w:val="en-US"/>
              </w:rPr>
              <w:t>pericol</w:t>
            </w:r>
            <w:proofErr w:type="spellEnd"/>
            <w:r w:rsidR="00040EA0" w:rsidRPr="00186344">
              <w:rPr>
                <w:lang w:val="en-US"/>
              </w:rPr>
              <w:t xml:space="preserve"> </w:t>
            </w:r>
            <w:proofErr w:type="spellStart"/>
            <w:r w:rsidR="00040EA0" w:rsidRPr="00186344">
              <w:rPr>
                <w:lang w:val="en-US"/>
              </w:rPr>
              <w:t>iminent</w:t>
            </w:r>
            <w:proofErr w:type="spellEnd"/>
            <w:r w:rsidR="00040EA0" w:rsidRPr="00186344">
              <w:rPr>
                <w:lang w:val="en-US"/>
              </w:rPr>
              <w:t xml:space="preserve"> </w:t>
            </w:r>
            <w:proofErr w:type="spellStart"/>
            <w:r w:rsidR="00040EA0" w:rsidRPr="00186344">
              <w:rPr>
                <w:lang w:val="en-US"/>
              </w:rPr>
              <w:t>sau</w:t>
            </w:r>
            <w:proofErr w:type="spellEnd"/>
            <w:r w:rsidR="00040EA0" w:rsidRPr="00186344">
              <w:rPr>
                <w:lang w:val="en-US"/>
              </w:rPr>
              <w:t xml:space="preserve"> </w:t>
            </w:r>
            <w:proofErr w:type="spellStart"/>
            <w:r w:rsidR="00040EA0" w:rsidRPr="00186344">
              <w:rPr>
                <w:lang w:val="en-US"/>
              </w:rPr>
              <w:t>declarat</w:t>
            </w:r>
            <w:proofErr w:type="spellEnd"/>
            <w:r w:rsidR="00040EA0" w:rsidRPr="00186344">
              <w:rPr>
                <w:lang w:val="en-US"/>
              </w:rPr>
              <w:t xml:space="preserve">. </w:t>
            </w:r>
            <w:proofErr w:type="spellStart"/>
            <w:r w:rsidR="00040EA0" w:rsidRPr="00186344">
              <w:rPr>
                <w:lang w:val="en-US"/>
              </w:rPr>
              <w:t>Beneficiarului</w:t>
            </w:r>
            <w:proofErr w:type="spellEnd"/>
            <w:r w:rsidR="00040EA0" w:rsidRPr="00186344">
              <w:rPr>
                <w:lang w:val="en-US"/>
              </w:rPr>
              <w:t xml:space="preserve"> </w:t>
            </w:r>
            <w:proofErr w:type="spellStart"/>
            <w:r w:rsidR="00040EA0" w:rsidRPr="00186344">
              <w:rPr>
                <w:lang w:val="en-US"/>
              </w:rPr>
              <w:t>trebuie</w:t>
            </w:r>
            <w:proofErr w:type="spellEnd"/>
            <w:r w:rsidR="00040EA0" w:rsidRPr="00186344">
              <w:rPr>
                <w:lang w:val="en-US"/>
              </w:rPr>
              <w:t xml:space="preserve"> </w:t>
            </w:r>
            <w:proofErr w:type="spellStart"/>
            <w:r w:rsidR="00040EA0" w:rsidRPr="00186344">
              <w:rPr>
                <w:lang w:val="en-US"/>
              </w:rPr>
              <w:t>să</w:t>
            </w:r>
            <w:proofErr w:type="spellEnd"/>
            <w:r w:rsidR="00040EA0" w:rsidRPr="00186344">
              <w:rPr>
                <w:lang w:val="en-US"/>
              </w:rPr>
              <w:t xml:space="preserve"> </w:t>
            </w:r>
            <w:proofErr w:type="spellStart"/>
            <w:r w:rsidR="00040EA0" w:rsidRPr="00186344">
              <w:rPr>
                <w:lang w:val="en-US"/>
              </w:rPr>
              <w:t>i</w:t>
            </w:r>
            <w:proofErr w:type="spellEnd"/>
            <w:r w:rsidR="00040EA0" w:rsidRPr="00186344">
              <w:rPr>
                <w:lang w:val="en-US"/>
              </w:rPr>
              <w:t xml:space="preserve"> se </w:t>
            </w:r>
            <w:proofErr w:type="spellStart"/>
            <w:r w:rsidR="00040EA0" w:rsidRPr="00186344">
              <w:rPr>
                <w:lang w:val="en-US"/>
              </w:rPr>
              <w:t>comunice</w:t>
            </w:r>
            <w:proofErr w:type="spellEnd"/>
            <w:r w:rsidR="00040EA0" w:rsidRPr="00186344">
              <w:rPr>
                <w:lang w:val="en-US"/>
              </w:rPr>
              <w:t xml:space="preserve"> </w:t>
            </w:r>
            <w:proofErr w:type="spellStart"/>
            <w:r w:rsidR="00040EA0" w:rsidRPr="00186344">
              <w:rPr>
                <w:lang w:val="en-US"/>
              </w:rPr>
              <w:t>numele</w:t>
            </w:r>
            <w:proofErr w:type="spellEnd"/>
            <w:r w:rsidR="00040EA0" w:rsidRPr="00186344">
              <w:rPr>
                <w:lang w:val="en-US"/>
              </w:rPr>
              <w:t xml:space="preserve"> </w:t>
            </w:r>
            <w:proofErr w:type="spellStart"/>
            <w:r w:rsidR="00040EA0" w:rsidRPr="00186344">
              <w:rPr>
                <w:lang w:val="en-US"/>
              </w:rPr>
              <w:t>dirigintelui</w:t>
            </w:r>
            <w:proofErr w:type="spellEnd"/>
            <w:r w:rsidR="00040EA0" w:rsidRPr="00186344">
              <w:rPr>
                <w:lang w:val="en-US"/>
              </w:rPr>
              <w:t xml:space="preserve"> de </w:t>
            </w:r>
            <w:proofErr w:type="spellStart"/>
            <w:r w:rsidR="00040EA0" w:rsidRPr="00186344">
              <w:rPr>
                <w:lang w:val="en-US"/>
              </w:rPr>
              <w:t>şantier</w:t>
            </w:r>
            <w:proofErr w:type="spellEnd"/>
            <w:r w:rsidR="00040EA0" w:rsidRPr="00186344">
              <w:rPr>
                <w:lang w:val="en-US"/>
              </w:rPr>
              <w:t xml:space="preserve"> </w:t>
            </w:r>
            <w:proofErr w:type="spellStart"/>
            <w:r w:rsidR="00040EA0" w:rsidRPr="00186344">
              <w:rPr>
                <w:lang w:val="en-US"/>
              </w:rPr>
              <w:t>atestat</w:t>
            </w:r>
            <w:proofErr w:type="spellEnd"/>
            <w:r w:rsidR="00040EA0" w:rsidRPr="00186344">
              <w:rPr>
                <w:lang w:val="en-US"/>
              </w:rPr>
              <w:t xml:space="preserve"> tehnico-</w:t>
            </w:r>
            <w:proofErr w:type="spellStart"/>
            <w:r w:rsidR="00040EA0" w:rsidRPr="00186344">
              <w:rPr>
                <w:lang w:val="en-US"/>
              </w:rPr>
              <w:t>profesional</w:t>
            </w:r>
            <w:proofErr w:type="spellEnd"/>
            <w:r w:rsidR="00040EA0" w:rsidRPr="00186344">
              <w:rPr>
                <w:lang w:val="en-US"/>
              </w:rPr>
              <w:t xml:space="preserve">, care </w:t>
            </w:r>
            <w:proofErr w:type="spellStart"/>
            <w:r w:rsidR="00040EA0" w:rsidRPr="00186344">
              <w:rPr>
                <w:lang w:val="en-US"/>
              </w:rPr>
              <w:t>va</w:t>
            </w:r>
            <w:proofErr w:type="spellEnd"/>
            <w:r w:rsidR="00040EA0" w:rsidRPr="00186344">
              <w:rPr>
                <w:lang w:val="en-US"/>
              </w:rPr>
              <w:t xml:space="preserve"> </w:t>
            </w:r>
            <w:proofErr w:type="spellStart"/>
            <w:r w:rsidR="00040EA0" w:rsidRPr="00186344">
              <w:rPr>
                <w:lang w:val="en-US"/>
              </w:rPr>
              <w:t>dirija</w:t>
            </w:r>
            <w:proofErr w:type="spellEnd"/>
            <w:r w:rsidR="00040EA0" w:rsidRPr="00186344">
              <w:rPr>
                <w:lang w:val="en-US"/>
              </w:rPr>
              <w:t xml:space="preserve"> </w:t>
            </w:r>
            <w:proofErr w:type="spellStart"/>
            <w:r w:rsidR="00040EA0" w:rsidRPr="00186344">
              <w:rPr>
                <w:lang w:val="en-US"/>
              </w:rPr>
              <w:t>execuţia</w:t>
            </w:r>
            <w:proofErr w:type="spellEnd"/>
            <w:r w:rsidR="00040EA0" w:rsidRPr="00186344">
              <w:rPr>
                <w:lang w:val="en-US"/>
              </w:rPr>
              <w:t xml:space="preserve"> </w:t>
            </w:r>
            <w:proofErr w:type="spellStart"/>
            <w:r w:rsidR="00040EA0" w:rsidRPr="00186344">
              <w:rPr>
                <w:lang w:val="en-US"/>
              </w:rPr>
              <w:t>lucrărilor</w:t>
            </w:r>
            <w:proofErr w:type="spellEnd"/>
            <w:r w:rsidR="00040EA0" w:rsidRPr="00186344">
              <w:rPr>
                <w:lang w:val="en-US"/>
              </w:rPr>
              <w:t xml:space="preserve"> şi </w:t>
            </w:r>
            <w:proofErr w:type="spellStart"/>
            <w:r w:rsidR="00040EA0" w:rsidRPr="00186344">
              <w:rPr>
                <w:lang w:val="en-US"/>
              </w:rPr>
              <w:t>va</w:t>
            </w:r>
            <w:proofErr w:type="spellEnd"/>
            <w:r w:rsidR="00040EA0" w:rsidRPr="00186344">
              <w:rPr>
                <w:lang w:val="en-US"/>
              </w:rPr>
              <w:t xml:space="preserve"> </w:t>
            </w:r>
            <w:proofErr w:type="spellStart"/>
            <w:r w:rsidR="00040EA0" w:rsidRPr="00186344">
              <w:rPr>
                <w:lang w:val="en-US"/>
              </w:rPr>
              <w:t>verifica</w:t>
            </w:r>
            <w:proofErr w:type="spellEnd"/>
            <w:r w:rsidR="00040EA0" w:rsidRPr="00186344">
              <w:rPr>
                <w:lang w:val="en-US"/>
              </w:rPr>
              <w:t xml:space="preserve"> </w:t>
            </w:r>
            <w:proofErr w:type="spellStart"/>
            <w:r w:rsidR="00040EA0" w:rsidRPr="00186344">
              <w:rPr>
                <w:lang w:val="en-US"/>
              </w:rPr>
              <w:t>calitatea</w:t>
            </w:r>
            <w:proofErr w:type="spellEnd"/>
            <w:r w:rsidR="00040EA0" w:rsidRPr="00186344">
              <w:rPr>
                <w:lang w:val="en-US"/>
              </w:rPr>
              <w:t xml:space="preserve"> lor din </w:t>
            </w:r>
            <w:proofErr w:type="spellStart"/>
            <w:r w:rsidR="00040EA0" w:rsidRPr="00186344">
              <w:rPr>
                <w:lang w:val="en-US"/>
              </w:rPr>
              <w:t>partea</w:t>
            </w:r>
            <w:proofErr w:type="spellEnd"/>
            <w:r w:rsidR="00040EA0" w:rsidRPr="00186344">
              <w:rPr>
                <w:lang w:val="en-US"/>
              </w:rPr>
              <w:t xml:space="preserve"> </w:t>
            </w:r>
            <w:proofErr w:type="spellStart"/>
            <w:r w:rsidR="00040EA0" w:rsidRPr="00186344">
              <w:rPr>
                <w:lang w:val="en-US"/>
              </w:rPr>
              <w:t>Antreprenorului</w:t>
            </w:r>
            <w:proofErr w:type="spellEnd"/>
            <w:r w:rsidR="00040EA0" w:rsidRPr="00186344">
              <w:rPr>
                <w:lang w:val="en-US"/>
              </w:rPr>
              <w:t>.</w:t>
            </w:r>
          </w:p>
          <w:p w14:paraId="68BE9528"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7</w:t>
            </w:r>
            <w:r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consideră</w:t>
            </w:r>
            <w:proofErr w:type="spellEnd"/>
            <w:r w:rsidR="00460653" w:rsidRPr="00186344">
              <w:rPr>
                <w:lang w:val="en-US"/>
              </w:rPr>
              <w:t xml:space="preserve"> </w:t>
            </w:r>
            <w:proofErr w:type="spellStart"/>
            <w:r w:rsidR="00460653" w:rsidRPr="00186344">
              <w:rPr>
                <w:lang w:val="en-US"/>
              </w:rPr>
              <w:t>că</w:t>
            </w:r>
            <w:proofErr w:type="spellEnd"/>
            <w:r w:rsidR="00460653" w:rsidRPr="00186344">
              <w:rPr>
                <w:lang w:val="en-US"/>
              </w:rPr>
              <w:t xml:space="preserve"> </w:t>
            </w:r>
            <w:proofErr w:type="spellStart"/>
            <w:r w:rsidR="00460653" w:rsidRPr="00186344">
              <w:rPr>
                <w:lang w:val="en-US"/>
              </w:rPr>
              <w:t>dispoziţiile</w:t>
            </w:r>
            <w:proofErr w:type="spellEnd"/>
            <w:r w:rsidR="00460653" w:rsidRPr="00186344">
              <w:rPr>
                <w:lang w:val="en-US"/>
              </w:rPr>
              <w:t xml:space="preserve"> </w:t>
            </w:r>
            <w:proofErr w:type="spellStart"/>
            <w:r w:rsidR="00460653" w:rsidRPr="00186344">
              <w:rPr>
                <w:lang w:val="en-US"/>
              </w:rPr>
              <w:t>Beneficiarului</w:t>
            </w:r>
            <w:proofErr w:type="spellEnd"/>
            <w:r w:rsidR="00460653" w:rsidRPr="00186344">
              <w:rPr>
                <w:lang w:val="en-US"/>
              </w:rPr>
              <w:t xml:space="preserve"> s</w:t>
            </w:r>
            <w:r w:rsidR="00183D79" w:rsidRPr="00186344">
              <w:rPr>
                <w:lang w:val="en-US"/>
              </w:rPr>
              <w:t>u</w:t>
            </w:r>
            <w:r w:rsidR="00460653" w:rsidRPr="00186344">
              <w:rPr>
                <w:lang w:val="en-US"/>
              </w:rPr>
              <w:t xml:space="preserve">nt </w:t>
            </w:r>
            <w:proofErr w:type="spellStart"/>
            <w:r w:rsidR="00460653" w:rsidRPr="00186344">
              <w:rPr>
                <w:lang w:val="en-US"/>
              </w:rPr>
              <w:t>nejustificate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inoportune</w:t>
            </w:r>
            <w:proofErr w:type="spellEnd"/>
            <w:r w:rsidR="00460653" w:rsidRPr="00186344">
              <w:rPr>
                <w:lang w:val="en-US"/>
              </w:rPr>
              <w:t xml:space="preserve">, el </w:t>
            </w:r>
            <w:proofErr w:type="spellStart"/>
            <w:r w:rsidR="00460653" w:rsidRPr="00186344">
              <w:rPr>
                <w:lang w:val="en-US"/>
              </w:rPr>
              <w:t>poate</w:t>
            </w:r>
            <w:proofErr w:type="spellEnd"/>
            <w:r w:rsidR="00460653" w:rsidRPr="00186344">
              <w:rPr>
                <w:lang w:val="en-US"/>
              </w:rPr>
              <w:t xml:space="preserve"> </w:t>
            </w:r>
            <w:proofErr w:type="spellStart"/>
            <w:r w:rsidR="00E171D4" w:rsidRPr="00186344">
              <w:rPr>
                <w:lang w:val="en-US"/>
              </w:rPr>
              <w:t>înainta</w:t>
            </w:r>
            <w:proofErr w:type="spellEnd"/>
            <w:r w:rsidR="005D4B79" w:rsidRPr="00186344">
              <w:rPr>
                <w:lang w:val="en-US"/>
              </w:rPr>
              <w:t xml:space="preserve"> </w:t>
            </w:r>
            <w:proofErr w:type="spellStart"/>
            <w:r w:rsidR="00460653" w:rsidRPr="00186344">
              <w:rPr>
                <w:lang w:val="en-US"/>
              </w:rPr>
              <w:t>obiecţii</w:t>
            </w:r>
            <w:proofErr w:type="spellEnd"/>
            <w:r w:rsidR="00460653" w:rsidRPr="00186344">
              <w:rPr>
                <w:lang w:val="en-US"/>
              </w:rPr>
              <w:t xml:space="preserve">, </w:t>
            </w:r>
            <w:proofErr w:type="spellStart"/>
            <w:r w:rsidR="00460653" w:rsidRPr="00186344">
              <w:rPr>
                <w:lang w:val="en-US"/>
              </w:rPr>
              <w:t>dar</w:t>
            </w:r>
            <w:proofErr w:type="spellEnd"/>
            <w:r w:rsidR="00460653" w:rsidRPr="00186344">
              <w:rPr>
                <w:lang w:val="en-US"/>
              </w:rPr>
              <w:t xml:space="preserve"> </w:t>
            </w:r>
            <w:proofErr w:type="spellStart"/>
            <w:r w:rsidR="00460653" w:rsidRPr="00186344">
              <w:rPr>
                <w:lang w:val="en-US"/>
              </w:rPr>
              <w:t>acestea</w:t>
            </w:r>
            <w:proofErr w:type="spellEnd"/>
            <w:r w:rsidR="00460653" w:rsidRPr="00186344">
              <w:rPr>
                <w:lang w:val="en-US"/>
              </w:rPr>
              <w:t xml:space="preserve"> nu </w:t>
            </w:r>
            <w:proofErr w:type="spellStart"/>
            <w:r w:rsidR="00460653" w:rsidRPr="00186344">
              <w:rPr>
                <w:lang w:val="en-US"/>
              </w:rPr>
              <w:t>îl</w:t>
            </w:r>
            <w:proofErr w:type="spellEnd"/>
            <w:r w:rsidR="00460653" w:rsidRPr="00186344">
              <w:rPr>
                <w:lang w:val="en-US"/>
              </w:rPr>
              <w:t xml:space="preserve"> </w:t>
            </w:r>
            <w:proofErr w:type="spellStart"/>
            <w:r w:rsidR="00E171D4" w:rsidRPr="00186344">
              <w:rPr>
                <w:lang w:val="en-US"/>
              </w:rPr>
              <w:t>scutește</w:t>
            </w:r>
            <w:proofErr w:type="spellEnd"/>
            <w:r w:rsidR="005D4B79" w:rsidRPr="00186344">
              <w:rPr>
                <w:lang w:val="en-US"/>
              </w:rPr>
              <w:t xml:space="preserve"> </w:t>
            </w:r>
            <w:r w:rsidR="00460653" w:rsidRPr="00186344">
              <w:rPr>
                <w:lang w:val="en-US"/>
              </w:rPr>
              <w:t xml:space="preserve">de </w:t>
            </w:r>
            <w:proofErr w:type="spellStart"/>
            <w:r w:rsidR="00E364D5" w:rsidRPr="00186344">
              <w:rPr>
                <w:lang w:val="en-US"/>
              </w:rPr>
              <w:t>obligația</w:t>
            </w:r>
            <w:proofErr w:type="spellEnd"/>
            <w:r w:rsidR="00E364D5" w:rsidRPr="00186344">
              <w:rPr>
                <w:lang w:val="en-US"/>
              </w:rPr>
              <w:t xml:space="preserve"> de </w:t>
            </w:r>
            <w:r w:rsidR="00460653" w:rsidRPr="00186344">
              <w:rPr>
                <w:lang w:val="en-US"/>
              </w:rPr>
              <w:t xml:space="preserve">a </w:t>
            </w:r>
            <w:proofErr w:type="spellStart"/>
            <w:r w:rsidR="00460653" w:rsidRPr="00186344">
              <w:rPr>
                <w:lang w:val="en-US"/>
              </w:rPr>
              <w:t>executa</w:t>
            </w:r>
            <w:proofErr w:type="spellEnd"/>
            <w:r w:rsidR="00460653" w:rsidRPr="00186344">
              <w:rPr>
                <w:lang w:val="en-US"/>
              </w:rPr>
              <w:t xml:space="preserve"> </w:t>
            </w:r>
            <w:proofErr w:type="spellStart"/>
            <w:r w:rsidR="00460653" w:rsidRPr="00186344">
              <w:rPr>
                <w:lang w:val="en-US"/>
              </w:rPr>
              <w:t>dispoziţiile</w:t>
            </w:r>
            <w:proofErr w:type="spellEnd"/>
            <w:r w:rsidR="00460653" w:rsidRPr="00186344">
              <w:rPr>
                <w:lang w:val="en-US"/>
              </w:rPr>
              <w:t xml:space="preserve"> </w:t>
            </w:r>
            <w:proofErr w:type="spellStart"/>
            <w:r w:rsidR="00460653" w:rsidRPr="00186344">
              <w:rPr>
                <w:lang w:val="en-US"/>
              </w:rPr>
              <w:t>primite</w:t>
            </w:r>
            <w:proofErr w:type="spellEnd"/>
            <w:r w:rsidR="00460653" w:rsidRPr="00186344">
              <w:rPr>
                <w:lang w:val="en-US"/>
              </w:rPr>
              <w:t xml:space="preserve">, în afara </w:t>
            </w:r>
            <w:proofErr w:type="spellStart"/>
            <w:r w:rsidR="00460653" w:rsidRPr="00186344">
              <w:rPr>
                <w:lang w:val="en-US"/>
              </w:rPr>
              <w:t>cazului</w:t>
            </w:r>
            <w:proofErr w:type="spellEnd"/>
            <w:r w:rsidR="00460653" w:rsidRPr="00186344">
              <w:rPr>
                <w:lang w:val="en-US"/>
              </w:rPr>
              <w:t xml:space="preserve"> în care </w:t>
            </w:r>
            <w:proofErr w:type="spellStart"/>
            <w:r w:rsidR="00460653" w:rsidRPr="00186344">
              <w:rPr>
                <w:lang w:val="en-US"/>
              </w:rPr>
              <w:t>ele</w:t>
            </w:r>
            <w:proofErr w:type="spellEnd"/>
            <w:r w:rsidR="00460653" w:rsidRPr="00186344">
              <w:rPr>
                <w:lang w:val="en-US"/>
              </w:rPr>
              <w:t xml:space="preserve"> </w:t>
            </w:r>
            <w:proofErr w:type="spellStart"/>
            <w:r w:rsidR="00460653" w:rsidRPr="00186344">
              <w:rPr>
                <w:lang w:val="en-US"/>
              </w:rPr>
              <w:t>contravin</w:t>
            </w:r>
            <w:proofErr w:type="spellEnd"/>
            <w:r w:rsidR="00460653" w:rsidRPr="00186344">
              <w:rPr>
                <w:lang w:val="en-US"/>
              </w:rPr>
              <w:t xml:space="preserve"> </w:t>
            </w:r>
            <w:proofErr w:type="spellStart"/>
            <w:r w:rsidR="00460653" w:rsidRPr="00186344">
              <w:rPr>
                <w:lang w:val="en-US"/>
              </w:rPr>
              <w:t>prevederilor</w:t>
            </w:r>
            <w:proofErr w:type="spellEnd"/>
            <w:r w:rsidR="00460653" w:rsidRPr="00186344">
              <w:rPr>
                <w:lang w:val="en-US"/>
              </w:rPr>
              <w:t xml:space="preserve"> </w:t>
            </w:r>
            <w:proofErr w:type="spellStart"/>
            <w:r w:rsidR="00460653" w:rsidRPr="00186344">
              <w:rPr>
                <w:lang w:val="en-US"/>
              </w:rPr>
              <w:t>legale</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prin</w:t>
            </w:r>
            <w:proofErr w:type="spellEnd"/>
            <w:r w:rsidR="00460653" w:rsidRPr="00186344">
              <w:rPr>
                <w:lang w:val="en-US"/>
              </w:rPr>
              <w:t xml:space="preserve"> </w:t>
            </w:r>
            <w:proofErr w:type="spellStart"/>
            <w:r w:rsidR="00460653" w:rsidRPr="00186344">
              <w:rPr>
                <w:lang w:val="en-US"/>
              </w:rPr>
              <w:t>executarea</w:t>
            </w:r>
            <w:proofErr w:type="spellEnd"/>
            <w:r w:rsidR="00460653" w:rsidRPr="00186344">
              <w:rPr>
                <w:lang w:val="en-US"/>
              </w:rPr>
              <w:t xml:space="preserve"> </w:t>
            </w:r>
            <w:proofErr w:type="spellStart"/>
            <w:r w:rsidR="00460653" w:rsidRPr="00186344">
              <w:rPr>
                <w:lang w:val="en-US"/>
              </w:rPr>
              <w:t>dispoziţiilor</w:t>
            </w:r>
            <w:proofErr w:type="spellEnd"/>
            <w:r w:rsidR="00460653" w:rsidRPr="00186344">
              <w:rPr>
                <w:lang w:val="en-US"/>
              </w:rPr>
              <w:t xml:space="preserve"> </w:t>
            </w:r>
            <w:proofErr w:type="spellStart"/>
            <w:r w:rsidR="00460653" w:rsidRPr="00186344">
              <w:rPr>
                <w:lang w:val="en-US"/>
              </w:rPr>
              <w:t>Beneficiarului</w:t>
            </w:r>
            <w:proofErr w:type="spellEnd"/>
            <w:r w:rsidR="00460653" w:rsidRPr="00186344">
              <w:rPr>
                <w:lang w:val="en-US"/>
              </w:rPr>
              <w:t xml:space="preserve"> se </w:t>
            </w:r>
            <w:proofErr w:type="spellStart"/>
            <w:r w:rsidR="00460653" w:rsidRPr="00186344">
              <w:rPr>
                <w:lang w:val="en-US"/>
              </w:rPr>
              <w:t>creează</w:t>
            </w:r>
            <w:proofErr w:type="spellEnd"/>
            <w:r w:rsidR="00460653" w:rsidRPr="00186344">
              <w:rPr>
                <w:lang w:val="en-US"/>
              </w:rPr>
              <w:t xml:space="preserve"> </w:t>
            </w:r>
            <w:proofErr w:type="spellStart"/>
            <w:r w:rsidR="00460653" w:rsidRPr="00186344">
              <w:rPr>
                <w:lang w:val="en-US"/>
              </w:rPr>
              <w:t>dificultăţi</w:t>
            </w:r>
            <w:proofErr w:type="spellEnd"/>
            <w:r w:rsidR="00460653" w:rsidRPr="00186344">
              <w:rPr>
                <w:lang w:val="en-US"/>
              </w:rPr>
              <w:t xml:space="preserve"> în </w:t>
            </w:r>
            <w:proofErr w:type="spellStart"/>
            <w:r w:rsidR="00460653" w:rsidRPr="00186344">
              <w:rPr>
                <w:lang w:val="en-US"/>
              </w:rPr>
              <w:t>execuţie</w:t>
            </w:r>
            <w:proofErr w:type="spellEnd"/>
            <w:r w:rsidR="00460653" w:rsidRPr="00186344">
              <w:rPr>
                <w:lang w:val="en-US"/>
              </w:rPr>
              <w:t xml:space="preserve">, care </w:t>
            </w:r>
            <w:proofErr w:type="spellStart"/>
            <w:r w:rsidR="00460653" w:rsidRPr="00186344">
              <w:rPr>
                <w:lang w:val="en-US"/>
              </w:rPr>
              <w:t>generează</w:t>
            </w:r>
            <w:proofErr w:type="spellEnd"/>
            <w:r w:rsidR="00460653" w:rsidRPr="00186344">
              <w:rPr>
                <w:lang w:val="en-US"/>
              </w:rPr>
              <w:t xml:space="preserve"> </w:t>
            </w:r>
            <w:proofErr w:type="spellStart"/>
            <w:r w:rsidR="00460653" w:rsidRPr="00186344">
              <w:rPr>
                <w:lang w:val="en-US"/>
              </w:rPr>
              <w:t>cheltuieli</w:t>
            </w:r>
            <w:proofErr w:type="spellEnd"/>
            <w:r w:rsidR="00460653" w:rsidRPr="00186344">
              <w:rPr>
                <w:lang w:val="en-US"/>
              </w:rPr>
              <w:t xml:space="preserve"> </w:t>
            </w:r>
            <w:proofErr w:type="spellStart"/>
            <w:r w:rsidR="00460653" w:rsidRPr="00186344">
              <w:rPr>
                <w:lang w:val="en-US"/>
              </w:rPr>
              <w:t>suplimentare</w:t>
            </w:r>
            <w:proofErr w:type="spellEnd"/>
            <w:r w:rsidR="00460653" w:rsidRPr="00186344">
              <w:rPr>
                <w:lang w:val="en-US"/>
              </w:rPr>
              <w:t xml:space="preserve">, </w:t>
            </w:r>
            <w:proofErr w:type="spellStart"/>
            <w:r w:rsidR="00460653" w:rsidRPr="00186344">
              <w:rPr>
                <w:lang w:val="en-US"/>
              </w:rPr>
              <w:t>acestea</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suportate</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Beneficiar</w:t>
            </w:r>
            <w:proofErr w:type="spellEnd"/>
            <w:r w:rsidR="00460653" w:rsidRPr="00186344">
              <w:rPr>
                <w:lang w:val="en-US"/>
              </w:rPr>
              <w:t xml:space="preserve">. </w:t>
            </w:r>
          </w:p>
          <w:p w14:paraId="726CFED6" w14:textId="77777777" w:rsidR="00460653" w:rsidRPr="00186344" w:rsidRDefault="00A156C0" w:rsidP="00196AB4">
            <w:pPr>
              <w:pStyle w:val="af2"/>
              <w:tabs>
                <w:tab w:val="left" w:pos="567"/>
              </w:tabs>
              <w:spacing w:line="276" w:lineRule="auto"/>
              <w:ind w:firstLine="0"/>
              <w:rPr>
                <w:lang w:val="en-US"/>
              </w:rPr>
            </w:pPr>
            <w:r w:rsidRPr="00186344">
              <w:rPr>
                <w:lang w:val="en-US"/>
              </w:rPr>
              <w:t>4.1</w:t>
            </w:r>
            <w:r w:rsidR="00893327" w:rsidRPr="00186344">
              <w:rPr>
                <w:lang w:val="en-US"/>
              </w:rPr>
              <w:t>8</w:t>
            </w:r>
            <w:r w:rsidRPr="00186344">
              <w:rPr>
                <w:lang w:val="en-US"/>
              </w:rPr>
              <w:t xml:space="preserve">. </w:t>
            </w:r>
            <w:proofErr w:type="spellStart"/>
            <w:r w:rsidR="00460653" w:rsidRPr="00186344">
              <w:rPr>
                <w:lang w:val="en-US"/>
              </w:rPr>
              <w:t>Trasarea</w:t>
            </w:r>
            <w:proofErr w:type="spellEnd"/>
            <w:r w:rsidR="00460653" w:rsidRPr="00186344">
              <w:rPr>
                <w:lang w:val="en-US"/>
              </w:rPr>
              <w:t xml:space="preserve"> </w:t>
            </w:r>
            <w:proofErr w:type="spellStart"/>
            <w:r w:rsidR="00460653" w:rsidRPr="00186344">
              <w:rPr>
                <w:lang w:val="en-US"/>
              </w:rPr>
              <w:t>axelor</w:t>
            </w:r>
            <w:proofErr w:type="spellEnd"/>
            <w:r w:rsidR="00460653" w:rsidRPr="00186344">
              <w:rPr>
                <w:lang w:val="en-US"/>
              </w:rPr>
              <w:t xml:space="preserve"> </w:t>
            </w:r>
            <w:proofErr w:type="spellStart"/>
            <w:r w:rsidR="00460653" w:rsidRPr="00186344">
              <w:rPr>
                <w:lang w:val="en-US"/>
              </w:rPr>
              <w:t>principale</w:t>
            </w:r>
            <w:proofErr w:type="spellEnd"/>
            <w:r w:rsidR="00460653" w:rsidRPr="00186344">
              <w:rPr>
                <w:lang w:val="en-US"/>
              </w:rPr>
              <w:t xml:space="preserve">, </w:t>
            </w:r>
            <w:proofErr w:type="spellStart"/>
            <w:r w:rsidR="00460653" w:rsidRPr="00186344">
              <w:rPr>
                <w:lang w:val="en-US"/>
              </w:rPr>
              <w:t>bornelor</w:t>
            </w:r>
            <w:proofErr w:type="spellEnd"/>
            <w:r w:rsidR="00460653" w:rsidRPr="00186344">
              <w:rPr>
                <w:lang w:val="en-US"/>
              </w:rPr>
              <w:t xml:space="preserve"> de </w:t>
            </w:r>
            <w:proofErr w:type="spellStart"/>
            <w:r w:rsidR="00460653" w:rsidRPr="00186344">
              <w:rPr>
                <w:lang w:val="en-US"/>
              </w:rPr>
              <w:t>referinţă</w:t>
            </w:r>
            <w:proofErr w:type="spellEnd"/>
            <w:r w:rsidR="00460653" w:rsidRPr="00186344">
              <w:rPr>
                <w:lang w:val="en-US"/>
              </w:rPr>
              <w:t xml:space="preserve">, </w:t>
            </w:r>
            <w:proofErr w:type="spellStart"/>
            <w:r w:rsidR="00460653" w:rsidRPr="00186344">
              <w:rPr>
                <w:lang w:val="en-US"/>
              </w:rPr>
              <w:t>căilor</w:t>
            </w:r>
            <w:proofErr w:type="spellEnd"/>
            <w:r w:rsidR="00460653" w:rsidRPr="00186344">
              <w:rPr>
                <w:lang w:val="en-US"/>
              </w:rPr>
              <w:t xml:space="preserve"> de </w:t>
            </w:r>
            <w:proofErr w:type="spellStart"/>
            <w:r w:rsidR="00460653" w:rsidRPr="00186344">
              <w:rPr>
                <w:lang w:val="en-US"/>
              </w:rPr>
              <w:t>circulaţieşi</w:t>
            </w:r>
            <w:proofErr w:type="spellEnd"/>
            <w:r w:rsidR="00460653" w:rsidRPr="00186344">
              <w:rPr>
                <w:lang w:val="en-US"/>
              </w:rPr>
              <w:t xml:space="preserve"> </w:t>
            </w:r>
            <w:proofErr w:type="spellStart"/>
            <w:r w:rsidR="00460653" w:rsidRPr="00186344">
              <w:rPr>
                <w:lang w:val="en-US"/>
              </w:rPr>
              <w:t>limitelor</w:t>
            </w:r>
            <w:proofErr w:type="spellEnd"/>
            <w:r w:rsidR="00460653" w:rsidRPr="00186344">
              <w:rPr>
                <w:lang w:val="en-US"/>
              </w:rPr>
              <w:t xml:space="preserve"> </w:t>
            </w:r>
            <w:proofErr w:type="spellStart"/>
            <w:r w:rsidR="00460653" w:rsidRPr="00186344">
              <w:rPr>
                <w:lang w:val="en-US"/>
              </w:rPr>
              <w:t>terenului</w:t>
            </w:r>
            <w:proofErr w:type="spellEnd"/>
            <w:r w:rsidR="00460653" w:rsidRPr="00186344">
              <w:rPr>
                <w:lang w:val="en-US"/>
              </w:rPr>
              <w:t xml:space="preserve"> pus la </w:t>
            </w:r>
            <w:proofErr w:type="spellStart"/>
            <w:r w:rsidR="00460653" w:rsidRPr="00186344">
              <w:rPr>
                <w:lang w:val="en-US"/>
              </w:rPr>
              <w:t>dispoziţia</w:t>
            </w:r>
            <w:proofErr w:type="spellEnd"/>
            <w:r w:rsidR="00460653" w:rsidRPr="00186344">
              <w:rPr>
                <w:lang w:val="en-US"/>
              </w:rPr>
              <w:t xml:space="preserve"> </w:t>
            </w:r>
            <w:proofErr w:type="spellStart"/>
            <w:r w:rsidR="00460653" w:rsidRPr="00186344">
              <w:rPr>
                <w:lang w:val="en-US"/>
              </w:rPr>
              <w:t>Antreprenorului</w:t>
            </w:r>
            <w:proofErr w:type="spellEnd"/>
            <w:r w:rsidR="00460653" w:rsidRPr="00186344">
              <w:rPr>
                <w:lang w:val="en-US"/>
              </w:rPr>
              <w:t xml:space="preserve">, precum şi </w:t>
            </w:r>
            <w:proofErr w:type="spellStart"/>
            <w:r w:rsidR="00460653" w:rsidRPr="00186344">
              <w:rPr>
                <w:lang w:val="en-US"/>
              </w:rPr>
              <w:t>materializarea</w:t>
            </w:r>
            <w:proofErr w:type="spellEnd"/>
            <w:r w:rsidR="00460653" w:rsidRPr="00186344">
              <w:rPr>
                <w:lang w:val="en-US"/>
              </w:rPr>
              <w:t xml:space="preserve"> </w:t>
            </w:r>
            <w:proofErr w:type="spellStart"/>
            <w:r w:rsidR="00460653" w:rsidRPr="00186344">
              <w:rPr>
                <w:lang w:val="en-US"/>
              </w:rPr>
              <w:t>cotelor</w:t>
            </w:r>
            <w:proofErr w:type="spellEnd"/>
            <w:r w:rsidR="00460653" w:rsidRPr="00186344">
              <w:rPr>
                <w:lang w:val="en-US"/>
              </w:rPr>
              <w:t xml:space="preserve"> de </w:t>
            </w:r>
            <w:proofErr w:type="spellStart"/>
            <w:r w:rsidR="00460653" w:rsidRPr="00186344">
              <w:rPr>
                <w:lang w:val="en-US"/>
              </w:rPr>
              <w:t>nivel</w:t>
            </w:r>
            <w:proofErr w:type="spellEnd"/>
            <w:r w:rsidR="00460653" w:rsidRPr="00186344">
              <w:rPr>
                <w:lang w:val="en-US"/>
              </w:rPr>
              <w:t xml:space="preserve"> în </w:t>
            </w:r>
            <w:proofErr w:type="spellStart"/>
            <w:r w:rsidR="00460653" w:rsidRPr="00186344">
              <w:rPr>
                <w:lang w:val="en-US"/>
              </w:rPr>
              <w:t>i</w:t>
            </w:r>
            <w:r w:rsidR="00183D79" w:rsidRPr="00186344">
              <w:rPr>
                <w:lang w:val="en-US"/>
              </w:rPr>
              <w:t>mediata</w:t>
            </w:r>
            <w:proofErr w:type="spellEnd"/>
            <w:r w:rsidR="00183D79" w:rsidRPr="00186344">
              <w:rPr>
                <w:lang w:val="en-US"/>
              </w:rPr>
              <w:t xml:space="preserve"> </w:t>
            </w:r>
            <w:proofErr w:type="spellStart"/>
            <w:r w:rsidR="00183D79" w:rsidRPr="00186344">
              <w:rPr>
                <w:lang w:val="en-US"/>
              </w:rPr>
              <w:t>apropiere</w:t>
            </w:r>
            <w:proofErr w:type="spellEnd"/>
            <w:r w:rsidR="00183D79" w:rsidRPr="00186344">
              <w:rPr>
                <w:lang w:val="en-US"/>
              </w:rPr>
              <w:t xml:space="preserve"> a </w:t>
            </w:r>
            <w:proofErr w:type="spellStart"/>
            <w:r w:rsidR="00183D79" w:rsidRPr="00186344">
              <w:rPr>
                <w:lang w:val="en-US"/>
              </w:rPr>
              <w:t>terenului</w:t>
            </w:r>
            <w:proofErr w:type="spellEnd"/>
            <w:r w:rsidR="00183D79" w:rsidRPr="00186344">
              <w:rPr>
                <w:lang w:val="en-US"/>
              </w:rPr>
              <w:t>, su</w:t>
            </w:r>
            <w:r w:rsidR="00460653" w:rsidRPr="00186344">
              <w:rPr>
                <w:lang w:val="en-US"/>
              </w:rPr>
              <w:t>nt</w:t>
            </w:r>
            <w:r w:rsidR="005D4B79" w:rsidRPr="00186344">
              <w:rPr>
                <w:lang w:val="en-US"/>
              </w:rPr>
              <w:t xml:space="preserve"> </w:t>
            </w:r>
            <w:proofErr w:type="spellStart"/>
            <w:r w:rsidR="00460653" w:rsidRPr="00186344">
              <w:rPr>
                <w:lang w:val="en-US"/>
              </w:rPr>
              <w:t>obligaţiuni</w:t>
            </w:r>
            <w:proofErr w:type="spellEnd"/>
            <w:r w:rsidR="00460653" w:rsidRPr="00186344">
              <w:rPr>
                <w:lang w:val="en-US"/>
              </w:rPr>
              <w:t xml:space="preserve"> ale </w:t>
            </w:r>
            <w:proofErr w:type="spellStart"/>
            <w:r w:rsidR="00460653" w:rsidRPr="00186344">
              <w:rPr>
                <w:lang w:val="en-US"/>
              </w:rPr>
              <w:t>Antreprenorului</w:t>
            </w:r>
            <w:proofErr w:type="spellEnd"/>
            <w:r w:rsidR="00460653" w:rsidRPr="00186344">
              <w:rPr>
                <w:lang w:val="en-US"/>
              </w:rPr>
              <w:t xml:space="preserve">. </w:t>
            </w:r>
          </w:p>
          <w:p w14:paraId="5A7959BE" w14:textId="77777777" w:rsidR="00460653" w:rsidRPr="00186344" w:rsidRDefault="00A156C0" w:rsidP="00196AB4">
            <w:pPr>
              <w:pStyle w:val="af2"/>
              <w:tabs>
                <w:tab w:val="left" w:pos="567"/>
              </w:tabs>
              <w:spacing w:line="276" w:lineRule="auto"/>
              <w:ind w:firstLine="0"/>
              <w:rPr>
                <w:lang w:val="en-US"/>
              </w:rPr>
            </w:pPr>
            <w:r w:rsidRPr="00186344">
              <w:rPr>
                <w:lang w:val="en-US"/>
              </w:rPr>
              <w:t>4.</w:t>
            </w:r>
            <w:r w:rsidR="00893327" w:rsidRPr="00186344">
              <w:rPr>
                <w:lang w:val="en-US"/>
              </w:rPr>
              <w:t>19</w:t>
            </w:r>
            <w:r w:rsidRPr="00186344">
              <w:rPr>
                <w:lang w:val="en-US"/>
              </w:rPr>
              <w:t xml:space="preserve">. </w:t>
            </w:r>
            <w:r w:rsidR="00460653" w:rsidRPr="00186344">
              <w:rPr>
                <w:lang w:val="en-US"/>
              </w:rPr>
              <w:t xml:space="preserve">Pentru </w:t>
            </w:r>
            <w:proofErr w:type="spellStart"/>
            <w:r w:rsidR="00460653" w:rsidRPr="00186344">
              <w:rPr>
                <w:lang w:val="en-US"/>
              </w:rPr>
              <w:t>verificarea</w:t>
            </w:r>
            <w:proofErr w:type="spellEnd"/>
            <w:r w:rsidR="00460653" w:rsidRPr="00186344">
              <w:rPr>
                <w:lang w:val="en-US"/>
              </w:rPr>
              <w:t xml:space="preserve"> </w:t>
            </w:r>
            <w:proofErr w:type="spellStart"/>
            <w:r w:rsidR="00460653" w:rsidRPr="00186344">
              <w:rPr>
                <w:lang w:val="en-US"/>
              </w:rPr>
              <w:t>trasării</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Beneficiar</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proiectant</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obligat</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protejeze</w:t>
            </w:r>
            <w:proofErr w:type="spellEnd"/>
            <w:r w:rsidR="00460653" w:rsidRPr="00186344">
              <w:rPr>
                <w:lang w:val="en-US"/>
              </w:rPr>
              <w:t xml:space="preserve"> şi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păstreze</w:t>
            </w:r>
            <w:proofErr w:type="spellEnd"/>
            <w:r w:rsidR="00460653" w:rsidRPr="00186344">
              <w:rPr>
                <w:lang w:val="en-US"/>
              </w:rPr>
              <w:t xml:space="preserv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reperele</w:t>
            </w:r>
            <w:proofErr w:type="spellEnd"/>
            <w:r w:rsidR="00460653" w:rsidRPr="00186344">
              <w:rPr>
                <w:lang w:val="en-US"/>
              </w:rPr>
              <w:t xml:space="preserve">, </w:t>
            </w:r>
            <w:proofErr w:type="spellStart"/>
            <w:r w:rsidR="00460653" w:rsidRPr="00186344">
              <w:rPr>
                <w:lang w:val="en-US"/>
              </w:rPr>
              <w:t>bornele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alte</w:t>
            </w:r>
            <w:proofErr w:type="spellEnd"/>
            <w:r w:rsidR="00460653" w:rsidRPr="00186344">
              <w:rPr>
                <w:lang w:val="en-US"/>
              </w:rPr>
              <w:t xml:space="preserve"> </w:t>
            </w:r>
            <w:proofErr w:type="spellStart"/>
            <w:r w:rsidR="00460653" w:rsidRPr="00186344">
              <w:rPr>
                <w:lang w:val="en-US"/>
              </w:rPr>
              <w:t>obiecte</w:t>
            </w:r>
            <w:proofErr w:type="spellEnd"/>
            <w:r w:rsidR="00460653" w:rsidRPr="00186344">
              <w:rPr>
                <w:lang w:val="en-US"/>
              </w:rPr>
              <w:t xml:space="preserve"> </w:t>
            </w:r>
            <w:proofErr w:type="spellStart"/>
            <w:r w:rsidR="00460653" w:rsidRPr="00186344">
              <w:rPr>
                <w:lang w:val="en-US"/>
              </w:rPr>
              <w:t>folosite</w:t>
            </w:r>
            <w:proofErr w:type="spellEnd"/>
            <w:r w:rsidR="00460653" w:rsidRPr="00186344">
              <w:rPr>
                <w:lang w:val="en-US"/>
              </w:rPr>
              <w:t xml:space="preserve"> la </w:t>
            </w:r>
            <w:proofErr w:type="spellStart"/>
            <w:r w:rsidR="00460653" w:rsidRPr="00186344">
              <w:rPr>
                <w:lang w:val="en-US"/>
              </w:rPr>
              <w:t>trasarea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
          <w:p w14:paraId="7C74AD8E"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0</w:t>
            </w:r>
            <w:r w:rsidRPr="00186344">
              <w:rPr>
                <w:lang w:val="en-US"/>
              </w:rPr>
              <w:t xml:space="preserve">. </w:t>
            </w:r>
            <w:proofErr w:type="spellStart"/>
            <w:r w:rsidR="00460653" w:rsidRPr="00186344">
              <w:rPr>
                <w:lang w:val="en-US"/>
              </w:rPr>
              <w:t>Ridicările</w:t>
            </w:r>
            <w:proofErr w:type="spellEnd"/>
            <w:r w:rsidR="00460653" w:rsidRPr="00186344">
              <w:rPr>
                <w:lang w:val="en-US"/>
              </w:rPr>
              <w:t xml:space="preserve"> de </w:t>
            </w:r>
            <w:proofErr w:type="spellStart"/>
            <w:r w:rsidR="00460653" w:rsidRPr="00186344">
              <w:rPr>
                <w:lang w:val="en-US"/>
              </w:rPr>
              <w:t>teren</w:t>
            </w:r>
            <w:proofErr w:type="spellEnd"/>
            <w:r w:rsidR="00460653" w:rsidRPr="00186344">
              <w:rPr>
                <w:lang w:val="en-US"/>
              </w:rPr>
              <w:t xml:space="preserve">, </w:t>
            </w:r>
            <w:proofErr w:type="spellStart"/>
            <w:r w:rsidR="00460653" w:rsidRPr="00186344">
              <w:rPr>
                <w:lang w:val="en-US"/>
              </w:rPr>
              <w:t>trasările</w:t>
            </w:r>
            <w:proofErr w:type="spellEnd"/>
            <w:r w:rsidR="00460653" w:rsidRPr="00186344">
              <w:rPr>
                <w:lang w:val="en-US"/>
              </w:rPr>
              <w:t xml:space="preserve"> şi </w:t>
            </w:r>
            <w:proofErr w:type="spellStart"/>
            <w:r w:rsidR="00460653" w:rsidRPr="00186344">
              <w:rPr>
                <w:lang w:val="en-US"/>
              </w:rPr>
              <w:t>cotele</w:t>
            </w:r>
            <w:proofErr w:type="spellEnd"/>
            <w:r w:rsidR="00460653" w:rsidRPr="00186344">
              <w:rPr>
                <w:lang w:val="en-US"/>
              </w:rPr>
              <w:t xml:space="preserve"> de </w:t>
            </w:r>
            <w:proofErr w:type="spellStart"/>
            <w:r w:rsidR="00460653" w:rsidRPr="00186344">
              <w:rPr>
                <w:lang w:val="en-US"/>
              </w:rPr>
              <w:t>nivel</w:t>
            </w:r>
            <w:proofErr w:type="spellEnd"/>
            <w:r w:rsidR="00460653" w:rsidRPr="00186344">
              <w:rPr>
                <w:lang w:val="en-US"/>
              </w:rPr>
              <w:t xml:space="preserve">, precum şi </w:t>
            </w:r>
            <w:proofErr w:type="spellStart"/>
            <w:r w:rsidR="00460653" w:rsidRPr="00186344">
              <w:rPr>
                <w:lang w:val="en-US"/>
              </w:rPr>
              <w:t>alte</w:t>
            </w:r>
            <w:proofErr w:type="spellEnd"/>
            <w:r w:rsidR="00460653" w:rsidRPr="00186344">
              <w:rPr>
                <w:lang w:val="en-US"/>
              </w:rPr>
              <w:t xml:space="preserve"> documente </w:t>
            </w:r>
            <w:proofErr w:type="spellStart"/>
            <w:r w:rsidR="00460653" w:rsidRPr="00186344">
              <w:rPr>
                <w:lang w:val="en-US"/>
              </w:rPr>
              <w:t>puse</w:t>
            </w:r>
            <w:proofErr w:type="spellEnd"/>
            <w:r w:rsidR="00460653" w:rsidRPr="00186344">
              <w:rPr>
                <w:lang w:val="en-US"/>
              </w:rPr>
              <w:t xml:space="preserve"> la </w:t>
            </w:r>
            <w:proofErr w:type="spellStart"/>
            <w:r w:rsidR="00460653" w:rsidRPr="00186344">
              <w:rPr>
                <w:lang w:val="en-US"/>
              </w:rPr>
              <w:t>dispoziţia</w:t>
            </w:r>
            <w:proofErr w:type="spellEnd"/>
            <w:r w:rsidR="00460653" w:rsidRPr="00186344">
              <w:rPr>
                <w:lang w:val="en-US"/>
              </w:rPr>
              <w:t xml:space="preserve"> </w:t>
            </w:r>
            <w:proofErr w:type="spellStart"/>
            <w:r w:rsidR="00460653" w:rsidRPr="00186344">
              <w:rPr>
                <w:lang w:val="en-US"/>
              </w:rPr>
              <w:t>Antreprenorului</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Beneficiar</w:t>
            </w:r>
            <w:proofErr w:type="spellEnd"/>
            <w:r w:rsidR="00460653" w:rsidRPr="00186344">
              <w:rPr>
                <w:lang w:val="en-US"/>
              </w:rPr>
              <w:t xml:space="preserve"> pentru </w:t>
            </w:r>
            <w:proofErr w:type="spellStart"/>
            <w:r w:rsidR="00460653" w:rsidRPr="00186344">
              <w:rPr>
                <w:lang w:val="en-US"/>
              </w:rPr>
              <w:t>executarea</w:t>
            </w:r>
            <w:proofErr w:type="spellEnd"/>
            <w:r w:rsidR="00460653" w:rsidRPr="00186344">
              <w:rPr>
                <w:lang w:val="en-US"/>
              </w:rPr>
              <w:t xml:space="preserve"> </w:t>
            </w:r>
            <w:proofErr w:type="spellStart"/>
            <w:r w:rsidR="00460653" w:rsidRPr="00186344">
              <w:rPr>
                <w:lang w:val="en-US"/>
              </w:rPr>
              <w:t>contractului</w:t>
            </w:r>
            <w:proofErr w:type="spellEnd"/>
            <w:r w:rsidR="00460653" w:rsidRPr="00186344">
              <w:rPr>
                <w:lang w:val="en-US"/>
              </w:rPr>
              <w:t xml:space="preserve"> s</w:t>
            </w:r>
            <w:r w:rsidR="00E10C0A" w:rsidRPr="00186344">
              <w:rPr>
                <w:lang w:val="en-US"/>
              </w:rPr>
              <w:t>u</w:t>
            </w:r>
            <w:r w:rsidR="00460653" w:rsidRPr="00186344">
              <w:rPr>
                <w:lang w:val="en-US"/>
              </w:rPr>
              <w:t xml:space="preserve">nt </w:t>
            </w:r>
            <w:proofErr w:type="spellStart"/>
            <w:r w:rsidR="00460653" w:rsidRPr="00186344">
              <w:rPr>
                <w:lang w:val="en-US"/>
              </w:rPr>
              <w:t>hotărâtoare</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obligat</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verifice</w:t>
            </w:r>
            <w:proofErr w:type="spellEnd"/>
            <w:r w:rsidR="00460653" w:rsidRPr="00186344">
              <w:rPr>
                <w:lang w:val="en-US"/>
              </w:rPr>
              <w:t xml:space="preserve"> </w:t>
            </w:r>
            <w:proofErr w:type="spellStart"/>
            <w:r w:rsidR="00460653" w:rsidRPr="00186344">
              <w:rPr>
                <w:lang w:val="en-US"/>
              </w:rPr>
              <w:t>documentele</w:t>
            </w:r>
            <w:proofErr w:type="spellEnd"/>
            <w:r w:rsidR="00460653" w:rsidRPr="00186344">
              <w:rPr>
                <w:lang w:val="en-US"/>
              </w:rPr>
              <w:t xml:space="preserve"> </w:t>
            </w:r>
            <w:proofErr w:type="spellStart"/>
            <w:r w:rsidR="00460653" w:rsidRPr="00186344">
              <w:rPr>
                <w:lang w:val="en-US"/>
              </w:rPr>
              <w:t>primite</w:t>
            </w:r>
            <w:proofErr w:type="spellEnd"/>
            <w:r w:rsidR="00460653" w:rsidRPr="00186344">
              <w:rPr>
                <w:lang w:val="en-US"/>
              </w:rPr>
              <w:t xml:space="preserve"> şi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înştiinţeze</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cu </w:t>
            </w:r>
            <w:proofErr w:type="spellStart"/>
            <w:r w:rsidR="00460653" w:rsidRPr="00186344">
              <w:rPr>
                <w:lang w:val="en-US"/>
              </w:rPr>
              <w:t>privire</w:t>
            </w:r>
            <w:proofErr w:type="spellEnd"/>
            <w:r w:rsidR="00460653" w:rsidRPr="00186344">
              <w:rPr>
                <w:lang w:val="en-US"/>
              </w:rPr>
              <w:t xml:space="preserve"> la </w:t>
            </w:r>
            <w:proofErr w:type="spellStart"/>
            <w:r w:rsidR="00460653" w:rsidRPr="00186344">
              <w:rPr>
                <w:lang w:val="en-US"/>
              </w:rPr>
              <w:t>erorile</w:t>
            </w:r>
            <w:proofErr w:type="spellEnd"/>
            <w:r w:rsidR="00460653" w:rsidRPr="00186344">
              <w:rPr>
                <w:lang w:val="en-US"/>
              </w:rPr>
              <w:t xml:space="preserve"> şi</w:t>
            </w:r>
            <w:r w:rsidR="005D4B79" w:rsidRPr="00186344">
              <w:rPr>
                <w:lang w:val="en-US"/>
              </w:rPr>
              <w:t xml:space="preserve"> </w:t>
            </w:r>
            <w:proofErr w:type="spellStart"/>
            <w:r w:rsidR="00460653" w:rsidRPr="00186344">
              <w:rPr>
                <w:lang w:val="en-US"/>
              </w:rPr>
              <w:t>inexactităţile</w:t>
            </w:r>
            <w:proofErr w:type="spellEnd"/>
            <w:r w:rsidR="00460653" w:rsidRPr="00186344">
              <w:rPr>
                <w:lang w:val="en-US"/>
              </w:rPr>
              <w:t xml:space="preserve"> </w:t>
            </w:r>
            <w:proofErr w:type="spellStart"/>
            <w:r w:rsidR="00460653" w:rsidRPr="00186344">
              <w:rPr>
                <w:lang w:val="en-US"/>
              </w:rPr>
              <w:t>constatate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presupuse</w:t>
            </w:r>
            <w:proofErr w:type="spellEnd"/>
            <w:r w:rsidR="00460653" w:rsidRPr="00186344">
              <w:rPr>
                <w:lang w:val="en-US"/>
              </w:rPr>
              <w:t xml:space="preserve">. </w:t>
            </w:r>
          </w:p>
          <w:p w14:paraId="23331121"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1</w:t>
            </w:r>
            <w:r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are </w:t>
            </w:r>
            <w:proofErr w:type="spellStart"/>
            <w:r w:rsidR="00460653" w:rsidRPr="00186344">
              <w:rPr>
                <w:lang w:val="en-US"/>
              </w:rPr>
              <w:t>obligaţia</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stabilească</w:t>
            </w:r>
            <w:proofErr w:type="spellEnd"/>
            <w:r w:rsidR="00460653" w:rsidRPr="00186344">
              <w:rPr>
                <w:lang w:val="en-US"/>
              </w:rPr>
              <w:t xml:space="preserv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relaţiile</w:t>
            </w:r>
            <w:proofErr w:type="spellEnd"/>
            <w:r w:rsidR="00460653" w:rsidRPr="00186344">
              <w:rPr>
                <w:lang w:val="en-US"/>
              </w:rPr>
              <w:t xml:space="preserve"> care </w:t>
            </w:r>
            <w:proofErr w:type="spellStart"/>
            <w:r w:rsidR="00460653" w:rsidRPr="00186344">
              <w:rPr>
                <w:lang w:val="en-US"/>
              </w:rPr>
              <w:t>reglementează</w:t>
            </w:r>
            <w:proofErr w:type="spellEnd"/>
            <w:r w:rsidR="00460653" w:rsidRPr="00186344">
              <w:rPr>
                <w:lang w:val="en-US"/>
              </w:rPr>
              <w:t xml:space="preserve"> </w:t>
            </w:r>
            <w:proofErr w:type="spellStart"/>
            <w:r w:rsidR="00460653" w:rsidRPr="00186344">
              <w:rPr>
                <w:lang w:val="en-US"/>
              </w:rPr>
              <w:t>raporturile</w:t>
            </w:r>
            <w:proofErr w:type="spellEnd"/>
            <w:r w:rsidR="00460653" w:rsidRPr="00186344">
              <w:rPr>
                <w:lang w:val="en-US"/>
              </w:rPr>
              <w:t xml:space="preserve"> cu </w:t>
            </w:r>
            <w:proofErr w:type="spellStart"/>
            <w:r w:rsidR="00460653" w:rsidRPr="00186344">
              <w:rPr>
                <w:lang w:val="en-US"/>
              </w:rPr>
              <w:t>subantreprenorii</w:t>
            </w:r>
            <w:proofErr w:type="spellEnd"/>
            <w:r w:rsidR="00460653" w:rsidRPr="00186344">
              <w:rPr>
                <w:lang w:val="en-US"/>
              </w:rPr>
              <w:t xml:space="preserve"> şi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răspunzător</w:t>
            </w:r>
            <w:proofErr w:type="spellEnd"/>
            <w:r w:rsidR="00460653" w:rsidRPr="00186344">
              <w:rPr>
                <w:lang w:val="en-US"/>
              </w:rPr>
              <w:t xml:space="preserve"> </w:t>
            </w:r>
            <w:proofErr w:type="spellStart"/>
            <w:r w:rsidR="00460653" w:rsidRPr="00186344">
              <w:rPr>
                <w:lang w:val="en-US"/>
              </w:rPr>
              <w:t>faţă</w:t>
            </w:r>
            <w:proofErr w:type="spellEnd"/>
            <w:r w:rsidR="00460653" w:rsidRPr="00186344">
              <w:rPr>
                <w:lang w:val="en-US"/>
              </w:rPr>
              <w:t xml:space="preserve"> de </w:t>
            </w:r>
            <w:proofErr w:type="spellStart"/>
            <w:r w:rsidR="00460653" w:rsidRPr="00186344">
              <w:rPr>
                <w:lang w:val="en-US"/>
              </w:rPr>
              <w:t>Beneficiar</w:t>
            </w:r>
            <w:proofErr w:type="spellEnd"/>
            <w:r w:rsidR="00460653" w:rsidRPr="00186344">
              <w:rPr>
                <w:lang w:val="en-US"/>
              </w:rPr>
              <w:t xml:space="preserve"> pentru </w:t>
            </w:r>
            <w:proofErr w:type="spellStart"/>
            <w:r w:rsidR="00460653" w:rsidRPr="00186344">
              <w:rPr>
                <w:lang w:val="en-US"/>
              </w:rPr>
              <w:t>respectarea</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subantreprenorii</w:t>
            </w:r>
            <w:proofErr w:type="spellEnd"/>
            <w:r w:rsidR="00460653" w:rsidRPr="00186344">
              <w:rPr>
                <w:lang w:val="en-US"/>
              </w:rPr>
              <w:t xml:space="preserve"> a </w:t>
            </w:r>
            <w:proofErr w:type="spellStart"/>
            <w:r w:rsidR="00AB7AE2" w:rsidRPr="00186344">
              <w:rPr>
                <w:lang w:val="en-US"/>
              </w:rPr>
              <w:t>prevederilor</w:t>
            </w:r>
            <w:proofErr w:type="spellEnd"/>
            <w:r w:rsidR="00AB7AE2" w:rsidRPr="00186344">
              <w:rPr>
                <w:lang w:val="en-US"/>
              </w:rPr>
              <w:t xml:space="preserve"> </w:t>
            </w:r>
            <w:proofErr w:type="spellStart"/>
            <w:r w:rsidR="00AB7AE2" w:rsidRPr="00186344">
              <w:rPr>
                <w:lang w:val="en-US"/>
              </w:rPr>
              <w:t>legale</w:t>
            </w:r>
            <w:proofErr w:type="spellEnd"/>
            <w:r w:rsidR="00AB7AE2" w:rsidRPr="00186344">
              <w:rPr>
                <w:lang w:val="en-US"/>
              </w:rPr>
              <w:t xml:space="preserve"> </w:t>
            </w:r>
            <w:proofErr w:type="spellStart"/>
            <w:r w:rsidR="00AB7AE2" w:rsidRPr="00186344">
              <w:rPr>
                <w:lang w:val="en-US"/>
              </w:rPr>
              <w:t>și</w:t>
            </w:r>
            <w:proofErr w:type="spellEnd"/>
            <w:r w:rsidR="00AB7AE2" w:rsidRPr="00186344">
              <w:rPr>
                <w:lang w:val="en-US"/>
              </w:rPr>
              <w:t xml:space="preserve"> </w:t>
            </w:r>
            <w:proofErr w:type="spellStart"/>
            <w:r w:rsidR="00AB7AE2" w:rsidRPr="00186344">
              <w:rPr>
                <w:lang w:val="en-US"/>
              </w:rPr>
              <w:t>obligațiunilor</w:t>
            </w:r>
            <w:proofErr w:type="spellEnd"/>
            <w:r w:rsidR="00AB7AE2" w:rsidRPr="00186344">
              <w:rPr>
                <w:lang w:val="en-US"/>
              </w:rPr>
              <w:t xml:space="preserve"> </w:t>
            </w:r>
            <w:proofErr w:type="spellStart"/>
            <w:r w:rsidR="00AB7AE2" w:rsidRPr="00186344">
              <w:rPr>
                <w:lang w:val="en-US"/>
              </w:rPr>
              <w:t>contractuale</w:t>
            </w:r>
            <w:proofErr w:type="spellEnd"/>
            <w:r w:rsidR="00AB7AE2" w:rsidRPr="00186344">
              <w:rPr>
                <w:lang w:val="en-US"/>
              </w:rPr>
              <w:t xml:space="preserve"> </w:t>
            </w:r>
            <w:proofErr w:type="spellStart"/>
            <w:r w:rsidR="00AB7AE2" w:rsidRPr="00186344">
              <w:rPr>
                <w:lang w:val="en-US"/>
              </w:rPr>
              <w:t>și</w:t>
            </w:r>
            <w:proofErr w:type="spellEnd"/>
            <w:r w:rsidR="00AB7AE2" w:rsidRPr="00186344">
              <w:rPr>
                <w:lang w:val="en-US"/>
              </w:rPr>
              <w:t xml:space="preserve"> </w:t>
            </w:r>
            <w:proofErr w:type="spellStart"/>
            <w:r w:rsidR="00AB7AE2" w:rsidRPr="00186344">
              <w:rPr>
                <w:lang w:val="en-US"/>
              </w:rPr>
              <w:t>profesionale</w:t>
            </w:r>
            <w:proofErr w:type="spellEnd"/>
            <w:r w:rsidR="00460653" w:rsidRPr="00186344">
              <w:rPr>
                <w:lang w:val="en-US"/>
              </w:rPr>
              <w:t xml:space="preserve">. </w:t>
            </w:r>
          </w:p>
          <w:p w14:paraId="7924F23B"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2</w:t>
            </w:r>
            <w:r w:rsidRPr="00186344">
              <w:rPr>
                <w:lang w:val="en-US"/>
              </w:rPr>
              <w:t xml:space="preserve">. </w:t>
            </w:r>
            <w:r w:rsidR="00460653" w:rsidRPr="00186344">
              <w:rPr>
                <w:lang w:val="en-US"/>
              </w:rPr>
              <w:t xml:space="preserve">Pe </w:t>
            </w:r>
            <w:proofErr w:type="spellStart"/>
            <w:r w:rsidR="00460653" w:rsidRPr="00186344">
              <w:rPr>
                <w:lang w:val="en-US"/>
              </w:rPr>
              <w:t>parcursul</w:t>
            </w:r>
            <w:proofErr w:type="spellEnd"/>
            <w:r w:rsidR="00460653" w:rsidRPr="00186344">
              <w:rPr>
                <w:lang w:val="en-US"/>
              </w:rPr>
              <w:t xml:space="preserve"> </w:t>
            </w:r>
            <w:proofErr w:type="spellStart"/>
            <w:r w:rsidR="00460653" w:rsidRPr="00186344">
              <w:rPr>
                <w:lang w:val="en-US"/>
              </w:rPr>
              <w:t>executării</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are </w:t>
            </w:r>
            <w:proofErr w:type="spellStart"/>
            <w:r w:rsidR="00460653" w:rsidRPr="00186344">
              <w:rPr>
                <w:lang w:val="en-US"/>
              </w:rPr>
              <w:t>dreptul</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dispună</w:t>
            </w:r>
            <w:proofErr w:type="spellEnd"/>
            <w:r w:rsidR="00460653" w:rsidRPr="00186344">
              <w:rPr>
                <w:lang w:val="en-US"/>
              </w:rPr>
              <w:t xml:space="preserve"> în </w:t>
            </w:r>
            <w:proofErr w:type="spellStart"/>
            <w:r w:rsidR="00460653" w:rsidRPr="00186344">
              <w:rPr>
                <w:lang w:val="en-US"/>
              </w:rPr>
              <w:t>scris</w:t>
            </w:r>
            <w:proofErr w:type="spellEnd"/>
            <w:r w:rsidR="00460653" w:rsidRPr="00186344">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86344" w:rsidRDefault="00A156C0" w:rsidP="00196AB4">
            <w:pPr>
              <w:pStyle w:val="af2"/>
              <w:tabs>
                <w:tab w:val="left" w:pos="567"/>
              </w:tabs>
              <w:spacing w:line="276" w:lineRule="auto"/>
              <w:ind w:firstLine="0"/>
              <w:rPr>
                <w:lang w:val="en-US"/>
              </w:rPr>
            </w:pPr>
            <w:r w:rsidRPr="00186344">
              <w:rPr>
                <w:lang w:val="en-US"/>
              </w:rPr>
              <w:t>4.2</w:t>
            </w:r>
            <w:r w:rsidR="00893327" w:rsidRPr="00186344">
              <w:rPr>
                <w:lang w:val="en-US"/>
              </w:rPr>
              <w:t>3</w:t>
            </w:r>
            <w:r w:rsidRPr="00186344">
              <w:rPr>
                <w:lang w:val="en-US"/>
              </w:rPr>
              <w:t xml:space="preserve">. </w:t>
            </w:r>
            <w:r w:rsidR="00460653" w:rsidRPr="00186344">
              <w:rPr>
                <w:lang w:val="en-US"/>
              </w:rPr>
              <w:t xml:space="preserve">În </w:t>
            </w:r>
            <w:proofErr w:type="spellStart"/>
            <w:r w:rsidR="00460653" w:rsidRPr="00186344">
              <w:rPr>
                <w:lang w:val="en-US"/>
              </w:rPr>
              <w:t>cazul</w:t>
            </w:r>
            <w:proofErr w:type="spellEnd"/>
            <w:r w:rsidR="00460653" w:rsidRPr="00186344">
              <w:rPr>
                <w:lang w:val="en-US"/>
              </w:rPr>
              <w:t xml:space="preserve"> </w:t>
            </w:r>
            <w:proofErr w:type="spellStart"/>
            <w:r w:rsidR="00460653" w:rsidRPr="00186344">
              <w:rPr>
                <w:lang w:val="en-US"/>
              </w:rPr>
              <w:t>neexecutării</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Antreprenor</w:t>
            </w:r>
            <w:proofErr w:type="spellEnd"/>
            <w:r w:rsidR="00460653" w:rsidRPr="00186344">
              <w:rPr>
                <w:lang w:val="en-US"/>
              </w:rPr>
              <w:t xml:space="preserve"> a </w:t>
            </w:r>
            <w:proofErr w:type="spellStart"/>
            <w:r w:rsidR="00460653" w:rsidRPr="00186344">
              <w:rPr>
                <w:lang w:val="en-US"/>
              </w:rPr>
              <w:t>dispoziţiilor</w:t>
            </w:r>
            <w:proofErr w:type="spellEnd"/>
            <w:r w:rsidR="00460653" w:rsidRPr="00186344">
              <w:rPr>
                <w:lang w:val="en-US"/>
              </w:rPr>
              <w:t xml:space="preserve"> din </w:t>
            </w:r>
            <w:proofErr w:type="spellStart"/>
            <w:r w:rsidR="00460653" w:rsidRPr="00186344">
              <w:rPr>
                <w:lang w:val="en-US"/>
              </w:rPr>
              <w:t>punctul</w:t>
            </w:r>
            <w:proofErr w:type="spellEnd"/>
            <w:r w:rsidR="00460653" w:rsidRPr="00186344">
              <w:rPr>
                <w:lang w:val="en-US"/>
              </w:rPr>
              <w:t xml:space="preserve"> 2.1.,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poate</w:t>
            </w:r>
            <w:proofErr w:type="spellEnd"/>
            <w:r w:rsidR="00460653" w:rsidRPr="00186344">
              <w:rPr>
                <w:lang w:val="en-US"/>
              </w:rPr>
              <w:t xml:space="preserve"> </w:t>
            </w:r>
            <w:proofErr w:type="spellStart"/>
            <w:r w:rsidR="00460653" w:rsidRPr="00186344">
              <w:rPr>
                <w:lang w:val="en-US"/>
              </w:rPr>
              <w:lastRenderedPageBreak/>
              <w:t>opri</w:t>
            </w:r>
            <w:proofErr w:type="spellEnd"/>
            <w:r w:rsidR="00460653" w:rsidRPr="00186344">
              <w:rPr>
                <w:lang w:val="en-US"/>
              </w:rPr>
              <w:t xml:space="preserve"> </w:t>
            </w:r>
            <w:proofErr w:type="spellStart"/>
            <w:r w:rsidR="00460653" w:rsidRPr="00186344">
              <w:rPr>
                <w:lang w:val="en-US"/>
              </w:rPr>
              <w:t>lucrările</w:t>
            </w:r>
            <w:proofErr w:type="spellEnd"/>
            <w:r w:rsidR="00460653" w:rsidRPr="00186344">
              <w:rPr>
                <w:lang w:val="en-US"/>
              </w:rPr>
              <w:t xml:space="preserve">, </w:t>
            </w:r>
            <w:proofErr w:type="spellStart"/>
            <w:r w:rsidR="00F53F69" w:rsidRPr="00186344">
              <w:rPr>
                <w:lang w:val="en-US"/>
              </w:rPr>
              <w:t>prin</w:t>
            </w:r>
            <w:proofErr w:type="spellEnd"/>
            <w:r w:rsidR="00F53F69" w:rsidRPr="00186344">
              <w:rPr>
                <w:lang w:val="en-US"/>
              </w:rPr>
              <w:t xml:space="preserve"> </w:t>
            </w:r>
            <w:proofErr w:type="spellStart"/>
            <w:r w:rsidR="00E364D5" w:rsidRPr="00186344">
              <w:rPr>
                <w:lang w:val="en-US"/>
              </w:rPr>
              <w:t>rezoluțiunea</w:t>
            </w:r>
            <w:proofErr w:type="spellEnd"/>
            <w:r w:rsidR="00E364D5" w:rsidRPr="00186344">
              <w:rPr>
                <w:lang w:val="en-US"/>
              </w:rPr>
              <w:t xml:space="preserve"> </w:t>
            </w:r>
            <w:proofErr w:type="spellStart"/>
            <w:r w:rsidR="00F53F69" w:rsidRPr="00186344">
              <w:rPr>
                <w:lang w:val="en-US"/>
              </w:rPr>
              <w:t>contractului</w:t>
            </w:r>
            <w:proofErr w:type="spellEnd"/>
            <w:r w:rsidR="00460653" w:rsidRPr="00186344">
              <w:rPr>
                <w:lang w:val="en-US"/>
              </w:rPr>
              <w:t xml:space="preserve">, în </w:t>
            </w:r>
            <w:proofErr w:type="spellStart"/>
            <w:r w:rsidR="00460653" w:rsidRPr="00186344">
              <w:rPr>
                <w:lang w:val="en-US"/>
              </w:rPr>
              <w:t>condiţiile</w:t>
            </w:r>
            <w:proofErr w:type="spellEnd"/>
            <w:r w:rsidR="00460653" w:rsidRPr="00186344">
              <w:rPr>
                <w:lang w:val="en-US"/>
              </w:rPr>
              <w:t xml:space="preserve"> </w:t>
            </w:r>
            <w:proofErr w:type="spellStart"/>
            <w:r w:rsidR="00460653" w:rsidRPr="00186344">
              <w:rPr>
                <w:lang w:val="en-US"/>
              </w:rPr>
              <w:t>legii</w:t>
            </w:r>
            <w:proofErr w:type="spellEnd"/>
            <w:r w:rsidR="00460653" w:rsidRPr="00186344">
              <w:rPr>
                <w:lang w:val="en-US"/>
              </w:rPr>
              <w:t xml:space="preserve">, </w:t>
            </w:r>
            <w:proofErr w:type="spellStart"/>
            <w:r w:rsidR="00F53F69" w:rsidRPr="00186344">
              <w:rPr>
                <w:lang w:val="en-US"/>
              </w:rPr>
              <w:t>totodată</w:t>
            </w:r>
            <w:proofErr w:type="spellEnd"/>
            <w:r w:rsidR="00F53F69" w:rsidRPr="00186344">
              <w:rPr>
                <w:lang w:val="en-US"/>
              </w:rPr>
              <w:t xml:space="preserve"> </w:t>
            </w:r>
            <w:proofErr w:type="spellStart"/>
            <w:r w:rsidR="00F53F69" w:rsidRPr="00186344">
              <w:rPr>
                <w:lang w:val="en-US"/>
              </w:rPr>
              <w:t>A</w:t>
            </w:r>
            <w:r w:rsidR="00316769" w:rsidRPr="00186344">
              <w:rPr>
                <w:lang w:val="en-US"/>
              </w:rPr>
              <w:t>ntreprenorul</w:t>
            </w:r>
            <w:proofErr w:type="spellEnd"/>
            <w:r w:rsidR="00316769" w:rsidRPr="00186344">
              <w:rPr>
                <w:lang w:val="en-US"/>
              </w:rPr>
              <w:t xml:space="preserve"> </w:t>
            </w:r>
            <w:proofErr w:type="spellStart"/>
            <w:r w:rsidR="00460653" w:rsidRPr="00186344">
              <w:rPr>
                <w:lang w:val="en-US"/>
              </w:rPr>
              <w:t>compense</w:t>
            </w:r>
            <w:r w:rsidR="00316769" w:rsidRPr="00186344">
              <w:rPr>
                <w:lang w:val="en-US"/>
              </w:rPr>
              <w:t>ază</w:t>
            </w:r>
            <w:proofErr w:type="spellEnd"/>
            <w:r w:rsidR="00460653" w:rsidRPr="00186344">
              <w:rPr>
                <w:lang w:val="en-US"/>
              </w:rPr>
              <w:t xml:space="preserve"> </w:t>
            </w:r>
            <w:proofErr w:type="spellStart"/>
            <w:r w:rsidR="00460653" w:rsidRPr="00186344">
              <w:rPr>
                <w:lang w:val="en-US"/>
              </w:rPr>
              <w:t>cheltuielile</w:t>
            </w:r>
            <w:proofErr w:type="spellEnd"/>
            <w:r w:rsidR="00460653" w:rsidRPr="00186344">
              <w:rPr>
                <w:lang w:val="en-US"/>
              </w:rPr>
              <w:t xml:space="preserve"> </w:t>
            </w:r>
            <w:proofErr w:type="spellStart"/>
            <w:r w:rsidR="00460653" w:rsidRPr="00186344">
              <w:rPr>
                <w:lang w:val="en-US"/>
              </w:rPr>
              <w:t>aferente</w:t>
            </w:r>
            <w:proofErr w:type="spellEnd"/>
            <w:r w:rsidR="00460653" w:rsidRPr="00186344">
              <w:rPr>
                <w:lang w:val="en-US"/>
              </w:rPr>
              <w:t xml:space="preserve"> </w:t>
            </w:r>
            <w:proofErr w:type="spellStart"/>
            <w:r w:rsidR="00460653" w:rsidRPr="00186344">
              <w:rPr>
                <w:lang w:val="en-US"/>
              </w:rPr>
              <w:t>suportate</w:t>
            </w:r>
            <w:proofErr w:type="spellEnd"/>
            <w:r w:rsidR="00460653" w:rsidRPr="00186344">
              <w:rPr>
                <w:lang w:val="en-US"/>
              </w:rPr>
              <w:t xml:space="preserve"> de </w:t>
            </w:r>
            <w:proofErr w:type="spellStart"/>
            <w:r w:rsidR="00460653" w:rsidRPr="00186344">
              <w:rPr>
                <w:lang w:val="en-US"/>
              </w:rPr>
              <w:t>Beneficiar</w:t>
            </w:r>
            <w:proofErr w:type="spellEnd"/>
            <w:r w:rsidR="00460653" w:rsidRPr="00186344">
              <w:rPr>
                <w:lang w:val="en-US"/>
              </w:rPr>
              <w:t xml:space="preserve"> în </w:t>
            </w:r>
            <w:proofErr w:type="spellStart"/>
            <w:r w:rsidR="00460653" w:rsidRPr="00186344">
              <w:rPr>
                <w:lang w:val="en-US"/>
              </w:rPr>
              <w:t>legătură</w:t>
            </w:r>
            <w:proofErr w:type="spellEnd"/>
            <w:r w:rsidR="00460653" w:rsidRPr="00186344">
              <w:rPr>
                <w:lang w:val="en-US"/>
              </w:rPr>
              <w:t xml:space="preserve"> cu </w:t>
            </w:r>
            <w:proofErr w:type="spellStart"/>
            <w:r w:rsidR="00460653" w:rsidRPr="00186344">
              <w:rPr>
                <w:lang w:val="en-US"/>
              </w:rPr>
              <w:t>faptul</w:t>
            </w:r>
            <w:proofErr w:type="spellEnd"/>
            <w:r w:rsidR="00460653" w:rsidRPr="00186344">
              <w:rPr>
                <w:lang w:val="en-US"/>
              </w:rPr>
              <w:t xml:space="preserve"> </w:t>
            </w:r>
            <w:proofErr w:type="spellStart"/>
            <w:r w:rsidR="00460653" w:rsidRPr="00186344">
              <w:rPr>
                <w:lang w:val="en-US"/>
              </w:rPr>
              <w:t>neexecutării</w:t>
            </w:r>
            <w:proofErr w:type="spellEnd"/>
            <w:r w:rsidR="00460653" w:rsidRPr="00186344">
              <w:rPr>
                <w:lang w:val="en-US"/>
              </w:rPr>
              <w:t xml:space="preserve">. </w:t>
            </w:r>
          </w:p>
          <w:p w14:paraId="42DBA1FC" w14:textId="77777777" w:rsidR="00460653" w:rsidRPr="00186344" w:rsidRDefault="00BE5A1E" w:rsidP="00196AB4">
            <w:pPr>
              <w:pStyle w:val="af2"/>
              <w:tabs>
                <w:tab w:val="left" w:pos="567"/>
              </w:tabs>
              <w:spacing w:line="276" w:lineRule="auto"/>
              <w:ind w:firstLine="0"/>
              <w:rPr>
                <w:lang w:val="en-US"/>
              </w:rPr>
            </w:pPr>
            <w:r w:rsidRPr="00186344">
              <w:rPr>
                <w:lang w:val="en-US"/>
              </w:rPr>
              <w:t>4.2</w:t>
            </w:r>
            <w:r w:rsidR="00893327" w:rsidRPr="00186344">
              <w:rPr>
                <w:lang w:val="en-US"/>
              </w:rPr>
              <w:t>4</w:t>
            </w:r>
            <w:r w:rsidRPr="00186344">
              <w:rPr>
                <w:lang w:val="en-US"/>
              </w:rPr>
              <w:t xml:space="preserve">. </w:t>
            </w:r>
            <w:r w:rsidR="00460653" w:rsidRPr="00186344">
              <w:rPr>
                <w:lang w:val="en-US"/>
              </w:rPr>
              <w:t xml:space="preserve">În </w:t>
            </w:r>
            <w:proofErr w:type="spellStart"/>
            <w:r w:rsidR="00460653" w:rsidRPr="00186344">
              <w:rPr>
                <w:lang w:val="en-US"/>
              </w:rPr>
              <w:t>cazul</w:t>
            </w:r>
            <w:proofErr w:type="spellEnd"/>
            <w:r w:rsidR="00460653" w:rsidRPr="00186344">
              <w:rPr>
                <w:lang w:val="en-US"/>
              </w:rPr>
              <w:t xml:space="preserve"> în care în </w:t>
            </w:r>
            <w:proofErr w:type="spellStart"/>
            <w:r w:rsidR="00460653" w:rsidRPr="00186344">
              <w:rPr>
                <w:lang w:val="en-US"/>
              </w:rPr>
              <w:t>timpul</w:t>
            </w:r>
            <w:proofErr w:type="spellEnd"/>
            <w:r w:rsidR="00460653" w:rsidRPr="00186344">
              <w:rPr>
                <w:lang w:val="en-US"/>
              </w:rPr>
              <w:t xml:space="preserve"> </w:t>
            </w:r>
            <w:proofErr w:type="spellStart"/>
            <w:r w:rsidR="00460653" w:rsidRPr="00186344">
              <w:rPr>
                <w:lang w:val="en-US"/>
              </w:rPr>
              <w:t>executării</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pe </w:t>
            </w:r>
            <w:proofErr w:type="spellStart"/>
            <w:r w:rsidR="00460653" w:rsidRPr="00186344">
              <w:rPr>
                <w:lang w:val="en-US"/>
              </w:rPr>
              <w:t>amplasamente</w:t>
            </w:r>
            <w:proofErr w:type="spellEnd"/>
            <w:r w:rsidR="00460653" w:rsidRPr="00186344">
              <w:rPr>
                <w:lang w:val="en-US"/>
              </w:rPr>
              <w:t xml:space="preserve"> se </w:t>
            </w:r>
            <w:proofErr w:type="spellStart"/>
            <w:r w:rsidR="00460653" w:rsidRPr="00186344">
              <w:rPr>
                <w:lang w:val="en-US"/>
              </w:rPr>
              <w:t>descoperă</w:t>
            </w:r>
            <w:proofErr w:type="spellEnd"/>
            <w:r w:rsidR="00460653" w:rsidRPr="00186344">
              <w:rPr>
                <w:lang w:val="en-US"/>
              </w:rPr>
              <w:t xml:space="preserve"> </w:t>
            </w:r>
            <w:proofErr w:type="spellStart"/>
            <w:r w:rsidR="00460653" w:rsidRPr="00186344">
              <w:rPr>
                <w:lang w:val="en-US"/>
              </w:rPr>
              <w:t>valori</w:t>
            </w:r>
            <w:proofErr w:type="spellEnd"/>
            <w:r w:rsidR="00460653" w:rsidRPr="00186344">
              <w:rPr>
                <w:lang w:val="en-US"/>
              </w:rPr>
              <w:t xml:space="preserve"> </w:t>
            </w:r>
            <w:proofErr w:type="spellStart"/>
            <w:r w:rsidR="00460653" w:rsidRPr="00186344">
              <w:rPr>
                <w:lang w:val="en-US"/>
              </w:rPr>
              <w:t>istorice</w:t>
            </w:r>
            <w:proofErr w:type="spellEnd"/>
            <w:r w:rsidR="00460653" w:rsidRPr="00186344">
              <w:rPr>
                <w:lang w:val="en-US"/>
              </w:rPr>
              <w:t xml:space="preserve">, </w:t>
            </w:r>
            <w:proofErr w:type="spellStart"/>
            <w:r w:rsidR="00460653" w:rsidRPr="00186344">
              <w:rPr>
                <w:lang w:val="en-US"/>
              </w:rPr>
              <w:t>artistice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ştiinţifice</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obligat</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oprească</w:t>
            </w:r>
            <w:proofErr w:type="spellEnd"/>
            <w:r w:rsidR="00460653" w:rsidRPr="00186344">
              <w:rPr>
                <w:lang w:val="en-US"/>
              </w:rPr>
              <w:t xml:space="preserve"> </w:t>
            </w:r>
            <w:proofErr w:type="spellStart"/>
            <w:r w:rsidR="00460653" w:rsidRPr="00186344">
              <w:rPr>
                <w:lang w:val="en-US"/>
              </w:rPr>
              <w:t>execuţia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în zona </w:t>
            </w:r>
            <w:proofErr w:type="spellStart"/>
            <w:r w:rsidR="00460653" w:rsidRPr="00186344">
              <w:rPr>
                <w:lang w:val="en-US"/>
              </w:rPr>
              <w:t>respectivă</w:t>
            </w:r>
            <w:proofErr w:type="spellEnd"/>
            <w:r w:rsidR="00460653" w:rsidRPr="00186344">
              <w:rPr>
                <w:lang w:val="en-US"/>
              </w:rPr>
              <w:t xml:space="preserve"> şi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comunice</w:t>
            </w:r>
            <w:proofErr w:type="spellEnd"/>
            <w:r w:rsidR="00460653" w:rsidRPr="00186344">
              <w:rPr>
                <w:lang w:val="en-US"/>
              </w:rPr>
              <w:t xml:space="preserve"> </w:t>
            </w:r>
            <w:proofErr w:type="spellStart"/>
            <w:r w:rsidR="00460653" w:rsidRPr="00186344">
              <w:rPr>
                <w:lang w:val="en-US"/>
              </w:rPr>
              <w:t>Beneficiarului</w:t>
            </w:r>
            <w:proofErr w:type="spellEnd"/>
            <w:r w:rsidR="00460653" w:rsidRPr="00186344">
              <w:rPr>
                <w:lang w:val="en-US"/>
              </w:rPr>
              <w:t xml:space="preserve">, </w:t>
            </w:r>
            <w:proofErr w:type="spellStart"/>
            <w:r w:rsidR="00460653" w:rsidRPr="00186344">
              <w:rPr>
                <w:lang w:val="en-US"/>
              </w:rPr>
              <w:t>organelor</w:t>
            </w:r>
            <w:proofErr w:type="spellEnd"/>
            <w:r w:rsidR="00460653" w:rsidRPr="00186344">
              <w:rPr>
                <w:lang w:val="en-US"/>
              </w:rPr>
              <w:t xml:space="preserve"> de </w:t>
            </w:r>
            <w:proofErr w:type="spellStart"/>
            <w:r w:rsidR="00460653" w:rsidRPr="00186344">
              <w:rPr>
                <w:lang w:val="en-US"/>
              </w:rPr>
              <w:t>poliţie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organelor</w:t>
            </w:r>
            <w:proofErr w:type="spellEnd"/>
            <w:r w:rsidR="00460653" w:rsidRPr="00186344">
              <w:rPr>
                <w:lang w:val="en-US"/>
              </w:rPr>
              <w:t xml:space="preserve"> </w:t>
            </w:r>
            <w:proofErr w:type="spellStart"/>
            <w:r w:rsidR="00460653" w:rsidRPr="00186344">
              <w:rPr>
                <w:lang w:val="en-US"/>
              </w:rPr>
              <w:t>competente</w:t>
            </w:r>
            <w:proofErr w:type="spellEnd"/>
            <w:r w:rsidR="00460653" w:rsidRPr="00186344">
              <w:rPr>
                <w:lang w:val="en-US"/>
              </w:rPr>
              <w:t xml:space="preserve"> </w:t>
            </w:r>
            <w:proofErr w:type="spellStart"/>
            <w:r w:rsidR="00460653" w:rsidRPr="00186344">
              <w:rPr>
                <w:lang w:val="en-US"/>
              </w:rPr>
              <w:t>acest</w:t>
            </w:r>
            <w:proofErr w:type="spellEnd"/>
            <w:r w:rsidR="00460653" w:rsidRPr="00186344">
              <w:rPr>
                <w:lang w:val="en-US"/>
              </w:rPr>
              <w:t xml:space="preserve"> </w:t>
            </w:r>
            <w:proofErr w:type="spellStart"/>
            <w:r w:rsidR="00460653" w:rsidRPr="00186344">
              <w:rPr>
                <w:lang w:val="en-US"/>
              </w:rPr>
              <w:t>fapt</w:t>
            </w:r>
            <w:proofErr w:type="spellEnd"/>
            <w:r w:rsidR="00460653" w:rsidRPr="00186344">
              <w:rPr>
                <w:lang w:val="en-US"/>
              </w:rPr>
              <w:t xml:space="preserve">. </w:t>
            </w:r>
          </w:p>
          <w:p w14:paraId="7EE215F6" w14:textId="77777777" w:rsidR="00460653" w:rsidRPr="00186344" w:rsidRDefault="00BE5A1E" w:rsidP="00196AB4">
            <w:pPr>
              <w:pStyle w:val="af2"/>
              <w:tabs>
                <w:tab w:val="left" w:pos="567"/>
              </w:tabs>
              <w:spacing w:line="276" w:lineRule="auto"/>
              <w:ind w:firstLine="0"/>
              <w:rPr>
                <w:lang w:val="en-US"/>
              </w:rPr>
            </w:pPr>
            <w:r w:rsidRPr="00186344">
              <w:rPr>
                <w:lang w:val="en-US"/>
              </w:rPr>
              <w:t>4.2</w:t>
            </w:r>
            <w:r w:rsidR="00893327" w:rsidRPr="00186344">
              <w:rPr>
                <w:lang w:val="en-US"/>
              </w:rPr>
              <w:t>5</w:t>
            </w:r>
            <w:r w:rsidRPr="00186344">
              <w:rPr>
                <w:lang w:val="en-US"/>
              </w:rPr>
              <w:t xml:space="preserve">. </w:t>
            </w:r>
            <w:r w:rsidR="00460653" w:rsidRPr="00186344">
              <w:rPr>
                <w:lang w:val="en-US"/>
              </w:rPr>
              <w:t xml:space="preserve">În </w:t>
            </w:r>
            <w:proofErr w:type="spellStart"/>
            <w:r w:rsidR="00460653" w:rsidRPr="00186344">
              <w:rPr>
                <w:lang w:val="en-US"/>
              </w:rPr>
              <w:t>timpul</w:t>
            </w:r>
            <w:proofErr w:type="spellEnd"/>
            <w:r w:rsidR="00460653" w:rsidRPr="00186344">
              <w:rPr>
                <w:lang w:val="en-US"/>
              </w:rPr>
              <w:t xml:space="preserve"> </w:t>
            </w:r>
            <w:proofErr w:type="spellStart"/>
            <w:r w:rsidR="00460653" w:rsidRPr="00186344">
              <w:rPr>
                <w:lang w:val="en-US"/>
              </w:rPr>
              <w:t>desfăşurării</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are </w:t>
            </w:r>
            <w:proofErr w:type="spellStart"/>
            <w:r w:rsidR="00460653" w:rsidRPr="00186344">
              <w:rPr>
                <w:lang w:val="en-US"/>
              </w:rPr>
              <w:t>obligaţia</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menţină</w:t>
            </w:r>
            <w:proofErr w:type="spellEnd"/>
            <w:r w:rsidR="00460653" w:rsidRPr="00186344">
              <w:rPr>
                <w:lang w:val="en-US"/>
              </w:rPr>
              <w:t xml:space="preserve"> </w:t>
            </w:r>
            <w:proofErr w:type="spellStart"/>
            <w:r w:rsidR="00460653" w:rsidRPr="00186344">
              <w:rPr>
                <w:lang w:val="en-US"/>
              </w:rPr>
              <w:t>căile</w:t>
            </w:r>
            <w:proofErr w:type="spellEnd"/>
            <w:r w:rsidR="00460653" w:rsidRPr="00186344">
              <w:rPr>
                <w:lang w:val="en-US"/>
              </w:rPr>
              <w:t xml:space="preserve"> de </w:t>
            </w:r>
            <w:proofErr w:type="spellStart"/>
            <w:r w:rsidR="00460653" w:rsidRPr="00186344">
              <w:rPr>
                <w:lang w:val="en-US"/>
              </w:rPr>
              <w:t>acces</w:t>
            </w:r>
            <w:proofErr w:type="spellEnd"/>
            <w:r w:rsidR="00460653" w:rsidRPr="00186344">
              <w:rPr>
                <w:lang w:val="en-US"/>
              </w:rPr>
              <w:t xml:space="preserve"> </w:t>
            </w:r>
            <w:proofErr w:type="spellStart"/>
            <w:r w:rsidR="00460653" w:rsidRPr="00186344">
              <w:rPr>
                <w:lang w:val="en-US"/>
              </w:rPr>
              <w:t>libere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retragă</w:t>
            </w:r>
            <w:proofErr w:type="spellEnd"/>
            <w:r w:rsidR="00460653" w:rsidRPr="00186344">
              <w:rPr>
                <w:lang w:val="en-US"/>
              </w:rPr>
              <w:t xml:space="preserve"> </w:t>
            </w:r>
            <w:proofErr w:type="spellStart"/>
            <w:r w:rsidR="00460653" w:rsidRPr="00186344">
              <w:rPr>
                <w:lang w:val="en-US"/>
              </w:rPr>
              <w:t>utilajele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îndepărteze</w:t>
            </w:r>
            <w:proofErr w:type="spellEnd"/>
            <w:r w:rsidR="00460653" w:rsidRPr="00186344">
              <w:rPr>
                <w:lang w:val="en-US"/>
              </w:rPr>
              <w:t xml:space="preserve"> </w:t>
            </w:r>
            <w:proofErr w:type="spellStart"/>
            <w:r w:rsidR="00460653" w:rsidRPr="00186344">
              <w:rPr>
                <w:lang w:val="en-US"/>
              </w:rPr>
              <w:t>surplusurile</w:t>
            </w:r>
            <w:proofErr w:type="spellEnd"/>
            <w:r w:rsidR="00460653" w:rsidRPr="00186344">
              <w:rPr>
                <w:lang w:val="en-US"/>
              </w:rPr>
              <w:t xml:space="preserve"> de </w:t>
            </w:r>
            <w:proofErr w:type="spellStart"/>
            <w:r w:rsidR="00460653" w:rsidRPr="00186344">
              <w:rPr>
                <w:lang w:val="en-US"/>
              </w:rPr>
              <w:t>materiale</w:t>
            </w:r>
            <w:proofErr w:type="spellEnd"/>
            <w:r w:rsidR="00460653" w:rsidRPr="00186344">
              <w:rPr>
                <w:lang w:val="en-US"/>
              </w:rPr>
              <w:t xml:space="preserve">, </w:t>
            </w:r>
            <w:proofErr w:type="spellStart"/>
            <w:r w:rsidR="00460653" w:rsidRPr="00186344">
              <w:rPr>
                <w:lang w:val="en-US"/>
              </w:rPr>
              <w:t>deşeuri</w:t>
            </w:r>
            <w:proofErr w:type="spellEnd"/>
            <w:r w:rsidR="005D4B79" w:rsidRPr="00186344">
              <w:rPr>
                <w:lang w:val="en-US"/>
              </w:rPr>
              <w:t xml:space="preserve"> </w:t>
            </w:r>
            <w:r w:rsidR="00460653" w:rsidRPr="00186344">
              <w:rPr>
                <w:lang w:val="en-US"/>
              </w:rPr>
              <w:t xml:space="preserve">şi </w:t>
            </w:r>
            <w:proofErr w:type="spellStart"/>
            <w:r w:rsidR="00460653" w:rsidRPr="00186344">
              <w:rPr>
                <w:lang w:val="en-US"/>
              </w:rPr>
              <w:t>lucrări</w:t>
            </w:r>
            <w:proofErr w:type="spellEnd"/>
            <w:r w:rsidR="00460653" w:rsidRPr="00186344">
              <w:rPr>
                <w:lang w:val="en-US"/>
              </w:rPr>
              <w:t xml:space="preserve"> </w:t>
            </w:r>
            <w:proofErr w:type="spellStart"/>
            <w:r w:rsidR="00460653" w:rsidRPr="00186344">
              <w:rPr>
                <w:lang w:val="en-US"/>
              </w:rPr>
              <w:t>provizorii</w:t>
            </w:r>
            <w:proofErr w:type="spellEnd"/>
            <w:r w:rsidR="00460653" w:rsidRPr="00186344">
              <w:rPr>
                <w:lang w:val="en-US"/>
              </w:rPr>
              <w:t xml:space="preserve"> de </w:t>
            </w:r>
            <w:proofErr w:type="spellStart"/>
            <w:r w:rsidR="00460653" w:rsidRPr="00186344">
              <w:rPr>
                <w:lang w:val="en-US"/>
              </w:rPr>
              <w:t>orice</w:t>
            </w:r>
            <w:proofErr w:type="spellEnd"/>
            <w:r w:rsidR="00460653" w:rsidRPr="00186344">
              <w:rPr>
                <w:lang w:val="en-US"/>
              </w:rPr>
              <w:t xml:space="preserve"> </w:t>
            </w:r>
            <w:proofErr w:type="spellStart"/>
            <w:r w:rsidR="00460653" w:rsidRPr="00186344">
              <w:rPr>
                <w:lang w:val="en-US"/>
              </w:rPr>
              <w:t>fel</w:t>
            </w:r>
            <w:proofErr w:type="spellEnd"/>
            <w:r w:rsidR="00460653" w:rsidRPr="00186344">
              <w:rPr>
                <w:lang w:val="en-US"/>
              </w:rPr>
              <w:t>, care nu s</w:t>
            </w:r>
            <w:r w:rsidR="00183D79" w:rsidRPr="00186344">
              <w:rPr>
                <w:lang w:val="en-US"/>
              </w:rPr>
              <w:t>u</w:t>
            </w:r>
            <w:r w:rsidR="00460653" w:rsidRPr="00186344">
              <w:rPr>
                <w:lang w:val="en-US"/>
              </w:rPr>
              <w:t xml:space="preserve">nt necesare, </w:t>
            </w:r>
            <w:proofErr w:type="spellStart"/>
            <w:r w:rsidR="00460653" w:rsidRPr="00186344">
              <w:rPr>
                <w:lang w:val="en-US"/>
              </w:rPr>
              <w:t>iar</w:t>
            </w:r>
            <w:proofErr w:type="spellEnd"/>
            <w:r w:rsidR="00460653" w:rsidRPr="00186344">
              <w:rPr>
                <w:lang w:val="en-US"/>
              </w:rPr>
              <w:t xml:space="preserve"> la </w:t>
            </w:r>
            <w:proofErr w:type="spellStart"/>
            <w:r w:rsidR="00460653" w:rsidRPr="00186344">
              <w:rPr>
                <w:lang w:val="en-US"/>
              </w:rPr>
              <w:t>terminarea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evacua</w:t>
            </w:r>
            <w:proofErr w:type="spellEnd"/>
            <w:r w:rsidR="00460653" w:rsidRPr="00186344">
              <w:rPr>
                <w:lang w:val="en-US"/>
              </w:rPr>
              <w:t xml:space="preserve"> de pe </w:t>
            </w:r>
            <w:proofErr w:type="spellStart"/>
            <w:r w:rsidR="00460653" w:rsidRPr="00186344">
              <w:rPr>
                <w:lang w:val="en-US"/>
              </w:rPr>
              <w:t>şantier</w:t>
            </w:r>
            <w:proofErr w:type="spellEnd"/>
            <w:r w:rsidR="00460653" w:rsidRPr="00186344">
              <w:rPr>
                <w:lang w:val="en-US"/>
              </w:rPr>
              <w:t xml:space="preserv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utilajele</w:t>
            </w:r>
            <w:proofErr w:type="spellEnd"/>
            <w:r w:rsidR="00460653" w:rsidRPr="00186344">
              <w:rPr>
                <w:lang w:val="en-US"/>
              </w:rPr>
              <w:t xml:space="preserve"> de </w:t>
            </w:r>
            <w:proofErr w:type="spellStart"/>
            <w:r w:rsidR="00460653" w:rsidRPr="00186344">
              <w:rPr>
                <w:lang w:val="en-US"/>
              </w:rPr>
              <w:t>construcţie</w:t>
            </w:r>
            <w:proofErr w:type="spellEnd"/>
            <w:r w:rsidR="00460653" w:rsidRPr="00186344">
              <w:rPr>
                <w:lang w:val="en-US"/>
              </w:rPr>
              <w:t xml:space="preserve">, </w:t>
            </w:r>
            <w:proofErr w:type="spellStart"/>
            <w:r w:rsidR="00460653" w:rsidRPr="00186344">
              <w:rPr>
                <w:lang w:val="en-US"/>
              </w:rPr>
              <w:t>surplusurile</w:t>
            </w:r>
            <w:proofErr w:type="spellEnd"/>
            <w:r w:rsidR="00460653" w:rsidRPr="00186344">
              <w:rPr>
                <w:lang w:val="en-US"/>
              </w:rPr>
              <w:t xml:space="preserve"> de </w:t>
            </w:r>
            <w:proofErr w:type="spellStart"/>
            <w:r w:rsidR="00460653" w:rsidRPr="00186344">
              <w:rPr>
                <w:lang w:val="en-US"/>
              </w:rPr>
              <w:t>materiale</w:t>
            </w:r>
            <w:proofErr w:type="spellEnd"/>
            <w:r w:rsidR="00460653" w:rsidRPr="00186344">
              <w:rPr>
                <w:lang w:val="en-US"/>
              </w:rPr>
              <w:t xml:space="preserve">, </w:t>
            </w:r>
            <w:proofErr w:type="spellStart"/>
            <w:r w:rsidR="00460653" w:rsidRPr="00186344">
              <w:rPr>
                <w:lang w:val="en-US"/>
              </w:rPr>
              <w:t>deşeurile</w:t>
            </w:r>
            <w:proofErr w:type="spellEnd"/>
            <w:r w:rsidR="005D4B79" w:rsidRPr="00186344">
              <w:rPr>
                <w:lang w:val="en-US"/>
              </w:rPr>
              <w:t xml:space="preserve"> </w:t>
            </w:r>
            <w:r w:rsidR="00460653" w:rsidRPr="00186344">
              <w:rPr>
                <w:lang w:val="en-US"/>
              </w:rPr>
              <w:t xml:space="preserve">şi </w:t>
            </w:r>
            <w:proofErr w:type="spellStart"/>
            <w:r w:rsidR="00460653" w:rsidRPr="00186344">
              <w:rPr>
                <w:lang w:val="en-US"/>
              </w:rPr>
              <w:t>lucrările</w:t>
            </w:r>
            <w:proofErr w:type="spellEnd"/>
            <w:r w:rsidR="00460653" w:rsidRPr="00186344">
              <w:rPr>
                <w:lang w:val="en-US"/>
              </w:rPr>
              <w:t xml:space="preserve"> </w:t>
            </w:r>
            <w:proofErr w:type="spellStart"/>
            <w:r w:rsidR="00460653" w:rsidRPr="00186344">
              <w:rPr>
                <w:lang w:val="en-US"/>
              </w:rPr>
              <w:t>provizorii</w:t>
            </w:r>
            <w:proofErr w:type="spellEnd"/>
            <w:r w:rsidR="00460653" w:rsidRPr="00186344">
              <w:rPr>
                <w:lang w:val="en-US"/>
              </w:rPr>
              <w:t xml:space="preserve">. </w:t>
            </w:r>
          </w:p>
          <w:p w14:paraId="42718144" w14:textId="77777777" w:rsidR="00B96242" w:rsidRPr="00186344" w:rsidRDefault="00BE5A1E" w:rsidP="00196AB4">
            <w:pPr>
              <w:pStyle w:val="af2"/>
              <w:tabs>
                <w:tab w:val="left" w:pos="426"/>
                <w:tab w:val="left" w:pos="3645"/>
              </w:tabs>
              <w:spacing w:line="276" w:lineRule="auto"/>
              <w:ind w:firstLine="0"/>
              <w:rPr>
                <w:lang w:val="en-US"/>
              </w:rPr>
            </w:pPr>
            <w:r w:rsidRPr="00186344">
              <w:rPr>
                <w:lang w:val="en-US"/>
              </w:rPr>
              <w:t>4.2</w:t>
            </w:r>
            <w:r w:rsidR="00893327" w:rsidRPr="00186344">
              <w:rPr>
                <w:lang w:val="en-US"/>
              </w:rPr>
              <w:t>6</w:t>
            </w:r>
            <w:r w:rsidRPr="00186344">
              <w:rPr>
                <w:lang w:val="en-US"/>
              </w:rPr>
              <w:t xml:space="preserv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trebuie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obţină</w:t>
            </w:r>
            <w:proofErr w:type="spellEnd"/>
            <w:r w:rsidR="00460653" w:rsidRPr="00186344">
              <w:rPr>
                <w:lang w:val="en-US"/>
              </w:rPr>
              <w:t xml:space="preserve">, pe propria </w:t>
            </w:r>
            <w:proofErr w:type="spellStart"/>
            <w:r w:rsidR="00460653" w:rsidRPr="00186344">
              <w:rPr>
                <w:lang w:val="en-US"/>
              </w:rPr>
              <w:t>cheltuială</w:t>
            </w:r>
            <w:proofErr w:type="spellEnd"/>
            <w:r w:rsidR="00460653" w:rsidRPr="00186344">
              <w:rPr>
                <w:lang w:val="en-US"/>
              </w:rPr>
              <w:t xml:space="preserv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avizele</w:t>
            </w:r>
            <w:proofErr w:type="spellEnd"/>
            <w:r w:rsidR="00460653" w:rsidRPr="00186344">
              <w:rPr>
                <w:lang w:val="en-US"/>
              </w:rPr>
              <w:t xml:space="preserve">, </w:t>
            </w:r>
            <w:proofErr w:type="spellStart"/>
            <w:r w:rsidR="00460653" w:rsidRPr="00186344">
              <w:rPr>
                <w:lang w:val="en-US"/>
              </w:rPr>
              <w:t>autorizaţiile</w:t>
            </w:r>
            <w:proofErr w:type="spellEnd"/>
            <w:r w:rsidR="005D4B79" w:rsidRPr="00186344">
              <w:rPr>
                <w:lang w:val="en-US"/>
              </w:rPr>
              <w:t xml:space="preserve"> </w:t>
            </w:r>
            <w:r w:rsidR="00460653" w:rsidRPr="00186344">
              <w:rPr>
                <w:lang w:val="en-US"/>
              </w:rPr>
              <w:t xml:space="preserve">şi </w:t>
            </w:r>
            <w:proofErr w:type="spellStart"/>
            <w:r w:rsidR="00460653" w:rsidRPr="00186344">
              <w:rPr>
                <w:lang w:val="en-US"/>
              </w:rPr>
              <w:t>aprobările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plătească</w:t>
            </w:r>
            <w:proofErr w:type="spellEnd"/>
            <w:r w:rsidR="00460653" w:rsidRPr="00186344">
              <w:rPr>
                <w:lang w:val="en-US"/>
              </w:rPr>
              <w:t xml:space="preserv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taxele</w:t>
            </w:r>
            <w:proofErr w:type="spellEnd"/>
            <w:r w:rsidR="00460653" w:rsidRPr="00186344">
              <w:rPr>
                <w:lang w:val="en-US"/>
              </w:rPr>
              <w:t xml:space="preserve"> necesare legate de </w:t>
            </w:r>
            <w:proofErr w:type="spellStart"/>
            <w:r w:rsidR="00460653" w:rsidRPr="00186344">
              <w:rPr>
                <w:lang w:val="en-US"/>
              </w:rPr>
              <w:t>execuţia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precum şi pentru </w:t>
            </w:r>
            <w:proofErr w:type="spellStart"/>
            <w:r w:rsidR="00460653" w:rsidRPr="00186344">
              <w:rPr>
                <w:lang w:val="en-US"/>
              </w:rPr>
              <w:t>bunuri</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drepturi</w:t>
            </w:r>
            <w:proofErr w:type="spellEnd"/>
            <w:r w:rsidR="00460653" w:rsidRPr="00186344">
              <w:rPr>
                <w:lang w:val="en-US"/>
              </w:rPr>
              <w:t xml:space="preserve"> </w:t>
            </w:r>
            <w:proofErr w:type="spellStart"/>
            <w:r w:rsidR="00460653" w:rsidRPr="00186344">
              <w:rPr>
                <w:lang w:val="en-US"/>
              </w:rPr>
              <w:t>afectate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care pot fi </w:t>
            </w:r>
            <w:proofErr w:type="spellStart"/>
            <w:r w:rsidR="00460653" w:rsidRPr="00186344">
              <w:rPr>
                <w:lang w:val="en-US"/>
              </w:rPr>
              <w:t>afectate</w:t>
            </w:r>
            <w:proofErr w:type="spellEnd"/>
            <w:r w:rsidR="00460653" w:rsidRPr="00186344">
              <w:rPr>
                <w:lang w:val="en-US"/>
              </w:rPr>
              <w:t xml:space="preserve"> de </w:t>
            </w:r>
            <w:proofErr w:type="spellStart"/>
            <w:r w:rsidR="00460653" w:rsidRPr="00186344">
              <w:rPr>
                <w:lang w:val="en-US"/>
              </w:rPr>
              <w:t>execuţia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
          <w:p w14:paraId="1778F422" w14:textId="77777777" w:rsidR="00460653" w:rsidRPr="0018634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86344" w:rsidRDefault="00BE5A1E" w:rsidP="00196AB4">
            <w:pPr>
              <w:pStyle w:val="af2"/>
              <w:tabs>
                <w:tab w:val="left" w:pos="567"/>
              </w:tabs>
              <w:spacing w:line="276" w:lineRule="auto"/>
              <w:ind w:firstLine="0"/>
              <w:rPr>
                <w:lang w:val="en-US"/>
              </w:rPr>
            </w:pPr>
            <w:r w:rsidRPr="00186344">
              <w:rPr>
                <w:lang w:val="en-US"/>
              </w:rPr>
              <w:t xml:space="preserve">6.1. </w:t>
            </w:r>
            <w:proofErr w:type="spellStart"/>
            <w:r w:rsidR="005B666D" w:rsidRPr="00186344">
              <w:rPr>
                <w:lang w:val="en-US"/>
              </w:rPr>
              <w:t>Antreprenorul</w:t>
            </w:r>
            <w:proofErr w:type="spellEnd"/>
            <w:r w:rsidR="005B666D" w:rsidRPr="00186344">
              <w:rPr>
                <w:lang w:val="en-US"/>
              </w:rPr>
              <w:t xml:space="preserve"> </w:t>
            </w:r>
            <w:proofErr w:type="spellStart"/>
            <w:r w:rsidR="005B666D" w:rsidRPr="00186344">
              <w:rPr>
                <w:lang w:val="en-US"/>
              </w:rPr>
              <w:t>este</w:t>
            </w:r>
            <w:proofErr w:type="spellEnd"/>
            <w:r w:rsidR="005B666D" w:rsidRPr="00186344">
              <w:rPr>
                <w:lang w:val="en-US"/>
              </w:rPr>
              <w:t xml:space="preserve"> </w:t>
            </w:r>
            <w:proofErr w:type="spellStart"/>
            <w:r w:rsidR="005B666D" w:rsidRPr="00186344">
              <w:rPr>
                <w:lang w:val="en-US"/>
              </w:rPr>
              <w:t>obligat</w:t>
            </w:r>
            <w:proofErr w:type="spellEnd"/>
            <w:r w:rsidR="005B666D" w:rsidRPr="00186344">
              <w:rPr>
                <w:lang w:val="en-US"/>
              </w:rPr>
              <w:t xml:space="preserve"> </w:t>
            </w:r>
            <w:proofErr w:type="spellStart"/>
            <w:r w:rsidR="005B666D" w:rsidRPr="00186344">
              <w:rPr>
                <w:lang w:val="en-US"/>
              </w:rPr>
              <w:t>să</w:t>
            </w:r>
            <w:proofErr w:type="spellEnd"/>
            <w:r w:rsidR="005B666D" w:rsidRPr="00186344">
              <w:rPr>
                <w:lang w:val="en-US"/>
              </w:rPr>
              <w:t xml:space="preserve"> execute </w:t>
            </w:r>
            <w:proofErr w:type="spellStart"/>
            <w:r w:rsidR="005B666D" w:rsidRPr="00186344">
              <w:rPr>
                <w:lang w:val="en-US"/>
              </w:rPr>
              <w:t>toate</w:t>
            </w:r>
            <w:proofErr w:type="spellEnd"/>
            <w:r w:rsidR="005B666D" w:rsidRPr="00186344">
              <w:rPr>
                <w:lang w:val="en-US"/>
              </w:rPr>
              <w:t xml:space="preserve"> </w:t>
            </w:r>
            <w:proofErr w:type="spellStart"/>
            <w:r w:rsidR="005B666D" w:rsidRPr="00186344">
              <w:rPr>
                <w:lang w:val="en-US"/>
              </w:rPr>
              <w:t>lucrările</w:t>
            </w:r>
            <w:proofErr w:type="spellEnd"/>
            <w:r w:rsidR="005B666D" w:rsidRPr="00186344">
              <w:rPr>
                <w:lang w:val="en-US"/>
              </w:rPr>
              <w:t xml:space="preserve">, </w:t>
            </w:r>
            <w:proofErr w:type="spellStart"/>
            <w:r w:rsidR="005B666D" w:rsidRPr="00186344">
              <w:rPr>
                <w:lang w:val="en-US"/>
              </w:rPr>
              <w:t>prevăzute</w:t>
            </w:r>
            <w:proofErr w:type="spellEnd"/>
            <w:r w:rsidR="005B666D" w:rsidRPr="00186344">
              <w:rPr>
                <w:lang w:val="en-US"/>
              </w:rPr>
              <w:t xml:space="preserve"> în contract, în </w:t>
            </w:r>
            <w:proofErr w:type="spellStart"/>
            <w:r w:rsidR="005B666D" w:rsidRPr="00186344">
              <w:rPr>
                <w:lang w:val="en-US"/>
              </w:rPr>
              <w:t>termenele</w:t>
            </w:r>
            <w:proofErr w:type="spellEnd"/>
            <w:r w:rsidR="005B666D" w:rsidRPr="00186344">
              <w:rPr>
                <w:lang w:val="en-US"/>
              </w:rPr>
              <w:t xml:space="preserve"> </w:t>
            </w:r>
            <w:proofErr w:type="spellStart"/>
            <w:r w:rsidR="005B666D" w:rsidRPr="00186344">
              <w:rPr>
                <w:lang w:val="en-US"/>
              </w:rPr>
              <w:t>stabilite</w:t>
            </w:r>
            <w:proofErr w:type="spellEnd"/>
            <w:r w:rsidR="005B666D" w:rsidRPr="00186344">
              <w:rPr>
                <w:lang w:val="en-US"/>
              </w:rPr>
              <w:t xml:space="preserve"> </w:t>
            </w:r>
            <w:proofErr w:type="spellStart"/>
            <w:r w:rsidR="005B666D" w:rsidRPr="00186344">
              <w:rPr>
                <w:lang w:val="en-US"/>
              </w:rPr>
              <w:t>prin</w:t>
            </w:r>
            <w:proofErr w:type="spellEnd"/>
            <w:r w:rsidR="005B666D" w:rsidRPr="00186344">
              <w:rPr>
                <w:lang w:val="en-US"/>
              </w:rPr>
              <w:t xml:space="preserve"> </w:t>
            </w:r>
            <w:proofErr w:type="spellStart"/>
            <w:r w:rsidR="005B666D" w:rsidRPr="00186344">
              <w:rPr>
                <w:lang w:val="en-US"/>
              </w:rPr>
              <w:t>graficul</w:t>
            </w:r>
            <w:proofErr w:type="spellEnd"/>
            <w:r w:rsidR="005B666D" w:rsidRPr="00186344">
              <w:rPr>
                <w:lang w:val="en-US"/>
              </w:rPr>
              <w:t xml:space="preserve"> general de </w:t>
            </w:r>
            <w:proofErr w:type="spellStart"/>
            <w:r w:rsidR="005B666D" w:rsidRPr="00186344">
              <w:rPr>
                <w:lang w:val="en-US"/>
              </w:rPr>
              <w:t>realizare</w:t>
            </w:r>
            <w:proofErr w:type="spellEnd"/>
            <w:r w:rsidR="005B666D" w:rsidRPr="00186344">
              <w:rPr>
                <w:lang w:val="en-US"/>
              </w:rPr>
              <w:t xml:space="preserve"> a </w:t>
            </w:r>
            <w:proofErr w:type="spellStart"/>
            <w:r w:rsidR="005B666D" w:rsidRPr="00186344">
              <w:rPr>
                <w:lang w:val="en-US"/>
              </w:rPr>
              <w:t>lucrărilor</w:t>
            </w:r>
            <w:proofErr w:type="spellEnd"/>
            <w:r w:rsidR="005B666D" w:rsidRPr="00186344">
              <w:rPr>
                <w:lang w:val="en-US"/>
              </w:rPr>
              <w:t xml:space="preserve"> şi </w:t>
            </w:r>
            <w:proofErr w:type="spellStart"/>
            <w:r w:rsidR="005B666D" w:rsidRPr="00186344">
              <w:rPr>
                <w:lang w:val="en-US"/>
              </w:rPr>
              <w:t>graficul</w:t>
            </w:r>
            <w:proofErr w:type="spellEnd"/>
            <w:r w:rsidR="005B666D" w:rsidRPr="00186344">
              <w:rPr>
                <w:lang w:val="en-US"/>
              </w:rPr>
              <w:t xml:space="preserve"> de </w:t>
            </w:r>
            <w:proofErr w:type="spellStart"/>
            <w:r w:rsidR="005B666D" w:rsidRPr="00186344">
              <w:rPr>
                <w:lang w:val="en-US"/>
              </w:rPr>
              <w:t>execuţie</w:t>
            </w:r>
            <w:proofErr w:type="spellEnd"/>
            <w:r w:rsidR="005D4B79" w:rsidRPr="00186344">
              <w:rPr>
                <w:lang w:val="en-US"/>
              </w:rPr>
              <w:t xml:space="preserve"> </w:t>
            </w:r>
            <w:r w:rsidR="005B666D" w:rsidRPr="00186344">
              <w:rPr>
                <w:lang w:val="en-US"/>
              </w:rPr>
              <w:t xml:space="preserve">şi de o </w:t>
            </w:r>
            <w:proofErr w:type="spellStart"/>
            <w:r w:rsidR="005B666D" w:rsidRPr="00186344">
              <w:rPr>
                <w:lang w:val="en-US"/>
              </w:rPr>
              <w:t>calitate</w:t>
            </w:r>
            <w:proofErr w:type="spellEnd"/>
            <w:r w:rsidR="005B666D" w:rsidRPr="00186344">
              <w:rPr>
                <w:lang w:val="en-US"/>
              </w:rPr>
              <w:t xml:space="preserve"> </w:t>
            </w:r>
            <w:proofErr w:type="spellStart"/>
            <w:r w:rsidR="005B666D" w:rsidRPr="00186344">
              <w:rPr>
                <w:lang w:val="en-US"/>
              </w:rPr>
              <w:t>corespunzătoare</w:t>
            </w:r>
            <w:proofErr w:type="spellEnd"/>
            <w:r w:rsidR="005B666D" w:rsidRPr="00186344">
              <w:rPr>
                <w:lang w:val="en-US"/>
              </w:rPr>
              <w:t xml:space="preserve"> </w:t>
            </w:r>
            <w:proofErr w:type="spellStart"/>
            <w:r w:rsidR="005B666D" w:rsidRPr="00186344">
              <w:rPr>
                <w:lang w:val="en-US"/>
              </w:rPr>
              <w:t>prevederilor</w:t>
            </w:r>
            <w:proofErr w:type="spellEnd"/>
            <w:r w:rsidR="005B666D" w:rsidRPr="00186344">
              <w:rPr>
                <w:lang w:val="en-US"/>
              </w:rPr>
              <w:t xml:space="preserve"> </w:t>
            </w:r>
            <w:proofErr w:type="spellStart"/>
            <w:r w:rsidR="005B666D" w:rsidRPr="00186344">
              <w:rPr>
                <w:lang w:val="en-US"/>
              </w:rPr>
              <w:t>actelor</w:t>
            </w:r>
            <w:proofErr w:type="spellEnd"/>
            <w:r w:rsidR="005B666D" w:rsidRPr="00186344">
              <w:rPr>
                <w:lang w:val="en-US"/>
              </w:rPr>
              <w:t xml:space="preserve"> normative şi  prezentului contract.</w:t>
            </w:r>
          </w:p>
          <w:p w14:paraId="0797AEC6" w14:textId="77777777" w:rsidR="005B666D" w:rsidRPr="00186344" w:rsidRDefault="00BE5A1E" w:rsidP="00196AB4">
            <w:pPr>
              <w:pStyle w:val="af2"/>
              <w:tabs>
                <w:tab w:val="left" w:pos="567"/>
              </w:tabs>
              <w:spacing w:line="276" w:lineRule="auto"/>
              <w:ind w:firstLine="0"/>
              <w:rPr>
                <w:lang w:val="en-US"/>
              </w:rPr>
            </w:pPr>
            <w:r w:rsidRPr="00186344">
              <w:rPr>
                <w:lang w:val="en-US"/>
              </w:rPr>
              <w:t xml:space="preserve">6.2. </w:t>
            </w:r>
            <w:r w:rsidR="005B666D" w:rsidRPr="00186344">
              <w:rPr>
                <w:lang w:val="en-US"/>
              </w:rPr>
              <w:t xml:space="preserve">În </w:t>
            </w:r>
            <w:proofErr w:type="spellStart"/>
            <w:r w:rsidR="005B666D" w:rsidRPr="00186344">
              <w:rPr>
                <w:lang w:val="en-US"/>
              </w:rPr>
              <w:t>cazul</w:t>
            </w:r>
            <w:proofErr w:type="spellEnd"/>
            <w:r w:rsidR="005B666D" w:rsidRPr="00186344">
              <w:rPr>
                <w:lang w:val="en-US"/>
              </w:rPr>
              <w:t xml:space="preserve"> în care </w:t>
            </w:r>
            <w:proofErr w:type="spellStart"/>
            <w:r w:rsidR="005B666D" w:rsidRPr="00186344">
              <w:rPr>
                <w:lang w:val="en-US"/>
              </w:rPr>
              <w:t>părţile</w:t>
            </w:r>
            <w:proofErr w:type="spellEnd"/>
            <w:r w:rsidR="005B666D" w:rsidRPr="00186344">
              <w:rPr>
                <w:lang w:val="en-US"/>
              </w:rPr>
              <w:t xml:space="preserve"> din </w:t>
            </w:r>
            <w:proofErr w:type="spellStart"/>
            <w:r w:rsidR="005B666D" w:rsidRPr="00186344">
              <w:rPr>
                <w:lang w:val="en-US"/>
              </w:rPr>
              <w:t>lucrarea</w:t>
            </w:r>
            <w:proofErr w:type="spellEnd"/>
            <w:r w:rsidR="005B666D" w:rsidRPr="00186344">
              <w:rPr>
                <w:lang w:val="en-US"/>
              </w:rPr>
              <w:t xml:space="preserve"> </w:t>
            </w:r>
            <w:proofErr w:type="spellStart"/>
            <w:r w:rsidR="005B666D" w:rsidRPr="00186344">
              <w:rPr>
                <w:lang w:val="en-US"/>
              </w:rPr>
              <w:t>ce</w:t>
            </w:r>
            <w:proofErr w:type="spellEnd"/>
            <w:r w:rsidR="005B666D" w:rsidRPr="00186344">
              <w:rPr>
                <w:lang w:val="en-US"/>
              </w:rPr>
              <w:t xml:space="preserve"> se </w:t>
            </w:r>
            <w:proofErr w:type="spellStart"/>
            <w:r w:rsidR="005B666D" w:rsidRPr="00186344">
              <w:rPr>
                <w:lang w:val="en-US"/>
              </w:rPr>
              <w:t>contractează</w:t>
            </w:r>
            <w:proofErr w:type="spellEnd"/>
            <w:r w:rsidR="005B666D" w:rsidRPr="00186344">
              <w:rPr>
                <w:lang w:val="en-US"/>
              </w:rPr>
              <w:t xml:space="preserve"> se </w:t>
            </w:r>
            <w:proofErr w:type="spellStart"/>
            <w:r w:rsidR="005B666D" w:rsidRPr="00186344">
              <w:rPr>
                <w:lang w:val="en-US"/>
              </w:rPr>
              <w:t>execută</w:t>
            </w:r>
            <w:proofErr w:type="spellEnd"/>
            <w:r w:rsidR="005B666D" w:rsidRPr="00186344">
              <w:rPr>
                <w:lang w:val="en-US"/>
              </w:rPr>
              <w:t xml:space="preserve"> în </w:t>
            </w:r>
            <w:proofErr w:type="spellStart"/>
            <w:r w:rsidR="005B666D" w:rsidRPr="00186344">
              <w:rPr>
                <w:lang w:val="en-US"/>
              </w:rPr>
              <w:t>subantrepriză</w:t>
            </w:r>
            <w:proofErr w:type="spellEnd"/>
            <w:r w:rsidR="005B666D" w:rsidRPr="00186344">
              <w:rPr>
                <w:lang w:val="en-US"/>
              </w:rPr>
              <w:t xml:space="preserve">, </w:t>
            </w:r>
            <w:proofErr w:type="spellStart"/>
            <w:r w:rsidR="005B666D" w:rsidRPr="00186344">
              <w:rPr>
                <w:lang w:val="en-US"/>
              </w:rPr>
              <w:t>Antreprenorul</w:t>
            </w:r>
            <w:proofErr w:type="spellEnd"/>
            <w:r w:rsidR="005B666D" w:rsidRPr="00186344">
              <w:rPr>
                <w:lang w:val="en-US"/>
              </w:rPr>
              <w:t xml:space="preserve"> </w:t>
            </w:r>
            <w:proofErr w:type="spellStart"/>
            <w:r w:rsidR="005B666D" w:rsidRPr="00186344">
              <w:rPr>
                <w:lang w:val="en-US"/>
              </w:rPr>
              <w:t>trebuie</w:t>
            </w:r>
            <w:proofErr w:type="spellEnd"/>
            <w:r w:rsidR="005B666D" w:rsidRPr="00186344">
              <w:rPr>
                <w:lang w:val="en-US"/>
              </w:rPr>
              <w:t xml:space="preserve"> </w:t>
            </w:r>
            <w:proofErr w:type="spellStart"/>
            <w:r w:rsidR="005B666D" w:rsidRPr="00186344">
              <w:rPr>
                <w:lang w:val="en-US"/>
              </w:rPr>
              <w:t>să</w:t>
            </w:r>
            <w:proofErr w:type="spellEnd"/>
            <w:r w:rsidR="005B666D" w:rsidRPr="00186344">
              <w:rPr>
                <w:lang w:val="en-US"/>
              </w:rPr>
              <w:t xml:space="preserve"> </w:t>
            </w:r>
            <w:proofErr w:type="spellStart"/>
            <w:r w:rsidR="005B666D" w:rsidRPr="00186344">
              <w:rPr>
                <w:lang w:val="en-US"/>
              </w:rPr>
              <w:t>prezinte</w:t>
            </w:r>
            <w:proofErr w:type="spellEnd"/>
            <w:r w:rsidR="005B666D" w:rsidRPr="00186344">
              <w:rPr>
                <w:lang w:val="en-US"/>
              </w:rPr>
              <w:t xml:space="preserve">, cu </w:t>
            </w:r>
            <w:proofErr w:type="spellStart"/>
            <w:r w:rsidR="005B666D" w:rsidRPr="00186344">
              <w:rPr>
                <w:lang w:val="en-US"/>
              </w:rPr>
              <w:t>ocazia</w:t>
            </w:r>
            <w:proofErr w:type="spellEnd"/>
            <w:r w:rsidR="005B666D" w:rsidRPr="00186344">
              <w:rPr>
                <w:lang w:val="en-US"/>
              </w:rPr>
              <w:t xml:space="preserve"> </w:t>
            </w:r>
            <w:proofErr w:type="spellStart"/>
            <w:r w:rsidR="005B666D" w:rsidRPr="00186344">
              <w:rPr>
                <w:lang w:val="en-US"/>
              </w:rPr>
              <w:t>ofertării</w:t>
            </w:r>
            <w:proofErr w:type="spellEnd"/>
            <w:r w:rsidR="005B666D" w:rsidRPr="00186344">
              <w:rPr>
                <w:lang w:val="en-US"/>
              </w:rPr>
              <w:t xml:space="preserve">, </w:t>
            </w:r>
            <w:proofErr w:type="spellStart"/>
            <w:r w:rsidR="005B666D" w:rsidRPr="00186344">
              <w:rPr>
                <w:lang w:val="en-US"/>
              </w:rPr>
              <w:t>lista</w:t>
            </w:r>
            <w:proofErr w:type="spellEnd"/>
            <w:r w:rsidR="005B666D" w:rsidRPr="00186344">
              <w:rPr>
                <w:lang w:val="en-US"/>
              </w:rPr>
              <w:t xml:space="preserve"> </w:t>
            </w:r>
            <w:proofErr w:type="spellStart"/>
            <w:r w:rsidR="005B666D" w:rsidRPr="00186344">
              <w:rPr>
                <w:lang w:val="en-US"/>
              </w:rPr>
              <w:t>subantreprenorilor</w:t>
            </w:r>
            <w:proofErr w:type="spellEnd"/>
            <w:r w:rsidR="005B666D" w:rsidRPr="00186344">
              <w:rPr>
                <w:lang w:val="en-US"/>
              </w:rPr>
              <w:t xml:space="preserve"> şi </w:t>
            </w:r>
            <w:proofErr w:type="spellStart"/>
            <w:r w:rsidR="005B666D" w:rsidRPr="00186344">
              <w:rPr>
                <w:lang w:val="en-US"/>
              </w:rPr>
              <w:t>lucrările</w:t>
            </w:r>
            <w:proofErr w:type="spellEnd"/>
            <w:r w:rsidR="005B666D" w:rsidRPr="00186344">
              <w:rPr>
                <w:lang w:val="en-US"/>
              </w:rPr>
              <w:t xml:space="preserve"> pe care </w:t>
            </w:r>
            <w:proofErr w:type="spellStart"/>
            <w:r w:rsidR="005B666D" w:rsidRPr="00186344">
              <w:rPr>
                <w:lang w:val="en-US"/>
              </w:rPr>
              <w:t>aceştia</w:t>
            </w:r>
            <w:proofErr w:type="spellEnd"/>
            <w:r w:rsidR="005B666D" w:rsidRPr="00186344">
              <w:rPr>
                <w:lang w:val="en-US"/>
              </w:rPr>
              <w:t xml:space="preserve"> le </w:t>
            </w:r>
            <w:proofErr w:type="spellStart"/>
            <w:r w:rsidR="005B666D" w:rsidRPr="00186344">
              <w:rPr>
                <w:lang w:val="en-US"/>
              </w:rPr>
              <w:t>vor</w:t>
            </w:r>
            <w:proofErr w:type="spellEnd"/>
            <w:r w:rsidR="005B666D" w:rsidRPr="00186344">
              <w:rPr>
                <w:lang w:val="en-US"/>
              </w:rPr>
              <w:t xml:space="preserve"> </w:t>
            </w:r>
            <w:proofErr w:type="spellStart"/>
            <w:r w:rsidR="005B666D" w:rsidRPr="00186344">
              <w:rPr>
                <w:lang w:val="en-US"/>
              </w:rPr>
              <w:t>executa</w:t>
            </w:r>
            <w:proofErr w:type="spellEnd"/>
            <w:r w:rsidR="005B666D" w:rsidRPr="00186344">
              <w:rPr>
                <w:lang w:val="en-US"/>
              </w:rPr>
              <w:t xml:space="preserve">. </w:t>
            </w:r>
          </w:p>
          <w:p w14:paraId="61188BE3" w14:textId="77777777" w:rsidR="005B666D" w:rsidRPr="00186344" w:rsidRDefault="00BE5A1E" w:rsidP="00196AB4">
            <w:pPr>
              <w:pStyle w:val="af2"/>
              <w:tabs>
                <w:tab w:val="left" w:pos="567"/>
              </w:tabs>
              <w:spacing w:line="276" w:lineRule="auto"/>
              <w:ind w:firstLine="0"/>
              <w:rPr>
                <w:lang w:val="en-US"/>
              </w:rPr>
            </w:pPr>
            <w:r w:rsidRPr="00186344">
              <w:rPr>
                <w:lang w:val="en-US"/>
              </w:rPr>
              <w:t xml:space="preserve">6.3. </w:t>
            </w:r>
            <w:r w:rsidR="005B666D" w:rsidRPr="00186344">
              <w:rPr>
                <w:lang w:val="en-US"/>
              </w:rPr>
              <w:t xml:space="preserve">Pe </w:t>
            </w:r>
            <w:proofErr w:type="spellStart"/>
            <w:r w:rsidR="005B666D" w:rsidRPr="00186344">
              <w:rPr>
                <w:lang w:val="en-US"/>
              </w:rPr>
              <w:t>parcursul</w:t>
            </w:r>
            <w:proofErr w:type="spellEnd"/>
            <w:r w:rsidR="005B666D" w:rsidRPr="00186344">
              <w:rPr>
                <w:lang w:val="en-US"/>
              </w:rPr>
              <w:t xml:space="preserve"> </w:t>
            </w:r>
            <w:proofErr w:type="spellStart"/>
            <w:r w:rsidR="005B666D" w:rsidRPr="00186344">
              <w:rPr>
                <w:lang w:val="en-US"/>
              </w:rPr>
              <w:t>execuţiei</w:t>
            </w:r>
            <w:proofErr w:type="spellEnd"/>
            <w:r w:rsidR="005B666D" w:rsidRPr="00186344">
              <w:rPr>
                <w:lang w:val="en-US"/>
              </w:rPr>
              <w:t xml:space="preserve"> </w:t>
            </w:r>
            <w:proofErr w:type="spellStart"/>
            <w:r w:rsidR="005B666D" w:rsidRPr="00186344">
              <w:rPr>
                <w:lang w:val="en-US"/>
              </w:rPr>
              <w:t>lucrărilor</w:t>
            </w:r>
            <w:proofErr w:type="spellEnd"/>
            <w:r w:rsidR="005B666D" w:rsidRPr="00186344">
              <w:rPr>
                <w:lang w:val="en-US"/>
              </w:rPr>
              <w:t xml:space="preserve">, </w:t>
            </w:r>
            <w:proofErr w:type="spellStart"/>
            <w:r w:rsidR="005B666D" w:rsidRPr="00186344">
              <w:rPr>
                <w:lang w:val="en-US"/>
              </w:rPr>
              <w:t>Antreprenorul</w:t>
            </w:r>
            <w:proofErr w:type="spellEnd"/>
            <w:r w:rsidR="005B666D" w:rsidRPr="00186344">
              <w:rPr>
                <w:lang w:val="en-US"/>
              </w:rPr>
              <w:t xml:space="preserve"> </w:t>
            </w:r>
            <w:proofErr w:type="spellStart"/>
            <w:r w:rsidR="005B666D" w:rsidRPr="00186344">
              <w:rPr>
                <w:lang w:val="en-US"/>
              </w:rPr>
              <w:t>este</w:t>
            </w:r>
            <w:proofErr w:type="spellEnd"/>
            <w:r w:rsidR="005B666D" w:rsidRPr="00186344">
              <w:rPr>
                <w:lang w:val="en-US"/>
              </w:rPr>
              <w:t xml:space="preserve"> </w:t>
            </w:r>
            <w:proofErr w:type="spellStart"/>
            <w:r w:rsidR="005B666D" w:rsidRPr="00186344">
              <w:rPr>
                <w:lang w:val="en-US"/>
              </w:rPr>
              <w:t>obligat</w:t>
            </w:r>
            <w:proofErr w:type="spellEnd"/>
            <w:r w:rsidR="005B666D" w:rsidRPr="00186344">
              <w:rPr>
                <w:lang w:val="en-US"/>
              </w:rPr>
              <w:t xml:space="preserve"> </w:t>
            </w:r>
            <w:proofErr w:type="spellStart"/>
            <w:r w:rsidR="005B666D" w:rsidRPr="00186344">
              <w:rPr>
                <w:lang w:val="en-US"/>
              </w:rPr>
              <w:t>să</w:t>
            </w:r>
            <w:proofErr w:type="spellEnd"/>
            <w:r w:rsidR="005B666D" w:rsidRPr="00186344">
              <w:rPr>
                <w:lang w:val="en-US"/>
              </w:rPr>
              <w:t xml:space="preserve"> </w:t>
            </w:r>
            <w:proofErr w:type="spellStart"/>
            <w:r w:rsidR="005B666D" w:rsidRPr="00186344">
              <w:rPr>
                <w:lang w:val="en-US"/>
              </w:rPr>
              <w:t>comunice</w:t>
            </w:r>
            <w:proofErr w:type="spellEnd"/>
            <w:r w:rsidR="005B666D" w:rsidRPr="00186344">
              <w:rPr>
                <w:lang w:val="en-US"/>
              </w:rPr>
              <w:t xml:space="preserve">, la </w:t>
            </w:r>
            <w:proofErr w:type="spellStart"/>
            <w:r w:rsidR="005B666D" w:rsidRPr="00186344">
              <w:rPr>
                <w:lang w:val="en-US"/>
              </w:rPr>
              <w:t>cererea</w:t>
            </w:r>
            <w:proofErr w:type="spellEnd"/>
            <w:r w:rsidR="005B666D" w:rsidRPr="00186344">
              <w:rPr>
                <w:lang w:val="en-US"/>
              </w:rPr>
              <w:t xml:space="preserve"> </w:t>
            </w:r>
            <w:proofErr w:type="spellStart"/>
            <w:r w:rsidR="005B666D" w:rsidRPr="00186344">
              <w:rPr>
                <w:lang w:val="en-US"/>
              </w:rPr>
              <w:t>Beneficiarului</w:t>
            </w:r>
            <w:proofErr w:type="spellEnd"/>
            <w:r w:rsidR="005B666D" w:rsidRPr="00186344">
              <w:rPr>
                <w:lang w:val="en-US"/>
              </w:rPr>
              <w:t xml:space="preserve">, </w:t>
            </w:r>
            <w:proofErr w:type="spellStart"/>
            <w:r w:rsidR="005B666D" w:rsidRPr="00186344">
              <w:rPr>
                <w:lang w:val="en-US"/>
              </w:rPr>
              <w:t>datele</w:t>
            </w:r>
            <w:proofErr w:type="spellEnd"/>
            <w:r w:rsidR="005B666D" w:rsidRPr="00186344">
              <w:rPr>
                <w:lang w:val="en-US"/>
              </w:rPr>
              <w:t xml:space="preserve"> de </w:t>
            </w:r>
            <w:proofErr w:type="spellStart"/>
            <w:r w:rsidR="00E364D5" w:rsidRPr="00186344">
              <w:rPr>
                <w:lang w:val="en-US"/>
              </w:rPr>
              <w:t>identificare</w:t>
            </w:r>
            <w:proofErr w:type="spellEnd"/>
            <w:r w:rsidR="005D4B79" w:rsidRPr="00186344">
              <w:rPr>
                <w:lang w:val="en-US"/>
              </w:rPr>
              <w:t xml:space="preserve"> </w:t>
            </w:r>
            <w:r w:rsidR="005B666D" w:rsidRPr="00186344">
              <w:rPr>
                <w:lang w:val="en-US"/>
              </w:rPr>
              <w:t xml:space="preserve">ale </w:t>
            </w:r>
            <w:proofErr w:type="spellStart"/>
            <w:r w:rsidR="005B666D" w:rsidRPr="00186344">
              <w:rPr>
                <w:lang w:val="en-US"/>
              </w:rPr>
              <w:t>subantreprenorilor</w:t>
            </w:r>
            <w:proofErr w:type="spellEnd"/>
            <w:r w:rsidR="005B666D" w:rsidRPr="00186344">
              <w:rPr>
                <w:lang w:val="en-US"/>
              </w:rPr>
              <w:t xml:space="preserve">. </w:t>
            </w:r>
          </w:p>
          <w:p w14:paraId="05BB78E2" w14:textId="77777777" w:rsidR="005B666D" w:rsidRPr="00186344" w:rsidRDefault="00BE5A1E" w:rsidP="00196AB4">
            <w:pPr>
              <w:pStyle w:val="af2"/>
              <w:tabs>
                <w:tab w:val="left" w:pos="142"/>
                <w:tab w:val="left" w:pos="284"/>
              </w:tabs>
              <w:spacing w:line="276" w:lineRule="auto"/>
              <w:ind w:firstLine="0"/>
              <w:rPr>
                <w:lang w:val="en-US"/>
              </w:rPr>
            </w:pPr>
            <w:r w:rsidRPr="00186344">
              <w:rPr>
                <w:lang w:val="en-US"/>
              </w:rPr>
              <w:t xml:space="preserve">6.4. </w:t>
            </w:r>
            <w:proofErr w:type="spellStart"/>
            <w:r w:rsidR="005B666D" w:rsidRPr="00186344">
              <w:rPr>
                <w:lang w:val="en-US"/>
              </w:rPr>
              <w:t>Angajarea</w:t>
            </w:r>
            <w:proofErr w:type="spellEnd"/>
            <w:r w:rsidR="005B666D" w:rsidRPr="00186344">
              <w:rPr>
                <w:lang w:val="en-US"/>
              </w:rPr>
              <w:t xml:space="preserve"> </w:t>
            </w:r>
            <w:proofErr w:type="spellStart"/>
            <w:r w:rsidR="005B666D" w:rsidRPr="00186344">
              <w:rPr>
                <w:lang w:val="en-US"/>
              </w:rPr>
              <w:t>forţei</w:t>
            </w:r>
            <w:proofErr w:type="spellEnd"/>
            <w:r w:rsidR="005B666D" w:rsidRPr="00186344">
              <w:rPr>
                <w:lang w:val="en-US"/>
              </w:rPr>
              <w:t xml:space="preserve"> de muncă pe </w:t>
            </w:r>
            <w:proofErr w:type="spellStart"/>
            <w:r w:rsidR="005B666D" w:rsidRPr="00186344">
              <w:rPr>
                <w:lang w:val="en-US"/>
              </w:rPr>
              <w:t>bază</w:t>
            </w:r>
            <w:proofErr w:type="spellEnd"/>
            <w:r w:rsidR="005B666D" w:rsidRPr="00186344">
              <w:rPr>
                <w:lang w:val="en-US"/>
              </w:rPr>
              <w:t xml:space="preserve"> de </w:t>
            </w:r>
            <w:proofErr w:type="spellStart"/>
            <w:r w:rsidR="005B666D" w:rsidRPr="00186344">
              <w:rPr>
                <w:lang w:val="en-US"/>
              </w:rPr>
              <w:t>a</w:t>
            </w:r>
            <w:r w:rsidR="003D06D0" w:rsidRPr="00186344">
              <w:rPr>
                <w:lang w:val="en-US"/>
              </w:rPr>
              <w:t>cord</w:t>
            </w:r>
            <w:proofErr w:type="spellEnd"/>
            <w:r w:rsidR="003D06D0" w:rsidRPr="00186344">
              <w:rPr>
                <w:lang w:val="en-US"/>
              </w:rPr>
              <w:t xml:space="preserve"> nu </w:t>
            </w:r>
            <w:proofErr w:type="spellStart"/>
            <w:r w:rsidR="003D06D0" w:rsidRPr="00186344">
              <w:rPr>
                <w:lang w:val="en-US"/>
              </w:rPr>
              <w:t>este</w:t>
            </w:r>
            <w:proofErr w:type="spellEnd"/>
            <w:r w:rsidR="003D06D0" w:rsidRPr="00186344">
              <w:rPr>
                <w:lang w:val="en-US"/>
              </w:rPr>
              <w:t xml:space="preserve"> </w:t>
            </w:r>
            <w:proofErr w:type="spellStart"/>
            <w:r w:rsidR="003D06D0" w:rsidRPr="00186344">
              <w:rPr>
                <w:lang w:val="en-US"/>
              </w:rPr>
              <w:t>considerată</w:t>
            </w:r>
            <w:proofErr w:type="spellEnd"/>
            <w:r w:rsidR="005B666D" w:rsidRPr="00186344">
              <w:rPr>
                <w:lang w:val="en-US"/>
              </w:rPr>
              <w:t xml:space="preserve"> </w:t>
            </w:r>
            <w:proofErr w:type="spellStart"/>
            <w:r w:rsidR="005B666D" w:rsidRPr="00186344">
              <w:rPr>
                <w:lang w:val="en-US"/>
              </w:rPr>
              <w:t>obiectul</w:t>
            </w:r>
            <w:proofErr w:type="spellEnd"/>
            <w:r w:rsidR="005B666D" w:rsidRPr="00186344">
              <w:rPr>
                <w:lang w:val="en-US"/>
              </w:rPr>
              <w:t xml:space="preserve"> </w:t>
            </w:r>
            <w:proofErr w:type="spellStart"/>
            <w:r w:rsidR="005B666D" w:rsidRPr="00186344">
              <w:rPr>
                <w:lang w:val="en-US"/>
              </w:rPr>
              <w:t>unei</w:t>
            </w:r>
            <w:proofErr w:type="spellEnd"/>
            <w:r w:rsidR="005B666D" w:rsidRPr="00186344">
              <w:rPr>
                <w:lang w:val="en-US"/>
              </w:rPr>
              <w:t xml:space="preserve"> </w:t>
            </w:r>
            <w:proofErr w:type="spellStart"/>
            <w:r w:rsidR="005B666D" w:rsidRPr="00186344">
              <w:rPr>
                <w:lang w:val="en-US"/>
              </w:rPr>
              <w:t>subcontractări</w:t>
            </w:r>
            <w:proofErr w:type="spellEnd"/>
            <w:r w:rsidR="005B666D" w:rsidRPr="00186344">
              <w:rPr>
                <w:lang w:val="en-US"/>
              </w:rPr>
              <w:t>.</w:t>
            </w:r>
          </w:p>
          <w:p w14:paraId="04191B6B" w14:textId="77777777" w:rsidR="00684D44" w:rsidRPr="0018634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86344" w:rsidRDefault="00BE5A1E" w:rsidP="00196AB4">
            <w:pPr>
              <w:pStyle w:val="af2"/>
              <w:tabs>
                <w:tab w:val="left" w:pos="0"/>
              </w:tabs>
              <w:spacing w:line="276" w:lineRule="auto"/>
              <w:ind w:firstLine="0"/>
              <w:rPr>
                <w:lang w:val="en-US"/>
              </w:rPr>
            </w:pPr>
            <w:r w:rsidRPr="00186344">
              <w:rPr>
                <w:lang w:val="en-US"/>
              </w:rPr>
              <w:t xml:space="preserve">8.1. </w:t>
            </w:r>
            <w:proofErr w:type="spellStart"/>
            <w:r w:rsidR="00460653" w:rsidRPr="00186344">
              <w:rPr>
                <w:lang w:val="en-US"/>
              </w:rPr>
              <w:t>Materialele</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fi de </w:t>
            </w:r>
            <w:proofErr w:type="spellStart"/>
            <w:r w:rsidR="00460653" w:rsidRPr="00186344">
              <w:rPr>
                <w:lang w:val="en-US"/>
              </w:rPr>
              <w:t>calitatea</w:t>
            </w:r>
            <w:proofErr w:type="spellEnd"/>
            <w:r w:rsidR="00460653" w:rsidRPr="00186344">
              <w:rPr>
                <w:lang w:val="en-US"/>
              </w:rPr>
              <w:t xml:space="preserve"> </w:t>
            </w:r>
            <w:proofErr w:type="spellStart"/>
            <w:r w:rsidR="00460653" w:rsidRPr="00186344">
              <w:rPr>
                <w:lang w:val="en-US"/>
              </w:rPr>
              <w:t>prevăzută</w:t>
            </w:r>
            <w:proofErr w:type="spellEnd"/>
            <w:r w:rsidR="00460653" w:rsidRPr="00186344">
              <w:rPr>
                <w:lang w:val="en-US"/>
              </w:rPr>
              <w:t xml:space="preserve"> în </w:t>
            </w:r>
            <w:proofErr w:type="spellStart"/>
            <w:r w:rsidR="00460653" w:rsidRPr="00186344">
              <w:rPr>
                <w:lang w:val="en-US"/>
              </w:rPr>
              <w:t>documentaţia</w:t>
            </w:r>
            <w:proofErr w:type="spellEnd"/>
            <w:r w:rsidR="00460653" w:rsidRPr="00186344">
              <w:rPr>
                <w:lang w:val="en-US"/>
              </w:rPr>
              <w:t xml:space="preserve"> de </w:t>
            </w:r>
            <w:proofErr w:type="spellStart"/>
            <w:r w:rsidR="00460653" w:rsidRPr="00186344">
              <w:rPr>
                <w:lang w:val="en-US"/>
              </w:rPr>
              <w:t>executare</w:t>
            </w:r>
            <w:proofErr w:type="spellEnd"/>
            <w:r w:rsidR="00460653" w:rsidRPr="00186344">
              <w:rPr>
                <w:lang w:val="en-US"/>
              </w:rPr>
              <w:t xml:space="preserve">, </w:t>
            </w:r>
            <w:proofErr w:type="spellStart"/>
            <w:r w:rsidR="00460653" w:rsidRPr="00186344">
              <w:rPr>
                <w:lang w:val="en-US"/>
              </w:rPr>
              <w:t>urmând</w:t>
            </w:r>
            <w:proofErr w:type="spellEnd"/>
            <w:r w:rsidR="00460653" w:rsidRPr="00186344">
              <w:rPr>
                <w:lang w:val="en-US"/>
              </w:rPr>
              <w:t xml:space="preserve"> a fi </w:t>
            </w:r>
            <w:proofErr w:type="spellStart"/>
            <w:r w:rsidR="00460653" w:rsidRPr="00186344">
              <w:rPr>
                <w:lang w:val="en-US"/>
              </w:rPr>
              <w:t>supuse</w:t>
            </w:r>
            <w:proofErr w:type="spellEnd"/>
            <w:r w:rsidR="00460653" w:rsidRPr="00186344">
              <w:rPr>
                <w:lang w:val="en-US"/>
              </w:rPr>
              <w:t xml:space="preserve"> periodic la diverse </w:t>
            </w:r>
            <w:proofErr w:type="spellStart"/>
            <w:r w:rsidR="00460653" w:rsidRPr="00186344">
              <w:rPr>
                <w:lang w:val="en-US"/>
              </w:rPr>
              <w:t>testări</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proiectantul</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ce</w:t>
            </w:r>
            <w:proofErr w:type="spellEnd"/>
            <w:r w:rsidR="00460653" w:rsidRPr="00186344">
              <w:rPr>
                <w:lang w:val="en-US"/>
              </w:rPr>
              <w:t xml:space="preserve"> le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solicita</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asigura</w:t>
            </w:r>
            <w:proofErr w:type="spellEnd"/>
            <w:r w:rsidR="00460653" w:rsidRPr="00186344">
              <w:rPr>
                <w:lang w:val="en-US"/>
              </w:rPr>
              <w:t xml:space="preserve">, la </w:t>
            </w:r>
            <w:proofErr w:type="spellStart"/>
            <w:r w:rsidR="00460653" w:rsidRPr="00186344">
              <w:rPr>
                <w:lang w:val="en-US"/>
              </w:rPr>
              <w:t>cerere</w:t>
            </w:r>
            <w:proofErr w:type="spellEnd"/>
            <w:r w:rsidR="00460653" w:rsidRPr="00186344">
              <w:rPr>
                <w:lang w:val="en-US"/>
              </w:rPr>
              <w:t xml:space="preserve">, </w:t>
            </w:r>
            <w:proofErr w:type="spellStart"/>
            <w:r w:rsidR="00460653" w:rsidRPr="00186344">
              <w:rPr>
                <w:lang w:val="en-US"/>
              </w:rPr>
              <w:t>forţa</w:t>
            </w:r>
            <w:proofErr w:type="spellEnd"/>
            <w:r w:rsidR="00460653" w:rsidRPr="00186344">
              <w:rPr>
                <w:lang w:val="en-US"/>
              </w:rPr>
              <w:t xml:space="preserve"> de muncă, </w:t>
            </w:r>
            <w:proofErr w:type="spellStart"/>
            <w:r w:rsidR="00460653" w:rsidRPr="00186344">
              <w:rPr>
                <w:lang w:val="en-US"/>
              </w:rPr>
              <w:t>instrumentele</w:t>
            </w:r>
            <w:proofErr w:type="spellEnd"/>
            <w:r w:rsidR="00460653" w:rsidRPr="00186344">
              <w:rPr>
                <w:lang w:val="en-US"/>
              </w:rPr>
              <w:t xml:space="preserve">, </w:t>
            </w:r>
            <w:proofErr w:type="spellStart"/>
            <w:r w:rsidR="00460653" w:rsidRPr="00186344">
              <w:rPr>
                <w:lang w:val="en-US"/>
              </w:rPr>
              <w:t>utilajul</w:t>
            </w:r>
            <w:proofErr w:type="spellEnd"/>
            <w:r w:rsidR="00460653" w:rsidRPr="00186344">
              <w:rPr>
                <w:lang w:val="en-US"/>
              </w:rPr>
              <w:t xml:space="preserve"> şi </w:t>
            </w:r>
            <w:proofErr w:type="spellStart"/>
            <w:r w:rsidR="00460653" w:rsidRPr="00186344">
              <w:rPr>
                <w:lang w:val="en-US"/>
              </w:rPr>
              <w:t>materialele</w:t>
            </w:r>
            <w:proofErr w:type="spellEnd"/>
            <w:r w:rsidR="00460653" w:rsidRPr="00186344">
              <w:rPr>
                <w:lang w:val="en-US"/>
              </w:rPr>
              <w:t xml:space="preserve"> necesare pentru </w:t>
            </w:r>
            <w:proofErr w:type="spellStart"/>
            <w:r w:rsidR="00460653" w:rsidRPr="00186344">
              <w:rPr>
                <w:lang w:val="en-US"/>
              </w:rPr>
              <w:t>examinarea</w:t>
            </w:r>
            <w:proofErr w:type="spellEnd"/>
            <w:r w:rsidR="00460653" w:rsidRPr="00186344">
              <w:rPr>
                <w:lang w:val="en-US"/>
              </w:rPr>
              <w:t xml:space="preserve">, </w:t>
            </w:r>
            <w:proofErr w:type="spellStart"/>
            <w:r w:rsidR="00460653" w:rsidRPr="00186344">
              <w:rPr>
                <w:lang w:val="en-US"/>
              </w:rPr>
              <w:t>măsurarea</w:t>
            </w:r>
            <w:proofErr w:type="spellEnd"/>
            <w:r w:rsidR="00460653" w:rsidRPr="00186344">
              <w:rPr>
                <w:lang w:val="en-US"/>
              </w:rPr>
              <w:t xml:space="preserve"> şi </w:t>
            </w:r>
            <w:proofErr w:type="spellStart"/>
            <w:r w:rsidR="00460653" w:rsidRPr="00186344">
              <w:rPr>
                <w:lang w:val="en-US"/>
              </w:rPr>
              <w:t>testarea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
          <w:p w14:paraId="2FA27A82" w14:textId="77777777" w:rsidR="00460653" w:rsidRPr="00186344" w:rsidRDefault="00BE5A1E" w:rsidP="00196AB4">
            <w:pPr>
              <w:pStyle w:val="af2"/>
              <w:tabs>
                <w:tab w:val="left" w:pos="284"/>
              </w:tabs>
              <w:spacing w:line="276" w:lineRule="auto"/>
              <w:ind w:firstLine="0"/>
              <w:rPr>
                <w:lang w:val="en-US"/>
              </w:rPr>
            </w:pPr>
            <w:r w:rsidRPr="00186344">
              <w:rPr>
                <w:lang w:val="en-US"/>
              </w:rPr>
              <w:t>8.2</w:t>
            </w:r>
            <w:r w:rsidR="00D05A94" w:rsidRPr="00186344">
              <w:rPr>
                <w:lang w:val="en-US"/>
              </w:rPr>
              <w:t>.</w:t>
            </w:r>
            <w:r w:rsidR="00460653" w:rsidRPr="00186344">
              <w:rPr>
                <w:lang w:val="en-US"/>
              </w:rPr>
              <w:t xml:space="preserve">Costul </w:t>
            </w:r>
            <w:proofErr w:type="spellStart"/>
            <w:r w:rsidR="00460653" w:rsidRPr="00186344">
              <w:rPr>
                <w:lang w:val="en-US"/>
              </w:rPr>
              <w:t>probelor</w:t>
            </w:r>
            <w:proofErr w:type="spellEnd"/>
            <w:r w:rsidR="00460653" w:rsidRPr="00186344">
              <w:rPr>
                <w:lang w:val="en-US"/>
              </w:rPr>
              <w:t xml:space="preserve"> şi </w:t>
            </w:r>
            <w:proofErr w:type="spellStart"/>
            <w:r w:rsidR="00460653" w:rsidRPr="00186344">
              <w:rPr>
                <w:lang w:val="en-US"/>
              </w:rPr>
              <w:t>încercărilor</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fi </w:t>
            </w:r>
            <w:proofErr w:type="spellStart"/>
            <w:r w:rsidR="00460653" w:rsidRPr="00186344">
              <w:rPr>
                <w:lang w:val="en-US"/>
              </w:rPr>
              <w:t>suportat</w:t>
            </w:r>
            <w:proofErr w:type="spellEnd"/>
            <w:r w:rsidR="00460653" w:rsidRPr="00186344">
              <w:rPr>
                <w:lang w:val="en-US"/>
              </w:rPr>
              <w:t xml:space="preserve"> de </w:t>
            </w:r>
            <w:proofErr w:type="spellStart"/>
            <w:r w:rsidR="00460653" w:rsidRPr="00186344">
              <w:rPr>
                <w:lang w:val="en-US"/>
              </w:rPr>
              <w:t>Antreprenor</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acesta</w:t>
            </w:r>
            <w:proofErr w:type="spellEnd"/>
            <w:r w:rsidR="00460653" w:rsidRPr="00186344">
              <w:rPr>
                <w:lang w:val="en-US"/>
              </w:rPr>
              <w:t xml:space="preserve">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prevăzut</w:t>
            </w:r>
            <w:proofErr w:type="spellEnd"/>
            <w:r w:rsidR="00460653" w:rsidRPr="00186344">
              <w:rPr>
                <w:lang w:val="en-US"/>
              </w:rPr>
              <w:t xml:space="preserve"> </w:t>
            </w:r>
            <w:proofErr w:type="spellStart"/>
            <w:r w:rsidR="00460653" w:rsidRPr="00186344">
              <w:rPr>
                <w:lang w:val="en-US"/>
              </w:rPr>
              <w:t>îndocumentaţie</w:t>
            </w:r>
            <w:proofErr w:type="spellEnd"/>
            <w:r w:rsidR="00460653" w:rsidRPr="00186344">
              <w:rPr>
                <w:lang w:val="en-US"/>
              </w:rPr>
              <w:t xml:space="preserve">, în </w:t>
            </w:r>
            <w:proofErr w:type="spellStart"/>
            <w:r w:rsidR="00460653" w:rsidRPr="00186344">
              <w:rPr>
                <w:lang w:val="en-US"/>
              </w:rPr>
              <w:t>caz</w:t>
            </w:r>
            <w:proofErr w:type="spellEnd"/>
            <w:r w:rsidR="00460653" w:rsidRPr="00186344">
              <w:rPr>
                <w:lang w:val="en-US"/>
              </w:rPr>
              <w:t xml:space="preserve"> </w:t>
            </w:r>
            <w:proofErr w:type="spellStart"/>
            <w:r w:rsidR="00460653" w:rsidRPr="00186344">
              <w:rPr>
                <w:lang w:val="en-US"/>
              </w:rPr>
              <w:t>contrar</w:t>
            </w:r>
            <w:proofErr w:type="spellEnd"/>
            <w:r w:rsidR="00460653" w:rsidRPr="00186344">
              <w:rPr>
                <w:lang w:val="en-US"/>
              </w:rPr>
              <w:t xml:space="preserve"> </w:t>
            </w:r>
            <w:proofErr w:type="spellStart"/>
            <w:r w:rsidR="00460653" w:rsidRPr="00186344">
              <w:rPr>
                <w:lang w:val="en-US"/>
              </w:rPr>
              <w:t>cheltuielile</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suportate</w:t>
            </w:r>
            <w:proofErr w:type="spellEnd"/>
            <w:r w:rsidR="00460653" w:rsidRPr="00186344">
              <w:rPr>
                <w:lang w:val="en-US"/>
              </w:rPr>
              <w:t xml:space="preserve"> de </w:t>
            </w:r>
            <w:proofErr w:type="spellStart"/>
            <w:r w:rsidR="00460653" w:rsidRPr="00186344">
              <w:rPr>
                <w:lang w:val="en-US"/>
              </w:rPr>
              <w:t>Beneficiar</w:t>
            </w:r>
            <w:proofErr w:type="spellEnd"/>
            <w:r w:rsidR="00460653" w:rsidRPr="00186344">
              <w:rPr>
                <w:lang w:val="en-US"/>
              </w:rPr>
              <w:t xml:space="preserve">. </w:t>
            </w:r>
          </w:p>
          <w:p w14:paraId="07429815" w14:textId="77777777" w:rsidR="00460653" w:rsidRPr="00FF430B" w:rsidRDefault="00BE5A1E" w:rsidP="00196AB4">
            <w:pPr>
              <w:pStyle w:val="af2"/>
              <w:tabs>
                <w:tab w:val="left" w:pos="284"/>
              </w:tabs>
              <w:spacing w:line="276" w:lineRule="auto"/>
              <w:ind w:firstLine="0"/>
            </w:pPr>
            <w:r w:rsidRPr="00186344">
              <w:rPr>
                <w:lang w:val="en-US"/>
              </w:rPr>
              <w:t xml:space="preserve">8.3. </w:t>
            </w:r>
            <w:proofErr w:type="spellStart"/>
            <w:r w:rsidR="00460653" w:rsidRPr="00186344">
              <w:rPr>
                <w:lang w:val="en-US"/>
              </w:rPr>
              <w:t>Probele</w:t>
            </w:r>
            <w:proofErr w:type="spellEnd"/>
            <w:r w:rsidR="00460653" w:rsidRPr="00186344">
              <w:rPr>
                <w:lang w:val="en-US"/>
              </w:rPr>
              <w:t xml:space="preserve"> </w:t>
            </w:r>
            <w:proofErr w:type="spellStart"/>
            <w:r w:rsidR="00460653" w:rsidRPr="00186344">
              <w:rPr>
                <w:lang w:val="en-US"/>
              </w:rPr>
              <w:t>neprevăzute</w:t>
            </w:r>
            <w:proofErr w:type="spellEnd"/>
            <w:r w:rsidR="00460653" w:rsidRPr="00186344">
              <w:rPr>
                <w:lang w:val="en-US"/>
              </w:rPr>
              <w:t xml:space="preserve"> şi </w:t>
            </w:r>
            <w:proofErr w:type="spellStart"/>
            <w:r w:rsidR="00460653" w:rsidRPr="00186344">
              <w:rPr>
                <w:lang w:val="en-US"/>
              </w:rPr>
              <w:t>comandate</w:t>
            </w:r>
            <w:proofErr w:type="spellEnd"/>
            <w:r w:rsidR="00460653" w:rsidRPr="00186344">
              <w:rPr>
                <w:lang w:val="en-US"/>
              </w:rPr>
              <w:t xml:space="preserve"> de </w:t>
            </w:r>
            <w:proofErr w:type="spellStart"/>
            <w:r w:rsidR="00460653" w:rsidRPr="00186344">
              <w:rPr>
                <w:lang w:val="en-US"/>
              </w:rPr>
              <w:t>Beneficiar</w:t>
            </w:r>
            <w:proofErr w:type="spellEnd"/>
            <w:r w:rsidR="00460653" w:rsidRPr="00186344">
              <w:rPr>
                <w:lang w:val="en-US"/>
              </w:rPr>
              <w:t xml:space="preserve"> pentru </w:t>
            </w:r>
            <w:proofErr w:type="spellStart"/>
            <w:r w:rsidR="00460653" w:rsidRPr="00186344">
              <w:rPr>
                <w:lang w:val="en-US"/>
              </w:rPr>
              <w:t>verificarea</w:t>
            </w:r>
            <w:proofErr w:type="spellEnd"/>
            <w:r w:rsidR="00460653" w:rsidRPr="00186344">
              <w:rPr>
                <w:lang w:val="en-US"/>
              </w:rPr>
              <w:t xml:space="preserve"> </w:t>
            </w:r>
            <w:proofErr w:type="spellStart"/>
            <w:r w:rsidR="00460653" w:rsidRPr="00186344">
              <w:rPr>
                <w:lang w:val="en-US"/>
              </w:rPr>
              <w:t>unor</w:t>
            </w:r>
            <w:proofErr w:type="spellEnd"/>
            <w:r w:rsidR="00460653" w:rsidRPr="00186344">
              <w:rPr>
                <w:lang w:val="en-US"/>
              </w:rPr>
              <w:t xml:space="preserve"> </w:t>
            </w:r>
            <w:proofErr w:type="spellStart"/>
            <w:r w:rsidR="00460653" w:rsidRPr="00186344">
              <w:rPr>
                <w:lang w:val="en-US"/>
              </w:rPr>
              <w:t>lucrări</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materiale</w:t>
            </w:r>
            <w:proofErr w:type="spellEnd"/>
            <w:r w:rsidR="00460653" w:rsidRPr="00186344">
              <w:rPr>
                <w:lang w:val="en-US"/>
              </w:rPr>
              <w:t xml:space="preserve"> </w:t>
            </w:r>
            <w:proofErr w:type="spellStart"/>
            <w:r w:rsidR="00460653" w:rsidRPr="00186344">
              <w:rPr>
                <w:lang w:val="en-US"/>
              </w:rPr>
              <w:t>puse</w:t>
            </w:r>
            <w:proofErr w:type="spellEnd"/>
            <w:r w:rsidR="00460653" w:rsidRPr="00186344">
              <w:rPr>
                <w:lang w:val="en-US"/>
              </w:rPr>
              <w:t xml:space="preserve"> în</w:t>
            </w:r>
            <w:r w:rsidR="005D4B79" w:rsidRPr="00186344">
              <w:rPr>
                <w:lang w:val="en-US"/>
              </w:rPr>
              <w:t xml:space="preserve"> </w:t>
            </w:r>
            <w:proofErr w:type="spellStart"/>
            <w:r w:rsidR="00460653" w:rsidRPr="00186344">
              <w:rPr>
                <w:lang w:val="en-US"/>
              </w:rPr>
              <w:t>operă</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suportate</w:t>
            </w:r>
            <w:proofErr w:type="spellEnd"/>
            <w:r w:rsidR="00460653" w:rsidRPr="00186344">
              <w:rPr>
                <w:lang w:val="en-US"/>
              </w:rPr>
              <w:t xml:space="preserve"> de </w:t>
            </w:r>
            <w:proofErr w:type="spellStart"/>
            <w:r w:rsidR="00460653" w:rsidRPr="00186344">
              <w:rPr>
                <w:lang w:val="en-US"/>
              </w:rPr>
              <w:t>Antreprenor</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s</w:t>
            </w:r>
            <w:r w:rsidR="003D06D0" w:rsidRPr="00186344">
              <w:rPr>
                <w:lang w:val="en-US"/>
              </w:rPr>
              <w:t xml:space="preserve">e </w:t>
            </w:r>
            <w:proofErr w:type="spellStart"/>
            <w:r w:rsidR="003D06D0" w:rsidRPr="00186344">
              <w:rPr>
                <w:lang w:val="en-US"/>
              </w:rPr>
              <w:t>dovedeşte</w:t>
            </w:r>
            <w:proofErr w:type="spellEnd"/>
            <w:r w:rsidR="003D06D0" w:rsidRPr="00186344">
              <w:rPr>
                <w:lang w:val="en-US"/>
              </w:rPr>
              <w:t xml:space="preserve"> </w:t>
            </w:r>
            <w:proofErr w:type="spellStart"/>
            <w:r w:rsidR="003D06D0" w:rsidRPr="00186344">
              <w:rPr>
                <w:lang w:val="en-US"/>
              </w:rPr>
              <w:t>că</w:t>
            </w:r>
            <w:proofErr w:type="spellEnd"/>
            <w:r w:rsidR="003D06D0" w:rsidRPr="00186344">
              <w:rPr>
                <w:lang w:val="en-US"/>
              </w:rPr>
              <w:t xml:space="preserve"> </w:t>
            </w:r>
            <w:proofErr w:type="spellStart"/>
            <w:r w:rsidR="003D06D0" w:rsidRPr="00186344">
              <w:rPr>
                <w:lang w:val="en-US"/>
              </w:rPr>
              <w:t>materialele</w:t>
            </w:r>
            <w:proofErr w:type="spellEnd"/>
            <w:r w:rsidR="003D06D0" w:rsidRPr="00186344">
              <w:rPr>
                <w:lang w:val="en-US"/>
              </w:rPr>
              <w:t xml:space="preserve"> nu su</w:t>
            </w:r>
            <w:r w:rsidR="00460653" w:rsidRPr="00186344">
              <w:rPr>
                <w:lang w:val="en-US"/>
              </w:rPr>
              <w:t xml:space="preserve">nt </w:t>
            </w:r>
            <w:proofErr w:type="spellStart"/>
            <w:r w:rsidR="00460653" w:rsidRPr="00186344">
              <w:rPr>
                <w:lang w:val="en-US"/>
              </w:rPr>
              <w:t>corespunzător</w:t>
            </w:r>
            <w:proofErr w:type="spellEnd"/>
            <w:r w:rsidR="00460653" w:rsidRPr="00186344">
              <w:rPr>
                <w:lang w:val="en-US"/>
              </w:rPr>
              <w:t xml:space="preserve"> </w:t>
            </w:r>
            <w:proofErr w:type="spellStart"/>
            <w:r w:rsidR="00460653" w:rsidRPr="00186344">
              <w:rPr>
                <w:lang w:val="en-US"/>
              </w:rPr>
              <w:t>calitative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manopera</w:t>
            </w:r>
            <w:proofErr w:type="spellEnd"/>
            <w:r w:rsidR="00460653" w:rsidRPr="00186344">
              <w:rPr>
                <w:lang w:val="en-US"/>
              </w:rPr>
              <w:t xml:space="preserve"> nu </w:t>
            </w:r>
            <w:proofErr w:type="spellStart"/>
            <w:r w:rsidR="00460653" w:rsidRPr="00186344">
              <w:rPr>
                <w:lang w:val="en-US"/>
              </w:rPr>
              <w:t>este</w:t>
            </w:r>
            <w:proofErr w:type="spellEnd"/>
            <w:r w:rsidR="00460653" w:rsidRPr="00186344">
              <w:rPr>
                <w:lang w:val="en-US"/>
              </w:rPr>
              <w:t xml:space="preserve"> în </w:t>
            </w:r>
            <w:proofErr w:type="spellStart"/>
            <w:r w:rsidR="00460653" w:rsidRPr="00186344">
              <w:rPr>
                <w:lang w:val="en-US"/>
              </w:rPr>
              <w:t>conformitate</w:t>
            </w:r>
            <w:proofErr w:type="spellEnd"/>
            <w:r w:rsidR="00460653" w:rsidRPr="00186344">
              <w:rPr>
                <w:lang w:val="en-US"/>
              </w:rPr>
              <w:t xml:space="preserve"> cu </w:t>
            </w:r>
            <w:proofErr w:type="spellStart"/>
            <w:r w:rsidR="00460653" w:rsidRPr="00186344">
              <w:rPr>
                <w:lang w:val="en-US"/>
              </w:rPr>
              <w:t>prevederile</w:t>
            </w:r>
            <w:proofErr w:type="spellEnd"/>
            <w:r w:rsidR="00460653" w:rsidRPr="00186344">
              <w:rPr>
                <w:lang w:val="en-US"/>
              </w:rPr>
              <w:t xml:space="preserve"> </w:t>
            </w:r>
            <w:proofErr w:type="spellStart"/>
            <w:r w:rsidR="00460653" w:rsidRPr="00186344">
              <w:rPr>
                <w:lang w:val="en-US"/>
              </w:rPr>
              <w:t>contractului</w:t>
            </w:r>
            <w:proofErr w:type="spellEnd"/>
            <w:r w:rsidR="00460653" w:rsidRPr="00186344">
              <w:rPr>
                <w:lang w:val="en-US"/>
              </w:rPr>
              <w:t xml:space="preserve">. </w:t>
            </w:r>
            <w:r w:rsidR="00460653" w:rsidRPr="00FF430B">
              <w:t xml:space="preserve">În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8.4.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proiectantul</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orice</w:t>
            </w:r>
            <w:proofErr w:type="spellEnd"/>
            <w:r w:rsidR="00460653" w:rsidRPr="00186344">
              <w:rPr>
                <w:lang w:val="en-US"/>
              </w:rPr>
              <w:t xml:space="preserve"> </w:t>
            </w:r>
            <w:proofErr w:type="spellStart"/>
            <w:r w:rsidR="00460653" w:rsidRPr="00186344">
              <w:rPr>
                <w:lang w:val="en-US"/>
              </w:rPr>
              <w:t>altă</w:t>
            </w:r>
            <w:proofErr w:type="spellEnd"/>
            <w:r w:rsidR="00460653" w:rsidRPr="00186344">
              <w:rPr>
                <w:lang w:val="en-US"/>
              </w:rPr>
              <w:t xml:space="preserve"> </w:t>
            </w:r>
            <w:proofErr w:type="spellStart"/>
            <w:r w:rsidR="00460653" w:rsidRPr="00186344">
              <w:rPr>
                <w:lang w:val="en-US"/>
              </w:rPr>
              <w:t>persoană</w:t>
            </w:r>
            <w:proofErr w:type="spellEnd"/>
            <w:r w:rsidR="00460653" w:rsidRPr="00186344">
              <w:rPr>
                <w:lang w:val="en-US"/>
              </w:rPr>
              <w:t xml:space="preserve"> </w:t>
            </w:r>
            <w:proofErr w:type="spellStart"/>
            <w:r w:rsidR="00460653" w:rsidRPr="00186344">
              <w:rPr>
                <w:lang w:val="en-US"/>
              </w:rPr>
              <w:t>autorizată</w:t>
            </w:r>
            <w:proofErr w:type="spellEnd"/>
            <w:r w:rsidR="00460653" w:rsidRPr="00186344">
              <w:rPr>
                <w:lang w:val="en-US"/>
              </w:rPr>
              <w:t xml:space="preserve"> de </w:t>
            </w:r>
            <w:proofErr w:type="spellStart"/>
            <w:r w:rsidR="00460653" w:rsidRPr="00186344">
              <w:rPr>
                <w:lang w:val="en-US"/>
              </w:rPr>
              <w:t>aceştia</w:t>
            </w:r>
            <w:proofErr w:type="spellEnd"/>
            <w:r w:rsidR="00460653" w:rsidRPr="00186344">
              <w:rPr>
                <w:lang w:val="en-US"/>
              </w:rPr>
              <w:t xml:space="preserve"> au </w:t>
            </w:r>
            <w:proofErr w:type="spellStart"/>
            <w:r w:rsidR="00460653" w:rsidRPr="00186344">
              <w:rPr>
                <w:lang w:val="en-US"/>
              </w:rPr>
              <w:t>acces</w:t>
            </w:r>
            <w:proofErr w:type="spellEnd"/>
            <w:r w:rsidR="00460653" w:rsidRPr="00186344">
              <w:rPr>
                <w:lang w:val="en-US"/>
              </w:rPr>
              <w:t xml:space="preserve"> tot </w:t>
            </w:r>
            <w:proofErr w:type="spellStart"/>
            <w:r w:rsidR="00460653" w:rsidRPr="00186344">
              <w:rPr>
                <w:lang w:val="en-US"/>
              </w:rPr>
              <w:t>timpul</w:t>
            </w:r>
            <w:proofErr w:type="spellEnd"/>
            <w:r w:rsidR="00460653" w:rsidRPr="00186344">
              <w:rPr>
                <w:lang w:val="en-US"/>
              </w:rPr>
              <w:t xml:space="preserve"> la </w:t>
            </w:r>
            <w:proofErr w:type="spellStart"/>
            <w:r w:rsidR="00460653" w:rsidRPr="00186344">
              <w:rPr>
                <w:lang w:val="en-US"/>
              </w:rPr>
              <w:lastRenderedPageBreak/>
              <w:t>lucrări</w:t>
            </w:r>
            <w:proofErr w:type="spellEnd"/>
            <w:r w:rsidR="00460653" w:rsidRPr="00186344">
              <w:rPr>
                <w:lang w:val="en-US"/>
              </w:rPr>
              <w:t xml:space="preserve"> pe </w:t>
            </w:r>
            <w:proofErr w:type="spellStart"/>
            <w:r w:rsidR="00460653" w:rsidRPr="00186344">
              <w:rPr>
                <w:lang w:val="en-US"/>
              </w:rPr>
              <w:t>şantier</w:t>
            </w:r>
            <w:proofErr w:type="spellEnd"/>
            <w:r w:rsidR="005D4B79" w:rsidRPr="00186344">
              <w:rPr>
                <w:lang w:val="en-US"/>
              </w:rPr>
              <w:t xml:space="preserve"> </w:t>
            </w:r>
            <w:r w:rsidR="00460653" w:rsidRPr="00186344">
              <w:rPr>
                <w:lang w:val="en-US"/>
              </w:rPr>
              <w:t xml:space="preserve">şi în </w:t>
            </w:r>
            <w:proofErr w:type="spellStart"/>
            <w:r w:rsidR="00460653" w:rsidRPr="00186344">
              <w:rPr>
                <w:lang w:val="en-US"/>
              </w:rPr>
              <w:t>locurile</w:t>
            </w:r>
            <w:proofErr w:type="spellEnd"/>
            <w:r w:rsidR="00460653" w:rsidRPr="00186344">
              <w:rPr>
                <w:lang w:val="en-US"/>
              </w:rPr>
              <w:t xml:space="preserve"> </w:t>
            </w:r>
            <w:proofErr w:type="spellStart"/>
            <w:r w:rsidR="00460653" w:rsidRPr="00186344">
              <w:rPr>
                <w:lang w:val="en-US"/>
              </w:rPr>
              <w:t>unde</w:t>
            </w:r>
            <w:proofErr w:type="spellEnd"/>
            <w:r w:rsidR="00460653" w:rsidRPr="00186344">
              <w:rPr>
                <w:lang w:val="en-US"/>
              </w:rPr>
              <w:t xml:space="preserve"> se </w:t>
            </w:r>
            <w:proofErr w:type="spellStart"/>
            <w:r w:rsidR="00460653" w:rsidRPr="00186344">
              <w:rPr>
                <w:lang w:val="en-US"/>
              </w:rPr>
              <w:t>pregăteşte</w:t>
            </w:r>
            <w:proofErr w:type="spellEnd"/>
            <w:r w:rsidR="00460653" w:rsidRPr="00186344">
              <w:rPr>
                <w:lang w:val="en-US"/>
              </w:rPr>
              <w:t xml:space="preserve"> </w:t>
            </w:r>
            <w:proofErr w:type="spellStart"/>
            <w:r w:rsidR="00460653" w:rsidRPr="00186344">
              <w:rPr>
                <w:lang w:val="en-US"/>
              </w:rPr>
              <w:t>lucrarea</w:t>
            </w:r>
            <w:proofErr w:type="spellEnd"/>
            <w:r w:rsidR="00460653" w:rsidRPr="00186344">
              <w:rPr>
                <w:lang w:val="en-US"/>
              </w:rPr>
              <w:t xml:space="preserve">, în </w:t>
            </w:r>
            <w:proofErr w:type="spellStart"/>
            <w:r w:rsidR="00460653" w:rsidRPr="00186344">
              <w:rPr>
                <w:lang w:val="en-US"/>
              </w:rPr>
              <w:t>depozite</w:t>
            </w:r>
            <w:proofErr w:type="spellEnd"/>
            <w:r w:rsidR="00460653" w:rsidRPr="00186344">
              <w:rPr>
                <w:lang w:val="en-US"/>
              </w:rPr>
              <w:t xml:space="preserve"> de </w:t>
            </w:r>
            <w:proofErr w:type="spellStart"/>
            <w:r w:rsidR="00460653" w:rsidRPr="00186344">
              <w:rPr>
                <w:lang w:val="en-US"/>
              </w:rPr>
              <w:t>materiale</w:t>
            </w:r>
            <w:proofErr w:type="spellEnd"/>
            <w:r w:rsidR="00460653" w:rsidRPr="00186344">
              <w:rPr>
                <w:lang w:val="en-US"/>
              </w:rPr>
              <w:t xml:space="preserve"> prefabricate etc. </w:t>
            </w:r>
          </w:p>
          <w:p w14:paraId="122D8C18"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8.5. </w:t>
            </w:r>
            <w:r w:rsidR="00460653" w:rsidRPr="00186344">
              <w:rPr>
                <w:lang w:val="en-US"/>
              </w:rPr>
              <w:t xml:space="preserve">Lucrările care </w:t>
            </w:r>
            <w:proofErr w:type="spellStart"/>
            <w:r w:rsidR="00460653" w:rsidRPr="00186344">
              <w:rPr>
                <w:lang w:val="en-US"/>
              </w:rPr>
              <w:t>devin</w:t>
            </w:r>
            <w:proofErr w:type="spellEnd"/>
            <w:r w:rsidR="00460653" w:rsidRPr="00186344">
              <w:rPr>
                <w:lang w:val="en-US"/>
              </w:rPr>
              <w:t xml:space="preserve"> </w:t>
            </w:r>
            <w:proofErr w:type="spellStart"/>
            <w:r w:rsidR="00460653" w:rsidRPr="00186344">
              <w:rPr>
                <w:lang w:val="en-US"/>
              </w:rPr>
              <w:t>ascunse</w:t>
            </w:r>
            <w:proofErr w:type="spellEnd"/>
            <w:r w:rsidR="00460653" w:rsidRPr="00186344">
              <w:rPr>
                <w:lang w:val="en-US"/>
              </w:rPr>
              <w:t xml:space="preserve"> nu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acoperite</w:t>
            </w:r>
            <w:proofErr w:type="spellEnd"/>
            <w:r w:rsidR="00460653" w:rsidRPr="00186344">
              <w:rPr>
                <w:lang w:val="en-US"/>
              </w:rPr>
              <w:t xml:space="preserve"> </w:t>
            </w:r>
            <w:proofErr w:type="spellStart"/>
            <w:r w:rsidR="00460653" w:rsidRPr="00186344">
              <w:rPr>
                <w:lang w:val="en-US"/>
              </w:rPr>
              <w:t>fără</w:t>
            </w:r>
            <w:proofErr w:type="spellEnd"/>
            <w:r w:rsidR="00460653" w:rsidRPr="00186344">
              <w:rPr>
                <w:lang w:val="en-US"/>
              </w:rPr>
              <w:t xml:space="preserve"> </w:t>
            </w:r>
            <w:proofErr w:type="spellStart"/>
            <w:r w:rsidR="00460653" w:rsidRPr="00186344">
              <w:rPr>
                <w:lang w:val="en-US"/>
              </w:rPr>
              <w:t>aprobarea</w:t>
            </w:r>
            <w:proofErr w:type="spellEnd"/>
            <w:r w:rsidR="00460653" w:rsidRPr="00186344">
              <w:rPr>
                <w:lang w:val="en-US"/>
              </w:rPr>
              <w:t xml:space="preserve"> </w:t>
            </w:r>
            <w:proofErr w:type="spellStart"/>
            <w:r w:rsidR="00460653" w:rsidRPr="00186344">
              <w:rPr>
                <w:lang w:val="en-US"/>
              </w:rPr>
              <w:t>responsabilului</w:t>
            </w:r>
            <w:proofErr w:type="spellEnd"/>
            <w:r w:rsidR="00460653" w:rsidRPr="00186344">
              <w:rPr>
                <w:lang w:val="en-US"/>
              </w:rPr>
              <w:t xml:space="preserve"> </w:t>
            </w:r>
            <w:proofErr w:type="spellStart"/>
            <w:r w:rsidR="00460653" w:rsidRPr="00186344">
              <w:rPr>
                <w:lang w:val="en-US"/>
              </w:rPr>
              <w:t>tehnic</w:t>
            </w:r>
            <w:proofErr w:type="spellEnd"/>
            <w:r w:rsidR="00460653" w:rsidRPr="00186344">
              <w:rPr>
                <w:lang w:val="en-US"/>
              </w:rPr>
              <w:t xml:space="preserve"> </w:t>
            </w:r>
            <w:proofErr w:type="spellStart"/>
            <w:r w:rsidR="00460653" w:rsidRPr="00186344">
              <w:rPr>
                <w:lang w:val="en-US"/>
              </w:rPr>
              <w:t>atestat</w:t>
            </w:r>
            <w:proofErr w:type="spellEnd"/>
            <w:r w:rsidR="00460653" w:rsidRPr="00186344">
              <w:rPr>
                <w:lang w:val="en-US"/>
              </w:rPr>
              <w:t xml:space="preserve"> şi, </w:t>
            </w:r>
            <w:proofErr w:type="spellStart"/>
            <w:r w:rsidR="00460653" w:rsidRPr="00186344">
              <w:rPr>
                <w:lang w:val="en-US"/>
              </w:rPr>
              <w:t>după</w:t>
            </w:r>
            <w:proofErr w:type="spellEnd"/>
            <w:r w:rsidR="00460653" w:rsidRPr="00186344">
              <w:rPr>
                <w:lang w:val="en-US"/>
              </w:rPr>
              <w:t xml:space="preserve"> </w:t>
            </w:r>
            <w:proofErr w:type="spellStart"/>
            <w:r w:rsidR="00460653" w:rsidRPr="00186344">
              <w:rPr>
                <w:lang w:val="en-US"/>
              </w:rPr>
              <w:t>caz</w:t>
            </w:r>
            <w:proofErr w:type="spellEnd"/>
            <w:r w:rsidR="00460653" w:rsidRPr="00186344">
              <w:rPr>
                <w:lang w:val="en-US"/>
              </w:rPr>
              <w:t xml:space="preserve">, a </w:t>
            </w:r>
            <w:proofErr w:type="spellStart"/>
            <w:r w:rsidR="00460653" w:rsidRPr="00186344">
              <w:rPr>
                <w:lang w:val="en-US"/>
              </w:rPr>
              <w:t>proiectantului</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asigurând</w:t>
            </w:r>
            <w:proofErr w:type="spellEnd"/>
            <w:r w:rsidR="00460653" w:rsidRPr="00186344">
              <w:rPr>
                <w:lang w:val="en-US"/>
              </w:rPr>
              <w:t xml:space="preserve"> </w:t>
            </w:r>
            <w:proofErr w:type="spellStart"/>
            <w:r w:rsidR="00460653" w:rsidRPr="00186344">
              <w:rPr>
                <w:lang w:val="en-US"/>
              </w:rPr>
              <w:t>posibilitatea</w:t>
            </w:r>
            <w:proofErr w:type="spellEnd"/>
            <w:r w:rsidR="00460653" w:rsidRPr="00186344">
              <w:rPr>
                <w:lang w:val="en-US"/>
              </w:rPr>
              <w:t xml:space="preserve"> </w:t>
            </w:r>
            <w:proofErr w:type="spellStart"/>
            <w:r w:rsidR="00460653" w:rsidRPr="00186344">
              <w:rPr>
                <w:lang w:val="en-US"/>
              </w:rPr>
              <w:t>acestora</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examineze</w:t>
            </w:r>
            <w:proofErr w:type="spellEnd"/>
            <w:r w:rsidR="00460653" w:rsidRPr="00186344">
              <w:rPr>
                <w:lang w:val="en-US"/>
              </w:rPr>
              <w:t xml:space="preserve"> şi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urmărească</w:t>
            </w:r>
            <w:proofErr w:type="spellEnd"/>
            <w:r w:rsidR="00460653" w:rsidRPr="00186344">
              <w:rPr>
                <w:lang w:val="en-US"/>
              </w:rPr>
              <w:t xml:space="preserve"> </w:t>
            </w:r>
            <w:proofErr w:type="spellStart"/>
            <w:r w:rsidR="00460653" w:rsidRPr="00186344">
              <w:rPr>
                <w:lang w:val="en-US"/>
              </w:rPr>
              <w:t>orice</w:t>
            </w:r>
            <w:proofErr w:type="spellEnd"/>
            <w:r w:rsidR="00460653" w:rsidRPr="00186344">
              <w:rPr>
                <w:lang w:val="en-US"/>
              </w:rPr>
              <w:t xml:space="preserve"> </w:t>
            </w:r>
            <w:proofErr w:type="spellStart"/>
            <w:r w:rsidR="00460653" w:rsidRPr="00186344">
              <w:rPr>
                <w:lang w:val="en-US"/>
              </w:rPr>
              <w:t>lucrare</w:t>
            </w:r>
            <w:proofErr w:type="spellEnd"/>
            <w:r w:rsidR="00460653" w:rsidRPr="00186344">
              <w:rPr>
                <w:lang w:val="en-US"/>
              </w:rPr>
              <w:t xml:space="preserve"> care </w:t>
            </w:r>
            <w:proofErr w:type="spellStart"/>
            <w:r w:rsidR="00460653" w:rsidRPr="00186344">
              <w:rPr>
                <w:lang w:val="en-US"/>
              </w:rPr>
              <w:t>urmează</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fie </w:t>
            </w:r>
            <w:proofErr w:type="spellStart"/>
            <w:r w:rsidR="00460653" w:rsidRPr="00186344">
              <w:rPr>
                <w:lang w:val="en-US"/>
              </w:rPr>
              <w:t>ascunsă</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v</w:t>
            </w:r>
            <w:r w:rsidRPr="00186344">
              <w:rPr>
                <w:lang w:val="en-US"/>
              </w:rPr>
              <w:t>a</w:t>
            </w:r>
            <w:proofErr w:type="spellEnd"/>
            <w:r w:rsidR="00460653" w:rsidRPr="00186344">
              <w:rPr>
                <w:lang w:val="en-US"/>
              </w:rPr>
              <w:t xml:space="preserve"> </w:t>
            </w:r>
            <w:proofErr w:type="spellStart"/>
            <w:r w:rsidR="00460653" w:rsidRPr="00186344">
              <w:rPr>
                <w:lang w:val="en-US"/>
              </w:rPr>
              <w:t>anunţa</w:t>
            </w:r>
            <w:proofErr w:type="spellEnd"/>
            <w:r w:rsidR="00C33344" w:rsidRPr="00186344">
              <w:rPr>
                <w:lang w:val="en-US"/>
              </w:rPr>
              <w:t xml:space="preserve"> </w:t>
            </w:r>
            <w:proofErr w:type="spellStart"/>
            <w:r w:rsidR="00460653" w:rsidRPr="00186344">
              <w:rPr>
                <w:lang w:val="en-US"/>
              </w:rPr>
              <w:t>responsabilul</w:t>
            </w:r>
            <w:proofErr w:type="spellEnd"/>
            <w:r w:rsidR="00460653" w:rsidRPr="00186344">
              <w:rPr>
                <w:lang w:val="en-US"/>
              </w:rPr>
              <w:t xml:space="preserve"> </w:t>
            </w:r>
            <w:proofErr w:type="spellStart"/>
            <w:r w:rsidR="00460653" w:rsidRPr="00186344">
              <w:rPr>
                <w:lang w:val="en-US"/>
              </w:rPr>
              <w:t>tehnic</w:t>
            </w:r>
            <w:proofErr w:type="spellEnd"/>
            <w:r w:rsidR="00183D79" w:rsidRPr="00186344">
              <w:rPr>
                <w:lang w:val="en-US"/>
              </w:rPr>
              <w:t xml:space="preserve"> </w:t>
            </w:r>
            <w:proofErr w:type="spellStart"/>
            <w:r w:rsidR="00183D79" w:rsidRPr="00186344">
              <w:rPr>
                <w:lang w:val="en-US"/>
              </w:rPr>
              <w:t>atestat</w:t>
            </w:r>
            <w:proofErr w:type="spellEnd"/>
            <w:r w:rsidR="00183D79" w:rsidRPr="00186344">
              <w:rPr>
                <w:lang w:val="en-US"/>
              </w:rPr>
              <w:t xml:space="preserve">, </w:t>
            </w:r>
            <w:proofErr w:type="spellStart"/>
            <w:r w:rsidR="00183D79" w:rsidRPr="00186344">
              <w:rPr>
                <w:lang w:val="en-US"/>
              </w:rPr>
              <w:t>proiectantul</w:t>
            </w:r>
            <w:proofErr w:type="spellEnd"/>
            <w:r w:rsidR="00183D79" w:rsidRPr="00186344">
              <w:rPr>
                <w:lang w:val="en-US"/>
              </w:rPr>
              <w:t xml:space="preserve"> </w:t>
            </w:r>
            <w:proofErr w:type="spellStart"/>
            <w:r w:rsidR="00183D79" w:rsidRPr="00186344">
              <w:rPr>
                <w:lang w:val="en-US"/>
              </w:rPr>
              <w:t>ori</w:t>
            </w:r>
            <w:proofErr w:type="spellEnd"/>
            <w:r w:rsidR="00183D79" w:rsidRPr="00186344">
              <w:rPr>
                <w:lang w:val="en-US"/>
              </w:rPr>
              <w:t xml:space="preserve"> de </w:t>
            </w:r>
            <w:proofErr w:type="spellStart"/>
            <w:r w:rsidR="00183D79" w:rsidRPr="00186344">
              <w:rPr>
                <w:lang w:val="en-US"/>
              </w:rPr>
              <w:t>câ</w:t>
            </w:r>
            <w:r w:rsidR="00460653" w:rsidRPr="00186344">
              <w:rPr>
                <w:lang w:val="en-US"/>
              </w:rPr>
              <w:t>te</w:t>
            </w:r>
            <w:proofErr w:type="spellEnd"/>
            <w:r w:rsidR="00460653" w:rsidRPr="00186344">
              <w:rPr>
                <w:lang w:val="en-US"/>
              </w:rPr>
              <w:t xml:space="preserve"> </w:t>
            </w:r>
            <w:proofErr w:type="spellStart"/>
            <w:r w:rsidR="00460653" w:rsidRPr="00186344">
              <w:rPr>
                <w:lang w:val="en-US"/>
              </w:rPr>
              <w:t>ori</w:t>
            </w:r>
            <w:proofErr w:type="spellEnd"/>
            <w:r w:rsidR="00460653" w:rsidRPr="00186344">
              <w:rPr>
                <w:lang w:val="en-US"/>
              </w:rPr>
              <w:t xml:space="preserve"> </w:t>
            </w:r>
            <w:proofErr w:type="spellStart"/>
            <w:r w:rsidR="00460653" w:rsidRPr="00186344">
              <w:rPr>
                <w:lang w:val="en-US"/>
              </w:rPr>
              <w:t>astfel</w:t>
            </w:r>
            <w:proofErr w:type="spellEnd"/>
            <w:r w:rsidR="00460653" w:rsidRPr="00186344">
              <w:rPr>
                <w:lang w:val="en-US"/>
              </w:rPr>
              <w:t xml:space="preserve"> de </w:t>
            </w:r>
            <w:proofErr w:type="spellStart"/>
            <w:r w:rsidR="00460653" w:rsidRPr="00186344">
              <w:rPr>
                <w:lang w:val="en-US"/>
              </w:rPr>
              <w:t>lucrări</w:t>
            </w:r>
            <w:proofErr w:type="spellEnd"/>
            <w:r w:rsidR="00460653" w:rsidRPr="00186344">
              <w:rPr>
                <w:lang w:val="en-US"/>
              </w:rPr>
              <w:t xml:space="preserve">, </w:t>
            </w:r>
            <w:proofErr w:type="spellStart"/>
            <w:r w:rsidR="00183D79" w:rsidRPr="00186344">
              <w:rPr>
                <w:lang w:val="en-US"/>
              </w:rPr>
              <w:t>inclusiv</w:t>
            </w:r>
            <w:proofErr w:type="spellEnd"/>
            <w:r w:rsidR="00183D79" w:rsidRPr="00186344">
              <w:rPr>
                <w:lang w:val="en-US"/>
              </w:rPr>
              <w:t xml:space="preserve"> </w:t>
            </w:r>
            <w:proofErr w:type="spellStart"/>
            <w:r w:rsidR="00183D79" w:rsidRPr="00186344">
              <w:rPr>
                <w:lang w:val="en-US"/>
              </w:rPr>
              <w:t>fundaţiile</w:t>
            </w:r>
            <w:proofErr w:type="spellEnd"/>
            <w:r w:rsidR="00183D79" w:rsidRPr="00186344">
              <w:rPr>
                <w:lang w:val="en-US"/>
              </w:rPr>
              <w:t xml:space="preserve"> </w:t>
            </w:r>
            <w:proofErr w:type="spellStart"/>
            <w:r w:rsidR="00183D79" w:rsidRPr="00186344">
              <w:rPr>
                <w:lang w:val="en-US"/>
              </w:rPr>
              <w:t>clădirii</w:t>
            </w:r>
            <w:proofErr w:type="spellEnd"/>
            <w:r w:rsidR="00183D79" w:rsidRPr="00186344">
              <w:rPr>
                <w:lang w:val="en-US"/>
              </w:rPr>
              <w:t>, su</w:t>
            </w:r>
            <w:r w:rsidR="00460653" w:rsidRPr="00186344">
              <w:rPr>
                <w:lang w:val="en-US"/>
              </w:rPr>
              <w:t xml:space="preserve">nt </w:t>
            </w:r>
            <w:proofErr w:type="spellStart"/>
            <w:r w:rsidR="00460653" w:rsidRPr="00186344">
              <w:rPr>
                <w:lang w:val="en-US"/>
              </w:rPr>
              <w:t>gata</w:t>
            </w:r>
            <w:proofErr w:type="spellEnd"/>
            <w:r w:rsidR="00460653" w:rsidRPr="00186344">
              <w:rPr>
                <w:lang w:val="en-US"/>
              </w:rPr>
              <w:t xml:space="preserve"> pentru a fi examinate. </w:t>
            </w:r>
            <w:proofErr w:type="spellStart"/>
            <w:r w:rsidR="00460653" w:rsidRPr="00186344">
              <w:rPr>
                <w:lang w:val="en-US"/>
              </w:rPr>
              <w:t>Responsabilul</w:t>
            </w:r>
            <w:proofErr w:type="spellEnd"/>
            <w:r w:rsidR="00460653" w:rsidRPr="00186344">
              <w:rPr>
                <w:lang w:val="en-US"/>
              </w:rPr>
              <w:t xml:space="preserve"> </w:t>
            </w:r>
            <w:proofErr w:type="spellStart"/>
            <w:r w:rsidR="00460653" w:rsidRPr="00186344">
              <w:rPr>
                <w:lang w:val="en-US"/>
              </w:rPr>
              <w:t>tehnic</w:t>
            </w:r>
            <w:proofErr w:type="spellEnd"/>
            <w:r w:rsidR="00460653" w:rsidRPr="00186344">
              <w:rPr>
                <w:lang w:val="en-US"/>
              </w:rPr>
              <w:t xml:space="preserve"> </w:t>
            </w:r>
            <w:proofErr w:type="spellStart"/>
            <w:r w:rsidR="00460653" w:rsidRPr="00186344">
              <w:rPr>
                <w:lang w:val="en-US"/>
              </w:rPr>
              <w:t>atestat</w:t>
            </w:r>
            <w:proofErr w:type="spellEnd"/>
            <w:r w:rsidR="00460653" w:rsidRPr="00186344">
              <w:rPr>
                <w:lang w:val="en-US"/>
              </w:rPr>
              <w:t xml:space="preserve"> şi </w:t>
            </w:r>
            <w:proofErr w:type="spellStart"/>
            <w:r w:rsidR="00460653" w:rsidRPr="00186344">
              <w:rPr>
                <w:lang w:val="en-US"/>
              </w:rPr>
              <w:t>proiectantul</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w:t>
            </w:r>
            <w:proofErr w:type="spellStart"/>
            <w:r w:rsidR="00460653" w:rsidRPr="00186344">
              <w:rPr>
                <w:lang w:val="en-US"/>
              </w:rPr>
              <w:t>participa</w:t>
            </w:r>
            <w:proofErr w:type="spellEnd"/>
            <w:r w:rsidR="00460653" w:rsidRPr="00186344">
              <w:rPr>
                <w:lang w:val="en-US"/>
              </w:rPr>
              <w:t xml:space="preserve"> la </w:t>
            </w:r>
            <w:proofErr w:type="spellStart"/>
            <w:r w:rsidR="00460653" w:rsidRPr="00186344">
              <w:rPr>
                <w:lang w:val="en-US"/>
              </w:rPr>
              <w:t>examinarea</w:t>
            </w:r>
            <w:proofErr w:type="spellEnd"/>
            <w:r w:rsidR="00460653" w:rsidRPr="00186344">
              <w:rPr>
                <w:lang w:val="en-US"/>
              </w:rPr>
              <w:t xml:space="preserve"> şi </w:t>
            </w:r>
            <w:proofErr w:type="spellStart"/>
            <w:r w:rsidR="00460653" w:rsidRPr="00186344">
              <w:rPr>
                <w:lang w:val="en-US"/>
              </w:rPr>
              <w:t>măsurarea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
          <w:p w14:paraId="78641E60"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8.6.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dezveli</w:t>
            </w:r>
            <w:proofErr w:type="spellEnd"/>
            <w:r w:rsidR="00460653" w:rsidRPr="00186344">
              <w:rPr>
                <w:lang w:val="en-US"/>
              </w:rPr>
              <w:t xml:space="preserve"> </w:t>
            </w:r>
            <w:proofErr w:type="spellStart"/>
            <w:r w:rsidR="00460653" w:rsidRPr="00186344">
              <w:rPr>
                <w:lang w:val="en-US"/>
              </w:rPr>
              <w:t>orice</w:t>
            </w:r>
            <w:proofErr w:type="spellEnd"/>
            <w:r w:rsidR="00460653" w:rsidRPr="00186344">
              <w:rPr>
                <w:lang w:val="en-US"/>
              </w:rPr>
              <w:t xml:space="preserve"> </w:t>
            </w:r>
            <w:proofErr w:type="spellStart"/>
            <w:r w:rsidR="00460653" w:rsidRPr="00186344">
              <w:rPr>
                <w:lang w:val="en-US"/>
              </w:rPr>
              <w:t>parte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părţi de </w:t>
            </w:r>
            <w:proofErr w:type="spellStart"/>
            <w:r w:rsidR="00460653" w:rsidRPr="00186344">
              <w:rPr>
                <w:lang w:val="en-US"/>
              </w:rPr>
              <w:t>lucrare</w:t>
            </w:r>
            <w:proofErr w:type="spellEnd"/>
            <w:r w:rsidR="00460653" w:rsidRPr="00186344">
              <w:rPr>
                <w:lang w:val="en-US"/>
              </w:rPr>
              <w:t xml:space="preserve"> la </w:t>
            </w:r>
            <w:proofErr w:type="spellStart"/>
            <w:r w:rsidR="00460653" w:rsidRPr="00186344">
              <w:rPr>
                <w:lang w:val="en-US"/>
              </w:rPr>
              <w:t>dispoziţia</w:t>
            </w:r>
            <w:proofErr w:type="spellEnd"/>
            <w:r w:rsidR="00460653" w:rsidRPr="00186344">
              <w:rPr>
                <w:lang w:val="en-US"/>
              </w:rPr>
              <w:t xml:space="preserve"> </w:t>
            </w:r>
            <w:proofErr w:type="spellStart"/>
            <w:r w:rsidR="00460653" w:rsidRPr="00186344">
              <w:rPr>
                <w:lang w:val="en-US"/>
              </w:rPr>
              <w:t>Beneficiarului</w:t>
            </w:r>
            <w:proofErr w:type="spellEnd"/>
            <w:r w:rsidR="00460653" w:rsidRPr="00186344">
              <w:rPr>
                <w:lang w:val="en-US"/>
              </w:rPr>
              <w:t xml:space="preserve"> şi </w:t>
            </w:r>
            <w:proofErr w:type="spellStart"/>
            <w:r w:rsidR="00460653" w:rsidRPr="00186344">
              <w:rPr>
                <w:lang w:val="en-US"/>
              </w:rPr>
              <w:t>va</w:t>
            </w:r>
            <w:proofErr w:type="spellEnd"/>
            <w:r w:rsidR="00460653" w:rsidRPr="00186344">
              <w:rPr>
                <w:lang w:val="en-US"/>
              </w:rPr>
              <w:t xml:space="preserve"> reface </w:t>
            </w:r>
            <w:proofErr w:type="spellStart"/>
            <w:r w:rsidR="00460653" w:rsidRPr="00186344">
              <w:rPr>
                <w:lang w:val="en-US"/>
              </w:rPr>
              <w:t>această</w:t>
            </w:r>
            <w:proofErr w:type="spellEnd"/>
            <w:r w:rsidR="00460653" w:rsidRPr="00186344">
              <w:rPr>
                <w:lang w:val="en-US"/>
              </w:rPr>
              <w:t xml:space="preserve"> </w:t>
            </w:r>
            <w:proofErr w:type="spellStart"/>
            <w:r w:rsidR="00460653" w:rsidRPr="00186344">
              <w:rPr>
                <w:lang w:val="en-US"/>
              </w:rPr>
              <w:t>parte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părţi de </w:t>
            </w:r>
            <w:proofErr w:type="spellStart"/>
            <w:r w:rsidR="00460653" w:rsidRPr="00186344">
              <w:rPr>
                <w:lang w:val="en-US"/>
              </w:rPr>
              <w:t>lucrare</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cazul</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se </w:t>
            </w:r>
            <w:proofErr w:type="spellStart"/>
            <w:r w:rsidR="00460653" w:rsidRPr="00186344">
              <w:rPr>
                <w:lang w:val="en-US"/>
              </w:rPr>
              <w:t>constată</w:t>
            </w:r>
            <w:proofErr w:type="spellEnd"/>
            <w:r w:rsidR="00460653" w:rsidRPr="00186344">
              <w:rPr>
                <w:lang w:val="en-US"/>
              </w:rPr>
              <w:t xml:space="preserve"> </w:t>
            </w:r>
            <w:proofErr w:type="spellStart"/>
            <w:r w:rsidR="00460653" w:rsidRPr="00186344">
              <w:rPr>
                <w:lang w:val="en-US"/>
              </w:rPr>
              <w:t>că</w:t>
            </w:r>
            <w:proofErr w:type="spellEnd"/>
            <w:r w:rsidR="00460653" w:rsidRPr="00186344">
              <w:rPr>
                <w:lang w:val="en-US"/>
              </w:rPr>
              <w:t xml:space="preserve"> </w:t>
            </w:r>
            <w:proofErr w:type="spellStart"/>
            <w:r w:rsidR="00460653" w:rsidRPr="00186344">
              <w:rPr>
                <w:lang w:val="en-US"/>
              </w:rPr>
              <w:t>lucrările</w:t>
            </w:r>
            <w:proofErr w:type="spellEnd"/>
            <w:r w:rsidR="00460653" w:rsidRPr="00186344">
              <w:rPr>
                <w:lang w:val="en-US"/>
              </w:rPr>
              <w:t xml:space="preserve"> au </w:t>
            </w:r>
            <w:proofErr w:type="spellStart"/>
            <w:r w:rsidR="00460653" w:rsidRPr="00186344">
              <w:rPr>
                <w:lang w:val="en-US"/>
              </w:rPr>
              <w:t>fost</w:t>
            </w:r>
            <w:proofErr w:type="spellEnd"/>
            <w:r w:rsidR="00460653" w:rsidRPr="00186344">
              <w:rPr>
                <w:lang w:val="en-US"/>
              </w:rPr>
              <w:t xml:space="preserve"> de </w:t>
            </w:r>
            <w:proofErr w:type="spellStart"/>
            <w:r w:rsidR="00460653" w:rsidRPr="00186344">
              <w:rPr>
                <w:lang w:val="en-US"/>
              </w:rPr>
              <w:t>calitate</w:t>
            </w:r>
            <w:proofErr w:type="spellEnd"/>
            <w:r w:rsidR="00460653" w:rsidRPr="00186344">
              <w:rPr>
                <w:lang w:val="en-US"/>
              </w:rPr>
              <w:t xml:space="preserve"> </w:t>
            </w:r>
            <w:proofErr w:type="spellStart"/>
            <w:r w:rsidR="00460653" w:rsidRPr="00186344">
              <w:rPr>
                <w:lang w:val="en-US"/>
              </w:rPr>
              <w:t>corespunzătoare</w:t>
            </w:r>
            <w:proofErr w:type="spellEnd"/>
            <w:r w:rsidR="00460653" w:rsidRPr="00186344">
              <w:rPr>
                <w:lang w:val="en-US"/>
              </w:rPr>
              <w:t xml:space="preserve"> şi </w:t>
            </w:r>
            <w:proofErr w:type="spellStart"/>
            <w:r w:rsidR="00460653" w:rsidRPr="00186344">
              <w:rPr>
                <w:lang w:val="en-US"/>
              </w:rPr>
              <w:t>realizate</w:t>
            </w:r>
            <w:proofErr w:type="spellEnd"/>
            <w:r w:rsidR="00460653" w:rsidRPr="00186344">
              <w:rPr>
                <w:lang w:val="en-US"/>
              </w:rPr>
              <w:t xml:space="preserve"> conform </w:t>
            </w:r>
            <w:proofErr w:type="spellStart"/>
            <w:r w:rsidR="00460653" w:rsidRPr="00186344">
              <w:rPr>
                <w:lang w:val="en-US"/>
              </w:rPr>
              <w:t>documentaţiei</w:t>
            </w:r>
            <w:proofErr w:type="spellEnd"/>
            <w:r w:rsidR="00460653" w:rsidRPr="00186344">
              <w:rPr>
                <w:lang w:val="en-US"/>
              </w:rPr>
              <w:t xml:space="preserve"> de </w:t>
            </w:r>
            <w:proofErr w:type="spellStart"/>
            <w:r w:rsidR="00460653" w:rsidRPr="00186344">
              <w:rPr>
                <w:lang w:val="en-US"/>
              </w:rPr>
              <w:t>execuţie</w:t>
            </w:r>
            <w:proofErr w:type="spellEnd"/>
            <w:r w:rsidR="00460653" w:rsidRPr="00186344">
              <w:rPr>
                <w:lang w:val="en-US"/>
              </w:rPr>
              <w:t xml:space="preserve">, </w:t>
            </w:r>
            <w:proofErr w:type="spellStart"/>
            <w:r w:rsidR="00460653" w:rsidRPr="00186344">
              <w:rPr>
                <w:lang w:val="en-US"/>
              </w:rPr>
              <w:t>dezvelirea</w:t>
            </w:r>
            <w:proofErr w:type="spellEnd"/>
            <w:r w:rsidR="00460653" w:rsidRPr="00186344">
              <w:rPr>
                <w:lang w:val="en-US"/>
              </w:rPr>
              <w:t xml:space="preserve">, </w:t>
            </w:r>
            <w:proofErr w:type="spellStart"/>
            <w:r w:rsidR="00460653" w:rsidRPr="00186344">
              <w:rPr>
                <w:lang w:val="en-US"/>
              </w:rPr>
              <w:t>refacerea</w:t>
            </w:r>
            <w:proofErr w:type="spellEnd"/>
            <w:r w:rsidR="00460653" w:rsidRPr="00186344">
              <w:rPr>
                <w:lang w:val="en-US"/>
              </w:rPr>
              <w:t xml:space="preserve"> şi/</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repararea</w:t>
            </w:r>
            <w:proofErr w:type="spellEnd"/>
            <w:r w:rsidR="00460653" w:rsidRPr="00186344">
              <w:rPr>
                <w:lang w:val="en-US"/>
              </w:rPr>
              <w:t xml:space="preserve"> </w:t>
            </w:r>
            <w:proofErr w:type="spellStart"/>
            <w:r w:rsidR="00460653" w:rsidRPr="00186344">
              <w:rPr>
                <w:lang w:val="en-US"/>
              </w:rPr>
              <w:t>vor</w:t>
            </w:r>
            <w:proofErr w:type="spellEnd"/>
            <w:r w:rsidR="0001066E" w:rsidRPr="00186344">
              <w:rPr>
                <w:lang w:val="en-US"/>
              </w:rPr>
              <w:t xml:space="preserve"> fi </w:t>
            </w:r>
            <w:proofErr w:type="spellStart"/>
            <w:r w:rsidR="0001066E" w:rsidRPr="00186344">
              <w:rPr>
                <w:lang w:val="en-US"/>
              </w:rPr>
              <w:t>suportate</w:t>
            </w:r>
            <w:proofErr w:type="spellEnd"/>
            <w:r w:rsidR="0001066E" w:rsidRPr="00186344">
              <w:rPr>
                <w:lang w:val="en-US"/>
              </w:rPr>
              <w:t xml:space="preserve"> de </w:t>
            </w:r>
            <w:proofErr w:type="spellStart"/>
            <w:r w:rsidR="0001066E" w:rsidRPr="00186344">
              <w:rPr>
                <w:lang w:val="en-US"/>
              </w:rPr>
              <w:t>Beneficiar</w:t>
            </w:r>
            <w:proofErr w:type="spellEnd"/>
            <w:r w:rsidR="0001066E" w:rsidRPr="00186344">
              <w:rPr>
                <w:lang w:val="en-US"/>
              </w:rPr>
              <w:t>,</w:t>
            </w:r>
            <w:r w:rsidR="00460653" w:rsidRPr="00186344">
              <w:rPr>
                <w:lang w:val="en-US"/>
              </w:rPr>
              <w:t xml:space="preserve"> în </w:t>
            </w:r>
            <w:proofErr w:type="spellStart"/>
            <w:r w:rsidR="00460653" w:rsidRPr="00186344">
              <w:rPr>
                <w:lang w:val="en-US"/>
              </w:rPr>
              <w:t>caz</w:t>
            </w:r>
            <w:proofErr w:type="spellEnd"/>
            <w:r w:rsidR="00460653" w:rsidRPr="00186344">
              <w:rPr>
                <w:lang w:val="en-US"/>
              </w:rPr>
              <w:t xml:space="preserve"> </w:t>
            </w:r>
            <w:proofErr w:type="spellStart"/>
            <w:r w:rsidR="00460653" w:rsidRPr="00186344">
              <w:rPr>
                <w:lang w:val="en-US"/>
              </w:rPr>
              <w:t>contrar</w:t>
            </w:r>
            <w:proofErr w:type="spellEnd"/>
            <w:r w:rsidR="00460653" w:rsidRPr="00186344">
              <w:rPr>
                <w:lang w:val="en-US"/>
              </w:rPr>
              <w:t xml:space="preserve">, de </w:t>
            </w:r>
            <w:proofErr w:type="spellStart"/>
            <w:r w:rsidR="00460653" w:rsidRPr="00186344">
              <w:rPr>
                <w:lang w:val="en-US"/>
              </w:rPr>
              <w:t>Antreprenor</w:t>
            </w:r>
            <w:proofErr w:type="spellEnd"/>
            <w:r w:rsidR="00460653" w:rsidRPr="00186344">
              <w:rPr>
                <w:lang w:val="en-US"/>
              </w:rPr>
              <w:t xml:space="preserve">. </w:t>
            </w:r>
          </w:p>
          <w:p w14:paraId="33EE48C7"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8.7. </w:t>
            </w:r>
            <w:proofErr w:type="spellStart"/>
            <w:r w:rsidR="00460653" w:rsidRPr="00186344">
              <w:rPr>
                <w:lang w:val="en-US"/>
              </w:rPr>
              <w:t>Costurile</w:t>
            </w:r>
            <w:proofErr w:type="spellEnd"/>
            <w:r w:rsidR="00460653" w:rsidRPr="00186344">
              <w:rPr>
                <w:lang w:val="en-US"/>
              </w:rPr>
              <w:t xml:space="preserve"> pentru </w:t>
            </w:r>
            <w:proofErr w:type="spellStart"/>
            <w:r w:rsidR="00460653" w:rsidRPr="00186344">
              <w:rPr>
                <w:lang w:val="en-US"/>
              </w:rPr>
              <w:t>consumul</w:t>
            </w:r>
            <w:proofErr w:type="spellEnd"/>
            <w:r w:rsidR="00460653" w:rsidRPr="00186344">
              <w:rPr>
                <w:lang w:val="en-US"/>
              </w:rPr>
              <w:t xml:space="preserve"> de </w:t>
            </w:r>
            <w:proofErr w:type="spellStart"/>
            <w:r w:rsidR="00460653" w:rsidRPr="00186344">
              <w:rPr>
                <w:lang w:val="en-US"/>
              </w:rPr>
              <w:t>utilităţi</w:t>
            </w:r>
            <w:proofErr w:type="spellEnd"/>
            <w:r w:rsidR="00460653" w:rsidRPr="00186344">
              <w:rPr>
                <w:lang w:val="en-US"/>
              </w:rPr>
              <w:t xml:space="preserve">, precum şi </w:t>
            </w:r>
            <w:proofErr w:type="spellStart"/>
            <w:r w:rsidR="00460653" w:rsidRPr="00186344">
              <w:rPr>
                <w:lang w:val="en-US"/>
              </w:rPr>
              <w:t>cel</w:t>
            </w:r>
            <w:proofErr w:type="spellEnd"/>
            <w:r w:rsidR="00460653" w:rsidRPr="00186344">
              <w:rPr>
                <w:lang w:val="en-US"/>
              </w:rPr>
              <w:t xml:space="preserve"> al </w:t>
            </w:r>
            <w:proofErr w:type="spellStart"/>
            <w:r w:rsidR="00460653" w:rsidRPr="00186344">
              <w:rPr>
                <w:lang w:val="en-US"/>
              </w:rPr>
              <w:t>contoarelor</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al </w:t>
            </w:r>
            <w:proofErr w:type="spellStart"/>
            <w:r w:rsidR="00460653" w:rsidRPr="00186344">
              <w:rPr>
                <w:lang w:val="en-US"/>
              </w:rPr>
              <w:t>altor</w:t>
            </w:r>
            <w:proofErr w:type="spellEnd"/>
            <w:r w:rsidR="00460653" w:rsidRPr="00186344">
              <w:rPr>
                <w:lang w:val="en-US"/>
              </w:rPr>
              <w:t xml:space="preserve"> </w:t>
            </w:r>
            <w:proofErr w:type="spellStart"/>
            <w:r w:rsidR="00460653" w:rsidRPr="00186344">
              <w:rPr>
                <w:lang w:val="en-US"/>
              </w:rPr>
              <w:t>aparate</w:t>
            </w:r>
            <w:proofErr w:type="spellEnd"/>
            <w:r w:rsidR="00460653" w:rsidRPr="00186344">
              <w:rPr>
                <w:lang w:val="en-US"/>
              </w:rPr>
              <w:t xml:space="preserve"> de </w:t>
            </w:r>
            <w:proofErr w:type="spellStart"/>
            <w:r w:rsidR="00460653" w:rsidRPr="00186344">
              <w:rPr>
                <w:lang w:val="en-US"/>
              </w:rPr>
              <w:t>măsurat</w:t>
            </w:r>
            <w:proofErr w:type="spellEnd"/>
            <w:r w:rsidR="00460653" w:rsidRPr="00186344">
              <w:rPr>
                <w:lang w:val="en-US"/>
              </w:rPr>
              <w:t xml:space="preserve"> se </w:t>
            </w:r>
            <w:proofErr w:type="spellStart"/>
            <w:r w:rsidR="00460653" w:rsidRPr="00186344">
              <w:rPr>
                <w:lang w:val="en-US"/>
              </w:rPr>
              <w:t>suportă</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Antreprenor</w:t>
            </w:r>
            <w:proofErr w:type="spellEnd"/>
            <w:r w:rsidR="00460653" w:rsidRPr="00186344">
              <w:rPr>
                <w:lang w:val="en-US"/>
              </w:rPr>
              <w:t xml:space="preserve">. În </w:t>
            </w:r>
            <w:proofErr w:type="spellStart"/>
            <w:r w:rsidR="00460653" w:rsidRPr="00186344">
              <w:rPr>
                <w:lang w:val="en-US"/>
              </w:rPr>
              <w:t>cazul</w:t>
            </w:r>
            <w:proofErr w:type="spellEnd"/>
            <w:r w:rsidR="00460653" w:rsidRPr="00186344">
              <w:rPr>
                <w:lang w:val="en-US"/>
              </w:rPr>
              <w:t xml:space="preserve"> </w:t>
            </w:r>
            <w:proofErr w:type="spellStart"/>
            <w:r w:rsidR="00460653" w:rsidRPr="00186344">
              <w:rPr>
                <w:lang w:val="en-US"/>
              </w:rPr>
              <w:t>mai</w:t>
            </w:r>
            <w:proofErr w:type="spellEnd"/>
            <w:r w:rsidR="00460653" w:rsidRPr="00186344">
              <w:rPr>
                <w:lang w:val="en-US"/>
              </w:rPr>
              <w:t xml:space="preserve"> </w:t>
            </w:r>
            <w:proofErr w:type="spellStart"/>
            <w:r w:rsidR="00460653" w:rsidRPr="00186344">
              <w:rPr>
                <w:lang w:val="en-US"/>
              </w:rPr>
              <w:t>multor</w:t>
            </w:r>
            <w:proofErr w:type="spellEnd"/>
            <w:r w:rsidR="00460653" w:rsidRPr="00186344">
              <w:rPr>
                <w:lang w:val="en-US"/>
              </w:rPr>
              <w:t xml:space="preserve"> </w:t>
            </w:r>
            <w:proofErr w:type="spellStart"/>
            <w:r w:rsidR="00460653" w:rsidRPr="00186344">
              <w:rPr>
                <w:lang w:val="en-US"/>
              </w:rPr>
              <w:t>antreprenori</w:t>
            </w:r>
            <w:proofErr w:type="spellEnd"/>
            <w:r w:rsidR="00460653" w:rsidRPr="00186344">
              <w:rPr>
                <w:lang w:val="en-US"/>
              </w:rPr>
              <w:t xml:space="preserve">, </w:t>
            </w:r>
            <w:proofErr w:type="spellStart"/>
            <w:r w:rsidR="00460653" w:rsidRPr="00186344">
              <w:rPr>
                <w:lang w:val="en-US"/>
              </w:rPr>
              <w:t>costurile</w:t>
            </w:r>
            <w:proofErr w:type="spellEnd"/>
            <w:r w:rsidR="00460653" w:rsidRPr="00186344">
              <w:rPr>
                <w:lang w:val="en-US"/>
              </w:rPr>
              <w:t xml:space="preserve"> se </w:t>
            </w:r>
            <w:proofErr w:type="spellStart"/>
            <w:r w:rsidR="00460653" w:rsidRPr="00186344">
              <w:rPr>
                <w:lang w:val="en-US"/>
              </w:rPr>
              <w:t>suportă</w:t>
            </w:r>
            <w:proofErr w:type="spellEnd"/>
            <w:r w:rsidR="00460653" w:rsidRPr="00186344">
              <w:rPr>
                <w:lang w:val="en-US"/>
              </w:rPr>
              <w:t xml:space="preserve"> </w:t>
            </w:r>
            <w:proofErr w:type="spellStart"/>
            <w:r w:rsidR="00460653" w:rsidRPr="00186344">
              <w:rPr>
                <w:lang w:val="en-US"/>
              </w:rPr>
              <w:t>proporţional</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aceştia</w:t>
            </w:r>
            <w:proofErr w:type="spellEnd"/>
            <w:r w:rsidR="00460653" w:rsidRPr="00186344">
              <w:rPr>
                <w:lang w:val="en-US"/>
              </w:rPr>
              <w:t xml:space="preserve">. </w:t>
            </w:r>
          </w:p>
          <w:p w14:paraId="576AD687" w14:textId="77777777" w:rsidR="00460653" w:rsidRPr="00186344" w:rsidRDefault="00D05A94" w:rsidP="002F556B">
            <w:pPr>
              <w:pStyle w:val="af2"/>
              <w:numPr>
                <w:ilvl w:val="1"/>
                <w:numId w:val="17"/>
              </w:numPr>
              <w:tabs>
                <w:tab w:val="left" w:pos="284"/>
              </w:tabs>
              <w:spacing w:line="276" w:lineRule="auto"/>
              <w:ind w:left="0" w:hanging="425"/>
              <w:rPr>
                <w:lang w:val="en-US"/>
              </w:rPr>
            </w:pPr>
            <w:r w:rsidRPr="00186344">
              <w:rPr>
                <w:lang w:val="en-US"/>
              </w:rPr>
              <w:t xml:space="preserve">8.8. </w:t>
            </w:r>
            <w:r w:rsidR="00460653" w:rsidRPr="00186344">
              <w:rPr>
                <w:lang w:val="en-US"/>
              </w:rPr>
              <w:t xml:space="preserve">Lucrările </w:t>
            </w:r>
            <w:proofErr w:type="spellStart"/>
            <w:r w:rsidR="00460653" w:rsidRPr="00186344">
              <w:rPr>
                <w:lang w:val="en-US"/>
              </w:rPr>
              <w:t>executate</w:t>
            </w:r>
            <w:proofErr w:type="spellEnd"/>
            <w:r w:rsidR="00460653" w:rsidRPr="00186344">
              <w:rPr>
                <w:lang w:val="en-US"/>
              </w:rPr>
              <w:t xml:space="preserve"> de </w:t>
            </w:r>
            <w:proofErr w:type="spellStart"/>
            <w:r w:rsidR="00460653" w:rsidRPr="00186344">
              <w:rPr>
                <w:lang w:val="en-US"/>
              </w:rPr>
              <w:t>Antreprenor</w:t>
            </w:r>
            <w:proofErr w:type="spellEnd"/>
            <w:r w:rsidR="00460653" w:rsidRPr="00186344">
              <w:rPr>
                <w:lang w:val="en-US"/>
              </w:rPr>
              <w:t xml:space="preserve"> în afara </w:t>
            </w:r>
            <w:proofErr w:type="spellStart"/>
            <w:r w:rsidR="00460653" w:rsidRPr="00186344">
              <w:rPr>
                <w:lang w:val="en-US"/>
              </w:rPr>
              <w:t>celor</w:t>
            </w:r>
            <w:proofErr w:type="spellEnd"/>
            <w:r w:rsidR="00460653" w:rsidRPr="00186344">
              <w:rPr>
                <w:lang w:val="en-US"/>
              </w:rPr>
              <w:t xml:space="preserve"> </w:t>
            </w:r>
            <w:proofErr w:type="spellStart"/>
            <w:r w:rsidR="00460653" w:rsidRPr="00186344">
              <w:rPr>
                <w:lang w:val="en-US"/>
              </w:rPr>
              <w:t>prevăzute</w:t>
            </w:r>
            <w:proofErr w:type="spellEnd"/>
            <w:r w:rsidR="00460653" w:rsidRPr="00186344">
              <w:rPr>
                <w:lang w:val="en-US"/>
              </w:rPr>
              <w:t xml:space="preserve"> în contract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fără</w:t>
            </w:r>
            <w:proofErr w:type="spellEnd"/>
            <w:r w:rsidR="00460653" w:rsidRPr="00186344">
              <w:rPr>
                <w:lang w:val="en-US"/>
              </w:rPr>
              <w:t xml:space="preserve"> </w:t>
            </w:r>
            <w:proofErr w:type="spellStart"/>
            <w:r w:rsidR="00460653" w:rsidRPr="00186344">
              <w:rPr>
                <w:lang w:val="en-US"/>
              </w:rPr>
              <w:t>dis</w:t>
            </w:r>
            <w:r w:rsidR="00183D79" w:rsidRPr="00186344">
              <w:rPr>
                <w:lang w:val="en-US"/>
              </w:rPr>
              <w:t>poziţia</w:t>
            </w:r>
            <w:proofErr w:type="spellEnd"/>
            <w:r w:rsidR="00183D79" w:rsidRPr="00186344">
              <w:rPr>
                <w:lang w:val="en-US"/>
              </w:rPr>
              <w:t xml:space="preserve"> </w:t>
            </w:r>
            <w:proofErr w:type="spellStart"/>
            <w:r w:rsidR="00183D79" w:rsidRPr="00186344">
              <w:rPr>
                <w:lang w:val="en-US"/>
              </w:rPr>
              <w:t>Beneficiarului</w:t>
            </w:r>
            <w:proofErr w:type="spellEnd"/>
            <w:r w:rsidR="00183D79" w:rsidRPr="00186344">
              <w:rPr>
                <w:lang w:val="en-US"/>
              </w:rPr>
              <w:t xml:space="preserve">, precum </w:t>
            </w:r>
            <w:proofErr w:type="spellStart"/>
            <w:r w:rsidR="00183D79" w:rsidRPr="00186344">
              <w:rPr>
                <w:lang w:val="en-US"/>
              </w:rPr>
              <w:t>ș</w:t>
            </w:r>
            <w:r w:rsidR="00460653" w:rsidRPr="00186344">
              <w:rPr>
                <w:lang w:val="en-US"/>
              </w:rPr>
              <w:t>i</w:t>
            </w:r>
            <w:proofErr w:type="spellEnd"/>
            <w:r w:rsidR="00460653" w:rsidRPr="00186344">
              <w:rPr>
                <w:lang w:val="en-US"/>
              </w:rPr>
              <w:t xml:space="preserve"> </w:t>
            </w:r>
            <w:proofErr w:type="spellStart"/>
            <w:r w:rsidR="00460653" w:rsidRPr="00186344">
              <w:rPr>
                <w:lang w:val="en-US"/>
              </w:rPr>
              <w:t>cele</w:t>
            </w:r>
            <w:proofErr w:type="spellEnd"/>
            <w:r w:rsidR="00460653" w:rsidRPr="00186344">
              <w:rPr>
                <w:lang w:val="en-US"/>
              </w:rPr>
              <w:t xml:space="preserve"> care nu </w:t>
            </w:r>
            <w:proofErr w:type="spellStart"/>
            <w:r w:rsidR="00460653" w:rsidRPr="00186344">
              <w:rPr>
                <w:lang w:val="en-US"/>
              </w:rPr>
              <w:t>respectă</w:t>
            </w:r>
            <w:proofErr w:type="spellEnd"/>
            <w:r w:rsidR="00460653" w:rsidRPr="00186344">
              <w:rPr>
                <w:lang w:val="en-US"/>
              </w:rPr>
              <w:t xml:space="preserve"> </w:t>
            </w:r>
            <w:proofErr w:type="spellStart"/>
            <w:r w:rsidR="00460653" w:rsidRPr="00186344">
              <w:rPr>
                <w:lang w:val="en-US"/>
              </w:rPr>
              <w:t>prevederile</w:t>
            </w:r>
            <w:proofErr w:type="spellEnd"/>
            <w:r w:rsidR="00460653" w:rsidRPr="00186344">
              <w:rPr>
                <w:lang w:val="en-US"/>
              </w:rPr>
              <w:t xml:space="preserve"> </w:t>
            </w:r>
            <w:proofErr w:type="spellStart"/>
            <w:r w:rsidR="00460653" w:rsidRPr="00186344">
              <w:rPr>
                <w:lang w:val="en-US"/>
              </w:rPr>
              <w:t>contractului</w:t>
            </w:r>
            <w:proofErr w:type="spellEnd"/>
            <w:r w:rsidR="00460653" w:rsidRPr="00186344">
              <w:rPr>
                <w:lang w:val="en-US"/>
              </w:rPr>
              <w:t xml:space="preserve">, </w:t>
            </w:r>
            <w:proofErr w:type="spellStart"/>
            <w:r w:rsidR="00460653" w:rsidRPr="00186344">
              <w:rPr>
                <w:lang w:val="en-US"/>
              </w:rPr>
              <w:t>fără</w:t>
            </w:r>
            <w:proofErr w:type="spellEnd"/>
            <w:r w:rsidR="00460653" w:rsidRPr="00186344">
              <w:rPr>
                <w:lang w:val="en-US"/>
              </w:rPr>
              <w:t xml:space="preserve"> a </w:t>
            </w:r>
            <w:proofErr w:type="spellStart"/>
            <w:r w:rsidR="00460653" w:rsidRPr="00186344">
              <w:rPr>
                <w:lang w:val="en-US"/>
              </w:rPr>
              <w:t>exista</w:t>
            </w:r>
            <w:proofErr w:type="spellEnd"/>
            <w:r w:rsidR="00460653" w:rsidRPr="00186344">
              <w:rPr>
                <w:lang w:val="en-US"/>
              </w:rPr>
              <w:t xml:space="preserve"> în </w:t>
            </w:r>
            <w:proofErr w:type="spellStart"/>
            <w:r w:rsidR="00460653" w:rsidRPr="00186344">
              <w:rPr>
                <w:lang w:val="en-US"/>
              </w:rPr>
              <w:t>acest</w:t>
            </w:r>
            <w:proofErr w:type="spellEnd"/>
            <w:r w:rsidR="00460653" w:rsidRPr="00186344">
              <w:rPr>
                <w:lang w:val="en-US"/>
              </w:rPr>
              <w:t xml:space="preserve"> </w:t>
            </w:r>
            <w:proofErr w:type="spellStart"/>
            <w:r w:rsidR="00460653" w:rsidRPr="00186344">
              <w:rPr>
                <w:lang w:val="en-US"/>
              </w:rPr>
              <w:t>sens</w:t>
            </w:r>
            <w:proofErr w:type="spellEnd"/>
            <w:r w:rsidR="00460653" w:rsidRPr="00186344">
              <w:rPr>
                <w:lang w:val="en-US"/>
              </w:rPr>
              <w:t xml:space="preserve"> o </w:t>
            </w:r>
            <w:proofErr w:type="spellStart"/>
            <w:r w:rsidR="00460653" w:rsidRPr="00186344">
              <w:rPr>
                <w:lang w:val="en-US"/>
              </w:rPr>
              <w:t>dispoziţie</w:t>
            </w:r>
            <w:proofErr w:type="spellEnd"/>
            <w:r w:rsidR="00460653" w:rsidRPr="00186344">
              <w:rPr>
                <w:lang w:val="en-US"/>
              </w:rPr>
              <w:t xml:space="preserve"> </w:t>
            </w:r>
            <w:proofErr w:type="spellStart"/>
            <w:r w:rsidR="00460653" w:rsidRPr="00186344">
              <w:rPr>
                <w:lang w:val="en-US"/>
              </w:rPr>
              <w:t>expresă</w:t>
            </w:r>
            <w:proofErr w:type="spellEnd"/>
            <w:r w:rsidR="00460653" w:rsidRPr="00186344">
              <w:rPr>
                <w:lang w:val="en-US"/>
              </w:rPr>
              <w:t xml:space="preserve"> a </w:t>
            </w:r>
            <w:proofErr w:type="spellStart"/>
            <w:r w:rsidR="00460653" w:rsidRPr="00186344">
              <w:rPr>
                <w:lang w:val="en-US"/>
              </w:rPr>
              <w:t>Beneficiarului</w:t>
            </w:r>
            <w:proofErr w:type="spellEnd"/>
            <w:r w:rsidR="00460653" w:rsidRPr="00186344">
              <w:rPr>
                <w:lang w:val="en-US"/>
              </w:rPr>
              <w:t xml:space="preserve">, nu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plătite</w:t>
            </w:r>
            <w:proofErr w:type="spellEnd"/>
            <w:r w:rsidR="00460653" w:rsidRPr="00186344">
              <w:rPr>
                <w:lang w:val="en-US"/>
              </w:rPr>
              <w:t xml:space="preserve"> </w:t>
            </w:r>
            <w:proofErr w:type="spellStart"/>
            <w:r w:rsidR="00460653" w:rsidRPr="00186344">
              <w:rPr>
                <w:lang w:val="en-US"/>
              </w:rPr>
              <w:t>Antreprenorului</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trebuie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înlăture</w:t>
            </w:r>
            <w:proofErr w:type="spellEnd"/>
            <w:r w:rsidR="00460653" w:rsidRPr="00186344">
              <w:rPr>
                <w:lang w:val="en-US"/>
              </w:rPr>
              <w:t xml:space="preserve"> </w:t>
            </w:r>
            <w:proofErr w:type="spellStart"/>
            <w:r w:rsidR="00460653" w:rsidRPr="00186344">
              <w:rPr>
                <w:lang w:val="en-US"/>
              </w:rPr>
              <w:t>aceste</w:t>
            </w:r>
            <w:proofErr w:type="spellEnd"/>
            <w:r w:rsidR="00460653" w:rsidRPr="00186344">
              <w:rPr>
                <w:lang w:val="en-US"/>
              </w:rPr>
              <w:t xml:space="preserve"> </w:t>
            </w:r>
            <w:proofErr w:type="spellStart"/>
            <w:r w:rsidR="00460653" w:rsidRPr="00186344">
              <w:rPr>
                <w:lang w:val="en-US"/>
              </w:rPr>
              <w:t>lucrări</w:t>
            </w:r>
            <w:proofErr w:type="spellEnd"/>
            <w:r w:rsidR="00460653" w:rsidRPr="00186344">
              <w:rPr>
                <w:lang w:val="en-US"/>
              </w:rPr>
              <w:t xml:space="preserve">, în </w:t>
            </w:r>
            <w:proofErr w:type="spellStart"/>
            <w:r w:rsidR="00460653" w:rsidRPr="00186344">
              <w:rPr>
                <w:lang w:val="en-US"/>
              </w:rPr>
              <w:t>termenul</w:t>
            </w:r>
            <w:proofErr w:type="spellEnd"/>
            <w:r w:rsidR="00460653" w:rsidRPr="00186344">
              <w:rPr>
                <w:lang w:val="en-US"/>
              </w:rPr>
              <w:t xml:space="preserve"> </w:t>
            </w:r>
            <w:proofErr w:type="spellStart"/>
            <w:r w:rsidR="00460653" w:rsidRPr="00186344">
              <w:rPr>
                <w:lang w:val="en-US"/>
              </w:rPr>
              <w:t>stabilit</w:t>
            </w:r>
            <w:proofErr w:type="spellEnd"/>
            <w:r w:rsidR="00460653" w:rsidRPr="00186344">
              <w:rPr>
                <w:lang w:val="en-US"/>
              </w:rPr>
              <w:t xml:space="preserve"> cu </w:t>
            </w:r>
            <w:proofErr w:type="spellStart"/>
            <w:r w:rsidR="00460653" w:rsidRPr="00186344">
              <w:rPr>
                <w:lang w:val="en-US"/>
              </w:rPr>
              <w:t>Beneficiarul</w:t>
            </w:r>
            <w:proofErr w:type="spellEnd"/>
            <w:r w:rsidR="00460653" w:rsidRPr="00186344">
              <w:rPr>
                <w:lang w:val="en-US"/>
              </w:rPr>
              <w:t xml:space="preserve">. De </w:t>
            </w:r>
            <w:proofErr w:type="spellStart"/>
            <w:r w:rsidR="00460653" w:rsidRPr="00186344">
              <w:rPr>
                <w:lang w:val="en-US"/>
              </w:rPr>
              <w:t>asemenea</w:t>
            </w:r>
            <w:proofErr w:type="spellEnd"/>
            <w:r w:rsidR="00460653" w:rsidRPr="00186344">
              <w:rPr>
                <w:lang w:val="en-US"/>
              </w:rPr>
              <w:t xml:space="preserve">, el </w:t>
            </w:r>
            <w:proofErr w:type="spellStart"/>
            <w:r w:rsidR="00460653" w:rsidRPr="00186344">
              <w:rPr>
                <w:lang w:val="en-US"/>
              </w:rPr>
              <w:t>răspunde</w:t>
            </w:r>
            <w:proofErr w:type="spellEnd"/>
            <w:r w:rsidR="00460653" w:rsidRPr="00186344">
              <w:rPr>
                <w:lang w:val="en-US"/>
              </w:rPr>
              <w:t xml:space="preserve"> în </w:t>
            </w:r>
            <w:proofErr w:type="spellStart"/>
            <w:r w:rsidR="00460653" w:rsidRPr="00186344">
              <w:rPr>
                <w:lang w:val="en-US"/>
              </w:rPr>
              <w:t>faţa</w:t>
            </w:r>
            <w:proofErr w:type="spellEnd"/>
            <w:r w:rsidR="00460653" w:rsidRPr="00186344">
              <w:rPr>
                <w:lang w:val="en-US"/>
              </w:rPr>
              <w:t xml:space="preserve"> </w:t>
            </w:r>
            <w:proofErr w:type="spellStart"/>
            <w:r w:rsidR="00460653" w:rsidRPr="00186344">
              <w:rPr>
                <w:lang w:val="en-US"/>
              </w:rPr>
              <w:t>Beneficiarului</w:t>
            </w:r>
            <w:proofErr w:type="spellEnd"/>
            <w:r w:rsidR="00460653" w:rsidRPr="00186344">
              <w:rPr>
                <w:lang w:val="en-US"/>
              </w:rPr>
              <w:t xml:space="preserve"> de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pagubele</w:t>
            </w:r>
            <w:proofErr w:type="spellEnd"/>
            <w:r w:rsidR="00460653" w:rsidRPr="00186344">
              <w:rPr>
                <w:lang w:val="en-US"/>
              </w:rPr>
              <w:t xml:space="preserve"> pe care le-a </w:t>
            </w:r>
            <w:proofErr w:type="spellStart"/>
            <w:r w:rsidR="00460653" w:rsidRPr="00186344">
              <w:rPr>
                <w:lang w:val="en-US"/>
              </w:rPr>
              <w:t>provocat</w:t>
            </w:r>
            <w:proofErr w:type="spellEnd"/>
            <w:r w:rsidR="00460653" w:rsidRPr="00186344">
              <w:rPr>
                <w:lang w:val="en-US"/>
              </w:rPr>
              <w:t xml:space="preserve"> </w:t>
            </w:r>
            <w:proofErr w:type="spellStart"/>
            <w:r w:rsidR="00460653" w:rsidRPr="00186344">
              <w:rPr>
                <w:lang w:val="en-US"/>
              </w:rPr>
              <w:t>acestuia</w:t>
            </w:r>
            <w:proofErr w:type="spellEnd"/>
            <w:r w:rsidR="00460653" w:rsidRPr="00186344">
              <w:rPr>
                <w:lang w:val="en-US"/>
              </w:rPr>
              <w:t xml:space="preserve">. Lucrările respective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plătite</w:t>
            </w:r>
            <w:proofErr w:type="spellEnd"/>
            <w:r w:rsidR="00460653" w:rsidRPr="00186344">
              <w:rPr>
                <w:lang w:val="en-US"/>
              </w:rPr>
              <w:t xml:space="preserve"> </w:t>
            </w:r>
            <w:proofErr w:type="spellStart"/>
            <w:r w:rsidR="00460653" w:rsidRPr="00186344">
              <w:rPr>
                <w:lang w:val="en-US"/>
              </w:rPr>
              <w:t>Antreprenorului</w:t>
            </w:r>
            <w:proofErr w:type="spellEnd"/>
            <w:r w:rsidR="00460653" w:rsidRPr="00186344">
              <w:rPr>
                <w:lang w:val="en-US"/>
              </w:rPr>
              <w:t xml:space="preserve"> </w:t>
            </w:r>
            <w:proofErr w:type="spellStart"/>
            <w:r w:rsidR="00460653" w:rsidRPr="00186344">
              <w:rPr>
                <w:lang w:val="en-US"/>
              </w:rPr>
              <w:t>numai</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se </w:t>
            </w:r>
            <w:proofErr w:type="spellStart"/>
            <w:r w:rsidR="00460653" w:rsidRPr="00186344">
              <w:rPr>
                <w:lang w:val="en-US"/>
              </w:rPr>
              <w:t>dovedesc</w:t>
            </w:r>
            <w:proofErr w:type="spellEnd"/>
            <w:r w:rsidR="00460653" w:rsidRPr="00186344">
              <w:rPr>
                <w:lang w:val="en-US"/>
              </w:rPr>
              <w:t xml:space="preserve"> a fi necesare şi se </w:t>
            </w:r>
            <w:proofErr w:type="spellStart"/>
            <w:r w:rsidR="00460653" w:rsidRPr="00186344">
              <w:rPr>
                <w:lang w:val="en-US"/>
              </w:rPr>
              <w:t>presupune</w:t>
            </w:r>
            <w:proofErr w:type="spellEnd"/>
            <w:r w:rsidR="00460653" w:rsidRPr="00186344">
              <w:rPr>
                <w:lang w:val="en-US"/>
              </w:rPr>
              <w:t xml:space="preserve"> </w:t>
            </w:r>
            <w:proofErr w:type="spellStart"/>
            <w:r w:rsidR="00460653" w:rsidRPr="00186344">
              <w:rPr>
                <w:lang w:val="en-US"/>
              </w:rPr>
              <w:t>că</w:t>
            </w:r>
            <w:proofErr w:type="spellEnd"/>
            <w:r w:rsidR="00460653" w:rsidRPr="00186344">
              <w:rPr>
                <w:lang w:val="en-US"/>
              </w:rPr>
              <w:t xml:space="preserve"> </w:t>
            </w:r>
            <w:proofErr w:type="spellStart"/>
            <w:r w:rsidR="00460653" w:rsidRPr="00186344">
              <w:rPr>
                <w:lang w:val="en-US"/>
              </w:rPr>
              <w:t>ele</w:t>
            </w:r>
            <w:proofErr w:type="spellEnd"/>
            <w:r w:rsidR="00460653" w:rsidRPr="00186344">
              <w:rPr>
                <w:lang w:val="en-US"/>
              </w:rPr>
              <w:t xml:space="preserve"> </w:t>
            </w:r>
            <w:proofErr w:type="spellStart"/>
            <w:r w:rsidR="00460653" w:rsidRPr="00186344">
              <w:rPr>
                <w:lang w:val="en-US"/>
              </w:rPr>
              <w:t>corespund</w:t>
            </w:r>
            <w:proofErr w:type="spellEnd"/>
            <w:r w:rsidR="00460653" w:rsidRPr="00186344">
              <w:rPr>
                <w:lang w:val="en-US"/>
              </w:rPr>
              <w:t xml:space="preserve"> </w:t>
            </w:r>
            <w:proofErr w:type="spellStart"/>
            <w:r w:rsidR="00460653" w:rsidRPr="00186344">
              <w:rPr>
                <w:lang w:val="en-US"/>
              </w:rPr>
              <w:t>voinţei</w:t>
            </w:r>
            <w:proofErr w:type="spellEnd"/>
            <w:r w:rsidR="00460653" w:rsidRPr="00186344">
              <w:rPr>
                <w:lang w:val="en-US"/>
              </w:rPr>
              <w:t xml:space="preserve"> </w:t>
            </w:r>
            <w:proofErr w:type="spellStart"/>
            <w:r w:rsidR="00460653" w:rsidRPr="00186344">
              <w:rPr>
                <w:lang w:val="en-US"/>
              </w:rPr>
              <w:t>Beneficiarului</w:t>
            </w:r>
            <w:proofErr w:type="spellEnd"/>
            <w:r w:rsidR="00460653" w:rsidRPr="00186344">
              <w:rPr>
                <w:lang w:val="en-US"/>
              </w:rPr>
              <w:t xml:space="preserve">, în care </w:t>
            </w:r>
            <w:proofErr w:type="spellStart"/>
            <w:r w:rsidR="00460653" w:rsidRPr="00186344">
              <w:rPr>
                <w:lang w:val="en-US"/>
              </w:rPr>
              <w:t>caz</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notificate</w:t>
            </w:r>
            <w:proofErr w:type="spellEnd"/>
            <w:r w:rsidR="00460653" w:rsidRPr="00186344">
              <w:rPr>
                <w:lang w:val="en-US"/>
              </w:rPr>
              <w:t xml:space="preserve"> </w:t>
            </w:r>
            <w:proofErr w:type="spellStart"/>
            <w:r w:rsidR="00460653" w:rsidRPr="00186344">
              <w:rPr>
                <w:lang w:val="en-US"/>
              </w:rPr>
              <w:t>imediat</w:t>
            </w:r>
            <w:proofErr w:type="spellEnd"/>
            <w:r w:rsidR="00460653" w:rsidRPr="00186344">
              <w:rPr>
                <w:lang w:val="en-US"/>
              </w:rPr>
              <w:t xml:space="preserve">. </w:t>
            </w:r>
          </w:p>
          <w:p w14:paraId="38B4E9E3" w14:textId="5FE19E79" w:rsidR="00460653" w:rsidRPr="00186344" w:rsidRDefault="00D05A94" w:rsidP="002F556B">
            <w:pPr>
              <w:pStyle w:val="af2"/>
              <w:numPr>
                <w:ilvl w:val="1"/>
                <w:numId w:val="17"/>
              </w:numPr>
              <w:tabs>
                <w:tab w:val="left" w:pos="284"/>
                <w:tab w:val="left" w:pos="426"/>
              </w:tabs>
              <w:spacing w:line="276" w:lineRule="auto"/>
              <w:ind w:left="0" w:hanging="425"/>
              <w:rPr>
                <w:lang w:val="en-US"/>
              </w:rPr>
            </w:pPr>
            <w:r w:rsidRPr="00186344">
              <w:rPr>
                <w:lang w:val="en-US"/>
              </w:rPr>
              <w:t xml:space="preserve">8.9. </w:t>
            </w:r>
            <w:r w:rsidR="00460653" w:rsidRPr="00186344">
              <w:rPr>
                <w:lang w:val="en-US"/>
              </w:rPr>
              <w:t xml:space="preserve">Lucrările </w:t>
            </w:r>
            <w:proofErr w:type="spellStart"/>
            <w:r w:rsidR="00460653" w:rsidRPr="00186344">
              <w:rPr>
                <w:lang w:val="en-US"/>
              </w:rPr>
              <w:t>încep</w:t>
            </w:r>
            <w:proofErr w:type="spellEnd"/>
            <w:r w:rsidR="00460653" w:rsidRPr="00186344">
              <w:rPr>
                <w:lang w:val="en-US"/>
              </w:rPr>
              <w:t xml:space="preserve"> </w:t>
            </w:r>
            <w:proofErr w:type="spellStart"/>
            <w:r w:rsidR="00460653" w:rsidRPr="00186344">
              <w:rPr>
                <w:lang w:val="en-US"/>
              </w:rPr>
              <w:t>după</w:t>
            </w:r>
            <w:proofErr w:type="spellEnd"/>
            <w:r w:rsidR="00460653" w:rsidRPr="00186344">
              <w:rPr>
                <w:lang w:val="en-US"/>
              </w:rPr>
              <w:t xml:space="preserve"> </w:t>
            </w:r>
            <w:r w:rsidR="00186344">
              <w:rPr>
                <w:lang w:val="en-US"/>
              </w:rPr>
              <w:t>5</w:t>
            </w:r>
            <w:r w:rsidR="00460653" w:rsidRPr="00186344">
              <w:rPr>
                <w:lang w:val="en-US"/>
              </w:rPr>
              <w:t xml:space="preserve"> </w:t>
            </w:r>
            <w:proofErr w:type="spellStart"/>
            <w:r w:rsidR="00460653" w:rsidRPr="00186344">
              <w:rPr>
                <w:lang w:val="en-US"/>
              </w:rPr>
              <w:t>zile</w:t>
            </w:r>
            <w:proofErr w:type="spellEnd"/>
            <w:r w:rsidR="00460653" w:rsidRPr="00186344">
              <w:rPr>
                <w:lang w:val="en-US"/>
              </w:rPr>
              <w:t xml:space="preserve"> de la </w:t>
            </w:r>
            <w:proofErr w:type="spellStart"/>
            <w:r w:rsidR="00460653" w:rsidRPr="00186344">
              <w:rPr>
                <w:lang w:val="en-US"/>
              </w:rPr>
              <w:t>semnarea</w:t>
            </w:r>
            <w:proofErr w:type="spellEnd"/>
            <w:r w:rsidR="00460653" w:rsidRPr="00186344">
              <w:rPr>
                <w:lang w:val="en-US"/>
              </w:rPr>
              <w:t xml:space="preserve"> şi </w:t>
            </w:r>
            <w:proofErr w:type="spellStart"/>
            <w:r w:rsidR="00460653" w:rsidRPr="00186344">
              <w:rPr>
                <w:lang w:val="en-US"/>
              </w:rPr>
              <w:t>înregistrarea</w:t>
            </w:r>
            <w:proofErr w:type="spellEnd"/>
            <w:r w:rsidR="00460653" w:rsidRPr="00186344">
              <w:rPr>
                <w:lang w:val="en-US"/>
              </w:rPr>
              <w:t xml:space="preserve"> </w:t>
            </w:r>
            <w:proofErr w:type="spellStart"/>
            <w:r w:rsidR="00460653" w:rsidRPr="00186344">
              <w:rPr>
                <w:lang w:val="en-US"/>
              </w:rPr>
              <w:t>contractului</w:t>
            </w:r>
            <w:proofErr w:type="spellEnd"/>
            <w:r w:rsidR="00460653" w:rsidRPr="00186344">
              <w:rPr>
                <w:lang w:val="en-US"/>
              </w:rPr>
              <w:t xml:space="preserve"> în </w:t>
            </w:r>
            <w:proofErr w:type="spellStart"/>
            <w:r w:rsidR="00460653" w:rsidRPr="00186344">
              <w:rPr>
                <w:lang w:val="en-US"/>
              </w:rPr>
              <w:t>modul</w:t>
            </w:r>
            <w:proofErr w:type="spellEnd"/>
            <w:r w:rsidR="00460653" w:rsidRPr="00186344">
              <w:rPr>
                <w:lang w:val="en-US"/>
              </w:rPr>
              <w:t xml:space="preserve"> </w:t>
            </w:r>
            <w:proofErr w:type="spellStart"/>
            <w:r w:rsidR="00460653" w:rsidRPr="00186344">
              <w:rPr>
                <w:lang w:val="en-US"/>
              </w:rPr>
              <w:t>corespunzător</w:t>
            </w:r>
            <w:proofErr w:type="spellEnd"/>
            <w:r w:rsidR="00460653" w:rsidRPr="00186344">
              <w:rPr>
                <w:lang w:val="en-US"/>
              </w:rPr>
              <w:t xml:space="preserve"> şi </w:t>
            </w:r>
            <w:proofErr w:type="spellStart"/>
            <w:r w:rsidR="00460653" w:rsidRPr="00186344">
              <w:rPr>
                <w:lang w:val="en-US"/>
              </w:rPr>
              <w:t>primirea</w:t>
            </w:r>
            <w:proofErr w:type="spellEnd"/>
            <w:r w:rsidR="00460653" w:rsidRPr="00186344">
              <w:rPr>
                <w:lang w:val="en-US"/>
              </w:rPr>
              <w:t xml:space="preserve"> </w:t>
            </w:r>
            <w:proofErr w:type="spellStart"/>
            <w:r w:rsidR="00460653" w:rsidRPr="00186344">
              <w:rPr>
                <w:lang w:val="en-US"/>
              </w:rPr>
              <w:t>ordinului</w:t>
            </w:r>
            <w:proofErr w:type="spellEnd"/>
            <w:r w:rsidR="00460653" w:rsidRPr="00186344">
              <w:rPr>
                <w:lang w:val="en-US"/>
              </w:rPr>
              <w:t xml:space="preserve"> de </w:t>
            </w:r>
            <w:proofErr w:type="spellStart"/>
            <w:r w:rsidR="00460653" w:rsidRPr="00186344">
              <w:rPr>
                <w:lang w:val="en-US"/>
              </w:rPr>
              <w:t>execuţie</w:t>
            </w:r>
            <w:proofErr w:type="spellEnd"/>
            <w:r w:rsidR="00460653" w:rsidRPr="00186344">
              <w:rPr>
                <w:lang w:val="en-US"/>
              </w:rPr>
              <w:t>.</w:t>
            </w:r>
          </w:p>
          <w:p w14:paraId="0F7D7213" w14:textId="77777777" w:rsidR="00460653" w:rsidRPr="00186344"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C53D4EE" w:rsidR="00460653" w:rsidRPr="00186344" w:rsidRDefault="00D83EE1" w:rsidP="002F556B">
            <w:pPr>
              <w:pStyle w:val="af2"/>
              <w:numPr>
                <w:ilvl w:val="1"/>
                <w:numId w:val="17"/>
              </w:numPr>
              <w:tabs>
                <w:tab w:val="left" w:pos="567"/>
              </w:tabs>
              <w:spacing w:line="276" w:lineRule="auto"/>
              <w:ind w:left="0" w:hanging="567"/>
              <w:rPr>
                <w:lang w:val="en-US"/>
              </w:rPr>
            </w:pPr>
            <w:r w:rsidRPr="00186344">
              <w:rPr>
                <w:lang w:val="en-US"/>
              </w:rPr>
              <w:t xml:space="preserve">9.1. </w:t>
            </w:r>
            <w:proofErr w:type="spellStart"/>
            <w:r w:rsidR="00460653" w:rsidRPr="00186344">
              <w:rPr>
                <w:lang w:val="en-US"/>
              </w:rPr>
              <w:t>Perioada</w:t>
            </w:r>
            <w:proofErr w:type="spellEnd"/>
            <w:r w:rsidR="00460653" w:rsidRPr="00186344">
              <w:rPr>
                <w:lang w:val="en-US"/>
              </w:rPr>
              <w:t xml:space="preserve"> de </w:t>
            </w:r>
            <w:proofErr w:type="spellStart"/>
            <w:r w:rsidR="00460653" w:rsidRPr="00186344">
              <w:rPr>
                <w:lang w:val="en-US"/>
              </w:rPr>
              <w:t>garanţie</w:t>
            </w:r>
            <w:proofErr w:type="spellEnd"/>
            <w:r w:rsidR="00460653" w:rsidRPr="00186344">
              <w:rPr>
                <w:lang w:val="en-US"/>
              </w:rPr>
              <w:t xml:space="preserve"> pentru </w:t>
            </w:r>
            <w:proofErr w:type="spellStart"/>
            <w:r w:rsidR="00460653" w:rsidRPr="00186344">
              <w:rPr>
                <w:lang w:val="en-US"/>
              </w:rPr>
              <w:t>lucrări</w:t>
            </w:r>
            <w:proofErr w:type="spellEnd"/>
            <w:r w:rsidR="00186344">
              <w:rPr>
                <w:lang w:val="en-US"/>
              </w:rPr>
              <w:t xml:space="preserve"> </w:t>
            </w:r>
            <w:proofErr w:type="spellStart"/>
            <w:r w:rsidR="00460653" w:rsidRPr="00186344">
              <w:rPr>
                <w:lang w:val="en-US"/>
              </w:rPr>
              <w:t>este</w:t>
            </w:r>
            <w:proofErr w:type="spellEnd"/>
            <w:r w:rsidR="00460653" w:rsidRPr="00186344">
              <w:rPr>
                <w:lang w:val="en-US"/>
              </w:rPr>
              <w:t xml:space="preserve"> de  </w:t>
            </w:r>
            <w:r w:rsidR="00186344">
              <w:rPr>
                <w:b/>
                <w:lang w:val="en-US"/>
              </w:rPr>
              <w:t>5</w:t>
            </w:r>
            <w:r w:rsidR="00460653" w:rsidRPr="00186344">
              <w:rPr>
                <w:lang w:val="en-US"/>
              </w:rPr>
              <w:t xml:space="preserve"> ani. </w:t>
            </w:r>
          </w:p>
          <w:p w14:paraId="1CEFAD7D" w14:textId="77777777" w:rsidR="00460653" w:rsidRPr="00186344" w:rsidRDefault="00D83EE1" w:rsidP="002F556B">
            <w:pPr>
              <w:pStyle w:val="af2"/>
              <w:numPr>
                <w:ilvl w:val="1"/>
                <w:numId w:val="17"/>
              </w:numPr>
              <w:tabs>
                <w:tab w:val="left" w:pos="567"/>
              </w:tabs>
              <w:spacing w:line="276" w:lineRule="auto"/>
              <w:ind w:left="0" w:hanging="567"/>
              <w:rPr>
                <w:lang w:val="en-US"/>
              </w:rPr>
            </w:pPr>
            <w:r w:rsidRPr="00186344">
              <w:rPr>
                <w:lang w:val="en-US"/>
              </w:rPr>
              <w:t xml:space="preserve">9.2. </w:t>
            </w:r>
            <w:proofErr w:type="spellStart"/>
            <w:r w:rsidR="00460653" w:rsidRPr="00186344">
              <w:rPr>
                <w:lang w:val="en-US"/>
              </w:rPr>
              <w:t>Perioada</w:t>
            </w:r>
            <w:proofErr w:type="spellEnd"/>
            <w:r w:rsidR="00460653" w:rsidRPr="00186344">
              <w:rPr>
                <w:lang w:val="en-US"/>
              </w:rPr>
              <w:t xml:space="preserve"> de </w:t>
            </w:r>
            <w:proofErr w:type="spellStart"/>
            <w:r w:rsidR="00460653" w:rsidRPr="00186344">
              <w:rPr>
                <w:lang w:val="en-US"/>
              </w:rPr>
              <w:t>garanţie</w:t>
            </w:r>
            <w:proofErr w:type="spellEnd"/>
            <w:r w:rsidR="00460653" w:rsidRPr="00186344">
              <w:rPr>
                <w:lang w:val="en-US"/>
              </w:rPr>
              <w:t xml:space="preserve"> </w:t>
            </w:r>
            <w:proofErr w:type="spellStart"/>
            <w:r w:rsidRPr="00186344">
              <w:rPr>
                <w:lang w:val="en-US"/>
              </w:rPr>
              <w:t>începe</w:t>
            </w:r>
            <w:proofErr w:type="spellEnd"/>
            <w:r w:rsidR="00460653" w:rsidRPr="00186344">
              <w:rPr>
                <w:lang w:val="en-US"/>
              </w:rPr>
              <w:t xml:space="preserve"> de la data </w:t>
            </w:r>
            <w:proofErr w:type="spellStart"/>
            <w:r w:rsidR="00460653" w:rsidRPr="00186344">
              <w:rPr>
                <w:lang w:val="en-US"/>
              </w:rPr>
              <w:t>recepţiei</w:t>
            </w:r>
            <w:proofErr w:type="spellEnd"/>
            <w:r w:rsidR="00460653" w:rsidRPr="00186344">
              <w:rPr>
                <w:lang w:val="en-US"/>
              </w:rPr>
              <w:t xml:space="preserve"> la </w:t>
            </w:r>
            <w:proofErr w:type="spellStart"/>
            <w:r w:rsidR="00460653" w:rsidRPr="00186344">
              <w:rPr>
                <w:lang w:val="en-US"/>
              </w:rPr>
              <w:t>terminarea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şip</w:t>
            </w:r>
            <w:r w:rsidRPr="00186344">
              <w:rPr>
                <w:lang w:val="en-US"/>
              </w:rPr>
              <w:t>â</w:t>
            </w:r>
            <w:r w:rsidR="00460653" w:rsidRPr="00186344">
              <w:rPr>
                <w:lang w:val="en-US"/>
              </w:rPr>
              <w:t>nă</w:t>
            </w:r>
            <w:proofErr w:type="spellEnd"/>
            <w:r w:rsidR="00460653" w:rsidRPr="00186344">
              <w:rPr>
                <w:lang w:val="en-US"/>
              </w:rPr>
              <w:t xml:space="preserve"> la </w:t>
            </w:r>
            <w:proofErr w:type="spellStart"/>
            <w:r w:rsidR="00460653" w:rsidRPr="00186344">
              <w:rPr>
                <w:lang w:val="en-US"/>
              </w:rPr>
              <w:t>expirarea</w:t>
            </w:r>
            <w:proofErr w:type="spellEnd"/>
            <w:r w:rsidR="00460653" w:rsidRPr="00186344">
              <w:rPr>
                <w:lang w:val="en-US"/>
              </w:rPr>
              <w:t xml:space="preserve"> </w:t>
            </w:r>
            <w:proofErr w:type="spellStart"/>
            <w:r w:rsidR="00D379F6" w:rsidRPr="00186344">
              <w:rPr>
                <w:lang w:val="en-US"/>
              </w:rPr>
              <w:t>termenului</w:t>
            </w:r>
            <w:proofErr w:type="spellEnd"/>
            <w:r w:rsidR="00D379F6" w:rsidRPr="00186344">
              <w:rPr>
                <w:lang w:val="en-US"/>
              </w:rPr>
              <w:t xml:space="preserve"> </w:t>
            </w:r>
            <w:proofErr w:type="spellStart"/>
            <w:r w:rsidR="00D379F6" w:rsidRPr="00186344">
              <w:rPr>
                <w:lang w:val="en-US"/>
              </w:rPr>
              <w:t>prevăzut</w:t>
            </w:r>
            <w:proofErr w:type="spellEnd"/>
            <w:r w:rsidR="00D379F6" w:rsidRPr="00186344">
              <w:rPr>
                <w:lang w:val="en-US"/>
              </w:rPr>
              <w:t xml:space="preserve"> la </w:t>
            </w:r>
            <w:proofErr w:type="spellStart"/>
            <w:r w:rsidR="00D379F6" w:rsidRPr="00186344">
              <w:rPr>
                <w:lang w:val="en-US"/>
              </w:rPr>
              <w:t>punctul</w:t>
            </w:r>
            <w:proofErr w:type="spellEnd"/>
            <w:r w:rsidR="00D379F6" w:rsidRPr="00186344">
              <w:rPr>
                <w:lang w:val="en-US"/>
              </w:rPr>
              <w:t xml:space="preserve"> 9</w:t>
            </w:r>
            <w:r w:rsidR="00460653" w:rsidRPr="00186344">
              <w:rPr>
                <w:lang w:val="en-US"/>
              </w:rPr>
              <w:t xml:space="preserve">.1 din </w:t>
            </w:r>
            <w:proofErr w:type="spellStart"/>
            <w:r w:rsidR="00460653" w:rsidRPr="00186344">
              <w:rPr>
                <w:lang w:val="en-US"/>
              </w:rPr>
              <w:t>prezentul</w:t>
            </w:r>
            <w:proofErr w:type="spellEnd"/>
            <w:r w:rsidR="00460653" w:rsidRPr="00186344">
              <w:rPr>
                <w:lang w:val="en-US"/>
              </w:rPr>
              <w:t xml:space="preserve"> </w:t>
            </w:r>
            <w:r w:rsidR="0001066E" w:rsidRPr="00186344">
              <w:rPr>
                <w:lang w:val="en-US"/>
              </w:rPr>
              <w:t>capitol</w:t>
            </w:r>
            <w:r w:rsidR="00460653" w:rsidRPr="00186344">
              <w:rPr>
                <w:lang w:val="en-US"/>
              </w:rPr>
              <w:t xml:space="preserve">. </w:t>
            </w:r>
          </w:p>
          <w:p w14:paraId="31DF6482" w14:textId="77777777" w:rsidR="00460653" w:rsidRPr="00186344" w:rsidRDefault="00D83EE1" w:rsidP="002F556B">
            <w:pPr>
              <w:pStyle w:val="af2"/>
              <w:numPr>
                <w:ilvl w:val="1"/>
                <w:numId w:val="17"/>
              </w:numPr>
              <w:tabs>
                <w:tab w:val="left" w:pos="567"/>
              </w:tabs>
              <w:spacing w:line="276" w:lineRule="auto"/>
              <w:ind w:left="0" w:hanging="567"/>
              <w:rPr>
                <w:lang w:val="en-US"/>
              </w:rPr>
            </w:pPr>
            <w:r w:rsidRPr="00186344">
              <w:rPr>
                <w:lang w:val="en-US"/>
              </w:rPr>
              <w:t xml:space="preserve">9.3. </w:t>
            </w:r>
            <w:proofErr w:type="spellStart"/>
            <w:r w:rsidR="00460653" w:rsidRPr="00186344">
              <w:rPr>
                <w:lang w:val="en-US"/>
              </w:rPr>
              <w:t>Antreprenorul</w:t>
            </w:r>
            <w:proofErr w:type="spellEnd"/>
            <w:r w:rsidR="00460653" w:rsidRPr="00186344">
              <w:rPr>
                <w:lang w:val="en-US"/>
              </w:rPr>
              <w:t xml:space="preserve"> are </w:t>
            </w:r>
            <w:proofErr w:type="spellStart"/>
            <w:r w:rsidR="00460653" w:rsidRPr="00186344">
              <w:rPr>
                <w:lang w:val="en-US"/>
              </w:rPr>
              <w:t>obligaţia</w:t>
            </w:r>
            <w:proofErr w:type="spellEnd"/>
            <w:r w:rsidR="00460653" w:rsidRPr="00186344">
              <w:rPr>
                <w:lang w:val="en-US"/>
              </w:rPr>
              <w:t xml:space="preserve"> ca în </w:t>
            </w:r>
            <w:proofErr w:type="spellStart"/>
            <w:r w:rsidR="00460653" w:rsidRPr="00186344">
              <w:rPr>
                <w:lang w:val="en-US"/>
              </w:rPr>
              <w:t>perioada</w:t>
            </w:r>
            <w:proofErr w:type="spellEnd"/>
            <w:r w:rsidR="00460653" w:rsidRPr="00186344">
              <w:rPr>
                <w:lang w:val="en-US"/>
              </w:rPr>
              <w:t xml:space="preserve"> de </w:t>
            </w:r>
            <w:proofErr w:type="spellStart"/>
            <w:r w:rsidR="00460653" w:rsidRPr="00186344">
              <w:rPr>
                <w:lang w:val="en-US"/>
              </w:rPr>
              <w:t>garanţie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înlăture</w:t>
            </w:r>
            <w:proofErr w:type="spellEnd"/>
            <w:r w:rsidR="00460653" w:rsidRPr="00186344">
              <w:rPr>
                <w:lang w:val="en-US"/>
              </w:rPr>
              <w:t xml:space="preserve"> </w:t>
            </w:r>
            <w:proofErr w:type="spellStart"/>
            <w:r w:rsidR="00460653" w:rsidRPr="00186344">
              <w:rPr>
                <w:lang w:val="en-US"/>
              </w:rPr>
              <w:t>toate</w:t>
            </w:r>
            <w:proofErr w:type="spellEnd"/>
            <w:r w:rsidR="00460653" w:rsidRPr="00186344">
              <w:rPr>
                <w:lang w:val="en-US"/>
              </w:rPr>
              <w:t xml:space="preserve"> </w:t>
            </w:r>
            <w:proofErr w:type="spellStart"/>
            <w:r w:rsidR="00460653" w:rsidRPr="00186344">
              <w:rPr>
                <w:lang w:val="en-US"/>
              </w:rPr>
              <w:t>defecţiunile</w:t>
            </w:r>
            <w:proofErr w:type="spellEnd"/>
            <w:r w:rsidR="00460653" w:rsidRPr="00186344">
              <w:rPr>
                <w:lang w:val="en-US"/>
              </w:rPr>
              <w:t xml:space="preserve"> </w:t>
            </w:r>
            <w:proofErr w:type="spellStart"/>
            <w:r w:rsidR="00460653" w:rsidRPr="00186344">
              <w:rPr>
                <w:lang w:val="en-US"/>
              </w:rPr>
              <w:t>ce</w:t>
            </w:r>
            <w:proofErr w:type="spellEnd"/>
            <w:r w:rsidR="00460653" w:rsidRPr="00186344">
              <w:rPr>
                <w:lang w:val="en-US"/>
              </w:rPr>
              <w:t xml:space="preserve"> </w:t>
            </w:r>
            <w:proofErr w:type="spellStart"/>
            <w:r w:rsidR="00460653" w:rsidRPr="00186344">
              <w:rPr>
                <w:lang w:val="en-US"/>
              </w:rPr>
              <w:t>ţin</w:t>
            </w:r>
            <w:proofErr w:type="spellEnd"/>
            <w:r w:rsidR="00460653" w:rsidRPr="00186344">
              <w:rPr>
                <w:lang w:val="en-US"/>
              </w:rPr>
              <w:t xml:space="preserve"> de </w:t>
            </w:r>
            <w:proofErr w:type="spellStart"/>
            <w:r w:rsidR="00460653" w:rsidRPr="00186344">
              <w:rPr>
                <w:lang w:val="en-US"/>
              </w:rPr>
              <w:t>nerespectarea</w:t>
            </w:r>
            <w:proofErr w:type="spellEnd"/>
            <w:r w:rsidR="00460653" w:rsidRPr="00186344">
              <w:rPr>
                <w:lang w:val="en-US"/>
              </w:rPr>
              <w:t xml:space="preserve"> </w:t>
            </w:r>
            <w:proofErr w:type="spellStart"/>
            <w:r w:rsidR="00460653" w:rsidRPr="00186344">
              <w:rPr>
                <w:lang w:val="en-US"/>
              </w:rPr>
              <w:t>clauzelor</w:t>
            </w:r>
            <w:proofErr w:type="spellEnd"/>
            <w:r w:rsidR="00460653" w:rsidRPr="00186344">
              <w:rPr>
                <w:lang w:val="en-US"/>
              </w:rPr>
              <w:t xml:space="preserve"> </w:t>
            </w:r>
            <w:proofErr w:type="spellStart"/>
            <w:r w:rsidR="00460653" w:rsidRPr="00186344">
              <w:rPr>
                <w:lang w:val="en-US"/>
              </w:rPr>
              <w:t>contractului</w:t>
            </w:r>
            <w:proofErr w:type="spellEnd"/>
            <w:r w:rsidR="00460653" w:rsidRPr="00186344">
              <w:rPr>
                <w:lang w:val="en-US"/>
              </w:rPr>
              <w:t xml:space="preserve"> </w:t>
            </w:r>
            <w:r w:rsidRPr="00186344">
              <w:rPr>
                <w:lang w:val="en-US"/>
              </w:rPr>
              <w:t xml:space="preserve">din </w:t>
            </w:r>
            <w:proofErr w:type="spellStart"/>
            <w:r w:rsidRPr="00186344">
              <w:rPr>
                <w:lang w:val="en-US"/>
              </w:rPr>
              <w:t>cont</w:t>
            </w:r>
            <w:proofErr w:type="spellEnd"/>
            <w:r w:rsidRPr="00186344">
              <w:rPr>
                <w:lang w:val="en-US"/>
              </w:rPr>
              <w:t xml:space="preserve"> </w:t>
            </w:r>
            <w:proofErr w:type="spellStart"/>
            <w:r w:rsidRPr="00186344">
              <w:rPr>
                <w:lang w:val="en-US"/>
              </w:rPr>
              <w:t>propriu</w:t>
            </w:r>
            <w:proofErr w:type="spellEnd"/>
            <w:r w:rsidRPr="00186344">
              <w:rPr>
                <w:lang w:val="en-US"/>
              </w:rPr>
              <w:t xml:space="preserve">, </w:t>
            </w:r>
            <w:r w:rsidR="00460653" w:rsidRPr="00186344">
              <w:rPr>
                <w:lang w:val="en-US"/>
              </w:rPr>
              <w:t xml:space="preserve">în </w:t>
            </w:r>
            <w:proofErr w:type="spellStart"/>
            <w:r w:rsidR="00460653" w:rsidRPr="00186344">
              <w:rPr>
                <w:lang w:val="en-US"/>
              </w:rPr>
              <w:t>urma</w:t>
            </w:r>
            <w:proofErr w:type="spellEnd"/>
            <w:r w:rsidR="00460653" w:rsidRPr="00186344">
              <w:rPr>
                <w:lang w:val="en-US"/>
              </w:rPr>
              <w:t xml:space="preserve"> </w:t>
            </w:r>
            <w:proofErr w:type="spellStart"/>
            <w:r w:rsidR="00460653" w:rsidRPr="00186344">
              <w:rPr>
                <w:lang w:val="en-US"/>
              </w:rPr>
              <w:t>unei</w:t>
            </w:r>
            <w:proofErr w:type="spellEnd"/>
            <w:r w:rsidR="00460653" w:rsidRPr="00186344">
              <w:rPr>
                <w:lang w:val="en-US"/>
              </w:rPr>
              <w:t xml:space="preserve"> </w:t>
            </w:r>
            <w:proofErr w:type="spellStart"/>
            <w:r w:rsidR="00460653" w:rsidRPr="00186344">
              <w:rPr>
                <w:lang w:val="en-US"/>
              </w:rPr>
              <w:t>notificări</w:t>
            </w:r>
            <w:proofErr w:type="spellEnd"/>
            <w:r w:rsidR="00460653" w:rsidRPr="00186344">
              <w:rPr>
                <w:lang w:val="en-US"/>
              </w:rPr>
              <w:t xml:space="preserve"> </w:t>
            </w:r>
            <w:proofErr w:type="spellStart"/>
            <w:r w:rsidR="00460653" w:rsidRPr="00186344">
              <w:rPr>
                <w:lang w:val="en-US"/>
              </w:rPr>
              <w:t>transmise</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Beneficiar</w:t>
            </w:r>
            <w:proofErr w:type="spellEnd"/>
            <w:r w:rsidR="00460653" w:rsidRPr="00186344">
              <w:rPr>
                <w:lang w:val="en-US"/>
              </w:rPr>
              <w:t xml:space="preserve">. </w:t>
            </w:r>
          </w:p>
          <w:p w14:paraId="621FAFBC" w14:textId="77777777" w:rsidR="00460653" w:rsidRPr="00186344"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10.1. </w:t>
            </w:r>
            <w:proofErr w:type="spellStart"/>
            <w:r w:rsidR="00460653" w:rsidRPr="00186344">
              <w:rPr>
                <w:lang w:val="en-US"/>
              </w:rPr>
              <w:t>Părţile</w:t>
            </w:r>
            <w:proofErr w:type="spellEnd"/>
            <w:r w:rsidR="00460653" w:rsidRPr="00186344">
              <w:rPr>
                <w:lang w:val="en-US"/>
              </w:rPr>
              <w:t xml:space="preserve">  </w:t>
            </w:r>
            <w:proofErr w:type="spellStart"/>
            <w:r w:rsidR="00460653" w:rsidRPr="00186344">
              <w:rPr>
                <w:lang w:val="en-US"/>
              </w:rPr>
              <w:t>poartă</w:t>
            </w:r>
            <w:proofErr w:type="spellEnd"/>
            <w:r w:rsidR="00460653" w:rsidRPr="00186344">
              <w:rPr>
                <w:lang w:val="en-US"/>
              </w:rPr>
              <w:t xml:space="preserve"> </w:t>
            </w:r>
            <w:proofErr w:type="spellStart"/>
            <w:r w:rsidR="00460653" w:rsidRPr="00186344">
              <w:rPr>
                <w:lang w:val="en-US"/>
              </w:rPr>
              <w:t>răspundere</w:t>
            </w:r>
            <w:proofErr w:type="spellEnd"/>
            <w:r w:rsidR="00460653" w:rsidRPr="00186344">
              <w:rPr>
                <w:lang w:val="en-US"/>
              </w:rPr>
              <w:t xml:space="preserve"> pentru </w:t>
            </w:r>
            <w:proofErr w:type="spellStart"/>
            <w:r w:rsidR="00460653" w:rsidRPr="00186344">
              <w:rPr>
                <w:lang w:val="en-US"/>
              </w:rPr>
              <w:t>neexecutarea</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executarea</w:t>
            </w:r>
            <w:proofErr w:type="spellEnd"/>
            <w:r w:rsidR="00460653" w:rsidRPr="00186344">
              <w:rPr>
                <w:lang w:val="en-US"/>
              </w:rPr>
              <w:t xml:space="preserve"> </w:t>
            </w:r>
            <w:proofErr w:type="spellStart"/>
            <w:r w:rsidR="00460653" w:rsidRPr="00186344">
              <w:rPr>
                <w:lang w:val="en-US"/>
              </w:rPr>
              <w:t>necorespunzătoare</w:t>
            </w:r>
            <w:proofErr w:type="spellEnd"/>
            <w:r w:rsidR="00460653" w:rsidRPr="00186344">
              <w:rPr>
                <w:lang w:val="en-US"/>
              </w:rPr>
              <w:t xml:space="preserve"> a </w:t>
            </w:r>
            <w:proofErr w:type="spellStart"/>
            <w:r w:rsidR="00460653" w:rsidRPr="00186344">
              <w:rPr>
                <w:lang w:val="en-US"/>
              </w:rPr>
              <w:t>obligaţiilor</w:t>
            </w:r>
            <w:proofErr w:type="spellEnd"/>
            <w:r w:rsidR="00460653" w:rsidRPr="00186344">
              <w:rPr>
                <w:lang w:val="en-US"/>
              </w:rPr>
              <w:t xml:space="preserve">  </w:t>
            </w:r>
            <w:proofErr w:type="spellStart"/>
            <w:r w:rsidR="00460653" w:rsidRPr="00186344">
              <w:rPr>
                <w:lang w:val="en-US"/>
              </w:rPr>
              <w:t>prevăzute</w:t>
            </w:r>
            <w:proofErr w:type="spellEnd"/>
            <w:r w:rsidR="00460653" w:rsidRPr="00186344">
              <w:rPr>
                <w:lang w:val="en-US"/>
              </w:rPr>
              <w:t xml:space="preserve"> de </w:t>
            </w:r>
            <w:proofErr w:type="spellStart"/>
            <w:r w:rsidR="00460653" w:rsidRPr="00186344">
              <w:rPr>
                <w:lang w:val="en-US"/>
              </w:rPr>
              <w:t>prezentul</w:t>
            </w:r>
            <w:proofErr w:type="spellEnd"/>
            <w:r w:rsidR="00460653" w:rsidRPr="00186344">
              <w:rPr>
                <w:lang w:val="en-US"/>
              </w:rPr>
              <w:t xml:space="preserve"> contract în </w:t>
            </w:r>
            <w:proofErr w:type="spellStart"/>
            <w:r w:rsidR="00460653" w:rsidRPr="00186344">
              <w:rPr>
                <w:lang w:val="en-US"/>
              </w:rPr>
              <w:t>conformitate</w:t>
            </w:r>
            <w:proofErr w:type="spellEnd"/>
            <w:r w:rsidR="00460653" w:rsidRPr="00186344">
              <w:rPr>
                <w:lang w:val="en-US"/>
              </w:rPr>
              <w:t xml:space="preserve"> cu </w:t>
            </w:r>
            <w:proofErr w:type="spellStart"/>
            <w:r w:rsidR="00460653" w:rsidRPr="00186344">
              <w:rPr>
                <w:lang w:val="en-US"/>
              </w:rPr>
              <w:t>legislaţia</w:t>
            </w:r>
            <w:proofErr w:type="spellEnd"/>
            <w:r w:rsidR="00460653" w:rsidRPr="00186344">
              <w:rPr>
                <w:lang w:val="en-US"/>
              </w:rPr>
              <w:t xml:space="preserve">  </w:t>
            </w:r>
            <w:proofErr w:type="spellStart"/>
            <w:r w:rsidR="00460653" w:rsidRPr="00186344">
              <w:rPr>
                <w:lang w:val="en-US"/>
              </w:rPr>
              <w:t>Republicii</w:t>
            </w:r>
            <w:proofErr w:type="spellEnd"/>
            <w:r w:rsidR="00460653" w:rsidRPr="00186344">
              <w:rPr>
                <w:lang w:val="en-US"/>
              </w:rPr>
              <w:t xml:space="preserve"> Moldova.</w:t>
            </w:r>
          </w:p>
          <w:p w14:paraId="476BB321"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10.2. </w:t>
            </w:r>
            <w:proofErr w:type="spellStart"/>
            <w:r w:rsidR="00460653" w:rsidRPr="00186344">
              <w:rPr>
                <w:lang w:val="en-US"/>
              </w:rPr>
              <w:t>Dacă</w:t>
            </w:r>
            <w:proofErr w:type="spellEnd"/>
            <w:r w:rsidR="00460653" w:rsidRPr="00186344">
              <w:rPr>
                <w:lang w:val="en-US"/>
              </w:rPr>
              <w:t xml:space="preserve"> în </w:t>
            </w:r>
            <w:proofErr w:type="spellStart"/>
            <w:r w:rsidR="00460653" w:rsidRPr="00186344">
              <w:rPr>
                <w:lang w:val="en-US"/>
              </w:rPr>
              <w:t>legătură</w:t>
            </w:r>
            <w:proofErr w:type="spellEnd"/>
            <w:r w:rsidR="00460653" w:rsidRPr="00186344">
              <w:rPr>
                <w:lang w:val="en-US"/>
              </w:rPr>
              <w:t xml:space="preserve"> cu </w:t>
            </w:r>
            <w:proofErr w:type="spellStart"/>
            <w:r w:rsidR="00460653" w:rsidRPr="00186344">
              <w:rPr>
                <w:lang w:val="en-US"/>
              </w:rPr>
              <w:t>executarea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de </w:t>
            </w:r>
            <w:proofErr w:type="spellStart"/>
            <w:r w:rsidR="00460653" w:rsidRPr="00186344">
              <w:rPr>
                <w:lang w:val="en-US"/>
              </w:rPr>
              <w:t>construcţii</w:t>
            </w:r>
            <w:proofErr w:type="spellEnd"/>
            <w:r w:rsidR="00460653" w:rsidRPr="00186344">
              <w:rPr>
                <w:lang w:val="en-US"/>
              </w:rPr>
              <w:t xml:space="preserve"> se produce o </w:t>
            </w:r>
            <w:proofErr w:type="spellStart"/>
            <w:r w:rsidR="00460653" w:rsidRPr="00186344">
              <w:rPr>
                <w:lang w:val="en-US"/>
              </w:rPr>
              <w:t>daună</w:t>
            </w:r>
            <w:proofErr w:type="spellEnd"/>
            <w:r w:rsidR="00460653" w:rsidRPr="00186344">
              <w:rPr>
                <w:lang w:val="en-US"/>
              </w:rPr>
              <w:t xml:space="preserve"> </w:t>
            </w:r>
            <w:proofErr w:type="spellStart"/>
            <w:r w:rsidR="00460653" w:rsidRPr="00186344">
              <w:rPr>
                <w:lang w:val="en-US"/>
              </w:rPr>
              <w:t>unui</w:t>
            </w:r>
            <w:proofErr w:type="spellEnd"/>
            <w:r w:rsidR="00460653" w:rsidRPr="00186344">
              <w:rPr>
                <w:lang w:val="en-US"/>
              </w:rPr>
              <w:t xml:space="preserve"> </w:t>
            </w:r>
            <w:proofErr w:type="spellStart"/>
            <w:r w:rsidR="00460653" w:rsidRPr="00186344">
              <w:rPr>
                <w:lang w:val="en-US"/>
              </w:rPr>
              <w:t>terţ</w:t>
            </w:r>
            <w:proofErr w:type="spellEnd"/>
            <w:r w:rsidR="00460653" w:rsidRPr="00186344">
              <w:rPr>
                <w:lang w:val="en-US"/>
              </w:rPr>
              <w:t xml:space="preserve">, </w:t>
            </w:r>
            <w:proofErr w:type="spellStart"/>
            <w:r w:rsidR="00460653" w:rsidRPr="00186344">
              <w:rPr>
                <w:lang w:val="en-US"/>
              </w:rPr>
              <w:t>părţile</w:t>
            </w:r>
            <w:proofErr w:type="spellEnd"/>
            <w:r w:rsidR="00460653" w:rsidRPr="00186344">
              <w:rPr>
                <w:lang w:val="en-US"/>
              </w:rPr>
              <w:t xml:space="preserve"> </w:t>
            </w:r>
            <w:proofErr w:type="spellStart"/>
            <w:r w:rsidR="00460653" w:rsidRPr="00186344">
              <w:rPr>
                <w:lang w:val="en-US"/>
              </w:rPr>
              <w:t>contractante</w:t>
            </w:r>
            <w:proofErr w:type="spellEnd"/>
            <w:r w:rsidR="00460653" w:rsidRPr="00186344">
              <w:rPr>
                <w:lang w:val="en-US"/>
              </w:rPr>
              <w:t xml:space="preserve"> </w:t>
            </w:r>
            <w:proofErr w:type="spellStart"/>
            <w:r w:rsidR="00460653" w:rsidRPr="00186344">
              <w:rPr>
                <w:lang w:val="en-US"/>
              </w:rPr>
              <w:t>răspund</w:t>
            </w:r>
            <w:proofErr w:type="spellEnd"/>
            <w:r w:rsidR="00460653" w:rsidRPr="00186344">
              <w:rPr>
                <w:lang w:val="en-US"/>
              </w:rPr>
              <w:t xml:space="preserve"> </w:t>
            </w:r>
            <w:proofErr w:type="spellStart"/>
            <w:r w:rsidR="00460653" w:rsidRPr="00186344">
              <w:rPr>
                <w:lang w:val="en-US"/>
              </w:rPr>
              <w:t>solidar</w:t>
            </w:r>
            <w:proofErr w:type="spellEnd"/>
            <w:r w:rsidR="00460653" w:rsidRPr="00186344">
              <w:rPr>
                <w:lang w:val="en-US"/>
              </w:rPr>
              <w:t xml:space="preserve">, conform </w:t>
            </w:r>
            <w:proofErr w:type="spellStart"/>
            <w:r w:rsidR="00460653" w:rsidRPr="00186344">
              <w:rPr>
                <w:lang w:val="en-US"/>
              </w:rPr>
              <w:t>prevederilor</w:t>
            </w:r>
            <w:proofErr w:type="spellEnd"/>
            <w:r w:rsidR="00460653" w:rsidRPr="00186344">
              <w:rPr>
                <w:lang w:val="en-US"/>
              </w:rPr>
              <w:t xml:space="preserve"> </w:t>
            </w:r>
            <w:proofErr w:type="spellStart"/>
            <w:r w:rsidR="00460653" w:rsidRPr="00186344">
              <w:rPr>
                <w:lang w:val="en-US"/>
              </w:rPr>
              <w:t>legale</w:t>
            </w:r>
            <w:proofErr w:type="spellEnd"/>
            <w:r w:rsidR="00460653" w:rsidRPr="00186344">
              <w:rPr>
                <w:lang w:val="en-US"/>
              </w:rPr>
              <w:t xml:space="preserve">. Pentru </w:t>
            </w:r>
            <w:proofErr w:type="spellStart"/>
            <w:r w:rsidR="00460653" w:rsidRPr="00186344">
              <w:rPr>
                <w:lang w:val="en-US"/>
              </w:rPr>
              <w:t>stabilirea</w:t>
            </w:r>
            <w:proofErr w:type="spellEnd"/>
            <w:r w:rsidR="00460653" w:rsidRPr="00186344">
              <w:rPr>
                <w:lang w:val="en-US"/>
              </w:rPr>
              <w:t xml:space="preserve"> </w:t>
            </w:r>
            <w:proofErr w:type="spellStart"/>
            <w:r w:rsidR="00460653" w:rsidRPr="00186344">
              <w:rPr>
                <w:lang w:val="en-US"/>
              </w:rPr>
              <w:t>între</w:t>
            </w:r>
            <w:proofErr w:type="spellEnd"/>
            <w:r w:rsidR="00460653" w:rsidRPr="00186344">
              <w:rPr>
                <w:lang w:val="en-US"/>
              </w:rPr>
              <w:t xml:space="preserve"> părţi a </w:t>
            </w:r>
            <w:proofErr w:type="spellStart"/>
            <w:r w:rsidR="00460653" w:rsidRPr="00186344">
              <w:rPr>
                <w:lang w:val="en-US"/>
              </w:rPr>
              <w:t>cuantumului</w:t>
            </w:r>
            <w:proofErr w:type="spellEnd"/>
            <w:r w:rsidR="00460653" w:rsidRPr="00186344">
              <w:rPr>
                <w:lang w:val="en-US"/>
              </w:rPr>
              <w:t xml:space="preserve"> </w:t>
            </w:r>
            <w:proofErr w:type="spellStart"/>
            <w:r w:rsidR="00460653" w:rsidRPr="00186344">
              <w:rPr>
                <w:lang w:val="en-US"/>
              </w:rPr>
              <w:t>răspunderii</w:t>
            </w:r>
            <w:proofErr w:type="spellEnd"/>
            <w:r w:rsidR="00460653" w:rsidRPr="00186344">
              <w:rPr>
                <w:lang w:val="en-US"/>
              </w:rPr>
              <w:t xml:space="preserve"> pentru </w:t>
            </w:r>
            <w:proofErr w:type="spellStart"/>
            <w:r w:rsidR="00460653" w:rsidRPr="00186344">
              <w:rPr>
                <w:lang w:val="en-US"/>
              </w:rPr>
              <w:t>dauna</w:t>
            </w:r>
            <w:proofErr w:type="spellEnd"/>
            <w:r w:rsidR="00460653" w:rsidRPr="00186344">
              <w:rPr>
                <w:lang w:val="en-US"/>
              </w:rPr>
              <w:t xml:space="preserve"> </w:t>
            </w:r>
            <w:proofErr w:type="spellStart"/>
            <w:r w:rsidR="00460653" w:rsidRPr="00186344">
              <w:rPr>
                <w:lang w:val="en-US"/>
              </w:rPr>
              <w:t>provocată</w:t>
            </w:r>
            <w:proofErr w:type="spellEnd"/>
            <w:r w:rsidR="00460653" w:rsidRPr="00186344">
              <w:rPr>
                <w:lang w:val="en-US"/>
              </w:rPr>
              <w:t xml:space="preserve"> se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ţine</w:t>
            </w:r>
            <w:proofErr w:type="spellEnd"/>
            <w:r w:rsidR="00460653" w:rsidRPr="00186344">
              <w:rPr>
                <w:lang w:val="en-US"/>
              </w:rPr>
              <w:t xml:space="preserve"> </w:t>
            </w:r>
            <w:proofErr w:type="spellStart"/>
            <w:r w:rsidR="00460653" w:rsidRPr="00186344">
              <w:rPr>
                <w:lang w:val="en-US"/>
              </w:rPr>
              <w:t>seama</w:t>
            </w:r>
            <w:proofErr w:type="spellEnd"/>
            <w:r w:rsidR="00460653" w:rsidRPr="00186344">
              <w:rPr>
                <w:lang w:val="en-US"/>
              </w:rPr>
              <w:t xml:space="preserve"> de </w:t>
            </w:r>
            <w:proofErr w:type="spellStart"/>
            <w:r w:rsidR="00460653" w:rsidRPr="00186344">
              <w:rPr>
                <w:lang w:val="en-US"/>
              </w:rPr>
              <w:t>gradul</w:t>
            </w:r>
            <w:proofErr w:type="spellEnd"/>
            <w:r w:rsidR="00460653" w:rsidRPr="00186344">
              <w:rPr>
                <w:lang w:val="en-US"/>
              </w:rPr>
              <w:t xml:space="preserve"> de </w:t>
            </w:r>
            <w:proofErr w:type="spellStart"/>
            <w:r w:rsidR="00460653" w:rsidRPr="00186344">
              <w:rPr>
                <w:lang w:val="en-US"/>
              </w:rPr>
              <w:t>vinovăţie</w:t>
            </w:r>
            <w:proofErr w:type="spellEnd"/>
            <w:r w:rsidR="00460653" w:rsidRPr="00186344">
              <w:rPr>
                <w:lang w:val="en-US"/>
              </w:rPr>
              <w:t xml:space="preserve"> a </w:t>
            </w:r>
            <w:proofErr w:type="spellStart"/>
            <w:r w:rsidR="00460653" w:rsidRPr="00186344">
              <w:rPr>
                <w:lang w:val="en-US"/>
              </w:rPr>
              <w:t>fiecărui</w:t>
            </w:r>
            <w:proofErr w:type="spellEnd"/>
            <w:r w:rsidR="00460653" w:rsidRPr="00186344">
              <w:rPr>
                <w:lang w:val="en-US"/>
              </w:rPr>
              <w:t xml:space="preserve"> </w:t>
            </w:r>
            <w:proofErr w:type="spellStart"/>
            <w:r w:rsidR="00460653" w:rsidRPr="00186344">
              <w:rPr>
                <w:lang w:val="en-US"/>
              </w:rPr>
              <w:t>partener</w:t>
            </w:r>
            <w:proofErr w:type="spellEnd"/>
            <w:r w:rsidR="00460653" w:rsidRPr="00186344">
              <w:rPr>
                <w:lang w:val="en-US"/>
              </w:rPr>
              <w:t xml:space="preserve"> în </w:t>
            </w:r>
            <w:proofErr w:type="spellStart"/>
            <w:r w:rsidR="00460653" w:rsidRPr="00186344">
              <w:rPr>
                <w:lang w:val="en-US"/>
              </w:rPr>
              <w:t>producerea</w:t>
            </w:r>
            <w:proofErr w:type="spellEnd"/>
            <w:r w:rsidR="00460653" w:rsidRPr="00186344">
              <w:rPr>
                <w:lang w:val="en-US"/>
              </w:rPr>
              <w:t xml:space="preserve"> </w:t>
            </w:r>
            <w:proofErr w:type="spellStart"/>
            <w:r w:rsidR="00460653" w:rsidRPr="00186344">
              <w:rPr>
                <w:lang w:val="en-US"/>
              </w:rPr>
              <w:t>acesteia</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în </w:t>
            </w:r>
            <w:proofErr w:type="spellStart"/>
            <w:r w:rsidR="00460653" w:rsidRPr="00186344">
              <w:rPr>
                <w:lang w:val="en-US"/>
              </w:rPr>
              <w:t>clauzele</w:t>
            </w:r>
            <w:proofErr w:type="spellEnd"/>
            <w:r w:rsidR="00460653" w:rsidRPr="00186344">
              <w:rPr>
                <w:lang w:val="en-US"/>
              </w:rPr>
              <w:t xml:space="preserve"> </w:t>
            </w:r>
            <w:proofErr w:type="spellStart"/>
            <w:r w:rsidR="00460653" w:rsidRPr="00186344">
              <w:rPr>
                <w:lang w:val="en-US"/>
              </w:rPr>
              <w:t>contractuale</w:t>
            </w:r>
            <w:proofErr w:type="spellEnd"/>
            <w:r w:rsidR="00460653" w:rsidRPr="00186344">
              <w:rPr>
                <w:lang w:val="en-US"/>
              </w:rPr>
              <w:t xml:space="preserve"> nu s-a </w:t>
            </w:r>
            <w:proofErr w:type="spellStart"/>
            <w:r w:rsidR="00460653" w:rsidRPr="00186344">
              <w:rPr>
                <w:lang w:val="en-US"/>
              </w:rPr>
              <w:t>prevăzut</w:t>
            </w:r>
            <w:proofErr w:type="spellEnd"/>
            <w:r w:rsidR="00460653" w:rsidRPr="00186344">
              <w:rPr>
                <w:lang w:val="en-US"/>
              </w:rPr>
              <w:t xml:space="preserve"> </w:t>
            </w:r>
            <w:proofErr w:type="spellStart"/>
            <w:r w:rsidR="00460653" w:rsidRPr="00186344">
              <w:rPr>
                <w:lang w:val="en-US"/>
              </w:rPr>
              <w:t>altfel</w:t>
            </w:r>
            <w:proofErr w:type="spellEnd"/>
            <w:r w:rsidR="00460653" w:rsidRPr="00186344">
              <w:rPr>
                <w:lang w:val="en-US"/>
              </w:rPr>
              <w:t xml:space="preserve">. </w:t>
            </w:r>
          </w:p>
          <w:p w14:paraId="09C3CC2A"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10.3. </w:t>
            </w:r>
            <w:proofErr w:type="spellStart"/>
            <w:r w:rsidR="00460653" w:rsidRPr="00186344">
              <w:rPr>
                <w:lang w:val="en-US"/>
              </w:rPr>
              <w:t>Membrii</w:t>
            </w:r>
            <w:proofErr w:type="spellEnd"/>
            <w:r w:rsidR="00460653" w:rsidRPr="00186344">
              <w:rPr>
                <w:lang w:val="en-US"/>
              </w:rPr>
              <w:t xml:space="preserve"> </w:t>
            </w:r>
            <w:proofErr w:type="spellStart"/>
            <w:r w:rsidR="00460653" w:rsidRPr="00186344">
              <w:rPr>
                <w:lang w:val="en-US"/>
              </w:rPr>
              <w:t>asocierii</w:t>
            </w:r>
            <w:proofErr w:type="spellEnd"/>
            <w:r w:rsidR="00460653" w:rsidRPr="00186344">
              <w:rPr>
                <w:lang w:val="en-US"/>
              </w:rPr>
              <w:t xml:space="preserve"> </w:t>
            </w:r>
            <w:proofErr w:type="spellStart"/>
            <w:r w:rsidR="00460653" w:rsidRPr="00186344">
              <w:rPr>
                <w:lang w:val="en-US"/>
              </w:rPr>
              <w:t>își</w:t>
            </w:r>
            <w:proofErr w:type="spellEnd"/>
            <w:r w:rsidR="00460653" w:rsidRPr="00186344">
              <w:rPr>
                <w:lang w:val="en-US"/>
              </w:rPr>
              <w:t xml:space="preserve"> </w:t>
            </w:r>
            <w:proofErr w:type="spellStart"/>
            <w:r w:rsidR="00460653" w:rsidRPr="00186344">
              <w:rPr>
                <w:lang w:val="en-US"/>
              </w:rPr>
              <w:t>păstrează</w:t>
            </w:r>
            <w:proofErr w:type="spellEnd"/>
            <w:r w:rsidR="00460653" w:rsidRPr="00186344">
              <w:rPr>
                <w:lang w:val="en-US"/>
              </w:rPr>
              <w:t xml:space="preserve"> </w:t>
            </w:r>
            <w:proofErr w:type="spellStart"/>
            <w:r w:rsidR="00460653" w:rsidRPr="00186344">
              <w:rPr>
                <w:lang w:val="en-US"/>
              </w:rPr>
              <w:t>individualitatea</w:t>
            </w:r>
            <w:proofErr w:type="spellEnd"/>
            <w:r w:rsidR="00460653" w:rsidRPr="00186344">
              <w:rPr>
                <w:lang w:val="en-US"/>
              </w:rPr>
              <w:t xml:space="preserve"> ca </w:t>
            </w:r>
            <w:proofErr w:type="spellStart"/>
            <w:r w:rsidR="00460653" w:rsidRPr="00186344">
              <w:rPr>
                <w:lang w:val="en-US"/>
              </w:rPr>
              <w:t>subiecți</w:t>
            </w:r>
            <w:proofErr w:type="spellEnd"/>
            <w:r w:rsidR="00460653" w:rsidRPr="00186344">
              <w:rPr>
                <w:lang w:val="en-US"/>
              </w:rPr>
              <w:t xml:space="preserve"> de </w:t>
            </w:r>
            <w:proofErr w:type="spellStart"/>
            <w:r w:rsidR="00460653" w:rsidRPr="00186344">
              <w:rPr>
                <w:lang w:val="en-US"/>
              </w:rPr>
              <w:t>drept</w:t>
            </w:r>
            <w:proofErr w:type="spellEnd"/>
            <w:r w:rsidR="00460653" w:rsidRPr="00186344">
              <w:rPr>
                <w:lang w:val="en-US"/>
              </w:rPr>
              <w:t xml:space="preserve">, </w:t>
            </w:r>
            <w:proofErr w:type="spellStart"/>
            <w:r w:rsidR="00460653" w:rsidRPr="00186344">
              <w:rPr>
                <w:lang w:val="en-US"/>
              </w:rPr>
              <w:t>însă</w:t>
            </w:r>
            <w:proofErr w:type="spellEnd"/>
            <w:r w:rsidR="00460653" w:rsidRPr="00186344">
              <w:rPr>
                <w:lang w:val="en-US"/>
              </w:rPr>
              <w:t xml:space="preserve"> sunt </w:t>
            </w:r>
            <w:proofErr w:type="spellStart"/>
            <w:r w:rsidR="00460653" w:rsidRPr="00186344">
              <w:rPr>
                <w:lang w:val="en-US"/>
              </w:rPr>
              <w:t>obligați</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răspundă</w:t>
            </w:r>
            <w:proofErr w:type="spellEnd"/>
            <w:r w:rsidR="00460653" w:rsidRPr="00186344">
              <w:rPr>
                <w:lang w:val="en-US"/>
              </w:rPr>
              <w:t xml:space="preserve"> </w:t>
            </w:r>
            <w:proofErr w:type="spellStart"/>
            <w:r w:rsidR="00460653" w:rsidRPr="00186344">
              <w:rPr>
                <w:lang w:val="en-US"/>
              </w:rPr>
              <w:t>solidar</w:t>
            </w:r>
            <w:proofErr w:type="spellEnd"/>
            <w:r w:rsidR="00460653" w:rsidRPr="00186344">
              <w:rPr>
                <w:lang w:val="en-US"/>
              </w:rPr>
              <w:t xml:space="preserve"> </w:t>
            </w:r>
            <w:proofErr w:type="spellStart"/>
            <w:r w:rsidR="00460653" w:rsidRPr="00186344">
              <w:rPr>
                <w:lang w:val="en-US"/>
              </w:rPr>
              <w:t>față</w:t>
            </w:r>
            <w:proofErr w:type="spellEnd"/>
            <w:r w:rsidR="00460653" w:rsidRPr="00186344">
              <w:rPr>
                <w:lang w:val="en-US"/>
              </w:rPr>
              <w:t xml:space="preserve"> de </w:t>
            </w:r>
            <w:proofErr w:type="spellStart"/>
            <w:r w:rsidR="00460653" w:rsidRPr="00186344">
              <w:rPr>
                <w:lang w:val="en-US"/>
              </w:rPr>
              <w:t>autoritate</w:t>
            </w:r>
            <w:r w:rsidRPr="00186344">
              <w:rPr>
                <w:lang w:val="en-US"/>
              </w:rPr>
              <w:t>a</w:t>
            </w:r>
            <w:proofErr w:type="spellEnd"/>
            <w:r w:rsidR="00460653" w:rsidRPr="00186344">
              <w:rPr>
                <w:lang w:val="en-US"/>
              </w:rPr>
              <w:t xml:space="preserve"> </w:t>
            </w:r>
            <w:proofErr w:type="spellStart"/>
            <w:r w:rsidR="00460653" w:rsidRPr="00186344">
              <w:rPr>
                <w:lang w:val="en-US"/>
              </w:rPr>
              <w:t>contractantă</w:t>
            </w:r>
            <w:proofErr w:type="spellEnd"/>
            <w:r w:rsidR="00460653" w:rsidRPr="00186344">
              <w:rPr>
                <w:lang w:val="en-US"/>
              </w:rPr>
              <w:t xml:space="preserve"> pentru </w:t>
            </w:r>
            <w:proofErr w:type="spellStart"/>
            <w:r w:rsidR="00460653" w:rsidRPr="00186344">
              <w:rPr>
                <w:lang w:val="en-US"/>
              </w:rPr>
              <w:t>modul</w:t>
            </w:r>
            <w:proofErr w:type="spellEnd"/>
            <w:r w:rsidR="00460653" w:rsidRPr="00186344">
              <w:rPr>
                <w:lang w:val="en-US"/>
              </w:rPr>
              <w:t xml:space="preserve"> de </w:t>
            </w:r>
            <w:proofErr w:type="spellStart"/>
            <w:r w:rsidR="00460653" w:rsidRPr="00186344">
              <w:rPr>
                <w:lang w:val="en-US"/>
              </w:rPr>
              <w:t>îndeplinire</w:t>
            </w:r>
            <w:proofErr w:type="spellEnd"/>
            <w:r w:rsidR="00460653" w:rsidRPr="00186344">
              <w:rPr>
                <w:lang w:val="en-US"/>
              </w:rPr>
              <w:t xml:space="preserve"> a </w:t>
            </w:r>
            <w:proofErr w:type="spellStart"/>
            <w:r w:rsidR="00460653" w:rsidRPr="00186344">
              <w:rPr>
                <w:lang w:val="en-US"/>
              </w:rPr>
              <w:t>obligațiilor</w:t>
            </w:r>
            <w:proofErr w:type="spellEnd"/>
            <w:r w:rsidR="00460653" w:rsidRPr="00186344">
              <w:rPr>
                <w:lang w:val="en-US"/>
              </w:rPr>
              <w:t xml:space="preserve"> </w:t>
            </w:r>
            <w:proofErr w:type="spellStart"/>
            <w:r w:rsidR="00460653" w:rsidRPr="00186344">
              <w:rPr>
                <w:lang w:val="en-US"/>
              </w:rPr>
              <w:t>contractuale</w:t>
            </w:r>
            <w:proofErr w:type="spellEnd"/>
            <w:r w:rsidR="00460653" w:rsidRPr="00186344">
              <w:rPr>
                <w:lang w:val="en-US"/>
              </w:rPr>
              <w:t>.</w:t>
            </w:r>
          </w:p>
          <w:p w14:paraId="377C0C33"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10.4.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prejudiciul</w:t>
            </w:r>
            <w:proofErr w:type="spellEnd"/>
            <w:r w:rsidR="00460653" w:rsidRPr="00186344">
              <w:rPr>
                <w:lang w:val="en-US"/>
              </w:rPr>
              <w:t xml:space="preserve"> </w:t>
            </w:r>
            <w:proofErr w:type="spellStart"/>
            <w:r w:rsidR="00460653" w:rsidRPr="00186344">
              <w:rPr>
                <w:lang w:val="en-US"/>
              </w:rPr>
              <w:t>cauzat</w:t>
            </w:r>
            <w:proofErr w:type="spellEnd"/>
            <w:r w:rsidR="00460653" w:rsidRPr="00186344">
              <w:rPr>
                <w:lang w:val="en-US"/>
              </w:rPr>
              <w:t xml:space="preserve"> </w:t>
            </w:r>
            <w:proofErr w:type="spellStart"/>
            <w:r w:rsidR="00460653" w:rsidRPr="00186344">
              <w:rPr>
                <w:lang w:val="en-US"/>
              </w:rPr>
              <w:t>terţei</w:t>
            </w:r>
            <w:proofErr w:type="spellEnd"/>
            <w:r w:rsidR="00460653" w:rsidRPr="00186344">
              <w:rPr>
                <w:lang w:val="en-US"/>
              </w:rPr>
              <w:t xml:space="preserve"> </w:t>
            </w:r>
            <w:proofErr w:type="spellStart"/>
            <w:r w:rsidR="00460653" w:rsidRPr="00186344">
              <w:rPr>
                <w:lang w:val="en-US"/>
              </w:rPr>
              <w:t>persoane</w:t>
            </w:r>
            <w:proofErr w:type="spellEnd"/>
            <w:r w:rsidR="00460653" w:rsidRPr="00186344">
              <w:rPr>
                <w:lang w:val="en-US"/>
              </w:rPr>
              <w:t xml:space="preserve">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urmare</w:t>
            </w:r>
            <w:proofErr w:type="spellEnd"/>
            <w:r w:rsidR="00460653" w:rsidRPr="00186344">
              <w:rPr>
                <w:lang w:val="en-US"/>
              </w:rPr>
              <w:t xml:space="preserve"> a </w:t>
            </w:r>
            <w:proofErr w:type="spellStart"/>
            <w:r w:rsidR="00460653" w:rsidRPr="00186344">
              <w:rPr>
                <w:lang w:val="en-US"/>
              </w:rPr>
              <w:t>unei</w:t>
            </w:r>
            <w:proofErr w:type="spellEnd"/>
            <w:r w:rsidR="00460653" w:rsidRPr="00186344">
              <w:rPr>
                <w:lang w:val="en-US"/>
              </w:rPr>
              <w:t xml:space="preserve"> </w:t>
            </w:r>
            <w:proofErr w:type="spellStart"/>
            <w:r w:rsidR="00460653" w:rsidRPr="00186344">
              <w:rPr>
                <w:lang w:val="en-US"/>
              </w:rPr>
              <w:t>măsuri</w:t>
            </w:r>
            <w:proofErr w:type="spellEnd"/>
            <w:r w:rsidR="00460653" w:rsidRPr="00186344">
              <w:rPr>
                <w:lang w:val="en-US"/>
              </w:rPr>
              <w:t xml:space="preserve"> </w:t>
            </w:r>
            <w:proofErr w:type="spellStart"/>
            <w:r w:rsidR="00460653" w:rsidRPr="00186344">
              <w:rPr>
                <w:lang w:val="en-US"/>
              </w:rPr>
              <w:t>dispuse</w:t>
            </w:r>
            <w:proofErr w:type="spellEnd"/>
            <w:r w:rsidR="00460653" w:rsidRPr="00186344">
              <w:rPr>
                <w:lang w:val="en-US"/>
              </w:rPr>
              <w:t xml:space="preserve"> de </w:t>
            </w:r>
            <w:proofErr w:type="spellStart"/>
            <w:r w:rsidR="00460653" w:rsidRPr="00186344">
              <w:rPr>
                <w:lang w:val="en-US"/>
              </w:rPr>
              <w:t>beneficiar</w:t>
            </w:r>
            <w:proofErr w:type="spellEnd"/>
            <w:r w:rsidR="00460653" w:rsidRPr="00186344">
              <w:rPr>
                <w:lang w:val="en-US"/>
              </w:rPr>
              <w:t xml:space="preserve"> în forma în care a </w:t>
            </w:r>
            <w:proofErr w:type="spellStart"/>
            <w:r w:rsidR="00460653" w:rsidRPr="00186344">
              <w:rPr>
                <w:lang w:val="en-US"/>
              </w:rPr>
              <w:t>fost</w:t>
            </w:r>
            <w:proofErr w:type="spellEnd"/>
            <w:r w:rsidR="00460653" w:rsidRPr="00186344">
              <w:rPr>
                <w:lang w:val="en-US"/>
              </w:rPr>
              <w:t xml:space="preserve"> </w:t>
            </w:r>
            <w:proofErr w:type="spellStart"/>
            <w:r w:rsidR="00460653" w:rsidRPr="00186344">
              <w:rPr>
                <w:lang w:val="en-US"/>
              </w:rPr>
              <w:t>aplicată</w:t>
            </w:r>
            <w:proofErr w:type="spellEnd"/>
            <w:r w:rsidR="00460653" w:rsidRPr="00186344">
              <w:rPr>
                <w:lang w:val="en-US"/>
              </w:rPr>
              <w:t xml:space="preserve">, </w:t>
            </w:r>
            <w:proofErr w:type="spellStart"/>
            <w:r w:rsidR="00460653" w:rsidRPr="00186344">
              <w:rPr>
                <w:lang w:val="en-US"/>
              </w:rPr>
              <w:t>atunci</w:t>
            </w:r>
            <w:proofErr w:type="spellEnd"/>
            <w:r w:rsidR="00460653" w:rsidRPr="00186344">
              <w:rPr>
                <w:lang w:val="en-US"/>
              </w:rPr>
              <w:t xml:space="preserve"> </w:t>
            </w:r>
            <w:proofErr w:type="spellStart"/>
            <w:r w:rsidR="00460653" w:rsidRPr="00186344">
              <w:rPr>
                <w:lang w:val="en-US"/>
              </w:rPr>
              <w:t>acesta</w:t>
            </w:r>
            <w:proofErr w:type="spellEnd"/>
            <w:r w:rsidR="00460653" w:rsidRPr="00186344">
              <w:rPr>
                <w:lang w:val="en-US"/>
              </w:rPr>
              <w:t xml:space="preserve"> </w:t>
            </w:r>
            <w:proofErr w:type="spellStart"/>
            <w:r w:rsidR="00460653" w:rsidRPr="00186344">
              <w:rPr>
                <w:lang w:val="en-US"/>
              </w:rPr>
              <w:t>poartă</w:t>
            </w:r>
            <w:proofErr w:type="spellEnd"/>
            <w:r w:rsidR="00460653" w:rsidRPr="00186344">
              <w:rPr>
                <w:lang w:val="en-US"/>
              </w:rPr>
              <w:t xml:space="preserve"> </w:t>
            </w:r>
            <w:proofErr w:type="spellStart"/>
            <w:r w:rsidR="00460653" w:rsidRPr="00186344">
              <w:rPr>
                <w:lang w:val="en-US"/>
              </w:rPr>
              <w:t>singur</w:t>
            </w:r>
            <w:proofErr w:type="spellEnd"/>
            <w:r w:rsidR="00460653" w:rsidRPr="00186344">
              <w:rPr>
                <w:lang w:val="en-US"/>
              </w:rPr>
              <w:t xml:space="preserve"> </w:t>
            </w:r>
            <w:proofErr w:type="spellStart"/>
            <w:r w:rsidR="00460653" w:rsidRPr="00186344">
              <w:rPr>
                <w:lang w:val="en-US"/>
              </w:rPr>
              <w:t>răspunderea</w:t>
            </w:r>
            <w:proofErr w:type="spellEnd"/>
            <w:r w:rsidR="00460653" w:rsidRPr="00186344">
              <w:rPr>
                <w:lang w:val="en-US"/>
              </w:rPr>
              <w:t xml:space="preserve">, </w:t>
            </w:r>
            <w:proofErr w:type="spellStart"/>
            <w:r w:rsidR="00460653" w:rsidRPr="00186344">
              <w:rPr>
                <w:lang w:val="en-US"/>
              </w:rPr>
              <w:t>numai</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l-a </w:t>
            </w:r>
            <w:proofErr w:type="spellStart"/>
            <w:r w:rsidR="00460653" w:rsidRPr="00186344">
              <w:rPr>
                <w:lang w:val="en-US"/>
              </w:rPr>
              <w:t>înştiinţat</w:t>
            </w:r>
            <w:proofErr w:type="spellEnd"/>
            <w:r w:rsidR="00460653" w:rsidRPr="00186344">
              <w:rPr>
                <w:lang w:val="en-US"/>
              </w:rPr>
              <w:t xml:space="preserve"> în </w:t>
            </w:r>
            <w:proofErr w:type="spellStart"/>
            <w:r w:rsidR="00460653" w:rsidRPr="00186344">
              <w:rPr>
                <w:lang w:val="en-US"/>
              </w:rPr>
              <w:t>prealabil</w:t>
            </w:r>
            <w:proofErr w:type="spellEnd"/>
            <w:r w:rsidR="00460653" w:rsidRPr="00186344">
              <w:rPr>
                <w:lang w:val="en-US"/>
              </w:rPr>
              <w:t xml:space="preserve"> de </w:t>
            </w:r>
            <w:proofErr w:type="spellStart"/>
            <w:r w:rsidR="00460653" w:rsidRPr="00186344">
              <w:rPr>
                <w:lang w:val="en-US"/>
              </w:rPr>
              <w:t>pericolul</w:t>
            </w:r>
            <w:proofErr w:type="spellEnd"/>
            <w:r w:rsidR="00460653" w:rsidRPr="00186344">
              <w:rPr>
                <w:lang w:val="en-US"/>
              </w:rPr>
              <w:t xml:space="preserve"> </w:t>
            </w:r>
            <w:proofErr w:type="spellStart"/>
            <w:r w:rsidR="00460653" w:rsidRPr="00186344">
              <w:rPr>
                <w:lang w:val="en-US"/>
              </w:rPr>
              <w:t>legat</w:t>
            </w:r>
            <w:proofErr w:type="spellEnd"/>
            <w:r w:rsidR="00460653" w:rsidRPr="00186344">
              <w:rPr>
                <w:lang w:val="en-US"/>
              </w:rPr>
              <w:t xml:space="preserve"> de </w:t>
            </w:r>
            <w:proofErr w:type="spellStart"/>
            <w:r w:rsidR="00460653" w:rsidRPr="00186344">
              <w:rPr>
                <w:lang w:val="en-US"/>
              </w:rPr>
              <w:t>executarea</w:t>
            </w:r>
            <w:proofErr w:type="spellEnd"/>
            <w:r w:rsidR="00460653" w:rsidRPr="00186344">
              <w:rPr>
                <w:lang w:val="en-US"/>
              </w:rPr>
              <w:t xml:space="preserve"> </w:t>
            </w:r>
            <w:proofErr w:type="spellStart"/>
            <w:r w:rsidR="00460653" w:rsidRPr="00186344">
              <w:rPr>
                <w:lang w:val="en-US"/>
              </w:rPr>
              <w:t>dispoziţiei</w:t>
            </w:r>
            <w:proofErr w:type="spellEnd"/>
            <w:r w:rsidR="00460653" w:rsidRPr="00186344">
              <w:rPr>
                <w:lang w:val="en-US"/>
              </w:rPr>
              <w:t xml:space="preserve">. </w:t>
            </w:r>
          </w:p>
          <w:p w14:paraId="2CECC90F"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lastRenderedPageBreak/>
              <w:t xml:space="preserve">10.5.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este</w:t>
            </w:r>
            <w:proofErr w:type="spellEnd"/>
            <w:r w:rsidR="00460653" w:rsidRPr="00186344">
              <w:rPr>
                <w:lang w:val="en-US"/>
              </w:rPr>
              <w:t xml:space="preserve"> </w:t>
            </w:r>
            <w:proofErr w:type="spellStart"/>
            <w:r w:rsidR="00460653" w:rsidRPr="00186344">
              <w:rPr>
                <w:lang w:val="en-US"/>
              </w:rPr>
              <w:t>obligat</w:t>
            </w:r>
            <w:proofErr w:type="spellEnd"/>
            <w:r w:rsidR="00460653" w:rsidRPr="00186344">
              <w:rPr>
                <w:lang w:val="en-US"/>
              </w:rPr>
              <w:t xml:space="preserve">, conform </w:t>
            </w:r>
            <w:proofErr w:type="spellStart"/>
            <w:r w:rsidR="00460653" w:rsidRPr="00186344">
              <w:rPr>
                <w:lang w:val="en-US"/>
              </w:rPr>
              <w:t>prevederilor</w:t>
            </w:r>
            <w:proofErr w:type="spellEnd"/>
            <w:r w:rsidR="00460653" w:rsidRPr="00186344">
              <w:rPr>
                <w:lang w:val="en-US"/>
              </w:rPr>
              <w:t xml:space="preserve"> </w:t>
            </w:r>
            <w:proofErr w:type="spellStart"/>
            <w:r w:rsidR="00460653" w:rsidRPr="00186344">
              <w:rPr>
                <w:lang w:val="en-US"/>
              </w:rPr>
              <w:t>legale</w:t>
            </w:r>
            <w:proofErr w:type="spellEnd"/>
            <w:r w:rsidR="00460653" w:rsidRPr="00186344">
              <w:rPr>
                <w:lang w:val="en-US"/>
              </w:rPr>
              <w:t xml:space="preserve">, la </w:t>
            </w:r>
            <w:proofErr w:type="spellStart"/>
            <w:r w:rsidR="00460653" w:rsidRPr="00186344">
              <w:rPr>
                <w:lang w:val="en-US"/>
              </w:rPr>
              <w:t>plata</w:t>
            </w:r>
            <w:proofErr w:type="spellEnd"/>
            <w:r w:rsidR="00460653" w:rsidRPr="00186344">
              <w:rPr>
                <w:lang w:val="en-US"/>
              </w:rPr>
              <w:t xml:space="preserve"> </w:t>
            </w:r>
            <w:proofErr w:type="spellStart"/>
            <w:r w:rsidR="00460653" w:rsidRPr="00186344">
              <w:rPr>
                <w:lang w:val="en-US"/>
              </w:rPr>
              <w:t>daunelor</w:t>
            </w:r>
            <w:proofErr w:type="spellEnd"/>
            <w:r w:rsidR="00460653" w:rsidRPr="00186344">
              <w:rPr>
                <w:lang w:val="en-US"/>
              </w:rPr>
              <w:t xml:space="preserve"> pentru </w:t>
            </w:r>
            <w:proofErr w:type="spellStart"/>
            <w:r w:rsidR="00460653" w:rsidRPr="00186344">
              <w:rPr>
                <w:lang w:val="en-US"/>
              </w:rPr>
              <w:t>încălcarea</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deteriorarea</w:t>
            </w:r>
            <w:proofErr w:type="spellEnd"/>
            <w:r w:rsidR="00460653" w:rsidRPr="00186344">
              <w:rPr>
                <w:lang w:val="en-US"/>
              </w:rPr>
              <w:t xml:space="preserve"> </w:t>
            </w:r>
            <w:proofErr w:type="spellStart"/>
            <w:r w:rsidR="00460653" w:rsidRPr="00186344">
              <w:rPr>
                <w:lang w:val="en-US"/>
              </w:rPr>
              <w:t>drumurilor</w:t>
            </w:r>
            <w:proofErr w:type="spellEnd"/>
            <w:r w:rsidR="00460653" w:rsidRPr="00186344">
              <w:rPr>
                <w:lang w:val="en-US"/>
              </w:rPr>
              <w:t xml:space="preserve"> de </w:t>
            </w:r>
            <w:proofErr w:type="spellStart"/>
            <w:r w:rsidR="00460653" w:rsidRPr="00186344">
              <w:rPr>
                <w:lang w:val="en-US"/>
              </w:rPr>
              <w:t>acces</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a </w:t>
            </w:r>
            <w:proofErr w:type="spellStart"/>
            <w:r w:rsidR="00460653" w:rsidRPr="00186344">
              <w:rPr>
                <w:lang w:val="en-US"/>
              </w:rPr>
              <w:t>reţelelor</w:t>
            </w:r>
            <w:proofErr w:type="spellEnd"/>
            <w:r w:rsidR="00460653" w:rsidRPr="00186344">
              <w:rPr>
                <w:lang w:val="en-US"/>
              </w:rPr>
              <w:t xml:space="preserve"> de </w:t>
            </w:r>
            <w:proofErr w:type="spellStart"/>
            <w:r w:rsidR="00460653" w:rsidRPr="00186344">
              <w:rPr>
                <w:lang w:val="en-US"/>
              </w:rPr>
              <w:t>utilităţi</w:t>
            </w:r>
            <w:proofErr w:type="spellEnd"/>
            <w:r w:rsidR="00460653" w:rsidRPr="00186344">
              <w:rPr>
                <w:lang w:val="en-US"/>
              </w:rPr>
              <w:t xml:space="preserve">, a </w:t>
            </w:r>
            <w:proofErr w:type="spellStart"/>
            <w:r w:rsidR="00460653" w:rsidRPr="00186344">
              <w:rPr>
                <w:lang w:val="en-US"/>
              </w:rPr>
              <w:t>terenurilor</w:t>
            </w:r>
            <w:proofErr w:type="spellEnd"/>
            <w:r w:rsidR="00460653" w:rsidRPr="00186344">
              <w:rPr>
                <w:lang w:val="en-US"/>
              </w:rPr>
              <w:t xml:space="preserve"> </w:t>
            </w:r>
            <w:proofErr w:type="spellStart"/>
            <w:r w:rsidR="00460653" w:rsidRPr="00186344">
              <w:rPr>
                <w:lang w:val="en-US"/>
              </w:rPr>
              <w:t>limitrofe</w:t>
            </w:r>
            <w:proofErr w:type="spellEnd"/>
            <w:r w:rsidR="00460653" w:rsidRPr="00186344">
              <w:rPr>
                <w:lang w:val="en-US"/>
              </w:rPr>
              <w:t xml:space="preserve"> </w:t>
            </w:r>
            <w:proofErr w:type="spellStart"/>
            <w:r w:rsidR="00460653" w:rsidRPr="00186344">
              <w:rPr>
                <w:lang w:val="en-US"/>
              </w:rPr>
              <w:t>prin</w:t>
            </w:r>
            <w:proofErr w:type="spellEnd"/>
            <w:r w:rsidR="00460653" w:rsidRPr="00186344">
              <w:rPr>
                <w:lang w:val="en-US"/>
              </w:rPr>
              <w:t xml:space="preserve"> </w:t>
            </w:r>
            <w:proofErr w:type="spellStart"/>
            <w:r w:rsidR="00460653" w:rsidRPr="00186344">
              <w:rPr>
                <w:lang w:val="en-US"/>
              </w:rPr>
              <w:t>depozitarea</w:t>
            </w:r>
            <w:proofErr w:type="spellEnd"/>
            <w:r w:rsidR="00460653" w:rsidRPr="00186344">
              <w:rPr>
                <w:lang w:val="en-US"/>
              </w:rPr>
              <w:t xml:space="preserve"> de </w:t>
            </w:r>
            <w:proofErr w:type="spellStart"/>
            <w:r w:rsidR="00460653" w:rsidRPr="00186344">
              <w:rPr>
                <w:lang w:val="en-US"/>
              </w:rPr>
              <w:t>pământ</w:t>
            </w:r>
            <w:proofErr w:type="spellEnd"/>
            <w:r w:rsidR="00460653" w:rsidRPr="00186344">
              <w:rPr>
                <w:lang w:val="en-US"/>
              </w:rPr>
              <w:t xml:space="preserve">, </w:t>
            </w:r>
            <w:proofErr w:type="spellStart"/>
            <w:r w:rsidR="00460653" w:rsidRPr="00186344">
              <w:rPr>
                <w:lang w:val="en-US"/>
              </w:rPr>
              <w:t>materiale</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alte</w:t>
            </w:r>
            <w:proofErr w:type="spellEnd"/>
            <w:r w:rsidR="00460653" w:rsidRPr="00186344">
              <w:rPr>
                <w:lang w:val="en-US"/>
              </w:rPr>
              <w:t xml:space="preserve"> </w:t>
            </w:r>
            <w:proofErr w:type="spellStart"/>
            <w:r w:rsidR="00460653" w:rsidRPr="00186344">
              <w:rPr>
                <w:lang w:val="en-US"/>
              </w:rPr>
              <w:t>obiecte</w:t>
            </w:r>
            <w:proofErr w:type="spellEnd"/>
            <w:r w:rsidR="00460653" w:rsidRPr="00186344">
              <w:rPr>
                <w:lang w:val="en-US"/>
              </w:rPr>
              <w:t xml:space="preserve">, precum şi ca </w:t>
            </w:r>
            <w:proofErr w:type="spellStart"/>
            <w:r w:rsidR="00460653" w:rsidRPr="00186344">
              <w:rPr>
                <w:lang w:val="en-US"/>
              </w:rPr>
              <w:t>urmare</w:t>
            </w:r>
            <w:proofErr w:type="spellEnd"/>
            <w:r w:rsidR="00460653" w:rsidRPr="00186344">
              <w:rPr>
                <w:lang w:val="en-US"/>
              </w:rPr>
              <w:t xml:space="preserve"> a </w:t>
            </w:r>
            <w:proofErr w:type="spellStart"/>
            <w:r w:rsidR="00460653" w:rsidRPr="00186344">
              <w:rPr>
                <w:lang w:val="en-US"/>
              </w:rPr>
              <w:t>unor</w:t>
            </w:r>
            <w:proofErr w:type="spellEnd"/>
            <w:r w:rsidR="00460653" w:rsidRPr="00186344">
              <w:rPr>
                <w:lang w:val="en-US"/>
              </w:rPr>
              <w:t xml:space="preserve"> </w:t>
            </w:r>
            <w:proofErr w:type="spellStart"/>
            <w:r w:rsidR="00460653" w:rsidRPr="00186344">
              <w:rPr>
                <w:lang w:val="en-US"/>
              </w:rPr>
              <w:t>îngrădiri</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limitări</w:t>
            </w:r>
            <w:proofErr w:type="spellEnd"/>
            <w:r w:rsidR="00460653" w:rsidRPr="00186344">
              <w:rPr>
                <w:lang w:val="en-US"/>
              </w:rPr>
              <w:t xml:space="preserve"> din </w:t>
            </w:r>
            <w:proofErr w:type="spellStart"/>
            <w:r w:rsidR="00460653" w:rsidRPr="00186344">
              <w:rPr>
                <w:lang w:val="en-US"/>
              </w:rPr>
              <w:t>proprie</w:t>
            </w:r>
            <w:proofErr w:type="spellEnd"/>
            <w:r w:rsidR="00460653" w:rsidRPr="00186344">
              <w:rPr>
                <w:lang w:val="en-US"/>
              </w:rPr>
              <w:t xml:space="preserve"> </w:t>
            </w:r>
            <w:proofErr w:type="spellStart"/>
            <w:r w:rsidR="00460653" w:rsidRPr="00186344">
              <w:rPr>
                <w:lang w:val="en-US"/>
              </w:rPr>
              <w:t>vină</w:t>
            </w:r>
            <w:proofErr w:type="spellEnd"/>
            <w:r w:rsidR="00460653" w:rsidRPr="00186344">
              <w:rPr>
                <w:lang w:val="en-US"/>
              </w:rPr>
              <w:t xml:space="preserve">. </w:t>
            </w:r>
          </w:p>
          <w:p w14:paraId="12EA17B3"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10.6.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trebuie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asigure</w:t>
            </w:r>
            <w:proofErr w:type="spellEnd"/>
            <w:r w:rsidR="00460653" w:rsidRPr="00186344">
              <w:rPr>
                <w:lang w:val="en-US"/>
              </w:rPr>
              <w:t xml:space="preserve"> </w:t>
            </w:r>
            <w:proofErr w:type="spellStart"/>
            <w:r w:rsidR="00460653" w:rsidRPr="00186344">
              <w:rPr>
                <w:lang w:val="en-US"/>
              </w:rPr>
              <w:t>lucrările</w:t>
            </w:r>
            <w:proofErr w:type="spellEnd"/>
            <w:r w:rsidR="00460653" w:rsidRPr="00186344">
              <w:rPr>
                <w:lang w:val="en-US"/>
              </w:rPr>
              <w:t xml:space="preserve"> </w:t>
            </w:r>
            <w:proofErr w:type="spellStart"/>
            <w:r w:rsidR="00460653" w:rsidRPr="00186344">
              <w:rPr>
                <w:lang w:val="en-US"/>
              </w:rPr>
              <w:t>executate</w:t>
            </w:r>
            <w:proofErr w:type="spellEnd"/>
            <w:r w:rsidR="00460653" w:rsidRPr="00186344">
              <w:rPr>
                <w:lang w:val="en-US"/>
              </w:rPr>
              <w:t xml:space="preserve"> şi </w:t>
            </w:r>
            <w:proofErr w:type="spellStart"/>
            <w:r w:rsidR="00460653" w:rsidRPr="00186344">
              <w:rPr>
                <w:lang w:val="en-US"/>
              </w:rPr>
              <w:t>dotările</w:t>
            </w:r>
            <w:proofErr w:type="spellEnd"/>
            <w:r w:rsidR="00460653" w:rsidRPr="00186344">
              <w:rPr>
                <w:lang w:val="en-US"/>
              </w:rPr>
              <w:t xml:space="preserve"> pe care le are la </w:t>
            </w:r>
            <w:proofErr w:type="spellStart"/>
            <w:r w:rsidR="00460653" w:rsidRPr="00186344">
              <w:rPr>
                <w:lang w:val="en-US"/>
              </w:rPr>
              <w:t>dispoziţie</w:t>
            </w:r>
            <w:proofErr w:type="spellEnd"/>
            <w:r w:rsidR="00460653" w:rsidRPr="00186344">
              <w:rPr>
                <w:lang w:val="en-US"/>
              </w:rPr>
              <w:t xml:space="preserve"> </w:t>
            </w:r>
            <w:proofErr w:type="spellStart"/>
            <w:r w:rsidR="00460653" w:rsidRPr="00186344">
              <w:rPr>
                <w:lang w:val="en-US"/>
              </w:rPr>
              <w:t>împotriva</w:t>
            </w:r>
            <w:proofErr w:type="spellEnd"/>
            <w:r w:rsidR="00460653" w:rsidRPr="00186344">
              <w:rPr>
                <w:lang w:val="en-US"/>
              </w:rPr>
              <w:t xml:space="preserve"> </w:t>
            </w:r>
            <w:proofErr w:type="spellStart"/>
            <w:r w:rsidR="00460653" w:rsidRPr="00186344">
              <w:rPr>
                <w:lang w:val="en-US"/>
              </w:rPr>
              <w:t>degradări</w:t>
            </w:r>
            <w:r w:rsidR="00183D79" w:rsidRPr="00186344">
              <w:rPr>
                <w:lang w:val="en-US"/>
              </w:rPr>
              <w:t>i</w:t>
            </w:r>
            <w:proofErr w:type="spellEnd"/>
            <w:r w:rsidR="00183D79" w:rsidRPr="00186344">
              <w:rPr>
                <w:lang w:val="en-US"/>
              </w:rPr>
              <w:t xml:space="preserve"> şi </w:t>
            </w:r>
            <w:proofErr w:type="spellStart"/>
            <w:r w:rsidR="00183D79" w:rsidRPr="00186344">
              <w:rPr>
                <w:lang w:val="en-US"/>
              </w:rPr>
              <w:t>furturilor</w:t>
            </w:r>
            <w:proofErr w:type="spellEnd"/>
            <w:r w:rsidR="00183D79" w:rsidRPr="00186344">
              <w:rPr>
                <w:lang w:val="en-US"/>
              </w:rPr>
              <w:t xml:space="preserve"> </w:t>
            </w:r>
            <w:proofErr w:type="spellStart"/>
            <w:r w:rsidR="00183D79" w:rsidRPr="00186344">
              <w:rPr>
                <w:lang w:val="en-US"/>
              </w:rPr>
              <w:t>pâ</w:t>
            </w:r>
            <w:r w:rsidR="00460653" w:rsidRPr="00186344">
              <w:rPr>
                <w:lang w:val="en-US"/>
              </w:rPr>
              <w:t>nă</w:t>
            </w:r>
            <w:proofErr w:type="spellEnd"/>
            <w:r w:rsidR="00460653" w:rsidRPr="00186344">
              <w:rPr>
                <w:lang w:val="en-US"/>
              </w:rPr>
              <w:t xml:space="preserve"> la </w:t>
            </w:r>
            <w:proofErr w:type="spellStart"/>
            <w:r w:rsidR="00460653" w:rsidRPr="00186344">
              <w:rPr>
                <w:lang w:val="en-US"/>
              </w:rPr>
              <w:t>predarea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Beneficiar</w:t>
            </w:r>
            <w:proofErr w:type="spellEnd"/>
            <w:r w:rsidR="00460653" w:rsidRPr="00186344">
              <w:rPr>
                <w:lang w:val="en-US"/>
              </w:rPr>
              <w:t xml:space="preserve">. El </w:t>
            </w:r>
            <w:proofErr w:type="spellStart"/>
            <w:r w:rsidR="00460653" w:rsidRPr="00186344">
              <w:rPr>
                <w:lang w:val="en-US"/>
              </w:rPr>
              <w:t>trebuie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ia</w:t>
            </w:r>
            <w:proofErr w:type="spellEnd"/>
            <w:r w:rsidR="00460653" w:rsidRPr="00186344">
              <w:rPr>
                <w:lang w:val="en-US"/>
              </w:rPr>
              <w:t xml:space="preserve"> </w:t>
            </w:r>
            <w:proofErr w:type="spellStart"/>
            <w:r w:rsidR="00460653" w:rsidRPr="00186344">
              <w:rPr>
                <w:lang w:val="en-US"/>
              </w:rPr>
              <w:t>măsuri</w:t>
            </w:r>
            <w:proofErr w:type="spellEnd"/>
            <w:r w:rsidR="00460653" w:rsidRPr="00186344">
              <w:rPr>
                <w:lang w:val="en-US"/>
              </w:rPr>
              <w:t xml:space="preserve"> de </w:t>
            </w:r>
            <w:proofErr w:type="spellStart"/>
            <w:r w:rsidR="00460653" w:rsidRPr="00186344">
              <w:rPr>
                <w:lang w:val="en-US"/>
              </w:rPr>
              <w:t>protecţie</w:t>
            </w:r>
            <w:proofErr w:type="spellEnd"/>
            <w:r w:rsidR="00460653" w:rsidRPr="00186344">
              <w:rPr>
                <w:lang w:val="en-US"/>
              </w:rPr>
              <w:t xml:space="preserve"> contra </w:t>
            </w:r>
            <w:proofErr w:type="spellStart"/>
            <w:r w:rsidR="00460653" w:rsidRPr="00186344">
              <w:rPr>
                <w:lang w:val="en-US"/>
              </w:rPr>
              <w:t>degradării</w:t>
            </w:r>
            <w:proofErr w:type="spellEnd"/>
            <w:r w:rsidR="00460653" w:rsidRPr="00186344">
              <w:rPr>
                <w:lang w:val="en-US"/>
              </w:rPr>
              <w:t xml:space="preserve"> </w:t>
            </w:r>
            <w:proofErr w:type="spellStart"/>
            <w:r w:rsidR="00460653" w:rsidRPr="00186344">
              <w:rPr>
                <w:lang w:val="en-US"/>
              </w:rPr>
              <w:t>lucrării</w:t>
            </w:r>
            <w:proofErr w:type="spellEnd"/>
            <w:r w:rsidR="00460653" w:rsidRPr="00186344">
              <w:rPr>
                <w:lang w:val="en-US"/>
              </w:rPr>
              <w:t xml:space="preserve"> </w:t>
            </w:r>
            <w:proofErr w:type="spellStart"/>
            <w:r w:rsidR="00460653" w:rsidRPr="00186344">
              <w:rPr>
                <w:lang w:val="en-US"/>
              </w:rPr>
              <w:t>datorită</w:t>
            </w:r>
            <w:proofErr w:type="spellEnd"/>
            <w:r w:rsidR="00460653" w:rsidRPr="00186344">
              <w:rPr>
                <w:lang w:val="en-US"/>
              </w:rPr>
              <w:t xml:space="preserve"> </w:t>
            </w:r>
            <w:proofErr w:type="spellStart"/>
            <w:r w:rsidR="00460653" w:rsidRPr="00186344">
              <w:rPr>
                <w:lang w:val="en-US"/>
              </w:rPr>
              <w:t>acţiunilor</w:t>
            </w:r>
            <w:proofErr w:type="spellEnd"/>
            <w:r w:rsidR="00460653" w:rsidRPr="00186344">
              <w:rPr>
                <w:lang w:val="en-US"/>
              </w:rPr>
              <w:t xml:space="preserve"> </w:t>
            </w:r>
            <w:proofErr w:type="spellStart"/>
            <w:r w:rsidR="00460653" w:rsidRPr="00186344">
              <w:rPr>
                <w:lang w:val="en-US"/>
              </w:rPr>
              <w:t>atmosferice</w:t>
            </w:r>
            <w:proofErr w:type="spellEnd"/>
            <w:r w:rsidR="00460653" w:rsidRPr="00186344">
              <w:rPr>
                <w:lang w:val="en-US"/>
              </w:rPr>
              <w:t xml:space="preserve"> şi a </w:t>
            </w:r>
            <w:proofErr w:type="spellStart"/>
            <w:r w:rsidR="00460653" w:rsidRPr="00186344">
              <w:rPr>
                <w:lang w:val="en-US"/>
              </w:rPr>
              <w:t>apei</w:t>
            </w:r>
            <w:proofErr w:type="spellEnd"/>
            <w:r w:rsidR="00460653" w:rsidRPr="00186344">
              <w:rPr>
                <w:lang w:val="en-US"/>
              </w:rPr>
              <w:t xml:space="preserve"> şi </w:t>
            </w:r>
            <w:proofErr w:type="spellStart"/>
            <w:r w:rsidR="00460653" w:rsidRPr="00186344">
              <w:rPr>
                <w:lang w:val="en-US"/>
              </w:rPr>
              <w:t>să</w:t>
            </w:r>
            <w:proofErr w:type="spellEnd"/>
            <w:r w:rsidR="00460653" w:rsidRPr="00186344">
              <w:rPr>
                <w:lang w:val="en-US"/>
              </w:rPr>
              <w:t xml:space="preserve"> </w:t>
            </w:r>
            <w:proofErr w:type="spellStart"/>
            <w:r w:rsidR="00460653" w:rsidRPr="00186344">
              <w:rPr>
                <w:lang w:val="en-US"/>
              </w:rPr>
              <w:t>îndepărteze</w:t>
            </w:r>
            <w:proofErr w:type="spellEnd"/>
            <w:r w:rsidR="00460653" w:rsidRPr="00186344">
              <w:rPr>
                <w:lang w:val="en-US"/>
              </w:rPr>
              <w:t xml:space="preserve"> </w:t>
            </w:r>
            <w:proofErr w:type="spellStart"/>
            <w:r w:rsidR="00460653" w:rsidRPr="00186344">
              <w:rPr>
                <w:lang w:val="en-US"/>
              </w:rPr>
              <w:t>zăpada</w:t>
            </w:r>
            <w:proofErr w:type="spellEnd"/>
            <w:r w:rsidR="00460653" w:rsidRPr="00186344">
              <w:rPr>
                <w:lang w:val="en-US"/>
              </w:rPr>
              <w:t xml:space="preserve"> şi</w:t>
            </w:r>
            <w:r w:rsidR="00C33344" w:rsidRPr="00186344">
              <w:rPr>
                <w:lang w:val="en-US"/>
              </w:rPr>
              <w:t xml:space="preserve"> </w:t>
            </w:r>
            <w:proofErr w:type="spellStart"/>
            <w:r w:rsidR="00460653" w:rsidRPr="00186344">
              <w:rPr>
                <w:lang w:val="en-US"/>
              </w:rPr>
              <w:t>gheaţa</w:t>
            </w:r>
            <w:proofErr w:type="spellEnd"/>
            <w:r w:rsidR="00460653" w:rsidRPr="00186344">
              <w:rPr>
                <w:lang w:val="en-US"/>
              </w:rPr>
              <w:t xml:space="preserve">. </w:t>
            </w:r>
          </w:p>
          <w:p w14:paraId="399BD9F0"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10.7.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nerespectarea</w:t>
            </w:r>
            <w:proofErr w:type="spellEnd"/>
            <w:r w:rsidR="00460653" w:rsidRPr="00186344">
              <w:rPr>
                <w:lang w:val="en-US"/>
              </w:rPr>
              <w:t xml:space="preserve"> de </w:t>
            </w:r>
            <w:proofErr w:type="spellStart"/>
            <w:r w:rsidR="00460653" w:rsidRPr="00186344">
              <w:rPr>
                <w:lang w:val="en-US"/>
              </w:rPr>
              <w:t>către</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a </w:t>
            </w:r>
            <w:proofErr w:type="spellStart"/>
            <w:r w:rsidR="00460653" w:rsidRPr="00186344">
              <w:rPr>
                <w:lang w:val="en-US"/>
              </w:rPr>
              <w:t>prevederilor</w:t>
            </w:r>
            <w:proofErr w:type="spellEnd"/>
            <w:r w:rsidR="00460653" w:rsidRPr="00186344">
              <w:rPr>
                <w:lang w:val="en-US"/>
              </w:rPr>
              <w:t xml:space="preserve"> </w:t>
            </w:r>
            <w:proofErr w:type="spellStart"/>
            <w:r w:rsidR="00460653" w:rsidRPr="00186344">
              <w:rPr>
                <w:lang w:val="en-US"/>
              </w:rPr>
              <w:t>oricărui</w:t>
            </w:r>
            <w:proofErr w:type="spellEnd"/>
            <w:r w:rsidR="00460653" w:rsidRPr="00186344">
              <w:rPr>
                <w:lang w:val="en-US"/>
              </w:rPr>
              <w:t xml:space="preserve"> </w:t>
            </w:r>
            <w:proofErr w:type="spellStart"/>
            <w:r w:rsidR="00460653" w:rsidRPr="00186344">
              <w:rPr>
                <w:lang w:val="en-US"/>
              </w:rPr>
              <w:t>regulament</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hotărâri</w:t>
            </w:r>
            <w:proofErr w:type="spellEnd"/>
            <w:r w:rsidR="00460653" w:rsidRPr="00186344">
              <w:rPr>
                <w:lang w:val="en-US"/>
              </w:rPr>
              <w:t xml:space="preserve"> ale </w:t>
            </w:r>
            <w:proofErr w:type="spellStart"/>
            <w:r w:rsidR="00460653" w:rsidRPr="00186344">
              <w:rPr>
                <w:lang w:val="en-US"/>
              </w:rPr>
              <w:t>autorităţilor</w:t>
            </w:r>
            <w:proofErr w:type="spellEnd"/>
            <w:r w:rsidR="00C33344" w:rsidRPr="00186344">
              <w:rPr>
                <w:lang w:val="en-US"/>
              </w:rPr>
              <w:t xml:space="preserve"> </w:t>
            </w:r>
            <w:proofErr w:type="spellStart"/>
            <w:r w:rsidR="00460653" w:rsidRPr="00186344">
              <w:rPr>
                <w:lang w:val="en-US"/>
              </w:rPr>
              <w:t>administraţiei</w:t>
            </w:r>
            <w:proofErr w:type="spellEnd"/>
            <w:r w:rsidR="00460653" w:rsidRPr="00186344">
              <w:rPr>
                <w:lang w:val="en-US"/>
              </w:rPr>
              <w:t xml:space="preserve"> </w:t>
            </w:r>
            <w:proofErr w:type="spellStart"/>
            <w:r w:rsidR="00460653" w:rsidRPr="00186344">
              <w:rPr>
                <w:lang w:val="en-US"/>
              </w:rPr>
              <w:t>publice</w:t>
            </w:r>
            <w:proofErr w:type="spellEnd"/>
            <w:r w:rsidR="00460653" w:rsidRPr="00186344">
              <w:rPr>
                <w:lang w:val="en-US"/>
              </w:rPr>
              <w:t xml:space="preserve"> locale </w:t>
            </w:r>
            <w:proofErr w:type="spellStart"/>
            <w:r w:rsidR="00460653" w:rsidRPr="00186344">
              <w:rPr>
                <w:lang w:val="en-US"/>
              </w:rPr>
              <w:t>sau</w:t>
            </w:r>
            <w:proofErr w:type="spellEnd"/>
            <w:r w:rsidR="00460653" w:rsidRPr="00186344">
              <w:rPr>
                <w:lang w:val="en-US"/>
              </w:rPr>
              <w:t xml:space="preserve"> ale </w:t>
            </w:r>
            <w:proofErr w:type="spellStart"/>
            <w:r w:rsidR="00460653" w:rsidRPr="00186344">
              <w:rPr>
                <w:lang w:val="en-US"/>
              </w:rPr>
              <w:t>altor</w:t>
            </w:r>
            <w:proofErr w:type="spellEnd"/>
            <w:r w:rsidR="00460653" w:rsidRPr="00186344">
              <w:rPr>
                <w:lang w:val="en-US"/>
              </w:rPr>
              <w:t xml:space="preserve"> </w:t>
            </w:r>
            <w:proofErr w:type="spellStart"/>
            <w:r w:rsidR="00460653" w:rsidRPr="00186344">
              <w:rPr>
                <w:lang w:val="en-US"/>
              </w:rPr>
              <w:t>organe</w:t>
            </w:r>
            <w:proofErr w:type="spellEnd"/>
            <w:r w:rsidR="00460653" w:rsidRPr="00186344">
              <w:rPr>
                <w:lang w:val="en-US"/>
              </w:rPr>
              <w:t xml:space="preserve"> locale, legal </w:t>
            </w:r>
            <w:proofErr w:type="spellStart"/>
            <w:r w:rsidR="00460653" w:rsidRPr="00186344">
              <w:rPr>
                <w:lang w:val="en-US"/>
              </w:rPr>
              <w:t>constituite</w:t>
            </w:r>
            <w:proofErr w:type="spellEnd"/>
            <w:r w:rsidR="00460653" w:rsidRPr="00186344">
              <w:rPr>
                <w:lang w:val="en-US"/>
              </w:rPr>
              <w:t xml:space="preserve">, şi care au </w:t>
            </w:r>
            <w:proofErr w:type="spellStart"/>
            <w:r w:rsidR="00460653" w:rsidRPr="00186344">
              <w:rPr>
                <w:lang w:val="en-US"/>
              </w:rPr>
              <w:t>caracter</w:t>
            </w:r>
            <w:proofErr w:type="spellEnd"/>
            <w:r w:rsidR="00460653" w:rsidRPr="00186344">
              <w:rPr>
                <w:lang w:val="en-US"/>
              </w:rPr>
              <w:t xml:space="preserve"> </w:t>
            </w:r>
            <w:proofErr w:type="spellStart"/>
            <w:r w:rsidR="00460653" w:rsidRPr="00186344">
              <w:rPr>
                <w:lang w:val="en-US"/>
              </w:rPr>
              <w:t>obligatoriu</w:t>
            </w:r>
            <w:proofErr w:type="spellEnd"/>
            <w:r w:rsidR="00460653" w:rsidRPr="00186344">
              <w:rPr>
                <w:lang w:val="en-US"/>
              </w:rPr>
              <w:t xml:space="preserve"> la </w:t>
            </w:r>
            <w:proofErr w:type="spellStart"/>
            <w:r w:rsidR="00460653" w:rsidRPr="00186344">
              <w:rPr>
                <w:lang w:val="en-US"/>
              </w:rPr>
              <w:t>executarea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provoacă</w:t>
            </w:r>
            <w:proofErr w:type="spellEnd"/>
            <w:r w:rsidR="00460653" w:rsidRPr="00186344">
              <w:rPr>
                <w:lang w:val="en-US"/>
              </w:rPr>
              <w:t xml:space="preserve"> </w:t>
            </w:r>
            <w:proofErr w:type="spellStart"/>
            <w:r w:rsidR="00460653" w:rsidRPr="00186344">
              <w:rPr>
                <w:lang w:val="en-US"/>
              </w:rPr>
              <w:t>pagube</w:t>
            </w:r>
            <w:proofErr w:type="spellEnd"/>
            <w:r w:rsidR="00460653" w:rsidRPr="00186344">
              <w:rPr>
                <w:lang w:val="en-US"/>
              </w:rPr>
              <w:t xml:space="preserve"> pentru </w:t>
            </w:r>
            <w:proofErr w:type="spellStart"/>
            <w:r w:rsidR="00460653" w:rsidRPr="00186344">
              <w:rPr>
                <w:lang w:val="en-US"/>
              </w:rPr>
              <w:t>Beneficiar</w:t>
            </w:r>
            <w:proofErr w:type="spellEnd"/>
            <w:r w:rsidR="00460653" w:rsidRPr="00186344">
              <w:rPr>
                <w:lang w:val="en-US"/>
              </w:rPr>
              <w:t xml:space="preserve">, </w:t>
            </w:r>
            <w:proofErr w:type="spellStart"/>
            <w:r w:rsidR="00460653" w:rsidRPr="00186344">
              <w:rPr>
                <w:lang w:val="en-US"/>
              </w:rPr>
              <w:t>acesta</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fi </w:t>
            </w:r>
            <w:proofErr w:type="spellStart"/>
            <w:r w:rsidR="00460653" w:rsidRPr="00186344">
              <w:rPr>
                <w:lang w:val="en-US"/>
              </w:rPr>
              <w:t>despăgubit</w:t>
            </w:r>
            <w:proofErr w:type="spellEnd"/>
            <w:r w:rsidR="00460653" w:rsidRPr="00186344">
              <w:rPr>
                <w:lang w:val="en-US"/>
              </w:rPr>
              <w:t xml:space="preserve"> de </w:t>
            </w:r>
            <w:proofErr w:type="spellStart"/>
            <w:r w:rsidR="00460653" w:rsidRPr="00186344">
              <w:rPr>
                <w:lang w:val="en-US"/>
              </w:rPr>
              <w:t>Antreprenor</w:t>
            </w:r>
            <w:proofErr w:type="spellEnd"/>
            <w:r w:rsidR="00460653" w:rsidRPr="00186344">
              <w:rPr>
                <w:lang w:val="en-US"/>
              </w:rPr>
              <w:t xml:space="preserve"> în </w:t>
            </w:r>
            <w:proofErr w:type="spellStart"/>
            <w:r w:rsidR="00460653" w:rsidRPr="00186344">
              <w:rPr>
                <w:lang w:val="en-US"/>
              </w:rPr>
              <w:t>mărimea</w:t>
            </w:r>
            <w:proofErr w:type="spellEnd"/>
            <w:r w:rsidR="00460653" w:rsidRPr="00186344">
              <w:rPr>
                <w:lang w:val="en-US"/>
              </w:rPr>
              <w:t xml:space="preserve"> </w:t>
            </w:r>
            <w:proofErr w:type="spellStart"/>
            <w:r w:rsidR="00460653" w:rsidRPr="00186344">
              <w:rPr>
                <w:lang w:val="en-US"/>
              </w:rPr>
              <w:t>sumei</w:t>
            </w:r>
            <w:proofErr w:type="spellEnd"/>
            <w:r w:rsidR="00460653" w:rsidRPr="00186344">
              <w:rPr>
                <w:lang w:val="en-US"/>
              </w:rPr>
              <w:t xml:space="preserve"> </w:t>
            </w:r>
            <w:proofErr w:type="spellStart"/>
            <w:r w:rsidR="00460653" w:rsidRPr="00186344">
              <w:rPr>
                <w:lang w:val="en-US"/>
              </w:rPr>
              <w:t>prejudiciului</w:t>
            </w:r>
            <w:proofErr w:type="spellEnd"/>
            <w:r w:rsidR="00460653" w:rsidRPr="00186344">
              <w:rPr>
                <w:lang w:val="en-US"/>
              </w:rPr>
              <w:t xml:space="preserve">. </w:t>
            </w:r>
          </w:p>
          <w:p w14:paraId="2B049099"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10.8.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motivele</w:t>
            </w:r>
            <w:proofErr w:type="spellEnd"/>
            <w:r w:rsidR="00460653" w:rsidRPr="00186344">
              <w:rPr>
                <w:lang w:val="en-US"/>
              </w:rPr>
              <w:t xml:space="preserve"> </w:t>
            </w:r>
            <w:proofErr w:type="spellStart"/>
            <w:r w:rsidR="00460653" w:rsidRPr="00186344">
              <w:rPr>
                <w:lang w:val="en-US"/>
              </w:rPr>
              <w:t>const</w:t>
            </w:r>
            <w:r w:rsidR="00183D79" w:rsidRPr="00186344">
              <w:rPr>
                <w:lang w:val="en-US"/>
              </w:rPr>
              <w:t>rângerii</w:t>
            </w:r>
            <w:proofErr w:type="spellEnd"/>
            <w:r w:rsidR="00183D79" w:rsidRPr="00186344">
              <w:rPr>
                <w:lang w:val="en-US"/>
              </w:rPr>
              <w:t xml:space="preserve"> </w:t>
            </w:r>
            <w:proofErr w:type="spellStart"/>
            <w:r w:rsidR="00183D79" w:rsidRPr="00186344">
              <w:rPr>
                <w:lang w:val="en-US"/>
              </w:rPr>
              <w:t>sau</w:t>
            </w:r>
            <w:proofErr w:type="spellEnd"/>
            <w:r w:rsidR="00183D79" w:rsidRPr="00186344">
              <w:rPr>
                <w:lang w:val="en-US"/>
              </w:rPr>
              <w:t xml:space="preserve"> ale </w:t>
            </w:r>
            <w:proofErr w:type="spellStart"/>
            <w:r w:rsidR="00183D79" w:rsidRPr="00186344">
              <w:rPr>
                <w:lang w:val="en-US"/>
              </w:rPr>
              <w:t>întreruperii</w:t>
            </w:r>
            <w:proofErr w:type="spellEnd"/>
            <w:r w:rsidR="00183D79" w:rsidRPr="00186344">
              <w:rPr>
                <w:lang w:val="en-US"/>
              </w:rPr>
              <w:t xml:space="preserve"> su</w:t>
            </w:r>
            <w:r w:rsidR="00460653" w:rsidRPr="00186344">
              <w:rPr>
                <w:lang w:val="en-US"/>
              </w:rPr>
              <w:t xml:space="preserve">nt </w:t>
            </w:r>
            <w:proofErr w:type="spellStart"/>
            <w:r w:rsidR="00460653" w:rsidRPr="00186344">
              <w:rPr>
                <w:lang w:val="en-US"/>
              </w:rPr>
              <w:t>imputabile</w:t>
            </w:r>
            <w:proofErr w:type="spellEnd"/>
            <w:r w:rsidR="00460653" w:rsidRPr="00186344">
              <w:rPr>
                <w:lang w:val="en-US"/>
              </w:rPr>
              <w:t xml:space="preserve"> </w:t>
            </w:r>
            <w:proofErr w:type="spellStart"/>
            <w:r w:rsidR="00460653" w:rsidRPr="00186344">
              <w:rPr>
                <w:lang w:val="en-US"/>
              </w:rPr>
              <w:t>uneia</w:t>
            </w:r>
            <w:proofErr w:type="spellEnd"/>
            <w:r w:rsidR="00460653" w:rsidRPr="00186344">
              <w:rPr>
                <w:lang w:val="en-US"/>
              </w:rPr>
              <w:t xml:space="preserve"> </w:t>
            </w:r>
            <w:proofErr w:type="spellStart"/>
            <w:r w:rsidR="00460653" w:rsidRPr="00186344">
              <w:rPr>
                <w:lang w:val="en-US"/>
              </w:rPr>
              <w:t>dintre</w:t>
            </w:r>
            <w:proofErr w:type="spellEnd"/>
            <w:r w:rsidR="00460653" w:rsidRPr="00186344">
              <w:rPr>
                <w:lang w:val="en-US"/>
              </w:rPr>
              <w:t xml:space="preserve"> </w:t>
            </w:r>
            <w:proofErr w:type="spellStart"/>
            <w:r w:rsidR="00460653" w:rsidRPr="00186344">
              <w:rPr>
                <w:lang w:val="en-US"/>
              </w:rPr>
              <w:t>părţile</w:t>
            </w:r>
            <w:proofErr w:type="spellEnd"/>
            <w:r w:rsidR="00460653" w:rsidRPr="00186344">
              <w:rPr>
                <w:lang w:val="en-US"/>
              </w:rPr>
              <w:t xml:space="preserve"> </w:t>
            </w:r>
            <w:proofErr w:type="spellStart"/>
            <w:r w:rsidR="00460653" w:rsidRPr="00186344">
              <w:rPr>
                <w:lang w:val="en-US"/>
              </w:rPr>
              <w:t>contractante</w:t>
            </w:r>
            <w:proofErr w:type="spellEnd"/>
            <w:r w:rsidR="00460653" w:rsidRPr="00186344">
              <w:rPr>
                <w:lang w:val="en-US"/>
              </w:rPr>
              <w:t xml:space="preserve">, </w:t>
            </w:r>
            <w:proofErr w:type="spellStart"/>
            <w:r w:rsidR="00460653" w:rsidRPr="00186344">
              <w:rPr>
                <w:lang w:val="en-US"/>
              </w:rPr>
              <w:t>atunci</w:t>
            </w:r>
            <w:proofErr w:type="spellEnd"/>
            <w:r w:rsidR="00460653" w:rsidRPr="00186344">
              <w:rPr>
                <w:lang w:val="en-US"/>
              </w:rPr>
              <w:t xml:space="preserve"> </w:t>
            </w:r>
            <w:proofErr w:type="spellStart"/>
            <w:r w:rsidR="00460653" w:rsidRPr="00186344">
              <w:rPr>
                <w:lang w:val="en-US"/>
              </w:rPr>
              <w:t>cealaltă</w:t>
            </w:r>
            <w:proofErr w:type="spellEnd"/>
            <w:r w:rsidR="00460653" w:rsidRPr="00186344">
              <w:rPr>
                <w:lang w:val="en-US"/>
              </w:rPr>
              <w:t xml:space="preserve"> </w:t>
            </w:r>
            <w:proofErr w:type="spellStart"/>
            <w:r w:rsidR="00460653" w:rsidRPr="00186344">
              <w:rPr>
                <w:lang w:val="en-US"/>
              </w:rPr>
              <w:t>parte</w:t>
            </w:r>
            <w:proofErr w:type="spellEnd"/>
            <w:r w:rsidR="00460653" w:rsidRPr="00186344">
              <w:rPr>
                <w:lang w:val="en-US"/>
              </w:rPr>
              <w:t xml:space="preserve"> </w:t>
            </w:r>
            <w:proofErr w:type="spellStart"/>
            <w:r w:rsidR="00460653" w:rsidRPr="00186344">
              <w:rPr>
                <w:lang w:val="en-US"/>
              </w:rPr>
              <w:t>poate</w:t>
            </w:r>
            <w:proofErr w:type="spellEnd"/>
            <w:r w:rsidR="00460653" w:rsidRPr="00186344">
              <w:rPr>
                <w:lang w:val="en-US"/>
              </w:rPr>
              <w:t xml:space="preserve"> </w:t>
            </w:r>
            <w:proofErr w:type="spellStart"/>
            <w:r w:rsidR="00460653" w:rsidRPr="00186344">
              <w:rPr>
                <w:lang w:val="en-US"/>
              </w:rPr>
              <w:t>emite</w:t>
            </w:r>
            <w:proofErr w:type="spellEnd"/>
            <w:r w:rsidR="00460653" w:rsidRPr="00186344">
              <w:rPr>
                <w:lang w:val="en-US"/>
              </w:rPr>
              <w:t xml:space="preserve"> </w:t>
            </w:r>
            <w:proofErr w:type="spellStart"/>
            <w:r w:rsidR="00460653" w:rsidRPr="00186344">
              <w:rPr>
                <w:lang w:val="en-US"/>
              </w:rPr>
              <w:t>pretenţii</w:t>
            </w:r>
            <w:proofErr w:type="spellEnd"/>
            <w:r w:rsidR="00460653" w:rsidRPr="00186344">
              <w:rPr>
                <w:lang w:val="en-US"/>
              </w:rPr>
              <w:t xml:space="preserve"> </w:t>
            </w:r>
            <w:proofErr w:type="spellStart"/>
            <w:r w:rsidR="00460653" w:rsidRPr="00186344">
              <w:rPr>
                <w:lang w:val="en-US"/>
              </w:rPr>
              <w:t>privind</w:t>
            </w:r>
            <w:proofErr w:type="spellEnd"/>
            <w:r w:rsidR="00460653" w:rsidRPr="00186344">
              <w:rPr>
                <w:lang w:val="en-US"/>
              </w:rPr>
              <w:t xml:space="preserve"> </w:t>
            </w:r>
            <w:proofErr w:type="spellStart"/>
            <w:r w:rsidR="00460653" w:rsidRPr="00186344">
              <w:rPr>
                <w:lang w:val="en-US"/>
              </w:rPr>
              <w:t>despăgubirea</w:t>
            </w:r>
            <w:proofErr w:type="spellEnd"/>
            <w:r w:rsidR="00460653" w:rsidRPr="00186344">
              <w:rPr>
                <w:lang w:val="en-US"/>
              </w:rPr>
              <w:t xml:space="preserve"> pentru </w:t>
            </w:r>
            <w:proofErr w:type="spellStart"/>
            <w:r w:rsidR="00460653" w:rsidRPr="00186344">
              <w:rPr>
                <w:lang w:val="en-US"/>
              </w:rPr>
              <w:t>daunele</w:t>
            </w:r>
            <w:proofErr w:type="spellEnd"/>
            <w:r w:rsidR="00460653" w:rsidRPr="00186344">
              <w:rPr>
                <w:lang w:val="en-US"/>
              </w:rPr>
              <w:t xml:space="preserve"> </w:t>
            </w:r>
            <w:proofErr w:type="spellStart"/>
            <w:r w:rsidR="00460653" w:rsidRPr="00186344">
              <w:rPr>
                <w:lang w:val="en-US"/>
              </w:rPr>
              <w:t>intervenite</w:t>
            </w:r>
            <w:proofErr w:type="spellEnd"/>
            <w:r w:rsidR="00460653" w:rsidRPr="00186344">
              <w:rPr>
                <w:lang w:val="en-US"/>
              </w:rPr>
              <w:t xml:space="preserve"> şi care pot fi </w:t>
            </w:r>
            <w:proofErr w:type="spellStart"/>
            <w:r w:rsidR="00460653" w:rsidRPr="00186344">
              <w:rPr>
                <w:lang w:val="en-US"/>
              </w:rPr>
              <w:t>dovedite</w:t>
            </w:r>
            <w:proofErr w:type="spellEnd"/>
            <w:r w:rsidR="00460653" w:rsidRPr="00186344">
              <w:rPr>
                <w:lang w:val="en-US"/>
              </w:rPr>
              <w:t xml:space="preserve">. </w:t>
            </w:r>
          </w:p>
          <w:p w14:paraId="692C1133"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10.9.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întârzierea</w:t>
            </w:r>
            <w:proofErr w:type="spellEnd"/>
            <w:r w:rsidR="00460653" w:rsidRPr="00186344">
              <w:rPr>
                <w:lang w:val="en-US"/>
              </w:rPr>
              <w:t xml:space="preserve"> în </w:t>
            </w:r>
            <w:proofErr w:type="spellStart"/>
            <w:r w:rsidR="00460653" w:rsidRPr="00186344">
              <w:rPr>
                <w:lang w:val="en-US"/>
              </w:rPr>
              <w:t>execu</w:t>
            </w:r>
            <w:r w:rsidR="0001066E" w:rsidRPr="00186344">
              <w:rPr>
                <w:lang w:val="en-US"/>
              </w:rPr>
              <w:t>ţia</w:t>
            </w:r>
            <w:proofErr w:type="spellEnd"/>
            <w:r w:rsidR="0001066E" w:rsidRPr="00186344">
              <w:rPr>
                <w:lang w:val="en-US"/>
              </w:rPr>
              <w:t xml:space="preserve"> </w:t>
            </w:r>
            <w:proofErr w:type="spellStart"/>
            <w:r w:rsidR="0001066E" w:rsidRPr="00186344">
              <w:rPr>
                <w:lang w:val="en-US"/>
              </w:rPr>
              <w:t>lucrărilor</w:t>
            </w:r>
            <w:proofErr w:type="spellEnd"/>
            <w:r w:rsidR="0001066E" w:rsidRPr="00186344">
              <w:rPr>
                <w:lang w:val="en-US"/>
              </w:rPr>
              <w:t xml:space="preserve"> </w:t>
            </w:r>
            <w:proofErr w:type="spellStart"/>
            <w:r w:rsidR="0001066E" w:rsidRPr="00186344">
              <w:rPr>
                <w:lang w:val="en-US"/>
              </w:rPr>
              <w:t>este</w:t>
            </w:r>
            <w:proofErr w:type="spellEnd"/>
            <w:r w:rsidR="0001066E" w:rsidRPr="00186344">
              <w:rPr>
                <w:lang w:val="en-US"/>
              </w:rPr>
              <w:t xml:space="preserve"> </w:t>
            </w:r>
            <w:r w:rsidR="001278C6" w:rsidRPr="00186344">
              <w:rPr>
                <w:lang w:val="en-US"/>
              </w:rPr>
              <w:t>din</w:t>
            </w:r>
            <w:r w:rsidR="0001066E" w:rsidRPr="00186344">
              <w:rPr>
                <w:lang w:val="en-US"/>
              </w:rPr>
              <w:t xml:space="preserve"> culpa </w:t>
            </w:r>
            <w:proofErr w:type="spellStart"/>
            <w:r w:rsidR="0001066E" w:rsidRPr="00186344">
              <w:rPr>
                <w:lang w:val="en-US"/>
              </w:rPr>
              <w:t>uneia</w:t>
            </w:r>
            <w:proofErr w:type="spellEnd"/>
            <w:r w:rsidR="00460653" w:rsidRPr="00186344">
              <w:rPr>
                <w:lang w:val="en-US"/>
              </w:rPr>
              <w:t xml:space="preserve"> </w:t>
            </w:r>
            <w:proofErr w:type="spellStart"/>
            <w:r w:rsidR="00460653" w:rsidRPr="00186344">
              <w:rPr>
                <w:lang w:val="en-US"/>
              </w:rPr>
              <w:t>din</w:t>
            </w:r>
            <w:r w:rsidR="0001066E" w:rsidRPr="00186344">
              <w:rPr>
                <w:lang w:val="en-US"/>
              </w:rPr>
              <w:t>tre</w:t>
            </w:r>
            <w:proofErr w:type="spellEnd"/>
            <w:r w:rsidR="00460653" w:rsidRPr="00186344">
              <w:rPr>
                <w:lang w:val="en-US"/>
              </w:rPr>
              <w:t xml:space="preserve"> </w:t>
            </w:r>
            <w:proofErr w:type="spellStart"/>
            <w:r w:rsidR="00460653" w:rsidRPr="00186344">
              <w:rPr>
                <w:lang w:val="en-US"/>
              </w:rPr>
              <w:t>părţi</w:t>
            </w:r>
            <w:r w:rsidR="0001066E" w:rsidRPr="00186344">
              <w:rPr>
                <w:lang w:val="en-US"/>
              </w:rPr>
              <w:t>le</w:t>
            </w:r>
            <w:proofErr w:type="spellEnd"/>
            <w:r w:rsidR="0001066E" w:rsidRPr="00186344">
              <w:rPr>
                <w:lang w:val="en-US"/>
              </w:rPr>
              <w:t xml:space="preserve"> </w:t>
            </w:r>
            <w:proofErr w:type="spellStart"/>
            <w:r w:rsidR="0001066E" w:rsidRPr="00186344">
              <w:rPr>
                <w:lang w:val="en-US"/>
              </w:rPr>
              <w:t>contractante</w:t>
            </w:r>
            <w:proofErr w:type="spellEnd"/>
            <w:r w:rsidR="00460653" w:rsidRPr="00186344">
              <w:rPr>
                <w:lang w:val="en-US"/>
              </w:rPr>
              <w:t xml:space="preserve">, </w:t>
            </w:r>
            <w:proofErr w:type="spellStart"/>
            <w:r w:rsidR="00460653" w:rsidRPr="00186344">
              <w:rPr>
                <w:lang w:val="en-US"/>
              </w:rPr>
              <w:t>partea</w:t>
            </w:r>
            <w:proofErr w:type="spellEnd"/>
            <w:r w:rsidR="00460653" w:rsidRPr="00186344">
              <w:rPr>
                <w:lang w:val="en-US"/>
              </w:rPr>
              <w:t xml:space="preserve"> </w:t>
            </w:r>
            <w:proofErr w:type="spellStart"/>
            <w:r w:rsidR="00460653" w:rsidRPr="00186344">
              <w:rPr>
                <w:lang w:val="en-US"/>
              </w:rPr>
              <w:t>culpabilă</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plăti</w:t>
            </w:r>
            <w:proofErr w:type="spellEnd"/>
            <w:r w:rsidR="00460653" w:rsidRPr="00186344">
              <w:rPr>
                <w:lang w:val="en-US"/>
              </w:rPr>
              <w:t xml:space="preserve"> </w:t>
            </w:r>
            <w:proofErr w:type="spellStart"/>
            <w:r w:rsidR="00460653" w:rsidRPr="00186344">
              <w:rPr>
                <w:lang w:val="en-US"/>
              </w:rPr>
              <w:t>celeilalte</w:t>
            </w:r>
            <w:proofErr w:type="spellEnd"/>
            <w:r w:rsidR="00460653" w:rsidRPr="00186344">
              <w:rPr>
                <w:lang w:val="en-US"/>
              </w:rPr>
              <w:t xml:space="preserve"> părţi </w:t>
            </w:r>
            <w:proofErr w:type="spellStart"/>
            <w:r w:rsidR="00460653" w:rsidRPr="00186344">
              <w:rPr>
                <w:lang w:val="en-US"/>
              </w:rPr>
              <w:t>penalizări</w:t>
            </w:r>
            <w:proofErr w:type="spellEnd"/>
            <w:r w:rsidR="0001066E" w:rsidRPr="00186344">
              <w:rPr>
                <w:lang w:val="en-US"/>
              </w:rPr>
              <w:t xml:space="preserve"> şi/</w:t>
            </w:r>
            <w:proofErr w:type="spellStart"/>
            <w:r w:rsidR="0001066E" w:rsidRPr="00186344">
              <w:rPr>
                <w:lang w:val="en-US"/>
              </w:rPr>
              <w:t>sau</w:t>
            </w:r>
            <w:proofErr w:type="spellEnd"/>
            <w:r w:rsidR="0001066E" w:rsidRPr="00186344">
              <w:rPr>
                <w:lang w:val="en-US"/>
              </w:rPr>
              <w:t xml:space="preserve"> </w:t>
            </w:r>
            <w:proofErr w:type="spellStart"/>
            <w:r w:rsidR="0001066E" w:rsidRPr="00186344">
              <w:rPr>
                <w:lang w:val="en-US"/>
              </w:rPr>
              <w:t>despăgubiri</w:t>
            </w:r>
            <w:proofErr w:type="spellEnd"/>
            <w:r w:rsidR="0001066E" w:rsidRPr="00186344">
              <w:rPr>
                <w:lang w:val="en-US"/>
              </w:rPr>
              <w:t xml:space="preserve"> în </w:t>
            </w:r>
            <w:proofErr w:type="spellStart"/>
            <w:r w:rsidR="0001066E" w:rsidRPr="00186344">
              <w:rPr>
                <w:lang w:val="en-US"/>
              </w:rPr>
              <w:t>cuantum</w:t>
            </w:r>
            <w:proofErr w:type="spellEnd"/>
            <w:r w:rsidR="0001066E" w:rsidRPr="00186344">
              <w:rPr>
                <w:lang w:val="en-US"/>
              </w:rPr>
              <w:t xml:space="preserve"> de la 0,01% </w:t>
            </w:r>
            <w:proofErr w:type="spellStart"/>
            <w:r w:rsidR="0001066E" w:rsidRPr="00186344">
              <w:rPr>
                <w:lang w:val="en-US"/>
              </w:rPr>
              <w:t>până</w:t>
            </w:r>
            <w:proofErr w:type="spellEnd"/>
            <w:r w:rsidR="0001066E" w:rsidRPr="00186344">
              <w:rPr>
                <w:lang w:val="en-US"/>
              </w:rPr>
              <w:t xml:space="preserve"> la 0,1%</w:t>
            </w:r>
            <w:r w:rsidR="00460653" w:rsidRPr="00186344">
              <w:rPr>
                <w:lang w:val="en-US"/>
              </w:rPr>
              <w:t xml:space="preserve"> din </w:t>
            </w:r>
            <w:proofErr w:type="spellStart"/>
            <w:r w:rsidR="00460653" w:rsidRPr="00186344">
              <w:rPr>
                <w:lang w:val="en-US"/>
              </w:rPr>
              <w:t>valoarea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D74B95" w:rsidRPr="00186344">
              <w:rPr>
                <w:lang w:val="en-US"/>
              </w:rPr>
              <w:t>rămase</w:t>
            </w:r>
            <w:r w:rsidR="00460653" w:rsidRPr="00186344">
              <w:rPr>
                <w:lang w:val="en-US"/>
              </w:rPr>
              <w:t>de</w:t>
            </w:r>
            <w:proofErr w:type="spellEnd"/>
            <w:r w:rsidR="00460653" w:rsidRPr="00186344">
              <w:rPr>
                <w:lang w:val="en-US"/>
              </w:rPr>
              <w:t xml:space="preserve"> </w:t>
            </w:r>
            <w:proofErr w:type="spellStart"/>
            <w:r w:rsidR="00460653" w:rsidRPr="00186344">
              <w:rPr>
                <w:lang w:val="en-US"/>
              </w:rPr>
              <w:t>executat</w:t>
            </w:r>
            <w:proofErr w:type="spellEnd"/>
            <w:r w:rsidR="00460653" w:rsidRPr="00186344">
              <w:rPr>
                <w:lang w:val="en-US"/>
              </w:rPr>
              <w:t>/</w:t>
            </w:r>
            <w:proofErr w:type="spellStart"/>
            <w:r w:rsidR="00460653" w:rsidRPr="00186344">
              <w:rPr>
                <w:lang w:val="en-US"/>
              </w:rPr>
              <w:t>neonorate</w:t>
            </w:r>
            <w:proofErr w:type="spellEnd"/>
            <w:r w:rsidR="00460653" w:rsidRPr="00186344">
              <w:rPr>
                <w:lang w:val="en-US"/>
              </w:rPr>
              <w:t xml:space="preserve"> pentru </w:t>
            </w:r>
            <w:proofErr w:type="spellStart"/>
            <w:r w:rsidR="00460653" w:rsidRPr="00186344">
              <w:rPr>
                <w:lang w:val="en-US"/>
              </w:rPr>
              <w:t>fiecare</w:t>
            </w:r>
            <w:proofErr w:type="spellEnd"/>
            <w:r w:rsidR="00460653" w:rsidRPr="00186344">
              <w:rPr>
                <w:lang w:val="en-US"/>
              </w:rPr>
              <w:t xml:space="preserve"> </w:t>
            </w:r>
            <w:proofErr w:type="spellStart"/>
            <w:r w:rsidR="00460653" w:rsidRPr="00186344">
              <w:rPr>
                <w:lang w:val="en-US"/>
              </w:rPr>
              <w:t>zi</w:t>
            </w:r>
            <w:proofErr w:type="spellEnd"/>
            <w:r w:rsidR="00460653" w:rsidRPr="00186344">
              <w:rPr>
                <w:lang w:val="en-US"/>
              </w:rPr>
              <w:t xml:space="preserve"> de </w:t>
            </w:r>
            <w:proofErr w:type="spellStart"/>
            <w:r w:rsidR="00460653" w:rsidRPr="00186344">
              <w:rPr>
                <w:lang w:val="en-US"/>
              </w:rPr>
              <w:t>întârziere</w:t>
            </w:r>
            <w:proofErr w:type="spellEnd"/>
            <w:r w:rsidR="00460653" w:rsidRPr="00186344">
              <w:rPr>
                <w:lang w:val="en-US"/>
              </w:rPr>
              <w:t xml:space="preserve">. </w:t>
            </w:r>
            <w:proofErr w:type="spellStart"/>
            <w:r w:rsidR="00460653" w:rsidRPr="00186344">
              <w:rPr>
                <w:lang w:val="en-US"/>
              </w:rPr>
              <w:t>Penalizarea</w:t>
            </w:r>
            <w:proofErr w:type="spellEnd"/>
            <w:r w:rsidR="00460653" w:rsidRPr="00186344">
              <w:rPr>
                <w:lang w:val="en-US"/>
              </w:rPr>
              <w:t xml:space="preserve"> </w:t>
            </w:r>
            <w:proofErr w:type="spellStart"/>
            <w:r w:rsidR="00460653" w:rsidRPr="00186344">
              <w:rPr>
                <w:lang w:val="en-US"/>
              </w:rPr>
              <w:t>devine</w:t>
            </w:r>
            <w:proofErr w:type="spellEnd"/>
            <w:r w:rsidR="00460653" w:rsidRPr="00186344">
              <w:rPr>
                <w:lang w:val="en-US"/>
              </w:rPr>
              <w:t xml:space="preserve"> </w:t>
            </w:r>
            <w:proofErr w:type="spellStart"/>
            <w:r w:rsidR="00460653" w:rsidRPr="00186344">
              <w:rPr>
                <w:lang w:val="en-US"/>
              </w:rPr>
              <w:t>operantă</w:t>
            </w:r>
            <w:proofErr w:type="spellEnd"/>
            <w:r w:rsidR="00460653" w:rsidRPr="00186344">
              <w:rPr>
                <w:lang w:val="en-US"/>
              </w:rPr>
              <w:t xml:space="preserve"> în </w:t>
            </w:r>
            <w:proofErr w:type="spellStart"/>
            <w:r w:rsidR="00460653" w:rsidRPr="00186344">
              <w:rPr>
                <w:lang w:val="en-US"/>
              </w:rPr>
              <w:t>momentul</w:t>
            </w:r>
            <w:proofErr w:type="spellEnd"/>
            <w:r w:rsidR="00460653" w:rsidRPr="00186344">
              <w:rPr>
                <w:lang w:val="en-US"/>
              </w:rPr>
              <w:t xml:space="preserve"> în care </w:t>
            </w:r>
            <w:proofErr w:type="spellStart"/>
            <w:r w:rsidR="00460653" w:rsidRPr="00186344">
              <w:rPr>
                <w:lang w:val="en-US"/>
              </w:rPr>
              <w:t>partea</w:t>
            </w:r>
            <w:proofErr w:type="spellEnd"/>
            <w:r w:rsidR="00460653" w:rsidRPr="00186344">
              <w:rPr>
                <w:lang w:val="en-US"/>
              </w:rPr>
              <w:t xml:space="preserve"> </w:t>
            </w:r>
            <w:proofErr w:type="spellStart"/>
            <w:r w:rsidR="00BB2CB2" w:rsidRPr="00186344">
              <w:rPr>
                <w:lang w:val="en-US"/>
              </w:rPr>
              <w:t>î</w:t>
            </w:r>
            <w:r w:rsidR="00460653" w:rsidRPr="00186344">
              <w:rPr>
                <w:lang w:val="en-US"/>
              </w:rPr>
              <w:t>nculpă</w:t>
            </w:r>
            <w:proofErr w:type="spellEnd"/>
            <w:r w:rsidR="00460653" w:rsidRPr="00186344">
              <w:rPr>
                <w:lang w:val="en-US"/>
              </w:rPr>
              <w:t xml:space="preserve"> a </w:t>
            </w:r>
            <w:proofErr w:type="spellStart"/>
            <w:r w:rsidR="00460653" w:rsidRPr="00186344">
              <w:rPr>
                <w:lang w:val="en-US"/>
              </w:rPr>
              <w:t>intrat</w:t>
            </w:r>
            <w:proofErr w:type="spellEnd"/>
            <w:r w:rsidR="00460653" w:rsidRPr="00186344">
              <w:rPr>
                <w:lang w:val="en-US"/>
              </w:rPr>
              <w:t xml:space="preserve"> în </w:t>
            </w:r>
            <w:proofErr w:type="spellStart"/>
            <w:r w:rsidR="00460653" w:rsidRPr="00186344">
              <w:rPr>
                <w:lang w:val="en-US"/>
              </w:rPr>
              <w:t>întârziere</w:t>
            </w:r>
            <w:proofErr w:type="spellEnd"/>
            <w:r w:rsidR="00460653" w:rsidRPr="00186344">
              <w:rPr>
                <w:lang w:val="en-US"/>
              </w:rPr>
              <w:t xml:space="preserve">. </w:t>
            </w:r>
          </w:p>
          <w:p w14:paraId="5A9CC6A4" w14:textId="77777777" w:rsidR="00460653" w:rsidRPr="00186344" w:rsidRDefault="00D53233" w:rsidP="002F556B">
            <w:pPr>
              <w:pStyle w:val="af2"/>
              <w:numPr>
                <w:ilvl w:val="1"/>
                <w:numId w:val="17"/>
              </w:numPr>
              <w:tabs>
                <w:tab w:val="left" w:pos="567"/>
                <w:tab w:val="left" w:pos="1890"/>
              </w:tabs>
              <w:spacing w:line="276" w:lineRule="auto"/>
              <w:ind w:left="0" w:hanging="567"/>
              <w:rPr>
                <w:lang w:val="en-US"/>
              </w:rPr>
            </w:pPr>
            <w:r w:rsidRPr="00186344">
              <w:rPr>
                <w:lang w:val="en-US"/>
              </w:rPr>
              <w:t xml:space="preserve">10.10. </w:t>
            </w:r>
            <w:proofErr w:type="spellStart"/>
            <w:r w:rsidR="00460653" w:rsidRPr="00186344">
              <w:rPr>
                <w:lang w:val="en-US"/>
              </w:rPr>
              <w:t>Beneficiarul</w:t>
            </w:r>
            <w:proofErr w:type="spellEnd"/>
            <w:r w:rsidR="00460653" w:rsidRPr="00186344">
              <w:rPr>
                <w:lang w:val="en-US"/>
              </w:rPr>
              <w:t xml:space="preserve"> nu </w:t>
            </w:r>
            <w:proofErr w:type="spellStart"/>
            <w:r w:rsidR="00460653" w:rsidRPr="00186344">
              <w:rPr>
                <w:lang w:val="en-US"/>
              </w:rPr>
              <w:t>va</w:t>
            </w:r>
            <w:proofErr w:type="spellEnd"/>
            <w:r w:rsidR="00460653" w:rsidRPr="00186344">
              <w:rPr>
                <w:lang w:val="en-US"/>
              </w:rPr>
              <w:t xml:space="preserve"> fi </w:t>
            </w:r>
            <w:proofErr w:type="spellStart"/>
            <w:r w:rsidR="00460653" w:rsidRPr="00186344">
              <w:rPr>
                <w:lang w:val="en-US"/>
              </w:rPr>
              <w:t>responsabil</w:t>
            </w:r>
            <w:proofErr w:type="spellEnd"/>
            <w:r w:rsidR="00460653" w:rsidRPr="00186344">
              <w:rPr>
                <w:lang w:val="en-US"/>
              </w:rPr>
              <w:t xml:space="preserve"> pentru </w:t>
            </w:r>
            <w:proofErr w:type="spellStart"/>
            <w:r w:rsidR="00460653" w:rsidRPr="00186344">
              <w:rPr>
                <w:lang w:val="en-US"/>
              </w:rPr>
              <w:t>nici</w:t>
            </w:r>
            <w:proofErr w:type="spellEnd"/>
            <w:r w:rsidR="00460653" w:rsidRPr="00186344">
              <w:rPr>
                <w:lang w:val="en-US"/>
              </w:rPr>
              <w:t xml:space="preserve"> un </w:t>
            </w:r>
            <w:proofErr w:type="spellStart"/>
            <w:r w:rsidR="00460653" w:rsidRPr="00186344">
              <w:rPr>
                <w:lang w:val="en-US"/>
              </w:rPr>
              <w:t>fel</w:t>
            </w:r>
            <w:proofErr w:type="spellEnd"/>
            <w:r w:rsidR="00460653" w:rsidRPr="00186344">
              <w:rPr>
                <w:lang w:val="en-US"/>
              </w:rPr>
              <w:t xml:space="preserve"> de </w:t>
            </w:r>
            <w:proofErr w:type="spellStart"/>
            <w:r w:rsidR="00460653" w:rsidRPr="00186344">
              <w:rPr>
                <w:lang w:val="en-US"/>
              </w:rPr>
              <w:t>daune</w:t>
            </w:r>
            <w:r w:rsidR="00C33344" w:rsidRPr="00186344">
              <w:rPr>
                <w:lang w:val="en-US"/>
              </w:rPr>
              <w:t>-</w:t>
            </w:r>
            <w:r w:rsidR="00460653" w:rsidRPr="00186344">
              <w:rPr>
                <w:lang w:val="en-US"/>
              </w:rPr>
              <w:t>interese</w:t>
            </w:r>
            <w:proofErr w:type="spellEnd"/>
            <w:r w:rsidR="00460653" w:rsidRPr="00186344">
              <w:rPr>
                <w:lang w:val="en-US"/>
              </w:rPr>
              <w:t xml:space="preserve">, </w:t>
            </w:r>
            <w:proofErr w:type="spellStart"/>
            <w:r w:rsidR="00460653" w:rsidRPr="00186344">
              <w:rPr>
                <w:lang w:val="en-US"/>
              </w:rPr>
              <w:t>compensaţii</w:t>
            </w:r>
            <w:proofErr w:type="spellEnd"/>
            <w:r w:rsidR="00460653" w:rsidRPr="00186344">
              <w:rPr>
                <w:lang w:val="en-US"/>
              </w:rPr>
              <w:t xml:space="preserve"> </w:t>
            </w:r>
            <w:proofErr w:type="spellStart"/>
            <w:r w:rsidR="00460653" w:rsidRPr="00186344">
              <w:rPr>
                <w:lang w:val="en-US"/>
              </w:rPr>
              <w:t>plătibile</w:t>
            </w:r>
            <w:proofErr w:type="spellEnd"/>
            <w:r w:rsidR="00460653" w:rsidRPr="00186344">
              <w:rPr>
                <w:lang w:val="en-US"/>
              </w:rPr>
              <w:t xml:space="preserve"> conform </w:t>
            </w:r>
            <w:proofErr w:type="spellStart"/>
            <w:r w:rsidR="00460653" w:rsidRPr="00186344">
              <w:rPr>
                <w:lang w:val="en-US"/>
              </w:rPr>
              <w:t>prevederilor</w:t>
            </w:r>
            <w:proofErr w:type="spellEnd"/>
            <w:r w:rsidR="00460653" w:rsidRPr="00186344">
              <w:rPr>
                <w:lang w:val="en-US"/>
              </w:rPr>
              <w:t xml:space="preserve"> </w:t>
            </w:r>
            <w:proofErr w:type="spellStart"/>
            <w:r w:rsidR="00460653" w:rsidRPr="00186344">
              <w:rPr>
                <w:lang w:val="en-US"/>
              </w:rPr>
              <w:t>legale</w:t>
            </w:r>
            <w:proofErr w:type="spellEnd"/>
            <w:r w:rsidR="00460653" w:rsidRPr="00186344">
              <w:rPr>
                <w:lang w:val="en-US"/>
              </w:rPr>
              <w:t xml:space="preserve">, în </w:t>
            </w:r>
            <w:proofErr w:type="spellStart"/>
            <w:r w:rsidR="00460653" w:rsidRPr="00186344">
              <w:rPr>
                <w:lang w:val="en-US"/>
              </w:rPr>
              <w:t>privinţa</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ca </w:t>
            </w:r>
            <w:proofErr w:type="spellStart"/>
            <w:r w:rsidR="00460653" w:rsidRPr="00186344">
              <w:rPr>
                <w:lang w:val="en-US"/>
              </w:rPr>
              <w:t>urmare</w:t>
            </w:r>
            <w:proofErr w:type="spellEnd"/>
            <w:r w:rsidR="00460653" w:rsidRPr="00186344">
              <w:rPr>
                <w:lang w:val="en-US"/>
              </w:rPr>
              <w:t xml:space="preserve"> a </w:t>
            </w:r>
            <w:proofErr w:type="spellStart"/>
            <w:r w:rsidR="00460653" w:rsidRPr="00186344">
              <w:rPr>
                <w:lang w:val="en-US"/>
              </w:rPr>
              <w:t>unui</w:t>
            </w:r>
            <w:proofErr w:type="spellEnd"/>
            <w:r w:rsidR="00460653" w:rsidRPr="00186344">
              <w:rPr>
                <w:lang w:val="en-US"/>
              </w:rPr>
              <w:t xml:space="preserve"> accident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prejudiciu</w:t>
            </w:r>
            <w:proofErr w:type="spellEnd"/>
            <w:r w:rsidR="00460653" w:rsidRPr="00186344">
              <w:rPr>
                <w:lang w:val="en-US"/>
              </w:rPr>
              <w:t xml:space="preserve"> </w:t>
            </w:r>
            <w:proofErr w:type="spellStart"/>
            <w:r w:rsidR="00460653" w:rsidRPr="00186344">
              <w:rPr>
                <w:lang w:val="en-US"/>
              </w:rPr>
              <w:t>adus</w:t>
            </w:r>
            <w:proofErr w:type="spellEnd"/>
            <w:r w:rsidR="00460653" w:rsidRPr="00186344">
              <w:rPr>
                <w:lang w:val="en-US"/>
              </w:rPr>
              <w:t xml:space="preserve"> </w:t>
            </w:r>
            <w:proofErr w:type="spellStart"/>
            <w:r w:rsidR="00460653" w:rsidRPr="00186344">
              <w:rPr>
                <w:lang w:val="en-US"/>
              </w:rPr>
              <w:t>unui</w:t>
            </w:r>
            <w:proofErr w:type="spellEnd"/>
            <w:r w:rsidR="00460653" w:rsidRPr="00186344">
              <w:rPr>
                <w:lang w:val="en-US"/>
              </w:rPr>
              <w:t xml:space="preserve"> </w:t>
            </w:r>
            <w:proofErr w:type="spellStart"/>
            <w:r w:rsidR="00460653" w:rsidRPr="00186344">
              <w:rPr>
                <w:lang w:val="en-US"/>
              </w:rPr>
              <w:t>muncitor</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altei</w:t>
            </w:r>
            <w:proofErr w:type="spellEnd"/>
            <w:r w:rsidR="00460653" w:rsidRPr="00186344">
              <w:rPr>
                <w:lang w:val="en-US"/>
              </w:rPr>
              <w:t xml:space="preserve"> </w:t>
            </w:r>
            <w:proofErr w:type="spellStart"/>
            <w:r w:rsidR="00460653" w:rsidRPr="00186344">
              <w:rPr>
                <w:lang w:val="en-US"/>
              </w:rPr>
              <w:t>persoane</w:t>
            </w:r>
            <w:proofErr w:type="spellEnd"/>
            <w:r w:rsidR="00460653" w:rsidRPr="00186344">
              <w:rPr>
                <w:lang w:val="en-US"/>
              </w:rPr>
              <w:t xml:space="preserve"> </w:t>
            </w:r>
            <w:proofErr w:type="spellStart"/>
            <w:r w:rsidR="00460653" w:rsidRPr="00186344">
              <w:rPr>
                <w:lang w:val="en-US"/>
              </w:rPr>
              <w:t>angajate</w:t>
            </w:r>
            <w:proofErr w:type="spellEnd"/>
            <w:r w:rsidR="00460653" w:rsidRPr="00186344">
              <w:rPr>
                <w:lang w:val="en-US"/>
              </w:rPr>
              <w:t xml:space="preserve"> de </w:t>
            </w:r>
            <w:proofErr w:type="spellStart"/>
            <w:r w:rsidR="00460653" w:rsidRPr="00186344">
              <w:rPr>
                <w:lang w:val="en-US"/>
              </w:rPr>
              <w:t>Antreprenor</w:t>
            </w:r>
            <w:proofErr w:type="spellEnd"/>
            <w:r w:rsidR="00460653" w:rsidRPr="00186344">
              <w:rPr>
                <w:lang w:val="en-US"/>
              </w:rPr>
              <w:t xml:space="preserve">, cu </w:t>
            </w:r>
            <w:proofErr w:type="spellStart"/>
            <w:r w:rsidR="00460653" w:rsidRPr="00186344">
              <w:rPr>
                <w:lang w:val="en-US"/>
              </w:rPr>
              <w:t>excepţia</w:t>
            </w:r>
            <w:proofErr w:type="spellEnd"/>
            <w:r w:rsidR="00460653" w:rsidRPr="00186344">
              <w:rPr>
                <w:lang w:val="en-US"/>
              </w:rPr>
              <w:t xml:space="preserve"> </w:t>
            </w:r>
            <w:proofErr w:type="spellStart"/>
            <w:r w:rsidR="00460653" w:rsidRPr="00186344">
              <w:rPr>
                <w:lang w:val="en-US"/>
              </w:rPr>
              <w:t>unui</w:t>
            </w:r>
            <w:proofErr w:type="spellEnd"/>
            <w:r w:rsidR="00460653" w:rsidRPr="00186344">
              <w:rPr>
                <w:lang w:val="en-US"/>
              </w:rPr>
              <w:t xml:space="preserve"> accident </w:t>
            </w:r>
            <w:proofErr w:type="spellStart"/>
            <w:r w:rsidR="00460653" w:rsidRPr="00186344">
              <w:rPr>
                <w:lang w:val="en-US"/>
              </w:rPr>
              <w:t>sau</w:t>
            </w:r>
            <w:proofErr w:type="spellEnd"/>
            <w:r w:rsidR="00460653" w:rsidRPr="00186344">
              <w:rPr>
                <w:lang w:val="en-US"/>
              </w:rPr>
              <w:t xml:space="preserve"> </w:t>
            </w:r>
            <w:proofErr w:type="spellStart"/>
            <w:r w:rsidR="00460653" w:rsidRPr="00186344">
              <w:rPr>
                <w:lang w:val="en-US"/>
              </w:rPr>
              <w:t>prejudiciu</w:t>
            </w:r>
            <w:proofErr w:type="spellEnd"/>
            <w:r w:rsidR="00460653" w:rsidRPr="00186344">
              <w:rPr>
                <w:lang w:val="en-US"/>
              </w:rPr>
              <w:t xml:space="preserve"> </w:t>
            </w:r>
            <w:proofErr w:type="spellStart"/>
            <w:r w:rsidR="00460653" w:rsidRPr="00186344">
              <w:rPr>
                <w:lang w:val="en-US"/>
              </w:rPr>
              <w:t>rezult</w:t>
            </w:r>
            <w:r w:rsidR="00D74B95" w:rsidRPr="00186344">
              <w:rPr>
                <w:lang w:val="en-US"/>
              </w:rPr>
              <w:t>î</w:t>
            </w:r>
            <w:r w:rsidR="00460653" w:rsidRPr="00186344">
              <w:rPr>
                <w:lang w:val="en-US"/>
              </w:rPr>
              <w:t>nd</w:t>
            </w:r>
            <w:proofErr w:type="spellEnd"/>
            <w:r w:rsidR="00460653" w:rsidRPr="00186344">
              <w:rPr>
                <w:lang w:val="en-US"/>
              </w:rPr>
              <w:t xml:space="preserve"> din vina </w:t>
            </w:r>
            <w:proofErr w:type="spellStart"/>
            <w:r w:rsidR="00460653" w:rsidRPr="00186344">
              <w:rPr>
                <w:lang w:val="en-US"/>
              </w:rPr>
              <w:t>Beneficiarului</w:t>
            </w:r>
            <w:proofErr w:type="spellEnd"/>
            <w:r w:rsidR="00460653" w:rsidRPr="00186344">
              <w:rPr>
                <w:lang w:val="en-US"/>
              </w:rPr>
              <w:t xml:space="preserve">, a </w:t>
            </w:r>
            <w:proofErr w:type="spellStart"/>
            <w:r w:rsidR="00460653" w:rsidRPr="00186344">
              <w:rPr>
                <w:lang w:val="en-US"/>
              </w:rPr>
              <w:t>agenţilor</w:t>
            </w:r>
            <w:proofErr w:type="spellEnd"/>
            <w:r w:rsidR="00460653" w:rsidRPr="00186344">
              <w:rPr>
                <w:lang w:val="en-US"/>
              </w:rPr>
              <w:t xml:space="preserve"> </w:t>
            </w:r>
            <w:proofErr w:type="spellStart"/>
            <w:r w:rsidR="00460653" w:rsidRPr="00186344">
              <w:rPr>
                <w:lang w:val="en-US"/>
              </w:rPr>
              <w:t>sau</w:t>
            </w:r>
            <w:proofErr w:type="spellEnd"/>
            <w:r w:rsidR="00460653" w:rsidRPr="00186344">
              <w:rPr>
                <w:lang w:val="en-US"/>
              </w:rPr>
              <w:t xml:space="preserve"> a </w:t>
            </w:r>
            <w:proofErr w:type="spellStart"/>
            <w:r w:rsidR="00460653" w:rsidRPr="00186344">
              <w:rPr>
                <w:lang w:val="en-US"/>
              </w:rPr>
              <w:t>angajaţilor</w:t>
            </w:r>
            <w:proofErr w:type="spellEnd"/>
            <w:r w:rsidR="00460653" w:rsidRPr="00186344">
              <w:rPr>
                <w:lang w:val="en-US"/>
              </w:rPr>
              <w:t xml:space="preserve"> </w:t>
            </w:r>
            <w:proofErr w:type="spellStart"/>
            <w:r w:rsidR="00460653" w:rsidRPr="00186344">
              <w:rPr>
                <w:lang w:val="en-US"/>
              </w:rPr>
              <w:t>acestora</w:t>
            </w:r>
            <w:proofErr w:type="spellEnd"/>
            <w:r w:rsidR="00460653" w:rsidRPr="00186344">
              <w:rPr>
                <w:lang w:val="en-US"/>
              </w:rPr>
              <w:t>.</w:t>
            </w:r>
          </w:p>
          <w:p w14:paraId="4B7D57BF" w14:textId="77777777" w:rsidR="00460653" w:rsidRPr="00186344" w:rsidRDefault="00D53233" w:rsidP="002F556B">
            <w:pPr>
              <w:pStyle w:val="af2"/>
              <w:numPr>
                <w:ilvl w:val="1"/>
                <w:numId w:val="17"/>
              </w:numPr>
              <w:tabs>
                <w:tab w:val="left" w:pos="567"/>
                <w:tab w:val="left" w:pos="1890"/>
              </w:tabs>
              <w:spacing w:line="276" w:lineRule="auto"/>
              <w:ind w:left="0" w:hanging="567"/>
              <w:rPr>
                <w:lang w:val="en-US"/>
              </w:rPr>
            </w:pPr>
            <w:r w:rsidRPr="00186344">
              <w:rPr>
                <w:lang w:val="en-US"/>
              </w:rPr>
              <w:t xml:space="preserve">10.11. </w:t>
            </w:r>
            <w:proofErr w:type="spellStart"/>
            <w:r w:rsidR="00460653" w:rsidRPr="00186344">
              <w:rPr>
                <w:lang w:val="en-US"/>
              </w:rPr>
              <w:t>Antreprenorul</w:t>
            </w:r>
            <w:proofErr w:type="spellEnd"/>
            <w:r w:rsidR="00460653" w:rsidRPr="00186344">
              <w:rPr>
                <w:lang w:val="en-US"/>
              </w:rPr>
              <w:t xml:space="preserve"> şi </w:t>
            </w:r>
            <w:proofErr w:type="spellStart"/>
            <w:r w:rsidR="00460653" w:rsidRPr="00186344">
              <w:rPr>
                <w:lang w:val="en-US"/>
              </w:rPr>
              <w:t>subantreprenorii</w:t>
            </w:r>
            <w:proofErr w:type="spellEnd"/>
            <w:r w:rsidR="00460653" w:rsidRPr="00186344">
              <w:rPr>
                <w:lang w:val="en-US"/>
              </w:rPr>
              <w:t xml:space="preserve"> </w:t>
            </w:r>
            <w:proofErr w:type="spellStart"/>
            <w:r w:rsidR="00460653" w:rsidRPr="00186344">
              <w:rPr>
                <w:lang w:val="en-US"/>
              </w:rPr>
              <w:t>răspund</w:t>
            </w:r>
            <w:proofErr w:type="spellEnd"/>
            <w:r w:rsidR="00460653" w:rsidRPr="00186344">
              <w:rPr>
                <w:lang w:val="en-US"/>
              </w:rPr>
              <w:t xml:space="preserve"> </w:t>
            </w:r>
            <w:proofErr w:type="spellStart"/>
            <w:r w:rsidR="00460653" w:rsidRPr="00186344">
              <w:rPr>
                <w:lang w:val="en-US"/>
              </w:rPr>
              <w:t>soli</w:t>
            </w:r>
            <w:r w:rsidR="00DA1062" w:rsidRPr="00186344">
              <w:rPr>
                <w:lang w:val="en-US"/>
              </w:rPr>
              <w:t>dar</w:t>
            </w:r>
            <w:proofErr w:type="spellEnd"/>
            <w:r w:rsidR="00DA1062" w:rsidRPr="00186344">
              <w:rPr>
                <w:lang w:val="en-US"/>
              </w:rPr>
              <w:t xml:space="preserve"> pentru </w:t>
            </w:r>
            <w:proofErr w:type="spellStart"/>
            <w:r w:rsidR="00DA1062" w:rsidRPr="00186344">
              <w:rPr>
                <w:lang w:val="en-US"/>
              </w:rPr>
              <w:t>neexecutarea</w:t>
            </w:r>
            <w:proofErr w:type="spellEnd"/>
            <w:r w:rsidR="00DA1062" w:rsidRPr="00186344">
              <w:rPr>
                <w:lang w:val="en-US"/>
              </w:rPr>
              <w:t xml:space="preserve"> </w:t>
            </w:r>
            <w:proofErr w:type="spellStart"/>
            <w:r w:rsidR="00DA1062" w:rsidRPr="00186344">
              <w:rPr>
                <w:lang w:val="en-US"/>
              </w:rPr>
              <w:t>obligaț</w:t>
            </w:r>
            <w:r w:rsidR="00460653" w:rsidRPr="00186344">
              <w:rPr>
                <w:lang w:val="en-US"/>
              </w:rPr>
              <w:t>iil</w:t>
            </w:r>
            <w:r w:rsidR="00BB2CB2" w:rsidRPr="00186344">
              <w:rPr>
                <w:lang w:val="en-US"/>
              </w:rPr>
              <w:t>or</w:t>
            </w:r>
            <w:proofErr w:type="spellEnd"/>
            <w:r w:rsidR="00460653" w:rsidRPr="00186344">
              <w:rPr>
                <w:lang w:val="en-US"/>
              </w:rPr>
              <w:t xml:space="preserve"> </w:t>
            </w:r>
            <w:proofErr w:type="spellStart"/>
            <w:r w:rsidR="00460653" w:rsidRPr="00186344">
              <w:rPr>
                <w:lang w:val="en-US"/>
              </w:rPr>
              <w:t>contractuale</w:t>
            </w:r>
            <w:proofErr w:type="spellEnd"/>
            <w:r w:rsidR="00460653" w:rsidRPr="00186344">
              <w:rPr>
                <w:lang w:val="en-US"/>
              </w:rPr>
              <w:t>.</w:t>
            </w:r>
          </w:p>
          <w:p w14:paraId="229C0FE2" w14:textId="77777777" w:rsidR="00460653" w:rsidRPr="0018634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şi</w:t>
            </w:r>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părţi,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86344" w:rsidRDefault="00D53233" w:rsidP="00D53233">
            <w:pPr>
              <w:pStyle w:val="af2"/>
              <w:tabs>
                <w:tab w:val="left" w:pos="567"/>
              </w:tabs>
              <w:spacing w:line="276" w:lineRule="auto"/>
              <w:ind w:firstLine="0"/>
              <w:rPr>
                <w:lang w:val="en-US"/>
              </w:rPr>
            </w:pPr>
            <w:r w:rsidRPr="00186344">
              <w:rPr>
                <w:lang w:val="en-US"/>
              </w:rPr>
              <w:t xml:space="preserve">12.1. </w:t>
            </w:r>
            <w:proofErr w:type="spellStart"/>
            <w:r w:rsidR="00460653" w:rsidRPr="00186344">
              <w:rPr>
                <w:lang w:val="en-US"/>
              </w:rPr>
              <w:t>Antreprenorul</w:t>
            </w:r>
            <w:proofErr w:type="spellEnd"/>
            <w:r w:rsidR="00460653" w:rsidRPr="00186344">
              <w:rPr>
                <w:lang w:val="en-US"/>
              </w:rPr>
              <w:t xml:space="preserve"> </w:t>
            </w:r>
            <w:proofErr w:type="spellStart"/>
            <w:r w:rsidR="00460653" w:rsidRPr="00186344">
              <w:rPr>
                <w:lang w:val="en-US"/>
              </w:rPr>
              <w:t>poate</w:t>
            </w:r>
            <w:proofErr w:type="spellEnd"/>
            <w:r w:rsidR="00460653" w:rsidRPr="00186344">
              <w:rPr>
                <w:lang w:val="en-US"/>
              </w:rPr>
              <w:t xml:space="preserve"> cere </w:t>
            </w:r>
            <w:proofErr w:type="spellStart"/>
            <w:r w:rsidR="00BB2CB2" w:rsidRPr="00186344">
              <w:rPr>
                <w:lang w:val="en-US"/>
              </w:rPr>
              <w:t>rezoluțiunea</w:t>
            </w:r>
            <w:proofErr w:type="spellEnd"/>
            <w:r w:rsidR="0001066E" w:rsidRPr="00186344">
              <w:rPr>
                <w:lang w:val="en-US"/>
              </w:rPr>
              <w:t xml:space="preserve"> </w:t>
            </w:r>
            <w:proofErr w:type="spellStart"/>
            <w:r w:rsidR="00460653" w:rsidRPr="00186344">
              <w:rPr>
                <w:lang w:val="en-US"/>
              </w:rPr>
              <w:t>contractului</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86344" w:rsidRDefault="00D53233" w:rsidP="002F556B">
            <w:pPr>
              <w:pStyle w:val="af2"/>
              <w:numPr>
                <w:ilvl w:val="1"/>
                <w:numId w:val="17"/>
              </w:numPr>
              <w:tabs>
                <w:tab w:val="left" w:pos="567"/>
              </w:tabs>
              <w:spacing w:line="276" w:lineRule="auto"/>
              <w:ind w:left="0" w:hanging="567"/>
              <w:rPr>
                <w:lang w:val="en-US"/>
              </w:rPr>
            </w:pPr>
            <w:r w:rsidRPr="00186344">
              <w:rPr>
                <w:lang w:val="en-US"/>
              </w:rPr>
              <w:t xml:space="preserve">12.2.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poate</w:t>
            </w:r>
            <w:proofErr w:type="spellEnd"/>
            <w:r w:rsidR="00460653" w:rsidRPr="00186344">
              <w:rPr>
                <w:lang w:val="en-US"/>
              </w:rPr>
              <w:t xml:space="preserve"> cere </w:t>
            </w:r>
            <w:proofErr w:type="spellStart"/>
            <w:r w:rsidR="00BB2CB2" w:rsidRPr="00186344">
              <w:rPr>
                <w:lang w:val="en-US"/>
              </w:rPr>
              <w:t>rezoluțiunea</w:t>
            </w:r>
            <w:proofErr w:type="spellEnd"/>
            <w:r w:rsidR="00C33344" w:rsidRPr="00186344">
              <w:rPr>
                <w:lang w:val="en-US"/>
              </w:rPr>
              <w:t xml:space="preserve"> </w:t>
            </w:r>
            <w:proofErr w:type="spellStart"/>
            <w:r w:rsidR="00460653" w:rsidRPr="00186344">
              <w:rPr>
                <w:lang w:val="en-US"/>
              </w:rPr>
              <w:t>contractului</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în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în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în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şi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în</w:t>
            </w:r>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lastRenderedPageBreak/>
              <w:t xml:space="preserve">12.3. </w:t>
            </w:r>
            <w:proofErr w:type="spellStart"/>
            <w:r w:rsidR="00460653" w:rsidRPr="00186344">
              <w:rPr>
                <w:lang w:val="en-US"/>
              </w:rPr>
              <w:t>Contractul</w:t>
            </w:r>
            <w:proofErr w:type="spellEnd"/>
            <w:r w:rsidR="00460653" w:rsidRPr="00186344">
              <w:rPr>
                <w:lang w:val="en-US"/>
              </w:rPr>
              <w:t xml:space="preserve"> se </w:t>
            </w:r>
            <w:proofErr w:type="spellStart"/>
            <w:r w:rsidR="00460653" w:rsidRPr="00186344">
              <w:rPr>
                <w:lang w:val="en-US"/>
              </w:rPr>
              <w:t>consideră</w:t>
            </w:r>
            <w:proofErr w:type="spellEnd"/>
            <w:r w:rsidR="00460653" w:rsidRPr="00186344">
              <w:rPr>
                <w:lang w:val="en-US"/>
              </w:rPr>
              <w:t xml:space="preserve"> </w:t>
            </w:r>
            <w:proofErr w:type="spellStart"/>
            <w:r w:rsidR="00BB2CB2" w:rsidRPr="00186344">
              <w:rPr>
                <w:lang w:val="en-US"/>
              </w:rPr>
              <w:t>rezolvit</w:t>
            </w:r>
            <w:proofErr w:type="spellEnd"/>
            <w:r w:rsidR="00460653" w:rsidRPr="00186344">
              <w:rPr>
                <w:lang w:val="en-US"/>
              </w:rPr>
              <w:t xml:space="preserve">, </w:t>
            </w:r>
            <w:proofErr w:type="spellStart"/>
            <w:r w:rsidR="00460653" w:rsidRPr="00186344">
              <w:rPr>
                <w:lang w:val="en-US"/>
              </w:rPr>
              <w:t>dacă</w:t>
            </w:r>
            <w:proofErr w:type="spellEnd"/>
            <w:r w:rsidR="00460653" w:rsidRPr="00186344">
              <w:rPr>
                <w:lang w:val="en-US"/>
              </w:rPr>
              <w:t xml:space="preserve"> </w:t>
            </w:r>
            <w:proofErr w:type="spellStart"/>
            <w:r w:rsidR="00460653" w:rsidRPr="00186344">
              <w:rPr>
                <w:lang w:val="en-US"/>
              </w:rPr>
              <w:t>partea</w:t>
            </w:r>
            <w:proofErr w:type="spellEnd"/>
            <w:r w:rsidR="00460653" w:rsidRPr="00186344">
              <w:rPr>
                <w:lang w:val="en-US"/>
              </w:rPr>
              <w:t xml:space="preserve"> </w:t>
            </w:r>
            <w:proofErr w:type="spellStart"/>
            <w:r w:rsidR="00460653" w:rsidRPr="00186344">
              <w:rPr>
                <w:lang w:val="en-US"/>
              </w:rPr>
              <w:t>contractantă</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comunica</w:t>
            </w:r>
            <w:proofErr w:type="spellEnd"/>
            <w:r w:rsidR="00460653" w:rsidRPr="00186344">
              <w:rPr>
                <w:lang w:val="en-US"/>
              </w:rPr>
              <w:t xml:space="preserve"> în </w:t>
            </w:r>
            <w:proofErr w:type="spellStart"/>
            <w:r w:rsidR="00460653" w:rsidRPr="00186344">
              <w:rPr>
                <w:lang w:val="en-US"/>
              </w:rPr>
              <w:t>scris</w:t>
            </w:r>
            <w:proofErr w:type="spellEnd"/>
            <w:r w:rsidR="00460653" w:rsidRPr="00186344">
              <w:rPr>
                <w:lang w:val="en-US"/>
              </w:rPr>
              <w:t xml:space="preserve"> </w:t>
            </w:r>
            <w:proofErr w:type="spellStart"/>
            <w:r w:rsidR="00460653" w:rsidRPr="00186344">
              <w:rPr>
                <w:lang w:val="en-US"/>
              </w:rPr>
              <w:t>cele</w:t>
            </w:r>
            <w:r w:rsidRPr="00186344">
              <w:rPr>
                <w:lang w:val="en-US"/>
              </w:rPr>
              <w:t>i</w:t>
            </w:r>
            <w:r w:rsidR="00460653" w:rsidRPr="00186344">
              <w:rPr>
                <w:lang w:val="en-US"/>
              </w:rPr>
              <w:t>lalte</w:t>
            </w:r>
            <w:proofErr w:type="spellEnd"/>
            <w:r w:rsidR="00460653" w:rsidRPr="00186344">
              <w:rPr>
                <w:lang w:val="en-US"/>
              </w:rPr>
              <w:t xml:space="preserve"> părţi </w:t>
            </w:r>
            <w:proofErr w:type="spellStart"/>
            <w:r w:rsidR="00460653" w:rsidRPr="00186344">
              <w:rPr>
                <w:lang w:val="en-US"/>
              </w:rPr>
              <w:t>contractante</w:t>
            </w:r>
            <w:proofErr w:type="spellEnd"/>
            <w:r w:rsidR="00460653" w:rsidRPr="00186344">
              <w:rPr>
                <w:lang w:val="en-US"/>
              </w:rPr>
              <w:t xml:space="preserve"> în termen de 15 </w:t>
            </w:r>
            <w:proofErr w:type="spellStart"/>
            <w:r w:rsidR="00460653" w:rsidRPr="00186344">
              <w:rPr>
                <w:lang w:val="en-US"/>
              </w:rPr>
              <w:t>zile</w:t>
            </w:r>
            <w:proofErr w:type="spellEnd"/>
            <w:r w:rsidR="00460653" w:rsidRPr="00186344">
              <w:rPr>
                <w:lang w:val="en-US"/>
              </w:rPr>
              <w:t xml:space="preserve"> </w:t>
            </w:r>
            <w:proofErr w:type="spellStart"/>
            <w:r w:rsidR="00460653" w:rsidRPr="00186344">
              <w:rPr>
                <w:lang w:val="en-US"/>
              </w:rPr>
              <w:t>motivele</w:t>
            </w:r>
            <w:proofErr w:type="spellEnd"/>
            <w:r w:rsidR="00460653" w:rsidRPr="00186344">
              <w:rPr>
                <w:lang w:val="en-US"/>
              </w:rPr>
              <w:t xml:space="preserve"> indicate la </w:t>
            </w:r>
            <w:proofErr w:type="spellStart"/>
            <w:r w:rsidR="00460653" w:rsidRPr="00186344">
              <w:rPr>
                <w:lang w:val="en-US"/>
              </w:rPr>
              <w:t>punctele</w:t>
            </w:r>
            <w:proofErr w:type="spellEnd"/>
            <w:r w:rsidR="00460653" w:rsidRPr="00186344">
              <w:rPr>
                <w:lang w:val="en-US"/>
              </w:rPr>
              <w:t xml:space="preserve"> 1</w:t>
            </w:r>
            <w:r w:rsidR="00D379F6" w:rsidRPr="00186344">
              <w:rPr>
                <w:lang w:val="en-US"/>
              </w:rPr>
              <w:t>2</w:t>
            </w:r>
            <w:r w:rsidR="00460653" w:rsidRPr="00186344">
              <w:rPr>
                <w:lang w:val="en-US"/>
              </w:rPr>
              <w:t>.1 şi 1</w:t>
            </w:r>
            <w:r w:rsidR="00D379F6" w:rsidRPr="00186344">
              <w:rPr>
                <w:lang w:val="en-US"/>
              </w:rPr>
              <w:t>2</w:t>
            </w:r>
            <w:r w:rsidR="00460653" w:rsidRPr="00186344">
              <w:rPr>
                <w:lang w:val="en-US"/>
              </w:rPr>
              <w:t xml:space="preserve">.2 din </w:t>
            </w:r>
            <w:proofErr w:type="spellStart"/>
            <w:r w:rsidR="00460653" w:rsidRPr="00186344">
              <w:rPr>
                <w:lang w:val="en-US"/>
              </w:rPr>
              <w:t>prezentul</w:t>
            </w:r>
            <w:proofErr w:type="spellEnd"/>
            <w:r w:rsidR="00460653" w:rsidRPr="00186344">
              <w:rPr>
                <w:lang w:val="en-US"/>
              </w:rPr>
              <w:t xml:space="preserve"> contract.  </w:t>
            </w:r>
          </w:p>
          <w:p w14:paraId="40D783CE"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12.4. </w:t>
            </w:r>
            <w:proofErr w:type="spellStart"/>
            <w:r w:rsidR="00460653" w:rsidRPr="00186344">
              <w:rPr>
                <w:lang w:val="en-US"/>
              </w:rPr>
              <w:t>Beneficiarul</w:t>
            </w:r>
            <w:proofErr w:type="spellEnd"/>
            <w:r w:rsidR="00460653" w:rsidRPr="00186344">
              <w:rPr>
                <w:lang w:val="en-US"/>
              </w:rPr>
              <w:t xml:space="preserve">, în </w:t>
            </w:r>
            <w:proofErr w:type="spellStart"/>
            <w:r w:rsidR="00460653" w:rsidRPr="00186344">
              <w:rPr>
                <w:lang w:val="en-US"/>
              </w:rPr>
              <w:t>caz</w:t>
            </w:r>
            <w:proofErr w:type="spellEnd"/>
            <w:r w:rsidR="00460653" w:rsidRPr="00186344">
              <w:rPr>
                <w:lang w:val="en-US"/>
              </w:rPr>
              <w:t xml:space="preserve"> de </w:t>
            </w:r>
            <w:proofErr w:type="spellStart"/>
            <w:r w:rsidR="00BB2CB2" w:rsidRPr="00186344">
              <w:rPr>
                <w:lang w:val="en-US"/>
              </w:rPr>
              <w:t>rezoluțiune</w:t>
            </w:r>
            <w:r w:rsidR="00460653" w:rsidRPr="00186344">
              <w:rPr>
                <w:lang w:val="en-US"/>
              </w:rPr>
              <w:t>a</w:t>
            </w:r>
            <w:proofErr w:type="spellEnd"/>
            <w:r w:rsidR="00460653" w:rsidRPr="00186344">
              <w:rPr>
                <w:lang w:val="en-US"/>
              </w:rPr>
              <w:t xml:space="preserve"> </w:t>
            </w:r>
            <w:proofErr w:type="spellStart"/>
            <w:r w:rsidR="00460653" w:rsidRPr="00186344">
              <w:rPr>
                <w:lang w:val="en-US"/>
              </w:rPr>
              <w:t>contractului</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convoca</w:t>
            </w:r>
            <w:proofErr w:type="spellEnd"/>
            <w:r w:rsidR="00460653" w:rsidRPr="00186344">
              <w:rPr>
                <w:lang w:val="en-US"/>
              </w:rPr>
              <w:t xml:space="preserve"> </w:t>
            </w:r>
            <w:proofErr w:type="spellStart"/>
            <w:r w:rsidR="00460653" w:rsidRPr="00186344">
              <w:rPr>
                <w:lang w:val="en-US"/>
              </w:rPr>
              <w:t>comisia</w:t>
            </w:r>
            <w:proofErr w:type="spellEnd"/>
            <w:r w:rsidR="00460653" w:rsidRPr="00186344">
              <w:rPr>
                <w:lang w:val="en-US"/>
              </w:rPr>
              <w:t xml:space="preserve"> de </w:t>
            </w:r>
            <w:proofErr w:type="spellStart"/>
            <w:r w:rsidR="00460653" w:rsidRPr="00186344">
              <w:rPr>
                <w:lang w:val="en-US"/>
              </w:rPr>
              <w:t>recepţie</w:t>
            </w:r>
            <w:proofErr w:type="spellEnd"/>
            <w:r w:rsidR="00460653" w:rsidRPr="00186344">
              <w:rPr>
                <w:lang w:val="en-US"/>
              </w:rPr>
              <w:t xml:space="preserve"> care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efectua</w:t>
            </w:r>
            <w:proofErr w:type="spellEnd"/>
            <w:r w:rsidR="00460653" w:rsidRPr="00186344">
              <w:rPr>
                <w:lang w:val="en-US"/>
              </w:rPr>
              <w:t xml:space="preserve"> </w:t>
            </w:r>
            <w:proofErr w:type="spellStart"/>
            <w:r w:rsidR="00460653" w:rsidRPr="00186344">
              <w:rPr>
                <w:lang w:val="en-US"/>
              </w:rPr>
              <w:t>recepţia</w:t>
            </w:r>
            <w:proofErr w:type="spellEnd"/>
            <w:r w:rsidR="00460653" w:rsidRPr="00186344">
              <w:rPr>
                <w:lang w:val="en-US"/>
              </w:rPr>
              <w:t xml:space="preserve"> </w:t>
            </w:r>
            <w:proofErr w:type="spellStart"/>
            <w:r w:rsidR="00460653" w:rsidRPr="00186344">
              <w:rPr>
                <w:lang w:val="en-US"/>
              </w:rPr>
              <w:t>cantitativă</w:t>
            </w:r>
            <w:proofErr w:type="spellEnd"/>
            <w:r w:rsidR="00460653" w:rsidRPr="00186344">
              <w:rPr>
                <w:lang w:val="en-US"/>
              </w:rPr>
              <w:t xml:space="preserve"> şi </w:t>
            </w:r>
            <w:proofErr w:type="spellStart"/>
            <w:r w:rsidR="00460653" w:rsidRPr="00186344">
              <w:rPr>
                <w:lang w:val="en-US"/>
              </w:rPr>
              <w:t>calitativ</w:t>
            </w:r>
            <w:r w:rsidR="00D74B95" w:rsidRPr="00186344">
              <w:rPr>
                <w:lang w:val="en-US"/>
              </w:rPr>
              <w:t>ă</w:t>
            </w:r>
            <w:proofErr w:type="spellEnd"/>
            <w:r w:rsidR="00460653" w:rsidRPr="00186344">
              <w:rPr>
                <w:lang w:val="en-US"/>
              </w:rPr>
              <w:t xml:space="preserve"> a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executate</w:t>
            </w:r>
            <w:proofErr w:type="spellEnd"/>
            <w:r w:rsidR="00D74B95" w:rsidRPr="00186344">
              <w:rPr>
                <w:lang w:val="en-US"/>
              </w:rPr>
              <w:t>,</w:t>
            </w:r>
            <w:r w:rsidR="00C33344" w:rsidRPr="00186344">
              <w:rPr>
                <w:lang w:val="en-US"/>
              </w:rPr>
              <w:t xml:space="preserve"> </w:t>
            </w:r>
            <w:r w:rsidR="00D74B95" w:rsidRPr="00186344">
              <w:rPr>
                <w:lang w:val="en-US"/>
              </w:rPr>
              <w:t xml:space="preserve">în maximum 15 </w:t>
            </w:r>
            <w:proofErr w:type="spellStart"/>
            <w:r w:rsidR="00D74B95" w:rsidRPr="00186344">
              <w:rPr>
                <w:lang w:val="en-US"/>
              </w:rPr>
              <w:t>zile</w:t>
            </w:r>
            <w:proofErr w:type="spellEnd"/>
            <w:r w:rsidR="00D74B95" w:rsidRPr="00186344">
              <w:rPr>
                <w:lang w:val="en-US"/>
              </w:rPr>
              <w:t xml:space="preserve"> de la data </w:t>
            </w:r>
            <w:proofErr w:type="spellStart"/>
            <w:r w:rsidR="00BB2CB2" w:rsidRPr="00186344">
              <w:rPr>
                <w:lang w:val="en-US"/>
              </w:rPr>
              <w:t>rezoluțiunii</w:t>
            </w:r>
            <w:proofErr w:type="spellEnd"/>
            <w:r w:rsidR="00C33344" w:rsidRPr="00186344">
              <w:rPr>
                <w:lang w:val="en-US"/>
              </w:rPr>
              <w:t xml:space="preserve"> </w:t>
            </w:r>
            <w:proofErr w:type="spellStart"/>
            <w:r w:rsidR="00D74B95" w:rsidRPr="00186344">
              <w:rPr>
                <w:lang w:val="en-US"/>
              </w:rPr>
              <w:t>contractului</w:t>
            </w:r>
            <w:proofErr w:type="spellEnd"/>
            <w:r w:rsidR="00D74B95" w:rsidRPr="00186344">
              <w:rPr>
                <w:lang w:val="en-US"/>
              </w:rPr>
              <w:t>.</w:t>
            </w:r>
          </w:p>
          <w:p w14:paraId="26E83AD9"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12.5. </w:t>
            </w:r>
            <w:r w:rsidR="00460653" w:rsidRPr="00186344">
              <w:rPr>
                <w:lang w:val="en-US"/>
              </w:rPr>
              <w:t xml:space="preserve">În </w:t>
            </w:r>
            <w:proofErr w:type="spellStart"/>
            <w:r w:rsidR="00460653" w:rsidRPr="00186344">
              <w:rPr>
                <w:lang w:val="en-US"/>
              </w:rPr>
              <w:t>cazul</w:t>
            </w:r>
            <w:proofErr w:type="spellEnd"/>
            <w:r w:rsidR="00460653" w:rsidRPr="00186344">
              <w:rPr>
                <w:lang w:val="en-US"/>
              </w:rPr>
              <w:t xml:space="preserve"> </w:t>
            </w:r>
            <w:proofErr w:type="spellStart"/>
            <w:r w:rsidR="00BB2CB2" w:rsidRPr="00186344">
              <w:rPr>
                <w:lang w:val="en-US"/>
              </w:rPr>
              <w:t>rezoluțiunii</w:t>
            </w:r>
            <w:proofErr w:type="spellEnd"/>
            <w:r w:rsidR="00C33344" w:rsidRPr="00186344">
              <w:rPr>
                <w:lang w:val="en-US"/>
              </w:rPr>
              <w:t xml:space="preserve"> </w:t>
            </w:r>
            <w:proofErr w:type="spellStart"/>
            <w:r w:rsidR="00460653" w:rsidRPr="00186344">
              <w:rPr>
                <w:lang w:val="en-US"/>
              </w:rPr>
              <w:t>contractului</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va</w:t>
            </w:r>
            <w:proofErr w:type="spellEnd"/>
            <w:r w:rsidR="00460653" w:rsidRPr="00186344">
              <w:rPr>
                <w:lang w:val="en-US"/>
              </w:rPr>
              <w:t xml:space="preserve"> </w:t>
            </w:r>
            <w:proofErr w:type="spellStart"/>
            <w:r w:rsidR="00460653" w:rsidRPr="00186344">
              <w:rPr>
                <w:lang w:val="en-US"/>
              </w:rPr>
              <w:t>întocmi</w:t>
            </w:r>
            <w:proofErr w:type="spellEnd"/>
            <w:r w:rsidR="00460653" w:rsidRPr="00186344">
              <w:rPr>
                <w:lang w:val="en-US"/>
              </w:rPr>
              <w:t xml:space="preserve"> </w:t>
            </w:r>
            <w:proofErr w:type="spellStart"/>
            <w:r w:rsidR="00460653" w:rsidRPr="00186344">
              <w:rPr>
                <w:lang w:val="en-US"/>
              </w:rPr>
              <w:t>situaţia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efectiv</w:t>
            </w:r>
            <w:proofErr w:type="spellEnd"/>
            <w:r w:rsidR="00460653" w:rsidRPr="00186344">
              <w:rPr>
                <w:lang w:val="en-US"/>
              </w:rPr>
              <w:t xml:space="preserve"> </w:t>
            </w:r>
            <w:proofErr w:type="spellStart"/>
            <w:r w:rsidR="00460653" w:rsidRPr="00186344">
              <w:rPr>
                <w:lang w:val="en-US"/>
              </w:rPr>
              <w:t>executate</w:t>
            </w:r>
            <w:proofErr w:type="spellEnd"/>
            <w:r w:rsidR="00460653" w:rsidRPr="00186344">
              <w:rPr>
                <w:lang w:val="en-US"/>
              </w:rPr>
              <w:t xml:space="preserve">, </w:t>
            </w:r>
            <w:proofErr w:type="spellStart"/>
            <w:r w:rsidR="00460653" w:rsidRPr="00186344">
              <w:rPr>
                <w:lang w:val="en-US"/>
              </w:rPr>
              <w:t>inventarul</w:t>
            </w:r>
            <w:proofErr w:type="spellEnd"/>
            <w:r w:rsidR="00460653" w:rsidRPr="00186344">
              <w:rPr>
                <w:lang w:val="en-US"/>
              </w:rPr>
              <w:t xml:space="preserve"> </w:t>
            </w:r>
            <w:proofErr w:type="spellStart"/>
            <w:r w:rsidR="00460653" w:rsidRPr="00186344">
              <w:rPr>
                <w:lang w:val="en-US"/>
              </w:rPr>
              <w:t>materialelor</w:t>
            </w:r>
            <w:proofErr w:type="spellEnd"/>
            <w:r w:rsidR="00460653" w:rsidRPr="00186344">
              <w:rPr>
                <w:lang w:val="en-US"/>
              </w:rPr>
              <w:t xml:space="preserve">, </w:t>
            </w:r>
            <w:proofErr w:type="spellStart"/>
            <w:r w:rsidR="00460653" w:rsidRPr="00186344">
              <w:rPr>
                <w:lang w:val="en-US"/>
              </w:rPr>
              <w:t>utilajelor</w:t>
            </w:r>
            <w:proofErr w:type="spellEnd"/>
            <w:r w:rsidR="00460653" w:rsidRPr="00186344">
              <w:rPr>
                <w:lang w:val="en-US"/>
              </w:rPr>
              <w:t xml:space="preserve"> şi </w:t>
            </w:r>
            <w:proofErr w:type="spellStart"/>
            <w:r w:rsidR="00460653" w:rsidRPr="00186344">
              <w:rPr>
                <w:lang w:val="en-US"/>
              </w:rPr>
              <w:t>lucrărilor</w:t>
            </w:r>
            <w:proofErr w:type="spellEnd"/>
            <w:r w:rsidR="00460653" w:rsidRPr="00186344">
              <w:rPr>
                <w:lang w:val="en-US"/>
              </w:rPr>
              <w:t xml:space="preserve"> </w:t>
            </w:r>
            <w:proofErr w:type="spellStart"/>
            <w:r w:rsidR="00460653" w:rsidRPr="00186344">
              <w:rPr>
                <w:lang w:val="en-US"/>
              </w:rPr>
              <w:t>provizorii</w:t>
            </w:r>
            <w:proofErr w:type="spellEnd"/>
            <w:r w:rsidR="00460653" w:rsidRPr="00186344">
              <w:rPr>
                <w:lang w:val="en-US"/>
              </w:rPr>
              <w:t xml:space="preserve">, </w:t>
            </w:r>
            <w:proofErr w:type="spellStart"/>
            <w:r w:rsidR="00460653" w:rsidRPr="00186344">
              <w:rPr>
                <w:lang w:val="en-US"/>
              </w:rPr>
              <w:t>după</w:t>
            </w:r>
            <w:proofErr w:type="spellEnd"/>
            <w:r w:rsidR="00460653" w:rsidRPr="00186344">
              <w:rPr>
                <w:lang w:val="en-US"/>
              </w:rPr>
              <w:t xml:space="preserve"> care se </w:t>
            </w:r>
            <w:proofErr w:type="spellStart"/>
            <w:r w:rsidR="00460653" w:rsidRPr="00186344">
              <w:rPr>
                <w:lang w:val="en-US"/>
              </w:rPr>
              <w:t>vor</w:t>
            </w:r>
            <w:proofErr w:type="spellEnd"/>
            <w:r w:rsidR="00460653" w:rsidRPr="00186344">
              <w:rPr>
                <w:lang w:val="en-US"/>
              </w:rPr>
              <w:t xml:space="preserve"> </w:t>
            </w:r>
            <w:proofErr w:type="spellStart"/>
            <w:r w:rsidR="00460653" w:rsidRPr="00186344">
              <w:rPr>
                <w:lang w:val="en-US"/>
              </w:rPr>
              <w:t>stabili</w:t>
            </w:r>
            <w:proofErr w:type="spellEnd"/>
            <w:r w:rsidR="00460653" w:rsidRPr="00186344">
              <w:rPr>
                <w:lang w:val="en-US"/>
              </w:rPr>
              <w:t xml:space="preserve"> </w:t>
            </w:r>
            <w:proofErr w:type="spellStart"/>
            <w:r w:rsidR="00460653" w:rsidRPr="00186344">
              <w:rPr>
                <w:lang w:val="en-US"/>
              </w:rPr>
              <w:t>sumele</w:t>
            </w:r>
            <w:proofErr w:type="spellEnd"/>
            <w:r w:rsidR="00460653" w:rsidRPr="00186344">
              <w:rPr>
                <w:lang w:val="en-US"/>
              </w:rPr>
              <w:t xml:space="preserve"> care </w:t>
            </w:r>
            <w:proofErr w:type="spellStart"/>
            <w:r w:rsidR="00460653" w:rsidRPr="00186344">
              <w:rPr>
                <w:lang w:val="en-US"/>
              </w:rPr>
              <w:t>urmează</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le </w:t>
            </w:r>
            <w:proofErr w:type="spellStart"/>
            <w:r w:rsidR="00460653" w:rsidRPr="00186344">
              <w:rPr>
                <w:lang w:val="en-US"/>
              </w:rPr>
              <w:t>plătească</w:t>
            </w:r>
            <w:proofErr w:type="spellEnd"/>
            <w:r w:rsidR="00460653" w:rsidRPr="00186344">
              <w:rPr>
                <w:lang w:val="en-US"/>
              </w:rPr>
              <w:t xml:space="preserve"> în </w:t>
            </w:r>
            <w:proofErr w:type="spellStart"/>
            <w:r w:rsidR="00460653" w:rsidRPr="00186344">
              <w:rPr>
                <w:lang w:val="en-US"/>
              </w:rPr>
              <w:t>conformitate</w:t>
            </w:r>
            <w:proofErr w:type="spellEnd"/>
            <w:r w:rsidR="00460653" w:rsidRPr="00186344">
              <w:rPr>
                <w:lang w:val="en-US"/>
              </w:rPr>
              <w:t xml:space="preserve"> cu </w:t>
            </w:r>
            <w:proofErr w:type="spellStart"/>
            <w:r w:rsidR="00460653" w:rsidRPr="00186344">
              <w:rPr>
                <w:lang w:val="en-US"/>
              </w:rPr>
              <w:t>prevederile</w:t>
            </w:r>
            <w:proofErr w:type="spellEnd"/>
            <w:r w:rsidR="00460653" w:rsidRPr="00186344">
              <w:rPr>
                <w:lang w:val="en-US"/>
              </w:rPr>
              <w:t xml:space="preserve"> </w:t>
            </w:r>
            <w:proofErr w:type="spellStart"/>
            <w:r w:rsidR="00460653" w:rsidRPr="00186344">
              <w:rPr>
                <w:lang w:val="en-US"/>
              </w:rPr>
              <w:t>contractului</w:t>
            </w:r>
            <w:proofErr w:type="spellEnd"/>
            <w:r w:rsidR="00460653" w:rsidRPr="00186344">
              <w:rPr>
                <w:lang w:val="en-US"/>
              </w:rPr>
              <w:t xml:space="preserve">, precum şi </w:t>
            </w:r>
            <w:proofErr w:type="spellStart"/>
            <w:r w:rsidR="00460653" w:rsidRPr="00186344">
              <w:rPr>
                <w:lang w:val="en-US"/>
              </w:rPr>
              <w:t>daunele</w:t>
            </w:r>
            <w:proofErr w:type="spellEnd"/>
            <w:r w:rsidR="00460653" w:rsidRPr="00186344">
              <w:rPr>
                <w:lang w:val="en-US"/>
              </w:rPr>
              <w:t xml:space="preserve"> pe care </w:t>
            </w:r>
            <w:proofErr w:type="spellStart"/>
            <w:r w:rsidR="00460653" w:rsidRPr="00186344">
              <w:rPr>
                <w:lang w:val="en-US"/>
              </w:rPr>
              <w:t>trebuie</w:t>
            </w:r>
            <w:proofErr w:type="spellEnd"/>
            <w:r w:rsidR="00460653" w:rsidRPr="00186344">
              <w:rPr>
                <w:lang w:val="en-US"/>
              </w:rPr>
              <w:t xml:space="preserve"> </w:t>
            </w:r>
            <w:proofErr w:type="spellStart"/>
            <w:r w:rsidR="00460653" w:rsidRPr="00186344">
              <w:rPr>
                <w:lang w:val="en-US"/>
              </w:rPr>
              <w:t>să</w:t>
            </w:r>
            <w:proofErr w:type="spellEnd"/>
            <w:r w:rsidR="00460653" w:rsidRPr="00186344">
              <w:rPr>
                <w:lang w:val="en-US"/>
              </w:rPr>
              <w:t xml:space="preserve"> le </w:t>
            </w:r>
            <w:proofErr w:type="spellStart"/>
            <w:r w:rsidR="00460653" w:rsidRPr="00186344">
              <w:rPr>
                <w:lang w:val="en-US"/>
              </w:rPr>
              <w:t>suporte</w:t>
            </w:r>
            <w:proofErr w:type="spellEnd"/>
            <w:r w:rsidR="00460653" w:rsidRPr="00186344">
              <w:rPr>
                <w:lang w:val="en-US"/>
              </w:rPr>
              <w:t xml:space="preserve"> </w:t>
            </w:r>
            <w:proofErr w:type="spellStart"/>
            <w:r w:rsidR="00460653" w:rsidRPr="00186344">
              <w:rPr>
                <w:lang w:val="en-US"/>
              </w:rPr>
              <w:t>Antreprenorul</w:t>
            </w:r>
            <w:proofErr w:type="spellEnd"/>
            <w:r w:rsidR="00460653" w:rsidRPr="00186344">
              <w:rPr>
                <w:lang w:val="en-US"/>
              </w:rPr>
              <w:t xml:space="preserve"> din vina </w:t>
            </w:r>
            <w:proofErr w:type="spellStart"/>
            <w:r w:rsidR="00460653" w:rsidRPr="00186344">
              <w:rPr>
                <w:lang w:val="en-US"/>
              </w:rPr>
              <w:t>căruia</w:t>
            </w:r>
            <w:proofErr w:type="spellEnd"/>
            <w:r w:rsidR="00460653" w:rsidRPr="00186344">
              <w:rPr>
                <w:lang w:val="en-US"/>
              </w:rPr>
              <w:t xml:space="preserve"> s-a </w:t>
            </w:r>
            <w:proofErr w:type="spellStart"/>
            <w:r w:rsidR="00BB2CB2" w:rsidRPr="00186344">
              <w:rPr>
                <w:lang w:val="en-US"/>
              </w:rPr>
              <w:t>rezolvit</w:t>
            </w:r>
            <w:proofErr w:type="spellEnd"/>
            <w:r w:rsidR="00C33344" w:rsidRPr="00186344">
              <w:rPr>
                <w:lang w:val="en-US"/>
              </w:rPr>
              <w:t xml:space="preserve"> </w:t>
            </w:r>
            <w:proofErr w:type="spellStart"/>
            <w:r w:rsidR="00460653" w:rsidRPr="00186344">
              <w:rPr>
                <w:lang w:val="en-US"/>
              </w:rPr>
              <w:t>contractul</w:t>
            </w:r>
            <w:proofErr w:type="spellEnd"/>
            <w:r w:rsidR="00460653" w:rsidRPr="00186344">
              <w:rPr>
                <w:lang w:val="en-US"/>
              </w:rPr>
              <w:t xml:space="preserve">. </w:t>
            </w:r>
          </w:p>
          <w:p w14:paraId="36265579"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12.6. </w:t>
            </w:r>
            <w:proofErr w:type="spellStart"/>
            <w:r w:rsidR="00460653" w:rsidRPr="00186344">
              <w:rPr>
                <w:lang w:val="en-US"/>
              </w:rPr>
              <w:t>După</w:t>
            </w:r>
            <w:proofErr w:type="spellEnd"/>
            <w:r w:rsidR="00460653" w:rsidRPr="00186344">
              <w:rPr>
                <w:lang w:val="en-US"/>
              </w:rPr>
              <w:t xml:space="preserve"> </w:t>
            </w:r>
            <w:proofErr w:type="spellStart"/>
            <w:r w:rsidR="00460653" w:rsidRPr="00186344">
              <w:rPr>
                <w:lang w:val="en-US"/>
              </w:rPr>
              <w:t>rez</w:t>
            </w:r>
            <w:r w:rsidR="00892A6D" w:rsidRPr="00186344">
              <w:rPr>
                <w:lang w:val="en-US"/>
              </w:rPr>
              <w:t>oluțiunea</w:t>
            </w:r>
            <w:proofErr w:type="spellEnd"/>
            <w:r w:rsidR="00460653" w:rsidRPr="00186344">
              <w:rPr>
                <w:lang w:val="en-US"/>
              </w:rPr>
              <w:t xml:space="preserve"> </w:t>
            </w:r>
            <w:proofErr w:type="spellStart"/>
            <w:r w:rsidR="00460653" w:rsidRPr="00186344">
              <w:rPr>
                <w:lang w:val="en-US"/>
              </w:rPr>
              <w:t>contractului</w:t>
            </w:r>
            <w:proofErr w:type="spellEnd"/>
            <w:r w:rsidR="00460653" w:rsidRPr="00186344">
              <w:rPr>
                <w:lang w:val="en-US"/>
              </w:rPr>
              <w:t xml:space="preserve">, </w:t>
            </w:r>
            <w:proofErr w:type="spellStart"/>
            <w:r w:rsidR="00460653" w:rsidRPr="00186344">
              <w:rPr>
                <w:lang w:val="en-US"/>
              </w:rPr>
              <w:t>Beneficiarul</w:t>
            </w:r>
            <w:proofErr w:type="spellEnd"/>
            <w:r w:rsidR="00460653" w:rsidRPr="00186344">
              <w:rPr>
                <w:lang w:val="en-US"/>
              </w:rPr>
              <w:t xml:space="preserve"> </w:t>
            </w:r>
            <w:proofErr w:type="spellStart"/>
            <w:r w:rsidR="00460653" w:rsidRPr="00186344">
              <w:rPr>
                <w:lang w:val="en-US"/>
              </w:rPr>
              <w:t>poate</w:t>
            </w:r>
            <w:proofErr w:type="spellEnd"/>
            <w:r w:rsidR="00460653" w:rsidRPr="00186344">
              <w:rPr>
                <w:lang w:val="en-US"/>
              </w:rPr>
              <w:t xml:space="preserve"> continua </w:t>
            </w:r>
            <w:proofErr w:type="spellStart"/>
            <w:r w:rsidR="00460653" w:rsidRPr="00186344">
              <w:rPr>
                <w:lang w:val="en-US"/>
              </w:rPr>
              <w:t>execuţia</w:t>
            </w:r>
            <w:proofErr w:type="spellEnd"/>
            <w:r w:rsidR="00460653" w:rsidRPr="00186344">
              <w:rPr>
                <w:lang w:val="en-US"/>
              </w:rPr>
              <w:t xml:space="preserve"> </w:t>
            </w:r>
            <w:proofErr w:type="spellStart"/>
            <w:r w:rsidR="00460653" w:rsidRPr="00186344">
              <w:rPr>
                <w:lang w:val="en-US"/>
              </w:rPr>
              <w:t>lucrărilor</w:t>
            </w:r>
            <w:proofErr w:type="spellEnd"/>
            <w:r w:rsidR="00460653" w:rsidRPr="00186344">
              <w:rPr>
                <w:lang w:val="en-US"/>
              </w:rPr>
              <w:t xml:space="preserve"> cu </w:t>
            </w:r>
            <w:proofErr w:type="spellStart"/>
            <w:r w:rsidR="00460653" w:rsidRPr="00186344">
              <w:rPr>
                <w:lang w:val="en-US"/>
              </w:rPr>
              <w:t>respectarea</w:t>
            </w:r>
            <w:proofErr w:type="spellEnd"/>
            <w:r w:rsidR="00460653" w:rsidRPr="00186344">
              <w:rPr>
                <w:lang w:val="en-US"/>
              </w:rPr>
              <w:t xml:space="preserve"> </w:t>
            </w:r>
            <w:proofErr w:type="spellStart"/>
            <w:r w:rsidR="00460653" w:rsidRPr="00186344">
              <w:rPr>
                <w:lang w:val="en-US"/>
              </w:rPr>
              <w:t>prevederilor</w:t>
            </w:r>
            <w:proofErr w:type="spellEnd"/>
            <w:r w:rsidR="00460653" w:rsidRPr="00186344">
              <w:rPr>
                <w:lang w:val="en-US"/>
              </w:rPr>
              <w:t xml:space="preserve"> </w:t>
            </w:r>
            <w:proofErr w:type="spellStart"/>
            <w:r w:rsidR="00460653" w:rsidRPr="00186344">
              <w:rPr>
                <w:lang w:val="en-US"/>
              </w:rPr>
              <w:t>legale</w:t>
            </w:r>
            <w:proofErr w:type="spellEnd"/>
            <w:r w:rsidR="00460653" w:rsidRPr="00186344">
              <w:rPr>
                <w:lang w:val="en-US"/>
              </w:rPr>
              <w:t xml:space="preserve">. </w:t>
            </w:r>
          </w:p>
          <w:p w14:paraId="77A9D719" w14:textId="77777777" w:rsidR="00E22640" w:rsidRPr="00186344" w:rsidRDefault="00E22640" w:rsidP="00E22640">
            <w:pPr>
              <w:pStyle w:val="af2"/>
              <w:tabs>
                <w:tab w:val="left" w:pos="567"/>
                <w:tab w:val="left" w:pos="2070"/>
              </w:tabs>
              <w:ind w:firstLine="0"/>
              <w:rPr>
                <w:lang w:val="en-US"/>
              </w:rPr>
            </w:pPr>
            <w:r w:rsidRPr="00186344">
              <w:rPr>
                <w:lang w:val="en-US"/>
              </w:rPr>
              <w:t xml:space="preserve">12.7. </w:t>
            </w:r>
            <w:proofErr w:type="spellStart"/>
            <w:r w:rsidRPr="00186344">
              <w:rPr>
                <w:lang w:val="en-US"/>
              </w:rPr>
              <w:t>Cazuri</w:t>
            </w:r>
            <w:proofErr w:type="spellEnd"/>
            <w:r w:rsidRPr="00186344">
              <w:rPr>
                <w:lang w:val="en-US"/>
              </w:rPr>
              <w:t xml:space="preserve"> </w:t>
            </w:r>
            <w:proofErr w:type="spellStart"/>
            <w:r w:rsidRPr="00186344">
              <w:rPr>
                <w:lang w:val="en-US"/>
              </w:rPr>
              <w:t>specifice</w:t>
            </w:r>
            <w:proofErr w:type="spellEnd"/>
            <w:r w:rsidRPr="00186344">
              <w:rPr>
                <w:lang w:val="en-US"/>
              </w:rPr>
              <w:t xml:space="preserve"> de </w:t>
            </w:r>
            <w:proofErr w:type="spellStart"/>
            <w:r w:rsidRPr="00186344">
              <w:rPr>
                <w:lang w:val="en-US"/>
              </w:rPr>
              <w:t>încetare</w:t>
            </w:r>
            <w:proofErr w:type="spellEnd"/>
            <w:r w:rsidRPr="00186344">
              <w:rPr>
                <w:lang w:val="en-US"/>
              </w:rPr>
              <w:t xml:space="preserve"> a </w:t>
            </w:r>
            <w:proofErr w:type="spellStart"/>
            <w:r w:rsidRPr="00186344">
              <w:rPr>
                <w:lang w:val="en-US"/>
              </w:rPr>
              <w:t>contractului</w:t>
            </w:r>
            <w:proofErr w:type="spellEnd"/>
            <w:r w:rsidRPr="00186344">
              <w:rPr>
                <w:lang w:val="en-US"/>
              </w:rPr>
              <w:t xml:space="preserve"> de achiziţii </w:t>
            </w:r>
            <w:proofErr w:type="spellStart"/>
            <w:r w:rsidRPr="00186344">
              <w:rPr>
                <w:lang w:val="en-US"/>
              </w:rPr>
              <w:t>publice</w:t>
            </w:r>
            <w:proofErr w:type="spellEnd"/>
            <w:r w:rsidRPr="00186344">
              <w:rPr>
                <w:lang w:val="en-US"/>
              </w:rPr>
              <w:t>:</w:t>
            </w:r>
          </w:p>
          <w:p w14:paraId="49ADD99C" w14:textId="15DBE3A9" w:rsidR="00E22640" w:rsidRPr="00186344" w:rsidRDefault="00E22640" w:rsidP="00E22640">
            <w:pPr>
              <w:pStyle w:val="af2"/>
              <w:tabs>
                <w:tab w:val="left" w:pos="567"/>
                <w:tab w:val="left" w:pos="2070"/>
              </w:tabs>
              <w:ind w:firstLine="284"/>
              <w:rPr>
                <w:lang w:val="en-US"/>
              </w:rPr>
            </w:pPr>
            <w:r w:rsidRPr="00186344">
              <w:rPr>
                <w:lang w:val="en-US"/>
              </w:rPr>
              <w:t xml:space="preserve">     </w:t>
            </w:r>
            <w:proofErr w:type="spellStart"/>
            <w:r w:rsidR="00F168DC" w:rsidRPr="00186344">
              <w:rPr>
                <w:lang w:val="en-US"/>
              </w:rPr>
              <w:t>Beneficiarul</w:t>
            </w:r>
            <w:proofErr w:type="spellEnd"/>
            <w:r w:rsidRPr="00186344">
              <w:rPr>
                <w:lang w:val="en-US"/>
              </w:rPr>
              <w:t xml:space="preserve"> are </w:t>
            </w:r>
            <w:proofErr w:type="spellStart"/>
            <w:r w:rsidRPr="00186344">
              <w:rPr>
                <w:lang w:val="en-US"/>
              </w:rPr>
              <w:t>dreptul</w:t>
            </w:r>
            <w:proofErr w:type="spellEnd"/>
            <w:r w:rsidRPr="00186344">
              <w:rPr>
                <w:lang w:val="en-US"/>
              </w:rPr>
              <w:t xml:space="preserve"> de a </w:t>
            </w:r>
            <w:proofErr w:type="spellStart"/>
            <w:r w:rsidR="0060188C" w:rsidRPr="00186344">
              <w:rPr>
                <w:lang w:val="en-US"/>
              </w:rPr>
              <w:t>rezolvi</w:t>
            </w:r>
            <w:proofErr w:type="spellEnd"/>
            <w:r w:rsidR="00C33344" w:rsidRPr="00186344">
              <w:rPr>
                <w:lang w:val="en-US"/>
              </w:rPr>
              <w:t xml:space="preserve"> </w:t>
            </w:r>
            <w:r w:rsidRPr="00186344">
              <w:rPr>
                <w:lang w:val="en-US"/>
              </w:rPr>
              <w:t xml:space="preserve">unilateral un contract de achiziţii </w:t>
            </w:r>
            <w:proofErr w:type="spellStart"/>
            <w:r w:rsidRPr="00186344">
              <w:rPr>
                <w:lang w:val="en-US"/>
              </w:rPr>
              <w:t>publice</w:t>
            </w:r>
            <w:proofErr w:type="spellEnd"/>
            <w:r w:rsidRPr="00186344">
              <w:rPr>
                <w:lang w:val="en-US"/>
              </w:rPr>
              <w:t xml:space="preserve"> în </w:t>
            </w:r>
            <w:proofErr w:type="spellStart"/>
            <w:r w:rsidRPr="00186344">
              <w:rPr>
                <w:lang w:val="en-US"/>
              </w:rPr>
              <w:t>perioada</w:t>
            </w:r>
            <w:proofErr w:type="spellEnd"/>
            <w:r w:rsidRPr="00186344">
              <w:rPr>
                <w:lang w:val="en-US"/>
              </w:rPr>
              <w:t xml:space="preserve"> de </w:t>
            </w:r>
            <w:proofErr w:type="spellStart"/>
            <w:r w:rsidRPr="00186344">
              <w:rPr>
                <w:lang w:val="en-US"/>
              </w:rPr>
              <w:t>valabilitate</w:t>
            </w:r>
            <w:proofErr w:type="spellEnd"/>
            <w:r w:rsidRPr="00186344">
              <w:rPr>
                <w:lang w:val="en-US"/>
              </w:rPr>
              <w:t xml:space="preserve"> a </w:t>
            </w:r>
            <w:proofErr w:type="spellStart"/>
            <w:r w:rsidRPr="00186344">
              <w:rPr>
                <w:lang w:val="en-US"/>
              </w:rPr>
              <w:t>acestuia</w:t>
            </w:r>
            <w:proofErr w:type="spellEnd"/>
            <w:r w:rsidRPr="00186344">
              <w:rPr>
                <w:lang w:val="en-US"/>
              </w:rPr>
              <w:t xml:space="preserve"> în una </w:t>
            </w:r>
            <w:proofErr w:type="spellStart"/>
            <w:r w:rsidRPr="00186344">
              <w:rPr>
                <w:lang w:val="en-US"/>
              </w:rPr>
              <w:t>dintre</w:t>
            </w:r>
            <w:proofErr w:type="spellEnd"/>
            <w:r w:rsidRPr="00186344">
              <w:rPr>
                <w:lang w:val="en-US"/>
              </w:rPr>
              <w:t xml:space="preserve"> </w:t>
            </w:r>
            <w:proofErr w:type="spellStart"/>
            <w:r w:rsidRPr="00186344">
              <w:rPr>
                <w:lang w:val="en-US"/>
              </w:rPr>
              <w:t>următoarele</w:t>
            </w:r>
            <w:proofErr w:type="spellEnd"/>
            <w:r w:rsidRPr="00186344">
              <w:rPr>
                <w:lang w:val="en-US"/>
              </w:rPr>
              <w:t xml:space="preserve"> </w:t>
            </w:r>
            <w:proofErr w:type="spellStart"/>
            <w:r w:rsidRPr="00186344">
              <w:rPr>
                <w:lang w:val="en-US"/>
              </w:rPr>
              <w:t>situaţii</w:t>
            </w:r>
            <w:proofErr w:type="spellEnd"/>
            <w:r w:rsidRPr="00186344">
              <w:rPr>
                <w:lang w:val="en-US"/>
              </w:rPr>
              <w:t>:</w:t>
            </w:r>
          </w:p>
          <w:p w14:paraId="2D821582" w14:textId="57F8FC30" w:rsidR="00E22640" w:rsidRPr="00186344" w:rsidRDefault="00E22640" w:rsidP="00E22640">
            <w:pPr>
              <w:pStyle w:val="af2"/>
              <w:tabs>
                <w:tab w:val="left" w:pos="567"/>
                <w:tab w:val="left" w:pos="2070"/>
              </w:tabs>
              <w:rPr>
                <w:lang w:val="en-US"/>
              </w:rPr>
            </w:pPr>
            <w:r w:rsidRPr="00186344">
              <w:rPr>
                <w:lang w:val="en-US"/>
              </w:rPr>
              <w:t xml:space="preserve">    a) </w:t>
            </w:r>
            <w:proofErr w:type="spellStart"/>
            <w:r w:rsidRPr="00186344">
              <w:rPr>
                <w:lang w:val="en-US"/>
              </w:rPr>
              <w:t>contractantul</w:t>
            </w:r>
            <w:proofErr w:type="spellEnd"/>
            <w:r w:rsidRPr="00186344">
              <w:rPr>
                <w:lang w:val="en-US"/>
              </w:rPr>
              <w:t xml:space="preserve"> se </w:t>
            </w:r>
            <w:proofErr w:type="spellStart"/>
            <w:r w:rsidRPr="00186344">
              <w:rPr>
                <w:lang w:val="en-US"/>
              </w:rPr>
              <w:t>afla</w:t>
            </w:r>
            <w:proofErr w:type="spellEnd"/>
            <w:r w:rsidRPr="00186344">
              <w:rPr>
                <w:lang w:val="en-US"/>
              </w:rPr>
              <w:t xml:space="preserve">, la </w:t>
            </w:r>
            <w:proofErr w:type="spellStart"/>
            <w:r w:rsidRPr="00186344">
              <w:rPr>
                <w:lang w:val="en-US"/>
              </w:rPr>
              <w:t>momentul</w:t>
            </w:r>
            <w:proofErr w:type="spellEnd"/>
            <w:r w:rsidRPr="00186344">
              <w:rPr>
                <w:lang w:val="en-US"/>
              </w:rPr>
              <w:t xml:space="preserve"> </w:t>
            </w:r>
            <w:proofErr w:type="spellStart"/>
            <w:r w:rsidRPr="00186344">
              <w:rPr>
                <w:lang w:val="en-US"/>
              </w:rPr>
              <w:t>atribuirii</w:t>
            </w:r>
            <w:proofErr w:type="spellEnd"/>
            <w:r w:rsidRPr="00186344">
              <w:rPr>
                <w:lang w:val="en-US"/>
              </w:rPr>
              <w:t xml:space="preserve"> </w:t>
            </w:r>
            <w:proofErr w:type="spellStart"/>
            <w:r w:rsidRPr="00186344">
              <w:rPr>
                <w:lang w:val="en-US"/>
              </w:rPr>
              <w:t>lui</w:t>
            </w:r>
            <w:proofErr w:type="spellEnd"/>
            <w:r w:rsidRPr="00186344">
              <w:rPr>
                <w:lang w:val="en-US"/>
              </w:rPr>
              <w:t xml:space="preserve">, în una </w:t>
            </w:r>
            <w:proofErr w:type="spellStart"/>
            <w:r w:rsidRPr="00186344">
              <w:rPr>
                <w:lang w:val="en-US"/>
              </w:rPr>
              <w:t>dintre</w:t>
            </w:r>
            <w:proofErr w:type="spellEnd"/>
            <w:r w:rsidRPr="00186344">
              <w:rPr>
                <w:lang w:val="en-US"/>
              </w:rPr>
              <w:t xml:space="preserve"> </w:t>
            </w:r>
            <w:proofErr w:type="spellStart"/>
            <w:r w:rsidRPr="00186344">
              <w:rPr>
                <w:lang w:val="en-US"/>
              </w:rPr>
              <w:t>situaţiile</w:t>
            </w:r>
            <w:proofErr w:type="spellEnd"/>
            <w:r w:rsidRPr="00186344">
              <w:rPr>
                <w:lang w:val="en-US"/>
              </w:rPr>
              <w:t xml:space="preserve"> care </w:t>
            </w:r>
            <w:proofErr w:type="spellStart"/>
            <w:r w:rsidRPr="00186344">
              <w:rPr>
                <w:lang w:val="en-US"/>
              </w:rPr>
              <w:t>ar</w:t>
            </w:r>
            <w:proofErr w:type="spellEnd"/>
            <w:r w:rsidRPr="00186344">
              <w:rPr>
                <w:lang w:val="en-US"/>
              </w:rPr>
              <w:t xml:space="preserve"> fi </w:t>
            </w:r>
            <w:proofErr w:type="spellStart"/>
            <w:r w:rsidRPr="00186344">
              <w:rPr>
                <w:lang w:val="en-US"/>
              </w:rPr>
              <w:t>determinat</w:t>
            </w:r>
            <w:proofErr w:type="spellEnd"/>
            <w:r w:rsidRPr="00186344">
              <w:rPr>
                <w:lang w:val="en-US"/>
              </w:rPr>
              <w:t xml:space="preserve"> </w:t>
            </w:r>
            <w:proofErr w:type="spellStart"/>
            <w:r w:rsidRPr="00186344">
              <w:rPr>
                <w:lang w:val="en-US"/>
              </w:rPr>
              <w:t>excluderea</w:t>
            </w:r>
            <w:proofErr w:type="spellEnd"/>
            <w:r w:rsidRPr="00186344">
              <w:rPr>
                <w:lang w:val="en-US"/>
              </w:rPr>
              <w:t xml:space="preserve"> </w:t>
            </w:r>
            <w:proofErr w:type="spellStart"/>
            <w:r w:rsidRPr="00186344">
              <w:rPr>
                <w:lang w:val="en-US"/>
              </w:rPr>
              <w:t>sa</w:t>
            </w:r>
            <w:proofErr w:type="spellEnd"/>
            <w:r w:rsidRPr="00186344">
              <w:rPr>
                <w:lang w:val="en-US"/>
              </w:rPr>
              <w:t xml:space="preserve"> din </w:t>
            </w:r>
            <w:proofErr w:type="spellStart"/>
            <w:r w:rsidRPr="00186344">
              <w:rPr>
                <w:lang w:val="en-US"/>
              </w:rPr>
              <w:t>proce</w:t>
            </w:r>
            <w:r w:rsidR="00C33344" w:rsidRPr="00186344">
              <w:rPr>
                <w:lang w:val="en-US"/>
              </w:rPr>
              <w:t>dura</w:t>
            </w:r>
            <w:proofErr w:type="spellEnd"/>
            <w:r w:rsidR="00C33344" w:rsidRPr="00186344">
              <w:rPr>
                <w:lang w:val="en-US"/>
              </w:rPr>
              <w:t xml:space="preserve"> de </w:t>
            </w:r>
            <w:proofErr w:type="spellStart"/>
            <w:r w:rsidR="00C33344" w:rsidRPr="00186344">
              <w:rPr>
                <w:lang w:val="en-US"/>
              </w:rPr>
              <w:t>atribuire</w:t>
            </w:r>
            <w:proofErr w:type="spellEnd"/>
            <w:r w:rsidR="00C33344" w:rsidRPr="00186344">
              <w:rPr>
                <w:lang w:val="en-US"/>
              </w:rPr>
              <w:t xml:space="preserve"> </w:t>
            </w:r>
            <w:proofErr w:type="spellStart"/>
            <w:r w:rsidR="00C33344" w:rsidRPr="00186344">
              <w:rPr>
                <w:lang w:val="en-US"/>
              </w:rPr>
              <w:t>potrivit</w:t>
            </w:r>
            <w:proofErr w:type="spellEnd"/>
            <w:r w:rsidR="00C33344" w:rsidRPr="00186344">
              <w:rPr>
                <w:lang w:val="en-US"/>
              </w:rPr>
              <w:t xml:space="preserve"> art.</w:t>
            </w:r>
            <w:r w:rsidR="00DF4DCF" w:rsidRPr="00186344">
              <w:rPr>
                <w:lang w:val="en-US"/>
              </w:rPr>
              <w:t xml:space="preserve"> </w:t>
            </w:r>
            <w:r w:rsidRPr="00186344">
              <w:rPr>
                <w:lang w:val="en-US"/>
              </w:rPr>
              <w:t>19</w:t>
            </w:r>
            <w:r w:rsidR="00802287" w:rsidRPr="00186344">
              <w:rPr>
                <w:lang w:val="en-US"/>
              </w:rPr>
              <w:t xml:space="preserve"> al </w:t>
            </w:r>
            <w:proofErr w:type="spellStart"/>
            <w:r w:rsidR="00802287" w:rsidRPr="00186344">
              <w:rPr>
                <w:lang w:val="en-US"/>
              </w:rPr>
              <w:t>Legii</w:t>
            </w:r>
            <w:proofErr w:type="spellEnd"/>
            <w:r w:rsidR="00802287" w:rsidRPr="00186344">
              <w:rPr>
                <w:lang w:val="en-US"/>
              </w:rPr>
              <w:t xml:space="preserve"> </w:t>
            </w:r>
            <w:r w:rsidR="0060188C" w:rsidRPr="00186344">
              <w:rPr>
                <w:lang w:val="en-US"/>
              </w:rPr>
              <w:t>nr.</w:t>
            </w:r>
            <w:r w:rsidR="00FF5CB2" w:rsidRPr="00186344">
              <w:rPr>
                <w:lang w:val="en-US"/>
              </w:rPr>
              <w:t xml:space="preserve"> </w:t>
            </w:r>
            <w:r w:rsidR="00802287" w:rsidRPr="00186344">
              <w:rPr>
                <w:lang w:val="en-US"/>
              </w:rPr>
              <w:t xml:space="preserve">131/2015 </w:t>
            </w:r>
            <w:proofErr w:type="spellStart"/>
            <w:r w:rsidR="00802287" w:rsidRPr="00186344">
              <w:rPr>
                <w:lang w:val="en-US"/>
              </w:rPr>
              <w:t>privind</w:t>
            </w:r>
            <w:proofErr w:type="spellEnd"/>
            <w:r w:rsidR="00802287" w:rsidRPr="00186344">
              <w:rPr>
                <w:lang w:val="en-US"/>
              </w:rPr>
              <w:t xml:space="preserve"> </w:t>
            </w:r>
            <w:proofErr w:type="spellStart"/>
            <w:r w:rsidR="00802287" w:rsidRPr="00186344">
              <w:rPr>
                <w:lang w:val="en-US"/>
              </w:rPr>
              <w:t>achizițiile</w:t>
            </w:r>
            <w:proofErr w:type="spellEnd"/>
            <w:r w:rsidR="00802287" w:rsidRPr="00186344">
              <w:rPr>
                <w:lang w:val="en-US"/>
              </w:rPr>
              <w:t xml:space="preserve"> </w:t>
            </w:r>
            <w:proofErr w:type="spellStart"/>
            <w:r w:rsidR="00802287" w:rsidRPr="00186344">
              <w:rPr>
                <w:lang w:val="en-US"/>
              </w:rPr>
              <w:t>publice</w:t>
            </w:r>
            <w:proofErr w:type="spellEnd"/>
            <w:r w:rsidRPr="00186344">
              <w:rPr>
                <w:lang w:val="en-US"/>
              </w:rPr>
              <w:t>;</w:t>
            </w:r>
          </w:p>
          <w:p w14:paraId="727FDBEA" w14:textId="16282731" w:rsidR="00E22640" w:rsidRPr="00186344" w:rsidRDefault="00E22640" w:rsidP="00E22640">
            <w:pPr>
              <w:pStyle w:val="af2"/>
              <w:tabs>
                <w:tab w:val="left" w:pos="567"/>
                <w:tab w:val="left" w:pos="2070"/>
              </w:tabs>
              <w:rPr>
                <w:lang w:val="en-US"/>
              </w:rPr>
            </w:pPr>
            <w:r w:rsidRPr="00186344">
              <w:rPr>
                <w:lang w:val="en-US"/>
              </w:rPr>
              <w:t xml:space="preserve">    b) </w:t>
            </w:r>
            <w:proofErr w:type="spellStart"/>
            <w:r w:rsidRPr="00186344">
              <w:rPr>
                <w:lang w:val="en-US"/>
              </w:rPr>
              <w:t>contractul</w:t>
            </w:r>
            <w:proofErr w:type="spellEnd"/>
            <w:r w:rsidRPr="00186344">
              <w:rPr>
                <w:lang w:val="en-US"/>
              </w:rPr>
              <w:t xml:space="preserve"> a </w:t>
            </w:r>
            <w:proofErr w:type="spellStart"/>
            <w:r w:rsidRPr="00186344">
              <w:rPr>
                <w:lang w:val="en-US"/>
              </w:rPr>
              <w:t>făcut</w:t>
            </w:r>
            <w:proofErr w:type="spellEnd"/>
            <w:r w:rsidRPr="00186344">
              <w:rPr>
                <w:lang w:val="en-US"/>
              </w:rPr>
              <w:t xml:space="preserve"> </w:t>
            </w:r>
            <w:proofErr w:type="spellStart"/>
            <w:r w:rsidRPr="00186344">
              <w:rPr>
                <w:lang w:val="en-US"/>
              </w:rPr>
              <w:t>obiectul</w:t>
            </w:r>
            <w:proofErr w:type="spellEnd"/>
            <w:r w:rsidRPr="00186344">
              <w:rPr>
                <w:lang w:val="en-US"/>
              </w:rPr>
              <w:t xml:space="preserve"> </w:t>
            </w:r>
            <w:proofErr w:type="spellStart"/>
            <w:r w:rsidRPr="00186344">
              <w:rPr>
                <w:lang w:val="en-US"/>
              </w:rPr>
              <w:t>unei</w:t>
            </w:r>
            <w:proofErr w:type="spellEnd"/>
            <w:r w:rsidRPr="00186344">
              <w:rPr>
                <w:lang w:val="en-US"/>
              </w:rPr>
              <w:t xml:space="preserve"> </w:t>
            </w:r>
            <w:proofErr w:type="spellStart"/>
            <w:r w:rsidRPr="00186344">
              <w:rPr>
                <w:lang w:val="en-US"/>
              </w:rPr>
              <w:t>modificări</w:t>
            </w:r>
            <w:proofErr w:type="spellEnd"/>
            <w:r w:rsidRPr="00186344">
              <w:rPr>
                <w:lang w:val="en-US"/>
              </w:rPr>
              <w:t xml:space="preserve"> </w:t>
            </w:r>
            <w:proofErr w:type="spellStart"/>
            <w:r w:rsidRPr="00186344">
              <w:rPr>
                <w:lang w:val="en-US"/>
              </w:rPr>
              <w:t>substanțiale</w:t>
            </w:r>
            <w:proofErr w:type="spellEnd"/>
            <w:r w:rsidRPr="00186344">
              <w:rPr>
                <w:lang w:val="en-US"/>
              </w:rPr>
              <w:t xml:space="preserve"> care </w:t>
            </w:r>
            <w:proofErr w:type="spellStart"/>
            <w:r w:rsidRPr="00186344">
              <w:rPr>
                <w:lang w:val="en-US"/>
              </w:rPr>
              <w:t>necesita</w:t>
            </w:r>
            <w:proofErr w:type="spellEnd"/>
            <w:r w:rsidRPr="00186344">
              <w:rPr>
                <w:lang w:val="en-US"/>
              </w:rPr>
              <w:t xml:space="preserve"> o </w:t>
            </w:r>
            <w:proofErr w:type="spellStart"/>
            <w:r w:rsidRPr="00186344">
              <w:rPr>
                <w:lang w:val="en-US"/>
              </w:rPr>
              <w:t>nouă</w:t>
            </w:r>
            <w:proofErr w:type="spellEnd"/>
            <w:r w:rsidRPr="00186344">
              <w:rPr>
                <w:lang w:val="en-US"/>
              </w:rPr>
              <w:t xml:space="preserve"> </w:t>
            </w:r>
            <w:proofErr w:type="spellStart"/>
            <w:r w:rsidRPr="00186344">
              <w:rPr>
                <w:lang w:val="en-US"/>
              </w:rPr>
              <w:t>procedură</w:t>
            </w:r>
            <w:proofErr w:type="spellEnd"/>
            <w:r w:rsidRPr="00186344">
              <w:rPr>
                <w:lang w:val="en-US"/>
              </w:rPr>
              <w:t xml:space="preserve"> de </w:t>
            </w:r>
            <w:proofErr w:type="spellStart"/>
            <w:r w:rsidRPr="00186344">
              <w:rPr>
                <w:lang w:val="en-US"/>
              </w:rPr>
              <w:t>achiziție</w:t>
            </w:r>
            <w:proofErr w:type="spellEnd"/>
            <w:r w:rsidRPr="00186344">
              <w:rPr>
                <w:lang w:val="en-US"/>
              </w:rPr>
              <w:t xml:space="preserve"> </w:t>
            </w:r>
            <w:proofErr w:type="spellStart"/>
            <w:r w:rsidRPr="00186344">
              <w:rPr>
                <w:lang w:val="en-US"/>
              </w:rPr>
              <w:t>publică</w:t>
            </w:r>
            <w:proofErr w:type="spellEnd"/>
            <w:r w:rsidRPr="00186344">
              <w:rPr>
                <w:lang w:val="en-US"/>
              </w:rPr>
              <w:t xml:space="preserve"> în </w:t>
            </w:r>
            <w:proofErr w:type="spellStart"/>
            <w:r w:rsidRPr="00186344">
              <w:rPr>
                <w:lang w:val="en-US"/>
              </w:rPr>
              <w:t>conformitate</w:t>
            </w:r>
            <w:proofErr w:type="spellEnd"/>
            <w:r w:rsidRPr="00186344">
              <w:rPr>
                <w:lang w:val="en-US"/>
              </w:rPr>
              <w:t xml:space="preserve"> cu art. 76</w:t>
            </w:r>
            <w:r w:rsidR="00802287" w:rsidRPr="00186344">
              <w:rPr>
                <w:lang w:val="en-US"/>
              </w:rPr>
              <w:t xml:space="preserve"> al </w:t>
            </w:r>
            <w:proofErr w:type="spellStart"/>
            <w:r w:rsidR="00802287" w:rsidRPr="00186344">
              <w:rPr>
                <w:lang w:val="en-US"/>
              </w:rPr>
              <w:t>Legii</w:t>
            </w:r>
            <w:proofErr w:type="spellEnd"/>
            <w:r w:rsidR="00802287" w:rsidRPr="00186344">
              <w:rPr>
                <w:lang w:val="en-US"/>
              </w:rPr>
              <w:t xml:space="preserve"> </w:t>
            </w:r>
            <w:r w:rsidR="0060188C" w:rsidRPr="00186344">
              <w:rPr>
                <w:lang w:val="en-US"/>
              </w:rPr>
              <w:t>nr.</w:t>
            </w:r>
            <w:r w:rsidR="00DF4DCF" w:rsidRPr="00186344">
              <w:rPr>
                <w:lang w:val="en-US"/>
              </w:rPr>
              <w:t xml:space="preserve"> </w:t>
            </w:r>
            <w:r w:rsidR="00802287" w:rsidRPr="00186344">
              <w:rPr>
                <w:lang w:val="en-US"/>
              </w:rPr>
              <w:t xml:space="preserve">131/2015 </w:t>
            </w:r>
            <w:proofErr w:type="spellStart"/>
            <w:r w:rsidR="00802287" w:rsidRPr="00186344">
              <w:rPr>
                <w:lang w:val="en-US"/>
              </w:rPr>
              <w:t>privind</w:t>
            </w:r>
            <w:proofErr w:type="spellEnd"/>
            <w:r w:rsidR="00802287" w:rsidRPr="00186344">
              <w:rPr>
                <w:lang w:val="en-US"/>
              </w:rPr>
              <w:t xml:space="preserve"> </w:t>
            </w:r>
            <w:proofErr w:type="spellStart"/>
            <w:r w:rsidR="00802287" w:rsidRPr="00186344">
              <w:rPr>
                <w:lang w:val="en-US"/>
              </w:rPr>
              <w:t>achizițiile</w:t>
            </w:r>
            <w:proofErr w:type="spellEnd"/>
            <w:r w:rsidR="00802287" w:rsidRPr="00186344">
              <w:rPr>
                <w:lang w:val="en-US"/>
              </w:rPr>
              <w:t xml:space="preserve"> </w:t>
            </w:r>
            <w:proofErr w:type="spellStart"/>
            <w:r w:rsidR="00802287" w:rsidRPr="00186344">
              <w:rPr>
                <w:lang w:val="en-US"/>
              </w:rPr>
              <w:t>publice</w:t>
            </w:r>
            <w:proofErr w:type="spellEnd"/>
            <w:r w:rsidRPr="00186344">
              <w:rPr>
                <w:lang w:val="en-US"/>
              </w:rPr>
              <w:t>;</w:t>
            </w:r>
          </w:p>
          <w:p w14:paraId="2E2488FC" w14:textId="1D7433BB" w:rsidR="00E22640" w:rsidRPr="00186344" w:rsidRDefault="00E22640" w:rsidP="00E22640">
            <w:pPr>
              <w:pStyle w:val="af2"/>
              <w:tabs>
                <w:tab w:val="left" w:pos="567"/>
                <w:tab w:val="left" w:pos="2070"/>
              </w:tabs>
              <w:rPr>
                <w:lang w:val="en-US"/>
              </w:rPr>
            </w:pPr>
            <w:r w:rsidRPr="00186344">
              <w:rPr>
                <w:lang w:val="en-US"/>
              </w:rPr>
              <w:t xml:space="preserve">    c) </w:t>
            </w:r>
            <w:proofErr w:type="spellStart"/>
            <w:r w:rsidRPr="00186344">
              <w:rPr>
                <w:lang w:val="en-US"/>
              </w:rPr>
              <w:t>contractul</w:t>
            </w:r>
            <w:proofErr w:type="spellEnd"/>
            <w:r w:rsidRPr="00186344">
              <w:rPr>
                <w:lang w:val="en-US"/>
              </w:rPr>
              <w:t xml:space="preserve"> nu </w:t>
            </w:r>
            <w:proofErr w:type="spellStart"/>
            <w:r w:rsidRPr="00186344">
              <w:rPr>
                <w:lang w:val="en-US"/>
              </w:rPr>
              <w:t>ar</w:t>
            </w:r>
            <w:proofErr w:type="spellEnd"/>
            <w:r w:rsidRPr="00186344">
              <w:rPr>
                <w:lang w:val="en-US"/>
              </w:rPr>
              <w:t xml:space="preserve"> fi </w:t>
            </w:r>
            <w:proofErr w:type="spellStart"/>
            <w:r w:rsidRPr="00186344">
              <w:rPr>
                <w:lang w:val="en-US"/>
              </w:rPr>
              <w:t>trebuit</w:t>
            </w:r>
            <w:proofErr w:type="spellEnd"/>
            <w:r w:rsidRPr="00186344">
              <w:rPr>
                <w:lang w:val="en-US"/>
              </w:rPr>
              <w:t xml:space="preserve"> </w:t>
            </w:r>
            <w:proofErr w:type="spellStart"/>
            <w:r w:rsidRPr="00186344">
              <w:rPr>
                <w:lang w:val="en-US"/>
              </w:rPr>
              <w:t>să</w:t>
            </w:r>
            <w:proofErr w:type="spellEnd"/>
            <w:r w:rsidRPr="00186344">
              <w:rPr>
                <w:lang w:val="en-US"/>
              </w:rPr>
              <w:t xml:space="preserve"> fie </w:t>
            </w:r>
            <w:proofErr w:type="spellStart"/>
            <w:r w:rsidRPr="00186344">
              <w:rPr>
                <w:lang w:val="en-US"/>
              </w:rPr>
              <w:t>atribui</w:t>
            </w:r>
            <w:r w:rsidR="00C33344" w:rsidRPr="00186344">
              <w:rPr>
                <w:lang w:val="en-US"/>
              </w:rPr>
              <w:t>t</w:t>
            </w:r>
            <w:proofErr w:type="spellEnd"/>
            <w:r w:rsidR="00C33344" w:rsidRPr="00186344">
              <w:rPr>
                <w:lang w:val="en-US"/>
              </w:rPr>
              <w:t xml:space="preserve"> </w:t>
            </w:r>
            <w:proofErr w:type="spellStart"/>
            <w:r w:rsidR="00C33344" w:rsidRPr="00186344">
              <w:rPr>
                <w:lang w:val="en-US"/>
              </w:rPr>
              <w:t>contractantului</w:t>
            </w:r>
            <w:proofErr w:type="spellEnd"/>
            <w:r w:rsidR="00C33344" w:rsidRPr="00186344">
              <w:rPr>
                <w:lang w:val="en-US"/>
              </w:rPr>
              <w:t xml:space="preserve"> </w:t>
            </w:r>
            <w:proofErr w:type="spellStart"/>
            <w:r w:rsidR="00C33344" w:rsidRPr="00186344">
              <w:rPr>
                <w:lang w:val="en-US"/>
              </w:rPr>
              <w:t>respectiv</w:t>
            </w:r>
            <w:proofErr w:type="spellEnd"/>
            <w:r w:rsidR="00C33344" w:rsidRPr="00186344">
              <w:rPr>
                <w:lang w:val="en-US"/>
              </w:rPr>
              <w:t xml:space="preserve">, </w:t>
            </w:r>
            <w:proofErr w:type="spellStart"/>
            <w:r w:rsidR="00C33344" w:rsidRPr="00186344">
              <w:rPr>
                <w:lang w:val="en-US"/>
              </w:rPr>
              <w:t>avâ</w:t>
            </w:r>
            <w:r w:rsidRPr="00186344">
              <w:rPr>
                <w:lang w:val="en-US"/>
              </w:rPr>
              <w:t>nd</w:t>
            </w:r>
            <w:proofErr w:type="spellEnd"/>
            <w:r w:rsidRPr="00186344">
              <w:rPr>
                <w:lang w:val="en-US"/>
              </w:rPr>
              <w:t xml:space="preserve"> în </w:t>
            </w:r>
            <w:proofErr w:type="spellStart"/>
            <w:r w:rsidRPr="00186344">
              <w:rPr>
                <w:lang w:val="en-US"/>
              </w:rPr>
              <w:t>vedere</w:t>
            </w:r>
            <w:proofErr w:type="spellEnd"/>
            <w:r w:rsidRPr="00186344">
              <w:rPr>
                <w:lang w:val="en-US"/>
              </w:rPr>
              <w:t xml:space="preserve"> o </w:t>
            </w:r>
            <w:proofErr w:type="spellStart"/>
            <w:r w:rsidRPr="00186344">
              <w:rPr>
                <w:lang w:val="en-US"/>
              </w:rPr>
              <w:t>încălcare</w:t>
            </w:r>
            <w:proofErr w:type="spellEnd"/>
            <w:r w:rsidRPr="00186344">
              <w:rPr>
                <w:lang w:val="en-US"/>
              </w:rPr>
              <w:t xml:space="preserve"> </w:t>
            </w:r>
            <w:proofErr w:type="spellStart"/>
            <w:r w:rsidRPr="00186344">
              <w:rPr>
                <w:lang w:val="en-US"/>
              </w:rPr>
              <w:t>gravă</w:t>
            </w:r>
            <w:proofErr w:type="spellEnd"/>
            <w:r w:rsidRPr="00186344">
              <w:rPr>
                <w:lang w:val="en-US"/>
              </w:rPr>
              <w:t xml:space="preserve"> a </w:t>
            </w:r>
            <w:proofErr w:type="spellStart"/>
            <w:r w:rsidRPr="00186344">
              <w:rPr>
                <w:lang w:val="en-US"/>
              </w:rPr>
              <w:t>obligaţiilor</w:t>
            </w:r>
            <w:proofErr w:type="spellEnd"/>
            <w:r w:rsidRPr="00186344">
              <w:rPr>
                <w:lang w:val="en-US"/>
              </w:rPr>
              <w:t xml:space="preserve"> </w:t>
            </w:r>
            <w:proofErr w:type="spellStart"/>
            <w:r w:rsidRPr="00186344">
              <w:rPr>
                <w:lang w:val="en-US"/>
              </w:rPr>
              <w:t>ce</w:t>
            </w:r>
            <w:proofErr w:type="spellEnd"/>
            <w:r w:rsidRPr="00186344">
              <w:rPr>
                <w:lang w:val="en-US"/>
              </w:rPr>
              <w:t xml:space="preserve"> </w:t>
            </w:r>
            <w:proofErr w:type="spellStart"/>
            <w:r w:rsidRPr="00186344">
              <w:rPr>
                <w:lang w:val="en-US"/>
              </w:rPr>
              <w:t>rezultă</w:t>
            </w:r>
            <w:proofErr w:type="spellEnd"/>
            <w:r w:rsidRPr="00186344">
              <w:rPr>
                <w:lang w:val="en-US"/>
              </w:rPr>
              <w:t xml:space="preserve"> din </w:t>
            </w:r>
            <w:proofErr w:type="spellStart"/>
            <w:r w:rsidR="00802287" w:rsidRPr="00186344">
              <w:rPr>
                <w:lang w:val="en-US"/>
              </w:rPr>
              <w:t>Legea</w:t>
            </w:r>
            <w:proofErr w:type="spellEnd"/>
            <w:r w:rsidR="00802287" w:rsidRPr="00186344">
              <w:rPr>
                <w:lang w:val="en-US"/>
              </w:rPr>
              <w:t xml:space="preserve"> </w:t>
            </w:r>
            <w:r w:rsidR="0060188C" w:rsidRPr="00186344">
              <w:rPr>
                <w:lang w:val="en-US"/>
              </w:rPr>
              <w:t>nr.</w:t>
            </w:r>
            <w:r w:rsidR="00DF4DCF" w:rsidRPr="00186344">
              <w:rPr>
                <w:lang w:val="en-US"/>
              </w:rPr>
              <w:t xml:space="preserve"> </w:t>
            </w:r>
            <w:r w:rsidR="00802287" w:rsidRPr="00186344">
              <w:rPr>
                <w:lang w:val="en-US"/>
              </w:rPr>
              <w:t xml:space="preserve">131/2015 </w:t>
            </w:r>
            <w:proofErr w:type="spellStart"/>
            <w:r w:rsidR="00802287" w:rsidRPr="00186344">
              <w:rPr>
                <w:lang w:val="en-US"/>
              </w:rPr>
              <w:t>priviind</w:t>
            </w:r>
            <w:proofErr w:type="spellEnd"/>
            <w:r w:rsidR="00802287" w:rsidRPr="00186344">
              <w:rPr>
                <w:lang w:val="en-US"/>
              </w:rPr>
              <w:t xml:space="preserve"> </w:t>
            </w:r>
            <w:proofErr w:type="spellStart"/>
            <w:r w:rsidR="00802287" w:rsidRPr="00186344">
              <w:rPr>
                <w:lang w:val="en-US"/>
              </w:rPr>
              <w:t>achizițiile</w:t>
            </w:r>
            <w:proofErr w:type="spellEnd"/>
            <w:r w:rsidR="00802287" w:rsidRPr="00186344">
              <w:rPr>
                <w:lang w:val="en-US"/>
              </w:rPr>
              <w:t xml:space="preserve"> </w:t>
            </w:r>
            <w:proofErr w:type="spellStart"/>
            <w:r w:rsidR="00802287" w:rsidRPr="00186344">
              <w:rPr>
                <w:lang w:val="en-US"/>
              </w:rPr>
              <w:t>publice</w:t>
            </w:r>
            <w:proofErr w:type="spellEnd"/>
            <w:r w:rsidRPr="00186344">
              <w:rPr>
                <w:lang w:val="en-US"/>
              </w:rPr>
              <w:t xml:space="preserve"> </w:t>
            </w:r>
            <w:proofErr w:type="spellStart"/>
            <w:r w:rsidRPr="00186344">
              <w:rPr>
                <w:lang w:val="en-US"/>
              </w:rPr>
              <w:t>și</w:t>
            </w:r>
            <w:proofErr w:type="spellEnd"/>
            <w:r w:rsidRPr="00186344">
              <w:rPr>
                <w:lang w:val="en-US"/>
              </w:rPr>
              <w:t>/</w:t>
            </w:r>
            <w:proofErr w:type="spellStart"/>
            <w:r w:rsidRPr="00186344">
              <w:rPr>
                <w:lang w:val="en-US"/>
              </w:rPr>
              <w:t>sau</w:t>
            </w:r>
            <w:proofErr w:type="spellEnd"/>
            <w:r w:rsidRPr="00186344">
              <w:rPr>
                <w:lang w:val="en-US"/>
              </w:rPr>
              <w:t xml:space="preserve"> </w:t>
            </w:r>
            <w:proofErr w:type="spellStart"/>
            <w:r w:rsidRPr="00186344">
              <w:rPr>
                <w:lang w:val="en-US"/>
              </w:rPr>
              <w:t>tratatele</w:t>
            </w:r>
            <w:proofErr w:type="spellEnd"/>
            <w:r w:rsidRPr="00186344">
              <w:rPr>
                <w:lang w:val="en-US"/>
              </w:rPr>
              <w:t xml:space="preserve"> </w:t>
            </w:r>
            <w:proofErr w:type="spellStart"/>
            <w:r w:rsidRPr="00186344">
              <w:rPr>
                <w:lang w:val="en-US"/>
              </w:rPr>
              <w:t>internaţionale</w:t>
            </w:r>
            <w:proofErr w:type="spellEnd"/>
            <w:r w:rsidRPr="00186344">
              <w:rPr>
                <w:lang w:val="en-US"/>
              </w:rPr>
              <w:t xml:space="preserve"> la care Republica Moldova </w:t>
            </w:r>
            <w:proofErr w:type="spellStart"/>
            <w:r w:rsidRPr="00186344">
              <w:rPr>
                <w:lang w:val="en-US"/>
              </w:rPr>
              <w:t>este</w:t>
            </w:r>
            <w:proofErr w:type="spellEnd"/>
            <w:r w:rsidRPr="00186344">
              <w:rPr>
                <w:lang w:val="en-US"/>
              </w:rPr>
              <w:t xml:space="preserve"> </w:t>
            </w:r>
            <w:proofErr w:type="spellStart"/>
            <w:r w:rsidRPr="00186344">
              <w:rPr>
                <w:lang w:val="en-US"/>
              </w:rPr>
              <w:t>parte</w:t>
            </w:r>
            <w:proofErr w:type="spellEnd"/>
            <w:r w:rsidRPr="00186344">
              <w:rPr>
                <w:lang w:val="en-US"/>
              </w:rPr>
              <w:t xml:space="preserve">, care a </w:t>
            </w:r>
            <w:proofErr w:type="spellStart"/>
            <w:r w:rsidRPr="00186344">
              <w:rPr>
                <w:lang w:val="en-US"/>
              </w:rPr>
              <w:t>fost</w:t>
            </w:r>
            <w:proofErr w:type="spellEnd"/>
            <w:r w:rsidRPr="00186344">
              <w:rPr>
                <w:lang w:val="en-US"/>
              </w:rPr>
              <w:t xml:space="preserve"> </w:t>
            </w:r>
            <w:proofErr w:type="spellStart"/>
            <w:r w:rsidRPr="00186344">
              <w:rPr>
                <w:lang w:val="en-US"/>
              </w:rPr>
              <w:t>constatată</w:t>
            </w:r>
            <w:proofErr w:type="spellEnd"/>
            <w:r w:rsidRPr="00186344">
              <w:rPr>
                <w:lang w:val="en-US"/>
              </w:rPr>
              <w:t xml:space="preserve"> </w:t>
            </w:r>
            <w:proofErr w:type="spellStart"/>
            <w:r w:rsidRPr="00186344">
              <w:rPr>
                <w:lang w:val="en-US"/>
              </w:rPr>
              <w:t>printr</w:t>
            </w:r>
            <w:proofErr w:type="spellEnd"/>
            <w:r w:rsidRPr="00186344">
              <w:rPr>
                <w:lang w:val="en-US"/>
              </w:rPr>
              <w:t xml:space="preserve">-o </w:t>
            </w:r>
            <w:proofErr w:type="spellStart"/>
            <w:r w:rsidRPr="00186344">
              <w:rPr>
                <w:lang w:val="en-US"/>
              </w:rPr>
              <w:t>decizie</w:t>
            </w:r>
            <w:proofErr w:type="spellEnd"/>
            <w:r w:rsidRPr="00186344">
              <w:rPr>
                <w:lang w:val="en-US"/>
              </w:rPr>
              <w:t xml:space="preserve"> a </w:t>
            </w:r>
            <w:proofErr w:type="spellStart"/>
            <w:r w:rsidRPr="00186344">
              <w:rPr>
                <w:lang w:val="en-US"/>
              </w:rPr>
              <w:t>unei</w:t>
            </w:r>
            <w:proofErr w:type="spellEnd"/>
            <w:r w:rsidRPr="00186344">
              <w:rPr>
                <w:lang w:val="en-US"/>
              </w:rPr>
              <w:t xml:space="preserve"> </w:t>
            </w:r>
            <w:proofErr w:type="spellStart"/>
            <w:r w:rsidRPr="00186344">
              <w:rPr>
                <w:lang w:val="en-US"/>
              </w:rPr>
              <w:t>instanțe</w:t>
            </w:r>
            <w:proofErr w:type="spellEnd"/>
            <w:r w:rsidRPr="00186344">
              <w:rPr>
                <w:lang w:val="en-US"/>
              </w:rPr>
              <w:t xml:space="preserve"> </w:t>
            </w:r>
            <w:proofErr w:type="spellStart"/>
            <w:r w:rsidRPr="00186344">
              <w:rPr>
                <w:lang w:val="en-US"/>
              </w:rPr>
              <w:t>judecătorești</w:t>
            </w:r>
            <w:proofErr w:type="spellEnd"/>
            <w:r w:rsidRPr="00186344">
              <w:rPr>
                <w:lang w:val="en-US"/>
              </w:rPr>
              <w:t xml:space="preserve"> </w:t>
            </w:r>
            <w:proofErr w:type="spellStart"/>
            <w:r w:rsidRPr="00186344">
              <w:rPr>
                <w:lang w:val="en-US"/>
              </w:rPr>
              <w:t>naționale</w:t>
            </w:r>
            <w:proofErr w:type="spellEnd"/>
            <w:r w:rsidRPr="00186344">
              <w:rPr>
                <w:lang w:val="en-US"/>
              </w:rPr>
              <w:t xml:space="preserve"> </w:t>
            </w:r>
            <w:proofErr w:type="spellStart"/>
            <w:r w:rsidRPr="00186344">
              <w:rPr>
                <w:lang w:val="en-US"/>
              </w:rPr>
              <w:t>sau</w:t>
            </w:r>
            <w:proofErr w:type="spellEnd"/>
            <w:r w:rsidRPr="00186344">
              <w:rPr>
                <w:lang w:val="en-US"/>
              </w:rPr>
              <w:t xml:space="preserve">, </w:t>
            </w:r>
            <w:proofErr w:type="spellStart"/>
            <w:r w:rsidRPr="00186344">
              <w:rPr>
                <w:lang w:val="en-US"/>
              </w:rPr>
              <w:t>după</w:t>
            </w:r>
            <w:proofErr w:type="spellEnd"/>
            <w:r w:rsidRPr="00186344">
              <w:rPr>
                <w:lang w:val="en-US"/>
              </w:rPr>
              <w:t xml:space="preserve"> </w:t>
            </w:r>
            <w:proofErr w:type="spellStart"/>
            <w:r w:rsidRPr="00186344">
              <w:rPr>
                <w:lang w:val="en-US"/>
              </w:rPr>
              <w:t>caz</w:t>
            </w:r>
            <w:proofErr w:type="spellEnd"/>
            <w:r w:rsidRPr="00186344">
              <w:rPr>
                <w:lang w:val="en-US"/>
              </w:rPr>
              <w:t xml:space="preserve">, </w:t>
            </w:r>
            <w:proofErr w:type="spellStart"/>
            <w:r w:rsidRPr="00186344">
              <w:rPr>
                <w:lang w:val="en-US"/>
              </w:rPr>
              <w:t>internaționale</w:t>
            </w:r>
            <w:proofErr w:type="spellEnd"/>
            <w:r w:rsidRPr="00186344">
              <w:rPr>
                <w:lang w:val="en-US"/>
              </w:rPr>
              <w:t>.</w:t>
            </w:r>
          </w:p>
          <w:p w14:paraId="4AA7F174" w14:textId="77777777" w:rsidR="00E22640" w:rsidRPr="00186344"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13.1. </w:t>
            </w:r>
            <w:proofErr w:type="spellStart"/>
            <w:r w:rsidR="00460653" w:rsidRPr="00186344">
              <w:rPr>
                <w:lang w:val="en-US"/>
              </w:rPr>
              <w:t>Următoarele</w:t>
            </w:r>
            <w:proofErr w:type="spellEnd"/>
            <w:r w:rsidR="00460653" w:rsidRPr="00186344">
              <w:rPr>
                <w:lang w:val="en-US"/>
              </w:rPr>
              <w:t xml:space="preserve"> documente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citite</w:t>
            </w:r>
            <w:proofErr w:type="spellEnd"/>
            <w:r w:rsidR="00460653" w:rsidRPr="00186344">
              <w:rPr>
                <w:lang w:val="en-US"/>
              </w:rPr>
              <w:t xml:space="preserve"> şi </w:t>
            </w:r>
            <w:proofErr w:type="spellStart"/>
            <w:r w:rsidR="00460653" w:rsidRPr="00186344">
              <w:rPr>
                <w:lang w:val="en-US"/>
              </w:rPr>
              <w:t>vor</w:t>
            </w:r>
            <w:proofErr w:type="spellEnd"/>
            <w:r w:rsidR="00460653" w:rsidRPr="00186344">
              <w:rPr>
                <w:lang w:val="en-US"/>
              </w:rPr>
              <w:t xml:space="preserve"> fi interpretate ca </w:t>
            </w:r>
            <w:proofErr w:type="spellStart"/>
            <w:r w:rsidR="00460653" w:rsidRPr="00186344">
              <w:rPr>
                <w:lang w:val="en-US"/>
              </w:rPr>
              <w:t>fiind</w:t>
            </w:r>
            <w:proofErr w:type="spellEnd"/>
            <w:r w:rsidR="00460653" w:rsidRPr="00186344">
              <w:rPr>
                <w:lang w:val="en-US"/>
              </w:rPr>
              <w:t xml:space="preserve"> </w:t>
            </w:r>
            <w:proofErr w:type="spellStart"/>
            <w:r w:rsidR="00460653" w:rsidRPr="00186344">
              <w:rPr>
                <w:lang w:val="en-US"/>
              </w:rPr>
              <w:t>parte</w:t>
            </w:r>
            <w:proofErr w:type="spellEnd"/>
            <w:r w:rsidR="00460653" w:rsidRPr="00186344">
              <w:rPr>
                <w:lang w:val="en-US"/>
              </w:rPr>
              <w:t xml:space="preserve"> </w:t>
            </w:r>
            <w:proofErr w:type="spellStart"/>
            <w:r w:rsidR="00460653" w:rsidRPr="00186344">
              <w:rPr>
                <w:lang w:val="en-US"/>
              </w:rPr>
              <w:t>integrantă</w:t>
            </w:r>
            <w:proofErr w:type="spellEnd"/>
            <w:r w:rsidR="00460653" w:rsidRPr="00186344">
              <w:rPr>
                <w:lang w:val="en-US"/>
              </w:rPr>
              <w:t xml:space="preserve">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86344" w:rsidRDefault="007323B6" w:rsidP="002F556B">
            <w:pPr>
              <w:pStyle w:val="af2"/>
              <w:numPr>
                <w:ilvl w:val="1"/>
                <w:numId w:val="17"/>
              </w:numPr>
              <w:tabs>
                <w:tab w:val="left" w:pos="567"/>
              </w:tabs>
              <w:ind w:left="0" w:hanging="567"/>
              <w:rPr>
                <w:lang w:val="en-US"/>
              </w:rPr>
            </w:pPr>
            <w:r w:rsidRPr="00186344">
              <w:rPr>
                <w:lang w:val="en-US"/>
              </w:rPr>
              <w:t xml:space="preserve">13.2. </w:t>
            </w:r>
            <w:proofErr w:type="spellStart"/>
            <w:r w:rsidR="00460653" w:rsidRPr="00186344">
              <w:rPr>
                <w:lang w:val="en-US"/>
              </w:rPr>
              <w:t>Documentele</w:t>
            </w:r>
            <w:proofErr w:type="spellEnd"/>
            <w:r w:rsidR="00460653" w:rsidRPr="00186344">
              <w:rPr>
                <w:lang w:val="en-US"/>
              </w:rPr>
              <w:t xml:space="preserve"> </w:t>
            </w:r>
            <w:proofErr w:type="spellStart"/>
            <w:r w:rsidR="00460653" w:rsidRPr="00186344">
              <w:rPr>
                <w:lang w:val="en-US"/>
              </w:rPr>
              <w:t>contractului</w:t>
            </w:r>
            <w:proofErr w:type="spellEnd"/>
            <w:r w:rsidR="00460653" w:rsidRPr="00186344">
              <w:rPr>
                <w:lang w:val="en-US"/>
              </w:rPr>
              <w:t xml:space="preserve"> </w:t>
            </w:r>
            <w:proofErr w:type="spellStart"/>
            <w:r w:rsidR="00460653" w:rsidRPr="00186344">
              <w:rPr>
                <w:lang w:val="en-US"/>
              </w:rPr>
              <w:t>vor</w:t>
            </w:r>
            <w:proofErr w:type="spellEnd"/>
            <w:r w:rsidR="00460653" w:rsidRPr="00186344">
              <w:rPr>
                <w:lang w:val="en-US"/>
              </w:rPr>
              <w:t xml:space="preserve"> fi </w:t>
            </w:r>
            <w:proofErr w:type="spellStart"/>
            <w:r w:rsidR="00460653" w:rsidRPr="00186344">
              <w:rPr>
                <w:lang w:val="en-US"/>
              </w:rPr>
              <w:t>întocmite</w:t>
            </w:r>
            <w:proofErr w:type="spellEnd"/>
            <w:r w:rsidR="00460653" w:rsidRPr="00186344">
              <w:rPr>
                <w:lang w:val="en-US"/>
              </w:rPr>
              <w:t xml:space="preserve"> în </w:t>
            </w:r>
            <w:proofErr w:type="spellStart"/>
            <w:r w:rsidR="00460653" w:rsidRPr="00186344">
              <w:rPr>
                <w:lang w:val="en-US"/>
              </w:rPr>
              <w:t>limba</w:t>
            </w:r>
            <w:proofErr w:type="spellEnd"/>
            <w:r w:rsidR="00460653" w:rsidRPr="00186344">
              <w:rPr>
                <w:lang w:val="en-US"/>
              </w:rPr>
              <w:t xml:space="preserve"> </w:t>
            </w:r>
            <w:proofErr w:type="spellStart"/>
            <w:r w:rsidR="00460653" w:rsidRPr="00186344">
              <w:rPr>
                <w:lang w:val="en-US"/>
              </w:rPr>
              <w:t>română</w:t>
            </w:r>
            <w:proofErr w:type="spellEnd"/>
            <w:r w:rsidR="00460653" w:rsidRPr="00186344">
              <w:rPr>
                <w:lang w:val="en-US"/>
              </w:rPr>
              <w:t>.</w:t>
            </w:r>
          </w:p>
          <w:p w14:paraId="61C0B172" w14:textId="77777777" w:rsidR="00D379F6" w:rsidRPr="00186344" w:rsidRDefault="007323B6" w:rsidP="002F556B">
            <w:pPr>
              <w:pStyle w:val="af2"/>
              <w:numPr>
                <w:ilvl w:val="1"/>
                <w:numId w:val="17"/>
              </w:numPr>
              <w:tabs>
                <w:tab w:val="left" w:pos="567"/>
              </w:tabs>
              <w:ind w:left="0" w:hanging="567"/>
              <w:rPr>
                <w:lang w:val="en-US"/>
              </w:rPr>
            </w:pPr>
            <w:r w:rsidRPr="00186344">
              <w:rPr>
                <w:lang w:val="en-US"/>
              </w:rPr>
              <w:t>13.</w:t>
            </w:r>
            <w:r w:rsidR="001873A6" w:rsidRPr="00186344">
              <w:rPr>
                <w:lang w:val="en-US"/>
              </w:rPr>
              <w:t>3</w:t>
            </w:r>
            <w:r w:rsidRPr="00186344">
              <w:rPr>
                <w:lang w:val="en-US"/>
              </w:rPr>
              <w:t xml:space="preserve">. </w:t>
            </w:r>
            <w:proofErr w:type="spellStart"/>
            <w:r w:rsidR="00D379F6" w:rsidRPr="00186344">
              <w:rPr>
                <w:lang w:val="en-US"/>
              </w:rPr>
              <w:t>Prezentul</w:t>
            </w:r>
            <w:proofErr w:type="spellEnd"/>
            <w:r w:rsidR="00D379F6" w:rsidRPr="00186344">
              <w:rPr>
                <w:lang w:val="en-US"/>
              </w:rPr>
              <w:t xml:space="preserve"> Contract </w:t>
            </w:r>
            <w:proofErr w:type="spellStart"/>
            <w:r w:rsidR="00D379F6" w:rsidRPr="00186344">
              <w:rPr>
                <w:lang w:val="en-US"/>
              </w:rPr>
              <w:t>reprezintă</w:t>
            </w:r>
            <w:proofErr w:type="spellEnd"/>
            <w:r w:rsidR="00D379F6" w:rsidRPr="00186344">
              <w:rPr>
                <w:lang w:val="en-US"/>
              </w:rPr>
              <w:t xml:space="preserve"> </w:t>
            </w:r>
            <w:proofErr w:type="spellStart"/>
            <w:r w:rsidR="00D379F6" w:rsidRPr="00186344">
              <w:rPr>
                <w:lang w:val="en-US"/>
              </w:rPr>
              <w:t>acordul</w:t>
            </w:r>
            <w:proofErr w:type="spellEnd"/>
            <w:r w:rsidR="00D379F6" w:rsidRPr="00186344">
              <w:rPr>
                <w:lang w:val="en-US"/>
              </w:rPr>
              <w:t xml:space="preserve"> de </w:t>
            </w:r>
            <w:proofErr w:type="spellStart"/>
            <w:r w:rsidR="00D379F6" w:rsidRPr="00186344">
              <w:rPr>
                <w:lang w:val="en-US"/>
              </w:rPr>
              <w:t>voinţă</w:t>
            </w:r>
            <w:proofErr w:type="spellEnd"/>
            <w:r w:rsidR="00D379F6" w:rsidRPr="00186344">
              <w:rPr>
                <w:lang w:val="en-US"/>
              </w:rPr>
              <w:t xml:space="preserve"> al </w:t>
            </w:r>
            <w:proofErr w:type="spellStart"/>
            <w:r w:rsidR="00D379F6" w:rsidRPr="00186344">
              <w:rPr>
                <w:lang w:val="en-US"/>
              </w:rPr>
              <w:t>părţilor</w:t>
            </w:r>
            <w:proofErr w:type="spellEnd"/>
            <w:r w:rsidR="00C33344" w:rsidRPr="00186344">
              <w:rPr>
                <w:lang w:val="en-US"/>
              </w:rPr>
              <w:t xml:space="preserve"> </w:t>
            </w:r>
            <w:r w:rsidR="00D379F6" w:rsidRPr="00186344">
              <w:rPr>
                <w:lang w:val="en-US"/>
              </w:rPr>
              <w:t xml:space="preserve">şi se </w:t>
            </w:r>
            <w:proofErr w:type="spellStart"/>
            <w:r w:rsidR="00D379F6" w:rsidRPr="00186344">
              <w:rPr>
                <w:lang w:val="en-US"/>
              </w:rPr>
              <w:t>consideră</w:t>
            </w:r>
            <w:proofErr w:type="spellEnd"/>
            <w:r w:rsidR="00D379F6" w:rsidRPr="00186344">
              <w:rPr>
                <w:lang w:val="en-US"/>
              </w:rPr>
              <w:t xml:space="preserve"> </w:t>
            </w:r>
            <w:proofErr w:type="spellStart"/>
            <w:r w:rsidR="00D379F6" w:rsidRPr="00186344">
              <w:rPr>
                <w:lang w:val="en-US"/>
              </w:rPr>
              <w:t>semnat</w:t>
            </w:r>
            <w:proofErr w:type="spellEnd"/>
            <w:r w:rsidR="00D379F6" w:rsidRPr="00186344">
              <w:rPr>
                <w:lang w:val="en-US"/>
              </w:rPr>
              <w:t xml:space="preserve"> la data </w:t>
            </w:r>
            <w:proofErr w:type="spellStart"/>
            <w:r w:rsidR="00D379F6" w:rsidRPr="00186344">
              <w:rPr>
                <w:lang w:val="en-US"/>
              </w:rPr>
              <w:t>aplicării</w:t>
            </w:r>
            <w:proofErr w:type="spellEnd"/>
            <w:r w:rsidR="00D379F6" w:rsidRPr="00186344">
              <w:rPr>
                <w:lang w:val="en-US"/>
              </w:rPr>
              <w:t xml:space="preserve"> </w:t>
            </w:r>
            <w:proofErr w:type="spellStart"/>
            <w:r w:rsidR="00D379F6" w:rsidRPr="00186344">
              <w:rPr>
                <w:lang w:val="en-US"/>
              </w:rPr>
              <w:t>ultimei</w:t>
            </w:r>
            <w:proofErr w:type="spellEnd"/>
            <w:r w:rsidR="00D379F6" w:rsidRPr="00186344">
              <w:rPr>
                <w:lang w:val="en-US"/>
              </w:rPr>
              <w:t xml:space="preserve"> </w:t>
            </w:r>
            <w:proofErr w:type="spellStart"/>
            <w:r w:rsidR="00D379F6" w:rsidRPr="00186344">
              <w:rPr>
                <w:lang w:val="en-US"/>
              </w:rPr>
              <w:t>semnături</w:t>
            </w:r>
            <w:proofErr w:type="spellEnd"/>
            <w:r w:rsidR="00D379F6" w:rsidRPr="00186344">
              <w:rPr>
                <w:lang w:val="en-US"/>
              </w:rPr>
              <w:t xml:space="preserve"> de </w:t>
            </w:r>
            <w:proofErr w:type="spellStart"/>
            <w:r w:rsidR="00D379F6" w:rsidRPr="00186344">
              <w:rPr>
                <w:lang w:val="en-US"/>
              </w:rPr>
              <w:t>către</w:t>
            </w:r>
            <w:proofErr w:type="spellEnd"/>
            <w:r w:rsidR="00D379F6" w:rsidRPr="00186344">
              <w:rPr>
                <w:lang w:val="en-US"/>
              </w:rPr>
              <w:t xml:space="preserve"> una </w:t>
            </w:r>
            <w:proofErr w:type="spellStart"/>
            <w:r w:rsidR="00D379F6" w:rsidRPr="00186344">
              <w:rPr>
                <w:lang w:val="en-US"/>
              </w:rPr>
              <w:t>dintre</w:t>
            </w:r>
            <w:proofErr w:type="spellEnd"/>
            <w:r w:rsidR="00D379F6" w:rsidRPr="00186344">
              <w:rPr>
                <w:lang w:val="en-US"/>
              </w:rPr>
              <w:t xml:space="preserve"> </w:t>
            </w:r>
            <w:proofErr w:type="spellStart"/>
            <w:r w:rsidR="00D379F6" w:rsidRPr="00186344">
              <w:rPr>
                <w:lang w:val="en-US"/>
              </w:rPr>
              <w:t>părți</w:t>
            </w:r>
            <w:proofErr w:type="spellEnd"/>
            <w:r w:rsidR="00D379F6" w:rsidRPr="00186344">
              <w:rPr>
                <w:lang w:val="en-US"/>
              </w:rPr>
              <w:t>.</w:t>
            </w:r>
          </w:p>
          <w:p w14:paraId="38644E03" w14:textId="77777777" w:rsidR="00460653" w:rsidRPr="00186344" w:rsidRDefault="007323B6" w:rsidP="002F556B">
            <w:pPr>
              <w:pStyle w:val="af2"/>
              <w:numPr>
                <w:ilvl w:val="1"/>
                <w:numId w:val="17"/>
              </w:numPr>
              <w:tabs>
                <w:tab w:val="left" w:pos="567"/>
                <w:tab w:val="left" w:pos="4005"/>
              </w:tabs>
              <w:ind w:left="0" w:hanging="567"/>
              <w:contextualSpacing/>
              <w:rPr>
                <w:lang w:val="en-US"/>
              </w:rPr>
            </w:pPr>
            <w:r w:rsidRPr="00186344">
              <w:rPr>
                <w:lang w:val="en-US"/>
              </w:rPr>
              <w:t>13.</w:t>
            </w:r>
            <w:r w:rsidR="001873A6" w:rsidRPr="00186344">
              <w:rPr>
                <w:lang w:val="en-US"/>
              </w:rPr>
              <w:t>4</w:t>
            </w:r>
            <w:r w:rsidRPr="00186344">
              <w:rPr>
                <w:lang w:val="en-US"/>
              </w:rPr>
              <w:t xml:space="preserve">. </w:t>
            </w:r>
            <w:r w:rsidR="00D379F6" w:rsidRPr="00186344">
              <w:rPr>
                <w:lang w:val="en-US"/>
              </w:rPr>
              <w:t xml:space="preserve">Pentru </w:t>
            </w:r>
            <w:proofErr w:type="spellStart"/>
            <w:r w:rsidR="00D379F6" w:rsidRPr="00186344">
              <w:rPr>
                <w:lang w:val="en-US"/>
              </w:rPr>
              <w:t>confirmarea</w:t>
            </w:r>
            <w:proofErr w:type="spellEnd"/>
            <w:r w:rsidR="00D379F6" w:rsidRPr="00186344">
              <w:rPr>
                <w:lang w:val="en-US"/>
              </w:rPr>
              <w:t xml:space="preserve"> </w:t>
            </w:r>
            <w:proofErr w:type="spellStart"/>
            <w:r w:rsidR="00D379F6" w:rsidRPr="00186344">
              <w:rPr>
                <w:lang w:val="en-US"/>
              </w:rPr>
              <w:t>celor</w:t>
            </w:r>
            <w:proofErr w:type="spellEnd"/>
            <w:r w:rsidR="00D379F6" w:rsidRPr="00186344">
              <w:rPr>
                <w:lang w:val="en-US"/>
              </w:rPr>
              <w:t xml:space="preserve"> </w:t>
            </w:r>
            <w:proofErr w:type="spellStart"/>
            <w:r w:rsidR="00D379F6" w:rsidRPr="00186344">
              <w:rPr>
                <w:lang w:val="en-US"/>
              </w:rPr>
              <w:t>menţionate</w:t>
            </w:r>
            <w:proofErr w:type="spellEnd"/>
            <w:r w:rsidR="00D379F6" w:rsidRPr="00186344">
              <w:rPr>
                <w:lang w:val="en-US"/>
              </w:rPr>
              <w:t xml:space="preserve">, </w:t>
            </w:r>
            <w:proofErr w:type="spellStart"/>
            <w:r w:rsidR="009D3792" w:rsidRPr="00186344">
              <w:rPr>
                <w:lang w:val="en-US"/>
              </w:rPr>
              <w:t>p</w:t>
            </w:r>
            <w:r w:rsidR="00D379F6" w:rsidRPr="00186344">
              <w:rPr>
                <w:lang w:val="en-US"/>
              </w:rPr>
              <w:t>ărţile</w:t>
            </w:r>
            <w:proofErr w:type="spellEnd"/>
            <w:r w:rsidR="00D379F6" w:rsidRPr="00186344">
              <w:rPr>
                <w:lang w:val="en-US"/>
              </w:rPr>
              <w:t xml:space="preserve"> au </w:t>
            </w:r>
            <w:proofErr w:type="spellStart"/>
            <w:r w:rsidR="00D379F6" w:rsidRPr="00186344">
              <w:rPr>
                <w:lang w:val="en-US"/>
              </w:rPr>
              <w:t>semnat</w:t>
            </w:r>
            <w:proofErr w:type="spellEnd"/>
            <w:r w:rsidR="00D379F6" w:rsidRPr="00186344">
              <w:rPr>
                <w:lang w:val="en-US"/>
              </w:rPr>
              <w:t xml:space="preserve"> </w:t>
            </w:r>
            <w:proofErr w:type="spellStart"/>
            <w:r w:rsidR="00D379F6" w:rsidRPr="00186344">
              <w:rPr>
                <w:lang w:val="en-US"/>
              </w:rPr>
              <w:t>prezentul</w:t>
            </w:r>
            <w:proofErr w:type="spellEnd"/>
            <w:r w:rsidR="00D379F6" w:rsidRPr="00186344">
              <w:rPr>
                <w:lang w:val="en-US"/>
              </w:rPr>
              <w:t xml:space="preserve"> Contract în </w:t>
            </w:r>
            <w:proofErr w:type="spellStart"/>
            <w:r w:rsidR="00D379F6" w:rsidRPr="00186344">
              <w:rPr>
                <w:lang w:val="en-US"/>
              </w:rPr>
              <w:t>conformitate</w:t>
            </w:r>
            <w:proofErr w:type="spellEnd"/>
            <w:r w:rsidR="00D379F6" w:rsidRPr="00186344">
              <w:rPr>
                <w:lang w:val="en-US"/>
              </w:rPr>
              <w:t xml:space="preserve"> cu </w:t>
            </w:r>
            <w:proofErr w:type="spellStart"/>
            <w:r w:rsidR="00D379F6" w:rsidRPr="00186344">
              <w:rPr>
                <w:lang w:val="en-US"/>
              </w:rPr>
              <w:t>legislaţia</w:t>
            </w:r>
            <w:proofErr w:type="spellEnd"/>
            <w:r w:rsidR="00D379F6" w:rsidRPr="00186344">
              <w:rPr>
                <w:lang w:val="en-US"/>
              </w:rPr>
              <w:t xml:space="preserve"> </w:t>
            </w:r>
            <w:proofErr w:type="spellStart"/>
            <w:r w:rsidR="00D379F6" w:rsidRPr="00186344">
              <w:rPr>
                <w:lang w:val="en-US"/>
              </w:rPr>
              <w:t>Republicii</w:t>
            </w:r>
            <w:proofErr w:type="spellEnd"/>
            <w:r w:rsidR="00D379F6" w:rsidRPr="00186344">
              <w:rPr>
                <w:lang w:val="en-US"/>
              </w:rPr>
              <w:t xml:space="preserve"> Moldova, la data şi anul indicate, </w:t>
            </w:r>
            <w:proofErr w:type="spellStart"/>
            <w:r w:rsidR="00460653" w:rsidRPr="00186344">
              <w:rPr>
                <w:lang w:val="en-US"/>
              </w:rPr>
              <w:t>fiind</w:t>
            </w:r>
            <w:proofErr w:type="spellEnd"/>
            <w:r w:rsidR="00460653" w:rsidRPr="00186344">
              <w:rPr>
                <w:lang w:val="en-US"/>
              </w:rPr>
              <w:t xml:space="preserve"> </w:t>
            </w:r>
            <w:proofErr w:type="spellStart"/>
            <w:r w:rsidR="00460653" w:rsidRPr="00186344">
              <w:rPr>
                <w:lang w:val="en-US"/>
              </w:rPr>
              <w:t>valabil</w:t>
            </w:r>
            <w:proofErr w:type="spellEnd"/>
            <w:r w:rsidR="00460653" w:rsidRPr="00186344">
              <w:rPr>
                <w:lang w:val="en-US"/>
              </w:rPr>
              <w:t xml:space="preserve"> </w:t>
            </w:r>
            <w:proofErr w:type="spellStart"/>
            <w:r w:rsidR="00460653" w:rsidRPr="00186344">
              <w:rPr>
                <w:lang w:val="en-US"/>
              </w:rPr>
              <w:t>până</w:t>
            </w:r>
            <w:proofErr w:type="spellEnd"/>
            <w:r w:rsidR="00460653" w:rsidRPr="00186344">
              <w:rPr>
                <w:lang w:val="en-US"/>
              </w:rPr>
              <w:t xml:space="preserve"> la </w:t>
            </w:r>
            <w:r w:rsidR="00684D44" w:rsidRPr="00186344">
              <w:rPr>
                <w:lang w:val="en-US"/>
              </w:rPr>
              <w:t>……./</w:t>
            </w:r>
            <w:proofErr w:type="spellStart"/>
            <w:r w:rsidR="00D379F6" w:rsidRPr="00186344">
              <w:rPr>
                <w:lang w:val="en-US"/>
              </w:rPr>
              <w:t>recepția</w:t>
            </w:r>
            <w:proofErr w:type="spellEnd"/>
            <w:r w:rsidR="00D379F6" w:rsidRPr="00186344">
              <w:rPr>
                <w:lang w:val="en-US"/>
              </w:rPr>
              <w:t xml:space="preserve"> </w:t>
            </w:r>
            <w:proofErr w:type="spellStart"/>
            <w:r w:rsidR="00D379F6" w:rsidRPr="00186344">
              <w:rPr>
                <w:lang w:val="en-US"/>
              </w:rPr>
              <w:t>finală</w:t>
            </w:r>
            <w:proofErr w:type="spellEnd"/>
            <w:r w:rsidR="00D379F6" w:rsidRPr="00186344">
              <w:rPr>
                <w:lang w:val="en-US"/>
              </w:rPr>
              <w:t xml:space="preserve"> a </w:t>
            </w:r>
            <w:proofErr w:type="spellStart"/>
            <w:r w:rsidR="00D379F6" w:rsidRPr="00186344">
              <w:rPr>
                <w:lang w:val="en-US"/>
              </w:rPr>
              <w:t>lucrărilor</w:t>
            </w:r>
            <w:proofErr w:type="spellEnd"/>
            <w:r w:rsidR="00460653" w:rsidRPr="0018634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Default="00C33344" w:rsidP="00877B36">
            <w:pPr>
              <w:tabs>
                <w:tab w:val="left" w:pos="2295"/>
              </w:tabs>
              <w:jc w:val="both"/>
            </w:pPr>
          </w:p>
          <w:p w14:paraId="037A078A" w14:textId="77777777" w:rsidR="00897658" w:rsidRDefault="00897658" w:rsidP="00877B36">
            <w:pPr>
              <w:tabs>
                <w:tab w:val="left" w:pos="2295"/>
              </w:tabs>
              <w:jc w:val="both"/>
            </w:pPr>
          </w:p>
          <w:p w14:paraId="7B7FF5BF" w14:textId="77777777" w:rsidR="00897658" w:rsidRDefault="00897658" w:rsidP="00877B36">
            <w:pPr>
              <w:tabs>
                <w:tab w:val="left" w:pos="2295"/>
              </w:tabs>
              <w:jc w:val="both"/>
            </w:pPr>
          </w:p>
          <w:p w14:paraId="77039E90" w14:textId="77777777" w:rsidR="00897658" w:rsidRDefault="00897658" w:rsidP="00877B36">
            <w:pPr>
              <w:tabs>
                <w:tab w:val="left" w:pos="2295"/>
              </w:tabs>
              <w:jc w:val="both"/>
            </w:pPr>
          </w:p>
          <w:p w14:paraId="60E6F604" w14:textId="77777777" w:rsidR="00897658" w:rsidRDefault="00897658" w:rsidP="00877B36">
            <w:pPr>
              <w:tabs>
                <w:tab w:val="left" w:pos="2295"/>
              </w:tabs>
              <w:jc w:val="both"/>
            </w:pPr>
          </w:p>
          <w:p w14:paraId="1778F376" w14:textId="77777777" w:rsidR="00897658" w:rsidRPr="00FF430B" w:rsidRDefault="00897658"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6D896AB6" w14:textId="77777777" w:rsidR="00186344" w:rsidRDefault="00186344" w:rsidP="007E709D">
            <w:pPr>
              <w:jc w:val="both"/>
            </w:pPr>
          </w:p>
          <w:p w14:paraId="4BCFB164" w14:textId="77777777" w:rsidR="00186344" w:rsidRDefault="00186344" w:rsidP="007E709D">
            <w:pPr>
              <w:jc w:val="both"/>
            </w:pPr>
          </w:p>
          <w:p w14:paraId="79D52B1B" w14:textId="77777777" w:rsidR="00186344" w:rsidRDefault="00186344" w:rsidP="007E709D">
            <w:pPr>
              <w:jc w:val="both"/>
            </w:pPr>
          </w:p>
          <w:p w14:paraId="01E3AC97" w14:textId="77777777" w:rsidR="00186344" w:rsidRDefault="00186344" w:rsidP="007E709D">
            <w:pPr>
              <w:jc w:val="both"/>
            </w:pPr>
          </w:p>
          <w:p w14:paraId="1660C10C" w14:textId="77777777" w:rsidR="00186344" w:rsidRDefault="00186344"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proofErr w:type="spellStart"/>
            <w:r w:rsidRPr="00FF430B">
              <w:rPr>
                <w:noProof w:val="0"/>
                <w:lang w:eastAsia="ru-RU"/>
              </w:rPr>
              <w:t>ermenul</w:t>
            </w:r>
            <w:proofErr w:type="spellEnd"/>
            <w:r w:rsidRPr="00FF430B">
              <w:rPr>
                <w:noProof w:val="0"/>
                <w:lang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186344"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186344">
              <w:rPr>
                <w:lang w:val="en-US"/>
              </w:rPr>
              <w:t>contractul</w:t>
            </w:r>
            <w:proofErr w:type="spellEnd"/>
            <w:r w:rsidRPr="00186344">
              <w:rPr>
                <w:lang w:val="en-US"/>
              </w:rPr>
              <w:t xml:space="preserve"> a </w:t>
            </w:r>
            <w:proofErr w:type="spellStart"/>
            <w:r w:rsidRPr="00186344">
              <w:rPr>
                <w:lang w:val="en-US"/>
              </w:rPr>
              <w:t>făcut</w:t>
            </w:r>
            <w:proofErr w:type="spellEnd"/>
            <w:r w:rsidRPr="00186344">
              <w:rPr>
                <w:lang w:val="en-US"/>
              </w:rPr>
              <w:t xml:space="preserve"> </w:t>
            </w:r>
            <w:proofErr w:type="spellStart"/>
            <w:r w:rsidRPr="00186344">
              <w:rPr>
                <w:lang w:val="en-US"/>
              </w:rPr>
              <w:t>obiectul</w:t>
            </w:r>
            <w:proofErr w:type="spellEnd"/>
            <w:r w:rsidRPr="00186344">
              <w:rPr>
                <w:lang w:val="en-US"/>
              </w:rPr>
              <w:t xml:space="preserve"> </w:t>
            </w:r>
            <w:proofErr w:type="spellStart"/>
            <w:r w:rsidRPr="00186344">
              <w:rPr>
                <w:lang w:val="en-US"/>
              </w:rPr>
              <w:t>unei</w:t>
            </w:r>
            <w:proofErr w:type="spellEnd"/>
            <w:r w:rsidRPr="00186344">
              <w:rPr>
                <w:lang w:val="en-US"/>
              </w:rPr>
              <w:t xml:space="preserve"> </w:t>
            </w:r>
            <w:proofErr w:type="spellStart"/>
            <w:r w:rsidRPr="00186344">
              <w:rPr>
                <w:lang w:val="en-US"/>
              </w:rPr>
              <w:t>modificări</w:t>
            </w:r>
            <w:proofErr w:type="spellEnd"/>
            <w:r w:rsidRPr="00186344">
              <w:rPr>
                <w:lang w:val="en-US"/>
              </w:rPr>
              <w:t xml:space="preserve"> </w:t>
            </w:r>
            <w:proofErr w:type="spellStart"/>
            <w:r w:rsidRPr="00186344">
              <w:rPr>
                <w:lang w:val="en-US"/>
              </w:rPr>
              <w:t>substanțiale</w:t>
            </w:r>
            <w:proofErr w:type="spellEnd"/>
            <w:r w:rsidRPr="00186344">
              <w:rPr>
                <w:lang w:val="en-US"/>
              </w:rPr>
              <w:t xml:space="preserve"> care </w:t>
            </w:r>
            <w:proofErr w:type="spellStart"/>
            <w:r w:rsidRPr="00186344">
              <w:rPr>
                <w:lang w:val="en-US"/>
              </w:rPr>
              <w:t>necesita</w:t>
            </w:r>
            <w:proofErr w:type="spellEnd"/>
            <w:r w:rsidRPr="00186344">
              <w:rPr>
                <w:lang w:val="en-US"/>
              </w:rPr>
              <w:t xml:space="preserve"> o </w:t>
            </w:r>
            <w:proofErr w:type="spellStart"/>
            <w:r w:rsidRPr="00186344">
              <w:rPr>
                <w:lang w:val="en-US"/>
              </w:rPr>
              <w:t>nouă</w:t>
            </w:r>
            <w:proofErr w:type="spellEnd"/>
            <w:r w:rsidRPr="00186344">
              <w:rPr>
                <w:lang w:val="en-US"/>
              </w:rPr>
              <w:t xml:space="preserve"> </w:t>
            </w:r>
            <w:proofErr w:type="spellStart"/>
            <w:r w:rsidRPr="00186344">
              <w:rPr>
                <w:lang w:val="en-US"/>
              </w:rPr>
              <w:t>procedură</w:t>
            </w:r>
            <w:proofErr w:type="spellEnd"/>
            <w:r w:rsidRPr="00186344">
              <w:rPr>
                <w:lang w:val="en-US"/>
              </w:rPr>
              <w:t xml:space="preserve"> de </w:t>
            </w:r>
            <w:proofErr w:type="spellStart"/>
            <w:r w:rsidRPr="00186344">
              <w:rPr>
                <w:lang w:val="en-US"/>
              </w:rPr>
              <w:t>achiziție</w:t>
            </w:r>
            <w:proofErr w:type="spellEnd"/>
            <w:r w:rsidRPr="00186344">
              <w:rPr>
                <w:lang w:val="en-US"/>
              </w:rPr>
              <w:t xml:space="preserve"> </w:t>
            </w:r>
            <w:proofErr w:type="spellStart"/>
            <w:r w:rsidRPr="00186344">
              <w:rPr>
                <w:lang w:val="en-US"/>
              </w:rPr>
              <w:t>publi</w:t>
            </w:r>
            <w:r w:rsidR="00283820" w:rsidRPr="00186344">
              <w:rPr>
                <w:lang w:val="en-US"/>
              </w:rPr>
              <w:t>că</w:t>
            </w:r>
            <w:proofErr w:type="spellEnd"/>
            <w:r w:rsidR="00283820" w:rsidRPr="00186344">
              <w:rPr>
                <w:lang w:val="en-US"/>
              </w:rPr>
              <w:t xml:space="preserve"> în </w:t>
            </w:r>
            <w:proofErr w:type="spellStart"/>
            <w:r w:rsidR="00283820" w:rsidRPr="00186344">
              <w:rPr>
                <w:lang w:val="en-US"/>
              </w:rPr>
              <w:t>conformitate</w:t>
            </w:r>
            <w:proofErr w:type="spellEnd"/>
            <w:r w:rsidR="00283820" w:rsidRPr="00186344">
              <w:rPr>
                <w:lang w:val="en-US"/>
              </w:rPr>
              <w:t xml:space="preserve"> cu art.</w:t>
            </w:r>
            <w:r w:rsidR="003B210E" w:rsidRPr="00186344">
              <w:rPr>
                <w:lang w:val="en-US"/>
              </w:rPr>
              <w:t xml:space="preserve"> </w:t>
            </w:r>
            <w:r w:rsidRPr="00186344">
              <w:rPr>
                <w:lang w:val="en-US"/>
              </w:rPr>
              <w:t xml:space="preserve">76 al </w:t>
            </w:r>
            <w:proofErr w:type="spellStart"/>
            <w:r w:rsidRPr="00186344">
              <w:rPr>
                <w:lang w:val="en-US"/>
              </w:rPr>
              <w:t>Legii</w:t>
            </w:r>
            <w:proofErr w:type="spellEnd"/>
            <w:r w:rsidRPr="00186344">
              <w:rPr>
                <w:lang w:val="en-US"/>
              </w:rPr>
              <w:t xml:space="preserve"> </w:t>
            </w:r>
            <w:r w:rsidR="00E10240" w:rsidRPr="00186344">
              <w:rPr>
                <w:lang w:val="en-US"/>
              </w:rPr>
              <w:t>nr.</w:t>
            </w:r>
            <w:r w:rsidR="003B210E" w:rsidRPr="00186344">
              <w:rPr>
                <w:lang w:val="en-US"/>
              </w:rPr>
              <w:t xml:space="preserve"> </w:t>
            </w:r>
            <w:r w:rsidRPr="00186344">
              <w:rPr>
                <w:lang w:val="en-US"/>
              </w:rPr>
              <w:t xml:space="preserve">131/2015 </w:t>
            </w:r>
            <w:proofErr w:type="spellStart"/>
            <w:r w:rsidRPr="00186344">
              <w:rPr>
                <w:lang w:val="en-US"/>
              </w:rPr>
              <w:t>privind</w:t>
            </w:r>
            <w:proofErr w:type="spellEnd"/>
            <w:r w:rsidRPr="00186344">
              <w:rPr>
                <w:lang w:val="en-US"/>
              </w:rPr>
              <w:t xml:space="preserve"> </w:t>
            </w:r>
            <w:proofErr w:type="spellStart"/>
            <w:r w:rsidRPr="00186344">
              <w:rPr>
                <w:lang w:val="en-US"/>
              </w:rPr>
              <w:t>achizițiile</w:t>
            </w:r>
            <w:proofErr w:type="spellEnd"/>
            <w:r w:rsidRPr="00186344">
              <w:rPr>
                <w:lang w:val="en-US"/>
              </w:rPr>
              <w:t xml:space="preserve"> </w:t>
            </w:r>
            <w:proofErr w:type="spellStart"/>
            <w:r w:rsidRPr="00186344">
              <w:rPr>
                <w:lang w:val="en-US"/>
              </w:rPr>
              <w:t>publice</w:t>
            </w:r>
            <w:proofErr w:type="spellEnd"/>
            <w:r w:rsidRPr="00186344">
              <w:rPr>
                <w:lang w:val="en-US"/>
              </w:rPr>
              <w:t>;</w:t>
            </w:r>
          </w:p>
          <w:p w14:paraId="64438E73" w14:textId="6A6AB7BE" w:rsidR="00AD32DD" w:rsidRPr="00186344" w:rsidRDefault="008A2F19" w:rsidP="004A5F0C">
            <w:pPr>
              <w:pStyle w:val="af2"/>
              <w:numPr>
                <w:ilvl w:val="0"/>
                <w:numId w:val="37"/>
              </w:numPr>
              <w:tabs>
                <w:tab w:val="clear" w:pos="1854"/>
                <w:tab w:val="left" w:pos="0"/>
                <w:tab w:val="num" w:pos="1135"/>
                <w:tab w:val="left" w:pos="2070"/>
              </w:tabs>
              <w:ind w:left="0" w:firstLine="710"/>
              <w:rPr>
                <w:lang w:val="en-US"/>
              </w:rPr>
            </w:pPr>
            <w:proofErr w:type="spellStart"/>
            <w:r w:rsidRPr="00186344">
              <w:rPr>
                <w:lang w:val="en-US"/>
              </w:rPr>
              <w:t>contractul</w:t>
            </w:r>
            <w:proofErr w:type="spellEnd"/>
            <w:r w:rsidRPr="00186344">
              <w:rPr>
                <w:lang w:val="en-US"/>
              </w:rPr>
              <w:t xml:space="preserve"> nu </w:t>
            </w:r>
            <w:proofErr w:type="spellStart"/>
            <w:r w:rsidR="00073EB7" w:rsidRPr="00186344">
              <w:rPr>
                <w:lang w:val="en-US"/>
              </w:rPr>
              <w:t>urma</w:t>
            </w:r>
            <w:proofErr w:type="spellEnd"/>
            <w:r w:rsidRPr="00186344">
              <w:rPr>
                <w:lang w:val="en-US"/>
              </w:rPr>
              <w:t xml:space="preserve"> </w:t>
            </w:r>
            <w:proofErr w:type="spellStart"/>
            <w:r w:rsidRPr="00186344">
              <w:rPr>
                <w:lang w:val="en-US"/>
              </w:rPr>
              <w:t>să</w:t>
            </w:r>
            <w:proofErr w:type="spellEnd"/>
            <w:r w:rsidRPr="00186344">
              <w:rPr>
                <w:lang w:val="en-US"/>
              </w:rPr>
              <w:t xml:space="preserve"> fie </w:t>
            </w:r>
            <w:proofErr w:type="spellStart"/>
            <w:r w:rsidRPr="00186344">
              <w:rPr>
                <w:lang w:val="en-US"/>
              </w:rPr>
              <w:t>atribuit</w:t>
            </w:r>
            <w:proofErr w:type="spellEnd"/>
            <w:r w:rsidRPr="00186344">
              <w:rPr>
                <w:lang w:val="en-US"/>
              </w:rPr>
              <w:t xml:space="preserve"> </w:t>
            </w:r>
            <w:proofErr w:type="spellStart"/>
            <w:r w:rsidRPr="00186344">
              <w:rPr>
                <w:lang w:val="en-US"/>
              </w:rPr>
              <w:t>contractantului</w:t>
            </w:r>
            <w:proofErr w:type="spellEnd"/>
            <w:r w:rsidRPr="00186344">
              <w:rPr>
                <w:lang w:val="en-US"/>
              </w:rPr>
              <w:t xml:space="preserve"> </w:t>
            </w:r>
            <w:proofErr w:type="spellStart"/>
            <w:r w:rsidRPr="00186344">
              <w:rPr>
                <w:lang w:val="en-US"/>
              </w:rPr>
              <w:t>respectiv</w:t>
            </w:r>
            <w:proofErr w:type="spellEnd"/>
            <w:r w:rsidRPr="00186344">
              <w:rPr>
                <w:lang w:val="en-US"/>
              </w:rPr>
              <w:t xml:space="preserve">, </w:t>
            </w:r>
            <w:proofErr w:type="spellStart"/>
            <w:r w:rsidRPr="00186344">
              <w:rPr>
                <w:lang w:val="en-US"/>
              </w:rPr>
              <w:t>avînd</w:t>
            </w:r>
            <w:proofErr w:type="spellEnd"/>
            <w:r w:rsidRPr="00186344">
              <w:rPr>
                <w:lang w:val="en-US"/>
              </w:rPr>
              <w:t xml:space="preserve"> în </w:t>
            </w:r>
            <w:proofErr w:type="spellStart"/>
            <w:r w:rsidRPr="00186344">
              <w:rPr>
                <w:lang w:val="en-US"/>
              </w:rPr>
              <w:t>vedere</w:t>
            </w:r>
            <w:proofErr w:type="spellEnd"/>
            <w:r w:rsidRPr="00186344">
              <w:rPr>
                <w:lang w:val="en-US"/>
              </w:rPr>
              <w:t xml:space="preserve"> o </w:t>
            </w:r>
            <w:proofErr w:type="spellStart"/>
            <w:r w:rsidRPr="00186344">
              <w:rPr>
                <w:lang w:val="en-US"/>
              </w:rPr>
              <w:t>încălcare</w:t>
            </w:r>
            <w:proofErr w:type="spellEnd"/>
            <w:r w:rsidRPr="00186344">
              <w:rPr>
                <w:lang w:val="en-US"/>
              </w:rPr>
              <w:t xml:space="preserve"> </w:t>
            </w:r>
            <w:proofErr w:type="spellStart"/>
            <w:r w:rsidRPr="00186344">
              <w:rPr>
                <w:lang w:val="en-US"/>
              </w:rPr>
              <w:t>gravă</w:t>
            </w:r>
            <w:proofErr w:type="spellEnd"/>
            <w:r w:rsidRPr="00186344">
              <w:rPr>
                <w:lang w:val="en-US"/>
              </w:rPr>
              <w:t xml:space="preserve"> a </w:t>
            </w:r>
            <w:proofErr w:type="spellStart"/>
            <w:r w:rsidRPr="00186344">
              <w:rPr>
                <w:lang w:val="en-US"/>
              </w:rPr>
              <w:t>obligaţiilor</w:t>
            </w:r>
            <w:proofErr w:type="spellEnd"/>
            <w:r w:rsidRPr="00186344">
              <w:rPr>
                <w:lang w:val="en-US"/>
              </w:rPr>
              <w:t xml:space="preserve"> </w:t>
            </w:r>
            <w:proofErr w:type="spellStart"/>
            <w:r w:rsidRPr="00186344">
              <w:rPr>
                <w:lang w:val="en-US"/>
              </w:rPr>
              <w:t>ce</w:t>
            </w:r>
            <w:proofErr w:type="spellEnd"/>
            <w:r w:rsidRPr="00186344">
              <w:rPr>
                <w:lang w:val="en-US"/>
              </w:rPr>
              <w:t xml:space="preserve"> </w:t>
            </w:r>
            <w:proofErr w:type="spellStart"/>
            <w:r w:rsidRPr="00186344">
              <w:rPr>
                <w:lang w:val="en-US"/>
              </w:rPr>
              <w:t>rezultă</w:t>
            </w:r>
            <w:proofErr w:type="spellEnd"/>
            <w:r w:rsidRPr="00186344">
              <w:rPr>
                <w:lang w:val="en-US"/>
              </w:rPr>
              <w:t xml:space="preserve"> din </w:t>
            </w:r>
            <w:proofErr w:type="spellStart"/>
            <w:r w:rsidRPr="00186344">
              <w:rPr>
                <w:lang w:val="en-US"/>
              </w:rPr>
              <w:t>Legea</w:t>
            </w:r>
            <w:proofErr w:type="spellEnd"/>
            <w:r w:rsidRPr="00186344">
              <w:rPr>
                <w:lang w:val="en-US"/>
              </w:rPr>
              <w:t xml:space="preserve"> </w:t>
            </w:r>
            <w:r w:rsidR="00E10240" w:rsidRPr="00186344">
              <w:rPr>
                <w:lang w:val="en-US"/>
              </w:rPr>
              <w:t>nr.</w:t>
            </w:r>
            <w:r w:rsidR="00FF5CB2" w:rsidRPr="00186344">
              <w:rPr>
                <w:lang w:val="en-US"/>
              </w:rPr>
              <w:t xml:space="preserve"> </w:t>
            </w:r>
            <w:r w:rsidRPr="00186344">
              <w:rPr>
                <w:lang w:val="en-US"/>
              </w:rPr>
              <w:t xml:space="preserve">131/2015 </w:t>
            </w:r>
            <w:proofErr w:type="spellStart"/>
            <w:r w:rsidRPr="00186344">
              <w:rPr>
                <w:lang w:val="en-US"/>
              </w:rPr>
              <w:t>priviind</w:t>
            </w:r>
            <w:proofErr w:type="spellEnd"/>
            <w:r w:rsidRPr="00186344">
              <w:rPr>
                <w:lang w:val="en-US"/>
              </w:rPr>
              <w:t xml:space="preserve"> </w:t>
            </w:r>
            <w:proofErr w:type="spellStart"/>
            <w:r w:rsidRPr="00186344">
              <w:rPr>
                <w:lang w:val="en-US"/>
              </w:rPr>
              <w:t>achizițiile</w:t>
            </w:r>
            <w:proofErr w:type="spellEnd"/>
            <w:r w:rsidRPr="00186344">
              <w:rPr>
                <w:lang w:val="en-US"/>
              </w:rPr>
              <w:t xml:space="preserve"> </w:t>
            </w:r>
            <w:proofErr w:type="spellStart"/>
            <w:r w:rsidRPr="00186344">
              <w:rPr>
                <w:lang w:val="en-US"/>
              </w:rPr>
              <w:t>publice</w:t>
            </w:r>
            <w:proofErr w:type="spellEnd"/>
            <w:r w:rsidRPr="00186344">
              <w:rPr>
                <w:lang w:val="en-US"/>
              </w:rPr>
              <w:t xml:space="preserve"> </w:t>
            </w:r>
            <w:proofErr w:type="spellStart"/>
            <w:r w:rsidRPr="00186344">
              <w:rPr>
                <w:lang w:val="en-US"/>
              </w:rPr>
              <w:t>și</w:t>
            </w:r>
            <w:proofErr w:type="spellEnd"/>
            <w:r w:rsidRPr="00186344">
              <w:rPr>
                <w:lang w:val="en-US"/>
              </w:rPr>
              <w:t>/</w:t>
            </w:r>
            <w:proofErr w:type="spellStart"/>
            <w:r w:rsidRPr="00186344">
              <w:rPr>
                <w:lang w:val="en-US"/>
              </w:rPr>
              <w:t>sau</w:t>
            </w:r>
            <w:proofErr w:type="spellEnd"/>
            <w:r w:rsidRPr="00186344">
              <w:rPr>
                <w:lang w:val="en-US"/>
              </w:rPr>
              <w:t xml:space="preserve"> </w:t>
            </w:r>
            <w:proofErr w:type="spellStart"/>
            <w:r w:rsidRPr="00186344">
              <w:rPr>
                <w:lang w:val="en-US"/>
              </w:rPr>
              <w:t>tratatele</w:t>
            </w:r>
            <w:proofErr w:type="spellEnd"/>
            <w:r w:rsidRPr="00186344">
              <w:rPr>
                <w:lang w:val="en-US"/>
              </w:rPr>
              <w:t xml:space="preserve"> </w:t>
            </w:r>
            <w:proofErr w:type="spellStart"/>
            <w:r w:rsidRPr="00186344">
              <w:rPr>
                <w:lang w:val="en-US"/>
              </w:rPr>
              <w:t>internaţionale</w:t>
            </w:r>
            <w:proofErr w:type="spellEnd"/>
            <w:r w:rsidRPr="00186344">
              <w:rPr>
                <w:lang w:val="en-US"/>
              </w:rPr>
              <w:t xml:space="preserve"> la care Republica Moldova </w:t>
            </w:r>
            <w:proofErr w:type="spellStart"/>
            <w:r w:rsidRPr="00186344">
              <w:rPr>
                <w:lang w:val="en-US"/>
              </w:rPr>
              <w:t>este</w:t>
            </w:r>
            <w:proofErr w:type="spellEnd"/>
            <w:r w:rsidRPr="00186344">
              <w:rPr>
                <w:lang w:val="en-US"/>
              </w:rPr>
              <w:t xml:space="preserve"> </w:t>
            </w:r>
            <w:proofErr w:type="spellStart"/>
            <w:r w:rsidRPr="00186344">
              <w:rPr>
                <w:lang w:val="en-US"/>
              </w:rPr>
              <w:t>parte</w:t>
            </w:r>
            <w:proofErr w:type="spellEnd"/>
            <w:r w:rsidRPr="00186344">
              <w:rPr>
                <w:lang w:val="en-US"/>
              </w:rPr>
              <w:t xml:space="preserve">, care a </w:t>
            </w:r>
            <w:proofErr w:type="spellStart"/>
            <w:r w:rsidRPr="00186344">
              <w:rPr>
                <w:lang w:val="en-US"/>
              </w:rPr>
              <w:t>fost</w:t>
            </w:r>
            <w:proofErr w:type="spellEnd"/>
            <w:r w:rsidRPr="00186344">
              <w:rPr>
                <w:lang w:val="en-US"/>
              </w:rPr>
              <w:t xml:space="preserve"> </w:t>
            </w:r>
            <w:proofErr w:type="spellStart"/>
            <w:r w:rsidRPr="00186344">
              <w:rPr>
                <w:lang w:val="en-US"/>
              </w:rPr>
              <w:t>constatată</w:t>
            </w:r>
            <w:proofErr w:type="spellEnd"/>
            <w:r w:rsidRPr="00186344">
              <w:rPr>
                <w:lang w:val="en-US"/>
              </w:rPr>
              <w:t xml:space="preserve"> </w:t>
            </w:r>
            <w:proofErr w:type="spellStart"/>
            <w:r w:rsidRPr="00186344">
              <w:rPr>
                <w:lang w:val="en-US"/>
              </w:rPr>
              <w:t>printr</w:t>
            </w:r>
            <w:proofErr w:type="spellEnd"/>
            <w:r w:rsidRPr="00186344">
              <w:rPr>
                <w:lang w:val="en-US"/>
              </w:rPr>
              <w:t xml:space="preserve">-o </w:t>
            </w:r>
            <w:proofErr w:type="spellStart"/>
            <w:r w:rsidRPr="00186344">
              <w:rPr>
                <w:lang w:val="en-US"/>
              </w:rPr>
              <w:t>decizie</w:t>
            </w:r>
            <w:proofErr w:type="spellEnd"/>
            <w:r w:rsidRPr="00186344">
              <w:rPr>
                <w:lang w:val="en-US"/>
              </w:rPr>
              <w:t xml:space="preserve"> a </w:t>
            </w:r>
            <w:proofErr w:type="spellStart"/>
            <w:r w:rsidRPr="00186344">
              <w:rPr>
                <w:lang w:val="en-US"/>
              </w:rPr>
              <w:t>unei</w:t>
            </w:r>
            <w:proofErr w:type="spellEnd"/>
            <w:r w:rsidRPr="00186344">
              <w:rPr>
                <w:lang w:val="en-US"/>
              </w:rPr>
              <w:t xml:space="preserve"> </w:t>
            </w:r>
            <w:proofErr w:type="spellStart"/>
            <w:r w:rsidRPr="00186344">
              <w:rPr>
                <w:lang w:val="en-US"/>
              </w:rPr>
              <w:t>instanțe</w:t>
            </w:r>
            <w:proofErr w:type="spellEnd"/>
            <w:r w:rsidRPr="00186344">
              <w:rPr>
                <w:lang w:val="en-US"/>
              </w:rPr>
              <w:t xml:space="preserve"> </w:t>
            </w:r>
            <w:proofErr w:type="spellStart"/>
            <w:r w:rsidRPr="00186344">
              <w:rPr>
                <w:lang w:val="en-US"/>
              </w:rPr>
              <w:t>judecătorești</w:t>
            </w:r>
            <w:proofErr w:type="spellEnd"/>
            <w:r w:rsidRPr="00186344">
              <w:rPr>
                <w:lang w:val="en-US"/>
              </w:rPr>
              <w:t xml:space="preserve"> </w:t>
            </w:r>
            <w:proofErr w:type="spellStart"/>
            <w:r w:rsidRPr="00186344">
              <w:rPr>
                <w:lang w:val="en-US"/>
              </w:rPr>
              <w:t>naționale</w:t>
            </w:r>
            <w:proofErr w:type="spellEnd"/>
            <w:r w:rsidRPr="00186344">
              <w:rPr>
                <w:lang w:val="en-US"/>
              </w:rPr>
              <w:t xml:space="preserve"> </w:t>
            </w:r>
            <w:proofErr w:type="spellStart"/>
            <w:r w:rsidRPr="00186344">
              <w:rPr>
                <w:lang w:val="en-US"/>
              </w:rPr>
              <w:t>sau</w:t>
            </w:r>
            <w:proofErr w:type="spellEnd"/>
            <w:r w:rsidRPr="00186344">
              <w:rPr>
                <w:lang w:val="en-US"/>
              </w:rPr>
              <w:t xml:space="preserve">, </w:t>
            </w:r>
            <w:proofErr w:type="spellStart"/>
            <w:r w:rsidRPr="00186344">
              <w:rPr>
                <w:lang w:val="en-US"/>
              </w:rPr>
              <w:t>după</w:t>
            </w:r>
            <w:proofErr w:type="spellEnd"/>
            <w:r w:rsidRPr="00186344">
              <w:rPr>
                <w:lang w:val="en-US"/>
              </w:rPr>
              <w:t xml:space="preserve"> </w:t>
            </w:r>
            <w:proofErr w:type="spellStart"/>
            <w:r w:rsidRPr="00186344">
              <w:rPr>
                <w:lang w:val="en-US"/>
              </w:rPr>
              <w:t>caz</w:t>
            </w:r>
            <w:proofErr w:type="spellEnd"/>
            <w:r w:rsidRPr="00186344">
              <w:rPr>
                <w:lang w:val="en-US"/>
              </w:rPr>
              <w:t xml:space="preserve">, </w:t>
            </w:r>
            <w:proofErr w:type="spellStart"/>
            <w:r w:rsidRPr="00186344">
              <w:rPr>
                <w:lang w:val="en-US"/>
              </w:rPr>
              <w:t>internaționale</w:t>
            </w:r>
            <w:proofErr w:type="spellEnd"/>
            <w:r w:rsidRPr="00186344">
              <w:rPr>
                <w:lang w:val="en-US"/>
              </w:rPr>
              <w:t>.</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1021F566" w14:textId="77777777" w:rsidR="00F94BAD" w:rsidRPr="0018634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r w:rsidRPr="00FF430B">
              <w:t>părţilor</w:t>
            </w:r>
            <w:proofErr w:type="spellEnd"/>
            <w:r w:rsidRPr="00FF430B">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în mod </w:t>
            </w:r>
            <w:proofErr w:type="spellStart"/>
            <w:r w:rsidRPr="00FF430B">
              <w:t>necorespunzător</w:t>
            </w:r>
            <w:proofErr w:type="spellEnd"/>
            <w:r w:rsidRPr="00FF430B">
              <w:t xml:space="preserve"> a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în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C790A" w14:textId="77777777" w:rsidR="00E45D1A" w:rsidRDefault="00E45D1A" w:rsidP="00A20ACF">
      <w:r>
        <w:separator/>
      </w:r>
    </w:p>
  </w:endnote>
  <w:endnote w:type="continuationSeparator" w:id="0">
    <w:p w14:paraId="4C0E9113" w14:textId="77777777" w:rsidR="00E45D1A" w:rsidRDefault="00E45D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D91469" w:rsidRDefault="00D91469"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D91469" w:rsidRDefault="00D91469">
        <w:pPr>
          <w:pStyle w:val="a4"/>
          <w:jc w:val="right"/>
        </w:pPr>
        <w:r>
          <w:fldChar w:fldCharType="begin"/>
        </w:r>
        <w:r>
          <w:instrText xml:space="preserve"> PAGE   \* MERGEFORMAT </w:instrText>
        </w:r>
        <w:r>
          <w:fldChar w:fldCharType="separate"/>
        </w:r>
        <w:r w:rsidR="00CB1C9E">
          <w:t>67</w:t>
        </w:r>
        <w:r>
          <w:fldChar w:fldCharType="end"/>
        </w:r>
      </w:p>
    </w:sdtContent>
  </w:sdt>
  <w:p w14:paraId="075618FA" w14:textId="77777777" w:rsidR="00D91469" w:rsidRDefault="00D914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DDA9F" w14:textId="77777777" w:rsidR="00E45D1A" w:rsidRDefault="00E45D1A" w:rsidP="00A20ACF">
      <w:r>
        <w:separator/>
      </w:r>
    </w:p>
  </w:footnote>
  <w:footnote w:type="continuationSeparator" w:id="0">
    <w:p w14:paraId="09E47493" w14:textId="77777777" w:rsidR="00E45D1A" w:rsidRDefault="00E45D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344"/>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4FA"/>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FCF"/>
    <w:rsid w:val="002C2210"/>
    <w:rsid w:val="002C4803"/>
    <w:rsid w:val="002C764E"/>
    <w:rsid w:val="002C7CCD"/>
    <w:rsid w:val="002D2505"/>
    <w:rsid w:val="002D3417"/>
    <w:rsid w:val="002D4BC7"/>
    <w:rsid w:val="002D540B"/>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32"/>
    <w:rsid w:val="00377CE0"/>
    <w:rsid w:val="0038163C"/>
    <w:rsid w:val="00381EF2"/>
    <w:rsid w:val="0038237B"/>
    <w:rsid w:val="0038240D"/>
    <w:rsid w:val="0038275D"/>
    <w:rsid w:val="00384C2A"/>
    <w:rsid w:val="003854DB"/>
    <w:rsid w:val="00385891"/>
    <w:rsid w:val="00385C85"/>
    <w:rsid w:val="00387023"/>
    <w:rsid w:val="00387171"/>
    <w:rsid w:val="00393AC1"/>
    <w:rsid w:val="00393E48"/>
    <w:rsid w:val="003943B8"/>
    <w:rsid w:val="00394DC7"/>
    <w:rsid w:val="003961E7"/>
    <w:rsid w:val="00396A4B"/>
    <w:rsid w:val="003A0008"/>
    <w:rsid w:val="003A2643"/>
    <w:rsid w:val="003A2D87"/>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6E8"/>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1F74"/>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B1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AB7"/>
    <w:rsid w:val="006537B3"/>
    <w:rsid w:val="00653E70"/>
    <w:rsid w:val="00657833"/>
    <w:rsid w:val="006604E6"/>
    <w:rsid w:val="006620F8"/>
    <w:rsid w:val="006636C7"/>
    <w:rsid w:val="006638BF"/>
    <w:rsid w:val="00666A9B"/>
    <w:rsid w:val="00667B1F"/>
    <w:rsid w:val="00667C91"/>
    <w:rsid w:val="00673164"/>
    <w:rsid w:val="0067392B"/>
    <w:rsid w:val="00674E63"/>
    <w:rsid w:val="006755A1"/>
    <w:rsid w:val="00676B39"/>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21D"/>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97658"/>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051"/>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5EE"/>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C9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469"/>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D1A"/>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96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2092C448-2EE4-4FB6-9DAB-2D15B600E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60CBA-0D66-46B3-A5AB-C7C780B82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67</Pages>
  <Words>23488</Words>
  <Characters>136237</Characters>
  <Application>Microsoft Office Word</Application>
  <DocSecurity>0</DocSecurity>
  <Lines>1135</Lines>
  <Paragraphs>318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Bazilevschi Larisa</cp:lastModifiedBy>
  <cp:revision>17</cp:revision>
  <cp:lastPrinted>2021-06-01T11:52:00Z</cp:lastPrinted>
  <dcterms:created xsi:type="dcterms:W3CDTF">2021-06-14T10:00:00Z</dcterms:created>
  <dcterms:modified xsi:type="dcterms:W3CDTF">2026-03-18T15:33:00Z</dcterms:modified>
</cp:coreProperties>
</file>