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465BE66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C0C3E94"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FD38DD">
        <w:rPr>
          <w:noProof w:val="0"/>
          <w:lang w:val="ro-MD"/>
        </w:rPr>
        <w:t xml:space="preserve"> 69</w:t>
      </w:r>
    </w:p>
    <w:p w14:paraId="730FD7E5" w14:textId="2D269484" w:rsidR="00502EFF" w:rsidRPr="00FF430B" w:rsidRDefault="00502EFF" w:rsidP="00502EFF">
      <w:pPr>
        <w:jc w:val="right"/>
        <w:rPr>
          <w:noProof w:val="0"/>
          <w:lang w:val="ro-MD"/>
        </w:rPr>
      </w:pPr>
      <w:r w:rsidRPr="00FF430B">
        <w:rPr>
          <w:noProof w:val="0"/>
          <w:lang w:val="ro-MD"/>
        </w:rPr>
        <w:t>din “</w:t>
      </w:r>
      <w:r w:rsidR="00FD38DD">
        <w:rPr>
          <w:noProof w:val="0"/>
          <w:lang w:val="ro-MD"/>
        </w:rPr>
        <w:t>07</w:t>
      </w:r>
      <w:r w:rsidRPr="00FF430B">
        <w:rPr>
          <w:noProof w:val="0"/>
          <w:lang w:val="ro-MD"/>
        </w:rPr>
        <w:t xml:space="preserve">” </w:t>
      </w:r>
      <w:r w:rsidR="00FD38DD">
        <w:rPr>
          <w:noProof w:val="0"/>
          <w:lang w:val="ro-MD"/>
        </w:rPr>
        <w:t>mai</w:t>
      </w:r>
      <w:r w:rsidRPr="00FF430B">
        <w:rPr>
          <w:noProof w:val="0"/>
          <w:lang w:val="ro-MD"/>
        </w:rPr>
        <w:t xml:space="preserve"> 20</w:t>
      </w:r>
      <w:r w:rsidR="00FD38DD">
        <w:rPr>
          <w:noProof w:val="0"/>
          <w:lang w:val="ro-MD"/>
        </w:rPr>
        <w:t>19</w:t>
      </w:r>
    </w:p>
    <w:p w14:paraId="7166887D" w14:textId="77777777" w:rsidR="000E4D7D" w:rsidRPr="00FF430B" w:rsidRDefault="000E4D7D" w:rsidP="00FD38DD">
      <w:pPr>
        <w:rPr>
          <w:noProof w:val="0"/>
          <w:lang w:val="ro-MD"/>
        </w:rPr>
      </w:pPr>
    </w:p>
    <w:p w14:paraId="058F2963" w14:textId="31BEA328"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5FB5495F" w14:textId="7BF5BB29" w:rsidR="00EA4B74" w:rsidRPr="00EA4B74" w:rsidRDefault="00FD38DD" w:rsidP="00EA4B74">
      <w:pPr>
        <w:tabs>
          <w:tab w:val="left" w:pos="9360"/>
        </w:tabs>
        <w:spacing w:line="276" w:lineRule="auto"/>
        <w:ind w:right="-69"/>
        <w:jc w:val="center"/>
        <w:rPr>
          <w:b/>
          <w:noProof w:val="0"/>
          <w:lang w:val="ro-MD" w:eastAsia="ru-RU"/>
        </w:rPr>
      </w:pPr>
      <w:r w:rsidRPr="00FD38DD">
        <w:rPr>
          <w:b/>
          <w:noProof w:val="0"/>
          <w:lang w:val="ro-MD" w:eastAsia="ru-RU"/>
        </w:rPr>
        <w:t xml:space="preserve">privind achiziţionarea </w:t>
      </w:r>
      <w:r w:rsidR="00EA4B74" w:rsidRPr="00EA4B74">
        <w:rPr>
          <w:b/>
          <w:noProof w:val="0"/>
          <w:lang w:val="ro-MD" w:eastAsia="ru-RU"/>
        </w:rPr>
        <w:t>lucrărilor de reparație</w:t>
      </w:r>
      <w:r w:rsidR="00EA4B74" w:rsidRPr="00EA4B74">
        <w:rPr>
          <w:b/>
          <w:noProof w:val="0"/>
          <w:lang w:val="ro-MD" w:eastAsia="ru-RU"/>
        </w:rPr>
        <w:t xml:space="preserve"> </w:t>
      </w:r>
      <w:r w:rsidR="00EA4B74" w:rsidRPr="00EA4B74">
        <w:rPr>
          <w:b/>
          <w:noProof w:val="0"/>
          <w:lang w:val="ro-MD" w:eastAsia="ru-RU"/>
        </w:rPr>
        <w:t>a aulei universitare din incinta Spitalului Clinic Municipal de copii ,,Valentin Ignatenco” din str. Grenoble, nr.149, mun.Chișinău</w:t>
      </w:r>
      <w:r w:rsidR="009B78CE" w:rsidRPr="00EA4B74">
        <w:rPr>
          <w:b/>
          <w:bCs/>
          <w:noProof w:val="0"/>
          <w:lang w:val="ro-MD" w:eastAsia="ru-RU"/>
        </w:rPr>
        <w:t xml:space="preserve">, </w:t>
      </w:r>
      <w:r w:rsidR="00EA4B74" w:rsidRPr="00EA4B74">
        <w:rPr>
          <w:b/>
          <w:bCs/>
          <w:noProof w:val="0"/>
          <w:lang w:eastAsia="ru-RU"/>
        </w:rPr>
        <w:t xml:space="preserve">prin intermediul </w:t>
      </w:r>
      <w:r w:rsidR="00EA4B74" w:rsidRPr="00EA4B74">
        <w:rPr>
          <w:b/>
          <w:noProof w:val="0"/>
          <w:lang w:eastAsia="ru-RU"/>
        </w:rPr>
        <w:t>cererii ofertelor de preț</w:t>
      </w:r>
    </w:p>
    <w:p w14:paraId="225B5E7E" w14:textId="64D9D478" w:rsidR="009B78CE" w:rsidRDefault="009B78CE" w:rsidP="00EA4B74">
      <w:pPr>
        <w:ind w:right="567"/>
        <w:jc w:val="both"/>
        <w:rPr>
          <w:b/>
          <w:sz w:val="22"/>
          <w:szCs w:val="22"/>
        </w:rPr>
      </w:pPr>
    </w:p>
    <w:p w14:paraId="7320FA8D" w14:textId="77777777" w:rsidR="009B78CE" w:rsidRDefault="009B78CE" w:rsidP="009B78CE">
      <w:pPr>
        <w:ind w:right="567"/>
        <w:jc w:val="center"/>
        <w:rPr>
          <w:b/>
          <w:lang w:val="ro-MD"/>
        </w:rPr>
      </w:pPr>
    </w:p>
    <w:p w14:paraId="45091CBD" w14:textId="1D1A0929" w:rsidR="009B78CE" w:rsidRPr="00615883" w:rsidRDefault="00EA4B74" w:rsidP="009B78CE">
      <w:pPr>
        <w:pStyle w:val="a"/>
        <w:numPr>
          <w:ilvl w:val="0"/>
          <w:numId w:val="3"/>
        </w:numPr>
        <w:tabs>
          <w:tab w:val="left" w:pos="284"/>
          <w:tab w:val="right" w:pos="9531"/>
        </w:tabs>
        <w:ind w:left="284" w:hanging="284"/>
        <w:rPr>
          <w:b/>
          <w:lang w:val="ro-MD"/>
        </w:rPr>
      </w:pPr>
      <w:r>
        <w:rPr>
          <w:b/>
          <w:lang w:val="ro-MD"/>
        </w:rPr>
        <w:t xml:space="preserve"> </w:t>
      </w:r>
      <w:r w:rsidR="009B78CE" w:rsidRPr="00615883">
        <w:rPr>
          <w:b/>
          <w:lang w:val="ro-MD"/>
        </w:rPr>
        <w:t xml:space="preserve">Procedura a fost inclusă în planul de achiziții publice a </w:t>
      </w:r>
      <w:r w:rsidR="009B78CE">
        <w:rPr>
          <w:b/>
          <w:lang w:val="ro-MD"/>
        </w:rPr>
        <w:t>autorității contractante</w:t>
      </w:r>
      <w:r w:rsidR="009B78CE" w:rsidRPr="00615883">
        <w:rPr>
          <w:b/>
          <w:lang w:val="ro-MD"/>
        </w:rPr>
        <w:t xml:space="preserve">: </w:t>
      </w:r>
      <w:r w:rsidR="009B78CE">
        <w:rPr>
          <w:b/>
          <w:lang w:val="ro-MD"/>
        </w:rPr>
        <w:t>Da</w:t>
      </w:r>
    </w:p>
    <w:p w14:paraId="09A057D4" w14:textId="50A0CF8F" w:rsidR="009B78CE" w:rsidRPr="009B78CE" w:rsidRDefault="009B78CE" w:rsidP="009B78CE">
      <w:pPr>
        <w:pStyle w:val="a"/>
        <w:numPr>
          <w:ilvl w:val="0"/>
          <w:numId w:val="3"/>
        </w:numPr>
        <w:shd w:val="clear" w:color="auto" w:fill="FFFFFF" w:themeFill="background1"/>
        <w:tabs>
          <w:tab w:val="left" w:pos="0"/>
          <w:tab w:val="right" w:pos="426"/>
        </w:tabs>
        <w:rPr>
          <w:lang w:val="it-IT" w:eastAsia="ru-RU"/>
        </w:rPr>
      </w:pPr>
      <w:r w:rsidRPr="009B78CE">
        <w:rPr>
          <w:b/>
          <w:lang w:val="ro-MD"/>
        </w:rPr>
        <w:t xml:space="preserve">Link-ul către planul de achiziții publice publicat: </w:t>
      </w:r>
      <w:r w:rsidR="00B929AF">
        <w:fldChar w:fldCharType="begin"/>
      </w:r>
      <w:r w:rsidR="00B929AF" w:rsidRPr="00D64760">
        <w:rPr>
          <w:lang w:val="fr-MC"/>
        </w:rPr>
        <w:instrText xml:space="preserve"> HYPERLINK "https://achizitii.usmf.md/ro/planuri-de-achizitii" </w:instrText>
      </w:r>
      <w:r w:rsidR="00B929AF">
        <w:fldChar w:fldCharType="separate"/>
      </w:r>
      <w:r w:rsidRPr="009B78CE">
        <w:rPr>
          <w:rStyle w:val="af3"/>
          <w:b/>
          <w:lang w:val="ro-MD"/>
        </w:rPr>
        <w:t>https://achizitii.usmf.md/ro/planuri-de-achizitii</w:t>
      </w:r>
      <w:r w:rsidR="00B929AF">
        <w:rPr>
          <w:rStyle w:val="af3"/>
          <w:b/>
          <w:lang w:val="ro-MD"/>
        </w:rPr>
        <w:fldChar w:fldCharType="end"/>
      </w:r>
      <w:r w:rsidRPr="009B78CE">
        <w:rPr>
          <w:b/>
          <w:lang w:val="ro-MD"/>
        </w:rPr>
        <w:t xml:space="preserve"> </w:t>
      </w:r>
    </w:p>
    <w:p w14:paraId="0EB4B179" w14:textId="084A81D3" w:rsidR="009B78CE" w:rsidRPr="009B78CE" w:rsidRDefault="009B78CE" w:rsidP="009B78CE">
      <w:pPr>
        <w:pStyle w:val="a"/>
        <w:numPr>
          <w:ilvl w:val="0"/>
          <w:numId w:val="3"/>
        </w:numPr>
        <w:ind w:right="567"/>
        <w:rPr>
          <w:shd w:val="clear" w:color="auto" w:fill="FFFFFF" w:themeFill="background1"/>
          <w:lang w:val="ro-MD"/>
        </w:rPr>
      </w:pPr>
      <w:r w:rsidRPr="009B78CE">
        <w:rPr>
          <w:b/>
          <w:lang w:val="ro-MD"/>
        </w:rPr>
        <w:t xml:space="preserve">Denumirea autorității contractante: </w:t>
      </w:r>
      <w:r w:rsidRPr="009B78CE">
        <w:rPr>
          <w:shd w:val="clear" w:color="auto" w:fill="FFFFFF" w:themeFill="background1"/>
          <w:lang w:val="ro-MD"/>
        </w:rPr>
        <w:t>IP USMF ”Nicolae Testemițanu”</w:t>
      </w:r>
    </w:p>
    <w:p w14:paraId="13500C44"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IDNO: </w:t>
      </w:r>
      <w:r w:rsidRPr="00B638FA">
        <w:rPr>
          <w:shd w:val="clear" w:color="auto" w:fill="FFFFFF" w:themeFill="background1"/>
          <w:lang w:val="ro-MD"/>
        </w:rPr>
        <w:t>1007600000794</w:t>
      </w:r>
    </w:p>
    <w:p w14:paraId="00F343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Adresa: </w:t>
      </w:r>
      <w:r w:rsidRPr="00B638FA">
        <w:rPr>
          <w:shd w:val="clear" w:color="auto" w:fill="FFFFFF" w:themeFill="background1"/>
          <w:lang w:val="ro-MD"/>
        </w:rPr>
        <w:t>mun. Chișinău, bd. Ștefan cel Mare și Sfânt 165</w:t>
      </w:r>
    </w:p>
    <w:p w14:paraId="0F7ED00D" w14:textId="4AC2AFA3"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Numărul de telefon/fax: </w:t>
      </w:r>
      <w:r w:rsidR="009B78CE">
        <w:rPr>
          <w:shd w:val="clear" w:color="auto" w:fill="FFFFFF" w:themeFill="background1"/>
          <w:lang w:val="ro-MD"/>
        </w:rPr>
        <w:t>022 20-52-67</w:t>
      </w:r>
    </w:p>
    <w:p w14:paraId="0F002BA3"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Adresa de e-mail și de internet a autorității contractante: </w:t>
      </w:r>
      <w:hyperlink r:id="rId8" w:history="1">
        <w:r w:rsidRPr="00B638FA">
          <w:rPr>
            <w:rStyle w:val="af3"/>
            <w:shd w:val="clear" w:color="auto" w:fill="FFFFFF" w:themeFill="background1"/>
            <w:lang w:val="ro-MD"/>
          </w:rPr>
          <w:t>achizitii@usmf.md</w:t>
        </w:r>
      </w:hyperlink>
      <w:r w:rsidRPr="00B638FA">
        <w:rPr>
          <w:shd w:val="clear" w:color="auto" w:fill="FFFFFF" w:themeFill="background1"/>
          <w:lang w:val="ro-MD"/>
        </w:rPr>
        <w:t>, usmf.md.</w:t>
      </w:r>
    </w:p>
    <w:p w14:paraId="1496D1F0" w14:textId="77777777"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Adresa de e-mail sau de internet de la care se va putea obține accesul la documentația de atribuire: </w:t>
      </w:r>
      <w:r w:rsidRPr="00B638FA">
        <w:rPr>
          <w:lang w:val="ro-MD"/>
        </w:rPr>
        <w:t xml:space="preserve">documentația de atribuire este anexată în cadrul procedurii în SIA </w:t>
      </w:r>
      <w:r>
        <w:rPr>
          <w:lang w:val="ro-MD"/>
        </w:rPr>
        <w:t>”</w:t>
      </w:r>
      <w:r w:rsidRPr="00B638FA">
        <w:rPr>
          <w:lang w:val="ro-MD"/>
        </w:rPr>
        <w:t>RSAP</w:t>
      </w:r>
      <w:r>
        <w:rPr>
          <w:lang w:val="ro-MD"/>
        </w:rPr>
        <w:t>”</w:t>
      </w:r>
      <w:r w:rsidRPr="00B638FA">
        <w:rPr>
          <w:b/>
          <w:lang w:val="ro-MD"/>
        </w:rPr>
        <w:t xml:space="preserve">. </w:t>
      </w:r>
    </w:p>
    <w:p w14:paraId="7900AB7B" w14:textId="04BCA1E2"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38FA">
        <w:rPr>
          <w:lang w:val="ro-MD"/>
        </w:rPr>
        <w:t>nu se aplică</w:t>
      </w:r>
      <w:r w:rsidR="00F52011">
        <w:rPr>
          <w:lang w:val="ro-MD"/>
        </w:rPr>
        <w:t>.</w:t>
      </w:r>
    </w:p>
    <w:p w14:paraId="29BF743A" w14:textId="77777777" w:rsidR="00FD38DD" w:rsidRPr="00B638FA" w:rsidRDefault="00FD38DD" w:rsidP="00AB478B">
      <w:pPr>
        <w:numPr>
          <w:ilvl w:val="0"/>
          <w:numId w:val="3"/>
        </w:numPr>
        <w:tabs>
          <w:tab w:val="left" w:pos="284"/>
          <w:tab w:val="right" w:pos="426"/>
        </w:tabs>
        <w:spacing w:before="120"/>
        <w:ind w:left="284" w:hanging="284"/>
        <w:jc w:val="both"/>
        <w:rPr>
          <w:b/>
          <w:lang w:val="ro-MD"/>
        </w:rPr>
      </w:pPr>
      <w:r w:rsidRPr="00B638FA">
        <w:rPr>
          <w:b/>
          <w:lang w:val="ro-MD"/>
        </w:rPr>
        <w:t>Cumpărătorul invită operatorii economici interesați, care îi pot satisface necesitățile, să participe la procedura de achiziție privind executarea următoarelor lucrări:</w:t>
      </w:r>
    </w:p>
    <w:p w14:paraId="30DA8B8B" w14:textId="77777777" w:rsidR="00FD38DD" w:rsidRPr="00B638FA" w:rsidRDefault="00FD38DD" w:rsidP="00FD38DD">
      <w:pPr>
        <w:tabs>
          <w:tab w:val="left" w:pos="284"/>
          <w:tab w:val="right" w:pos="426"/>
        </w:tabs>
        <w:spacing w:before="120"/>
        <w:ind w:left="284"/>
        <w:rPr>
          <w:b/>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FD38DD" w:rsidRPr="00E677BA" w14:paraId="226D802B" w14:textId="77777777" w:rsidTr="00AA2A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82F5C" w14:textId="77777777" w:rsidR="00FD38DD" w:rsidRPr="00E677BA" w:rsidRDefault="00FD38DD" w:rsidP="00AA2A69">
            <w:pPr>
              <w:spacing w:before="120"/>
              <w:jc w:val="center"/>
              <w:rPr>
                <w:b/>
                <w:lang w:val="ro-MD"/>
              </w:rPr>
            </w:pPr>
            <w:r w:rsidRPr="00E677BA">
              <w:rPr>
                <w:b/>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DAA6C" w14:textId="77777777" w:rsidR="00FD38DD" w:rsidRPr="00E677BA" w:rsidRDefault="00FD38DD" w:rsidP="00AA2A69">
            <w:pPr>
              <w:spacing w:before="120"/>
              <w:jc w:val="center"/>
              <w:rPr>
                <w:b/>
                <w:lang w:val="ro-MD"/>
              </w:rPr>
            </w:pPr>
            <w:r w:rsidRPr="00E677BA">
              <w:rPr>
                <w:b/>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CE72" w14:textId="77777777" w:rsidR="00FD38DD" w:rsidRPr="00E677BA" w:rsidRDefault="00FD38DD" w:rsidP="00AA2A69">
            <w:pPr>
              <w:spacing w:before="120"/>
              <w:jc w:val="center"/>
              <w:rPr>
                <w:b/>
                <w:lang w:val="ro-MD"/>
              </w:rPr>
            </w:pPr>
            <w:r w:rsidRPr="00E677BA">
              <w:rPr>
                <w:b/>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FC3C0" w14:textId="77777777" w:rsidR="00FD38DD" w:rsidRPr="00E677BA" w:rsidRDefault="00FD38DD" w:rsidP="00AA2A69">
            <w:pPr>
              <w:spacing w:before="120"/>
              <w:jc w:val="center"/>
              <w:rPr>
                <w:b/>
                <w:lang w:val="ro-MD"/>
              </w:rPr>
            </w:pPr>
            <w:r w:rsidRPr="00E677BA">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A2DF" w14:textId="77777777" w:rsidR="00FD38DD" w:rsidRPr="00E677BA" w:rsidRDefault="00FD38DD" w:rsidP="00AA2A69">
            <w:pPr>
              <w:spacing w:before="120"/>
              <w:jc w:val="center"/>
              <w:rPr>
                <w:b/>
                <w:lang w:val="ro-MD"/>
              </w:rPr>
            </w:pPr>
            <w:r w:rsidRPr="00E677BA">
              <w:rPr>
                <w:b/>
                <w:lang w:val="ro-MD"/>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6243F" w14:textId="77777777" w:rsidR="00FD38DD" w:rsidRPr="00E677BA" w:rsidRDefault="00FD38DD" w:rsidP="00AA2A69">
            <w:pPr>
              <w:spacing w:before="120"/>
              <w:jc w:val="center"/>
              <w:rPr>
                <w:b/>
                <w:lang w:val="ro-MD"/>
              </w:rPr>
            </w:pPr>
            <w:r w:rsidRPr="00E677BA">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4AA6D" w14:textId="77777777" w:rsidR="00FD38DD" w:rsidRDefault="00FD38DD" w:rsidP="00AA2A69">
            <w:pPr>
              <w:spacing w:before="120"/>
              <w:jc w:val="center"/>
              <w:rPr>
                <w:b/>
                <w:lang w:val="ro-MD"/>
              </w:rPr>
            </w:pPr>
            <w:r w:rsidRPr="00E677BA">
              <w:rPr>
                <w:b/>
                <w:lang w:val="ro-MD"/>
              </w:rPr>
              <w:t>Valoarea estimată, fără TVA</w:t>
            </w:r>
          </w:p>
          <w:p w14:paraId="3879598E" w14:textId="5449C236" w:rsidR="009B78CE" w:rsidRPr="00E677BA" w:rsidRDefault="009B78CE" w:rsidP="00AA2A69">
            <w:pPr>
              <w:spacing w:before="120"/>
              <w:jc w:val="center"/>
              <w:rPr>
                <w:b/>
                <w:lang w:val="ro-MD"/>
              </w:rPr>
            </w:pPr>
            <w:r>
              <w:rPr>
                <w:b/>
                <w:lang w:val="ro-MD"/>
              </w:rPr>
              <w:t>(lei)</w:t>
            </w:r>
          </w:p>
        </w:tc>
      </w:tr>
      <w:tr w:rsidR="00FD38DD" w:rsidRPr="00E677BA" w14:paraId="322C38E6" w14:textId="77777777" w:rsidTr="00AA2A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B475" w14:textId="77777777" w:rsidR="00FD38DD" w:rsidRPr="00E677BA" w:rsidRDefault="00FD38DD" w:rsidP="00AA2A69">
            <w:pPr>
              <w:jc w:val="center"/>
              <w:rPr>
                <w:lang w:val="ro-MD"/>
              </w:rPr>
            </w:pPr>
            <w:r w:rsidRPr="00E677BA">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9C73E" w14:textId="03B293BB" w:rsidR="00FD38DD" w:rsidRPr="00E677BA" w:rsidRDefault="00FD38DD" w:rsidP="00AA2A69">
            <w:pPr>
              <w:jc w:val="cente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0FB0B" w14:textId="564C9D60" w:rsidR="00EA4B74" w:rsidRPr="00EA4B74" w:rsidRDefault="00EA4B74" w:rsidP="00EA4B74">
            <w:pPr>
              <w:tabs>
                <w:tab w:val="left" w:pos="9360"/>
              </w:tabs>
              <w:spacing w:line="276" w:lineRule="auto"/>
              <w:ind w:right="-69"/>
              <w:jc w:val="center"/>
              <w:rPr>
                <w:noProof w:val="0"/>
                <w:lang w:val="ro-MD" w:eastAsia="ru-RU"/>
              </w:rPr>
            </w:pPr>
            <w:r>
              <w:rPr>
                <w:noProof w:val="0"/>
                <w:lang w:val="ro-MD" w:eastAsia="ru-RU"/>
              </w:rPr>
              <w:t>Lucrări</w:t>
            </w:r>
            <w:r w:rsidRPr="00EA4B74">
              <w:rPr>
                <w:noProof w:val="0"/>
                <w:lang w:val="ro-MD" w:eastAsia="ru-RU"/>
              </w:rPr>
              <w:t xml:space="preserve"> de reparație</w:t>
            </w:r>
          </w:p>
          <w:p w14:paraId="02EBABD8" w14:textId="23D464AD" w:rsidR="00EA4B74" w:rsidRPr="00EA4B74" w:rsidRDefault="00EA4B74" w:rsidP="00EA4B74">
            <w:pPr>
              <w:tabs>
                <w:tab w:val="left" w:pos="9360"/>
              </w:tabs>
              <w:spacing w:line="276" w:lineRule="auto"/>
              <w:ind w:right="-69"/>
              <w:jc w:val="center"/>
              <w:rPr>
                <w:noProof w:val="0"/>
                <w:lang w:val="ro-MD" w:eastAsia="ru-RU"/>
              </w:rPr>
            </w:pPr>
            <w:r w:rsidRPr="00EA4B74">
              <w:rPr>
                <w:noProof w:val="0"/>
                <w:lang w:val="ro-MD" w:eastAsia="ru-RU"/>
              </w:rPr>
              <w:t>a aulei universitare din incinta Spitalului</w:t>
            </w:r>
          </w:p>
          <w:p w14:paraId="262C1E97" w14:textId="2626F6F3" w:rsidR="00EA4B74" w:rsidRPr="00EA4B74" w:rsidRDefault="00EA4B74" w:rsidP="00EA4B74">
            <w:pPr>
              <w:tabs>
                <w:tab w:val="left" w:pos="9360"/>
              </w:tabs>
              <w:spacing w:line="276" w:lineRule="auto"/>
              <w:ind w:right="-69"/>
              <w:jc w:val="center"/>
              <w:rPr>
                <w:noProof w:val="0"/>
                <w:lang w:val="ro-MD" w:eastAsia="ru-RU"/>
              </w:rPr>
            </w:pPr>
            <w:r w:rsidRPr="00EA4B74">
              <w:rPr>
                <w:noProof w:val="0"/>
                <w:lang w:val="ro-MD" w:eastAsia="ru-RU"/>
              </w:rPr>
              <w:t>Clinic Municipal de copii ,,Valentin Ignatenco”</w:t>
            </w:r>
          </w:p>
          <w:p w14:paraId="6B6D6E16" w14:textId="059E4547" w:rsidR="00FD38DD" w:rsidRPr="004019E1" w:rsidRDefault="00EA4B74" w:rsidP="00EA4B74">
            <w:pPr>
              <w:jc w:val="center"/>
              <w:rPr>
                <w:lang w:val="ro-MD"/>
              </w:rPr>
            </w:pPr>
            <w:r w:rsidRPr="00EA4B74">
              <w:rPr>
                <w:noProof w:val="0"/>
                <w:lang w:val="ro-MD" w:eastAsia="ru-RU"/>
              </w:rPr>
              <w:t>din str. Grenoble, nr.149, mun.Chișinău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36A7" w14:textId="77777777" w:rsidR="00FD38DD" w:rsidRPr="00E677BA" w:rsidRDefault="00FD38DD" w:rsidP="00AA2A69">
            <w:pPr>
              <w:jc w:val="center"/>
              <w:rPr>
                <w:lang w:val="ro-MD"/>
              </w:rPr>
            </w:pPr>
            <w:r w:rsidRPr="00E677BA">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9DD5" w14:textId="77777777" w:rsidR="00FD38DD" w:rsidRPr="00E677BA" w:rsidRDefault="00FD38DD" w:rsidP="00AA2A69">
            <w:pPr>
              <w:jc w:val="center"/>
              <w:rPr>
                <w:lang w:val="ro-MD"/>
              </w:rPr>
            </w:pPr>
            <w:r w:rsidRPr="00E677BA">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9CD7" w14:textId="77777777" w:rsidR="00FD38DD" w:rsidRPr="00E677BA" w:rsidRDefault="00FD38DD" w:rsidP="00AA2A69">
            <w:pPr>
              <w:jc w:val="center"/>
              <w:rPr>
                <w:lang w:val="ro-MD"/>
              </w:rPr>
            </w:pPr>
            <w:r w:rsidRPr="00E677BA">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2C13E" w14:textId="0C913E50" w:rsidR="00FD38DD" w:rsidRPr="00E677BA" w:rsidRDefault="00B41107" w:rsidP="00AA2A69">
            <w:pPr>
              <w:ind w:left="-108" w:right="-122"/>
              <w:jc w:val="center"/>
              <w:rPr>
                <w:lang w:val="ro-MD"/>
              </w:rPr>
            </w:pPr>
            <w:r>
              <w:rPr>
                <w:lang w:val="ro-MD"/>
              </w:rPr>
              <w:t>688505,00</w:t>
            </w:r>
          </w:p>
        </w:tc>
      </w:tr>
    </w:tbl>
    <w:p w14:paraId="3D38E887" w14:textId="40FEA995" w:rsidR="004C499F" w:rsidRPr="00FF430B" w:rsidRDefault="00816026" w:rsidP="00AB478B">
      <w:pPr>
        <w:numPr>
          <w:ilvl w:val="0"/>
          <w:numId w:val="3"/>
        </w:numPr>
        <w:shd w:val="clear" w:color="auto" w:fill="FFFFFF" w:themeFill="background1"/>
        <w:tabs>
          <w:tab w:val="right" w:pos="426"/>
        </w:tabs>
        <w:spacing w:before="12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FD38DD">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0C045D12" w14:textId="0F36B65C" w:rsidR="00BE362C" w:rsidRPr="00F52011" w:rsidRDefault="00BE362C" w:rsidP="00AB478B">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r w:rsidRPr="00F52011">
        <w:rPr>
          <w:b/>
          <w:noProof w:val="0"/>
          <w:lang w:val="ro-MD" w:eastAsia="ru-RU"/>
        </w:rPr>
        <w:t>oferta (se va selecta):</w:t>
      </w:r>
      <w:r w:rsidR="00FD38DD" w:rsidRPr="00F52011">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1E73316A"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un singur lot;</w:t>
      </w:r>
    </w:p>
    <w:p w14:paraId="443B79FD"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4F7342DD"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Alte limitări privind numărul de loturi care pot fi atribuite aceluiași ofertant</w:t>
      </w:r>
      <w:r w:rsidR="00FD38DD">
        <w:rPr>
          <w:noProof w:val="0"/>
          <w:lang w:val="ro-MD" w:eastAsia="ru-RU"/>
        </w:rPr>
        <w:t xml:space="preserve"> _____</w:t>
      </w:r>
    </w:p>
    <w:p w14:paraId="2A05C8B7" w14:textId="506A0B0C" w:rsidR="00BE362C" w:rsidRPr="00FF430B" w:rsidRDefault="00BE362C" w:rsidP="00AB478B">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ofertelor alternative: </w:t>
      </w:r>
      <w:r w:rsidR="00FD38DD" w:rsidRPr="00F52011">
        <w:rPr>
          <w:bCs/>
          <w:noProof w:val="0"/>
          <w:lang w:val="ro-MD" w:eastAsia="ru-RU"/>
        </w:rPr>
        <w:t>nu se admite</w:t>
      </w:r>
      <w:r w:rsidR="00F52011">
        <w:rPr>
          <w:bCs/>
          <w:noProof w:val="0"/>
          <w:lang w:val="ro-MD" w:eastAsia="ru-RU"/>
        </w:rPr>
        <w:t>.</w:t>
      </w:r>
    </w:p>
    <w:p w14:paraId="3AF1E4BB" w14:textId="5A8A2A95" w:rsidR="00BE362C" w:rsidRPr="00C71D7F"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FD38DD" w:rsidRPr="00C71D7F">
        <w:rPr>
          <w:noProof w:val="0"/>
          <w:lang w:val="ro-MD" w:eastAsia="ru-RU"/>
        </w:rPr>
        <w:t xml:space="preserve">maxim </w:t>
      </w:r>
      <w:r w:rsidR="00C71D7F">
        <w:rPr>
          <w:noProof w:val="0"/>
          <w:lang w:val="ro-MD" w:eastAsia="ru-RU"/>
        </w:rPr>
        <w:t>2</w:t>
      </w:r>
      <w:r w:rsidR="00686BB6" w:rsidRPr="00C71D7F">
        <w:rPr>
          <w:noProof w:val="0"/>
          <w:lang w:val="ro-MD" w:eastAsia="ru-RU"/>
        </w:rPr>
        <w:t xml:space="preserve"> luni</w:t>
      </w:r>
      <w:r w:rsidR="00740747" w:rsidRPr="00C71D7F">
        <w:rPr>
          <w:noProof w:val="0"/>
          <w:lang w:val="ro-MD" w:eastAsia="ru-RU"/>
        </w:rPr>
        <w:t xml:space="preserve"> </w:t>
      </w:r>
      <w:r w:rsidR="009B78CE" w:rsidRPr="00C71D7F">
        <w:t xml:space="preserve">după primirea </w:t>
      </w:r>
      <w:r w:rsidR="00FD38DD" w:rsidRPr="00C71D7F">
        <w:t>ordinului de începere a execuției</w:t>
      </w:r>
      <w:r w:rsidR="00F52011" w:rsidRPr="00C71D7F">
        <w:t>.</w:t>
      </w:r>
    </w:p>
    <w:p w14:paraId="6CE0A203" w14:textId="4986CE8D"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FD38DD">
        <w:rPr>
          <w:b/>
          <w:noProof w:val="0"/>
          <w:lang w:val="ro-MD" w:eastAsia="ru-RU"/>
        </w:rPr>
        <w:t xml:space="preserve"> </w:t>
      </w:r>
      <w:r w:rsidR="00FD38DD" w:rsidRPr="00FD38DD">
        <w:rPr>
          <w:noProof w:val="0"/>
          <w:shd w:val="clear" w:color="auto" w:fill="FFFFFF"/>
          <w:lang w:val="ro-MD" w:eastAsia="ru-RU"/>
        </w:rPr>
        <w:t>până la recepția finală a lucrărilor.</w:t>
      </w:r>
    </w:p>
    <w:p w14:paraId="1E84D953" w14:textId="5AC56426" w:rsidR="00BE362C" w:rsidRPr="00FF430B" w:rsidRDefault="00BE362C" w:rsidP="00AB478B">
      <w:pPr>
        <w:numPr>
          <w:ilvl w:val="0"/>
          <w:numId w:val="3"/>
        </w:numPr>
        <w:tabs>
          <w:tab w:val="right" w:pos="426"/>
        </w:tabs>
        <w:spacing w:before="12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FD38DD" w:rsidRPr="00F52011">
        <w:rPr>
          <w:bCs/>
          <w:noProof w:val="0"/>
          <w:lang w:val="ro-MD" w:eastAsia="ru-RU"/>
        </w:rPr>
        <w:t>nu</w:t>
      </w:r>
      <w:r w:rsidR="00F52011">
        <w:rPr>
          <w:bCs/>
          <w:noProof w:val="0"/>
          <w:lang w:val="ro-MD" w:eastAsia="ru-RU"/>
        </w:rPr>
        <w:t>.</w:t>
      </w:r>
    </w:p>
    <w:p w14:paraId="69920E48" w14:textId="5E718225"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981713">
        <w:rPr>
          <w:b/>
          <w:noProof w:val="0"/>
          <w:lang w:val="ro-MD" w:eastAsia="ru-RU"/>
        </w:rPr>
        <w:t xml:space="preserve"> </w:t>
      </w:r>
      <w:r w:rsidRPr="00FF430B">
        <w:rPr>
          <w:b/>
          <w:noProof w:val="0"/>
          <w:lang w:val="ro-MD" w:eastAsia="ru-RU"/>
        </w:rPr>
        <w:t>sau al unor acte administrative (după caz):</w:t>
      </w:r>
      <w:r w:rsidR="00981713">
        <w:rPr>
          <w:b/>
          <w:noProof w:val="0"/>
          <w:lang w:val="ro-MD" w:eastAsia="ru-RU"/>
        </w:rPr>
        <w:t xml:space="preserve"> </w:t>
      </w:r>
      <w:r w:rsidR="00981713" w:rsidRPr="00F52011">
        <w:rPr>
          <w:bCs/>
          <w:noProof w:val="0"/>
          <w:lang w:val="ro-MD" w:eastAsia="ru-RU"/>
        </w:rPr>
        <w:t>nu</w:t>
      </w:r>
      <w:r w:rsidR="00F52011">
        <w:rPr>
          <w:bCs/>
          <w:noProof w:val="0"/>
          <w:lang w:val="ro-MD" w:eastAsia="ru-RU"/>
        </w:rPr>
        <w:t>.</w:t>
      </w:r>
      <w:r w:rsidR="00981713">
        <w:rPr>
          <w:b/>
          <w:noProof w:val="0"/>
          <w:lang w:val="ro-MD" w:eastAsia="ru-RU"/>
        </w:rPr>
        <w:t xml:space="preserve"> </w:t>
      </w:r>
      <w:r w:rsidRPr="00FF430B">
        <w:rPr>
          <w:b/>
          <w:noProof w:val="0"/>
          <w:lang w:val="ro-MD" w:eastAsia="ru-RU"/>
        </w:rPr>
        <w:t>______________________________________________________________________</w:t>
      </w:r>
      <w:r w:rsidR="001A1A16" w:rsidRPr="00FF430B">
        <w:rPr>
          <w:b/>
          <w:noProof w:val="0"/>
          <w:lang w:val="ro-MD" w:eastAsia="ru-RU"/>
        </w:rPr>
        <w:t>_</w:t>
      </w:r>
      <w:r w:rsidR="00092DF2">
        <w:rPr>
          <w:b/>
          <w:noProof w:val="0"/>
          <w:lang w:val="ro-MD" w:eastAsia="ru-RU"/>
        </w:rPr>
        <w:t>______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5A1BE06C" w14:textId="506C4D13" w:rsidR="00981713" w:rsidRPr="008768D7" w:rsidRDefault="00BE362C" w:rsidP="008768D7">
      <w:pPr>
        <w:numPr>
          <w:ilvl w:val="0"/>
          <w:numId w:val="3"/>
        </w:numPr>
        <w:shd w:val="clear" w:color="auto" w:fill="FFFFFF" w:themeFill="background1"/>
        <w:tabs>
          <w:tab w:val="right" w:pos="426"/>
        </w:tabs>
        <w:spacing w:before="120"/>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menționeazăinformațiile solicitate (DUAE, documentație)</w:t>
      </w:r>
      <w:r w:rsidR="00981713">
        <w:rPr>
          <w:b/>
          <w:noProof w:val="0"/>
          <w:lang w:val="ro-MD" w:eastAsia="ru-RU"/>
        </w:rPr>
        <w:t xml:space="preserve">, </w:t>
      </w:r>
      <w:r w:rsidR="00981713" w:rsidRPr="00981713">
        <w:rPr>
          <w:b/>
          <w:noProof w:val="0"/>
          <w:lang w:val="ro-MD" w:eastAsia="ru-RU"/>
        </w:rPr>
        <w:t>respectiv, documentele obligatorii ce vor constitui oferta depusă pe platforma electronică, iar lipsa sau completarea defectuoasă a acestora va servi drept temei de descalificare:</w:t>
      </w:r>
    </w:p>
    <w:tbl>
      <w:tblPr>
        <w:tblStyle w:val="12"/>
        <w:tblW w:w="0" w:type="auto"/>
        <w:jc w:val="center"/>
        <w:tblLook w:val="04A0" w:firstRow="1" w:lastRow="0" w:firstColumn="1" w:lastColumn="0" w:noHBand="0" w:noVBand="1"/>
      </w:tblPr>
      <w:tblGrid>
        <w:gridCol w:w="576"/>
        <w:gridCol w:w="2538"/>
        <w:gridCol w:w="4764"/>
        <w:gridCol w:w="1750"/>
      </w:tblGrid>
      <w:tr w:rsidR="00981713" w:rsidRPr="00981713" w14:paraId="5FD43A2C" w14:textId="77777777" w:rsidTr="008768D7">
        <w:trPr>
          <w:jc w:val="center"/>
        </w:trPr>
        <w:tc>
          <w:tcPr>
            <w:tcW w:w="576" w:type="dxa"/>
            <w:shd w:val="clear" w:color="auto" w:fill="D9D9D9"/>
          </w:tcPr>
          <w:p w14:paraId="47659873"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Nr. d/o</w:t>
            </w:r>
          </w:p>
        </w:tc>
        <w:tc>
          <w:tcPr>
            <w:tcW w:w="2538" w:type="dxa"/>
            <w:shd w:val="clear" w:color="auto" w:fill="D9D9D9"/>
          </w:tcPr>
          <w:p w14:paraId="1F963FC2"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Descrierea criteriului/cerinței</w:t>
            </w:r>
          </w:p>
        </w:tc>
        <w:tc>
          <w:tcPr>
            <w:tcW w:w="4764" w:type="dxa"/>
            <w:shd w:val="clear" w:color="auto" w:fill="D9D9D9"/>
          </w:tcPr>
          <w:p w14:paraId="6218AFFE"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Mod de demonstrare a îndeplinirii criteriului/cerinței:</w:t>
            </w:r>
          </w:p>
        </w:tc>
        <w:tc>
          <w:tcPr>
            <w:tcW w:w="1750" w:type="dxa"/>
            <w:shd w:val="clear" w:color="auto" w:fill="D9D9D9"/>
          </w:tcPr>
          <w:p w14:paraId="68249E27"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Nivelul minim/</w:t>
            </w:r>
            <w:r w:rsidRPr="00981713">
              <w:rPr>
                <w:b/>
                <w:iCs/>
                <w:noProof w:val="0"/>
                <w:lang w:val="ro-MD" w:eastAsia="ru-RU"/>
              </w:rPr>
              <w:br/>
              <w:t>Obligativitatea</w:t>
            </w:r>
          </w:p>
        </w:tc>
      </w:tr>
      <w:tr w:rsidR="00981713" w:rsidRPr="00981713" w14:paraId="0E213E16" w14:textId="77777777" w:rsidTr="008768D7">
        <w:trPr>
          <w:jc w:val="center"/>
        </w:trPr>
        <w:tc>
          <w:tcPr>
            <w:tcW w:w="576" w:type="dxa"/>
          </w:tcPr>
          <w:p w14:paraId="6BC89B6C" w14:textId="77777777" w:rsidR="00981713" w:rsidRPr="00981713" w:rsidRDefault="00981713" w:rsidP="00981713">
            <w:pPr>
              <w:rPr>
                <w:noProof w:val="0"/>
                <w:lang w:val="ru-RU" w:eastAsia="ru-RU"/>
              </w:rPr>
            </w:pPr>
            <w:r w:rsidRPr="00981713">
              <w:rPr>
                <w:noProof w:val="0"/>
                <w:lang w:val="ru-RU" w:eastAsia="ru-RU"/>
              </w:rPr>
              <w:t>1.</w:t>
            </w:r>
          </w:p>
        </w:tc>
        <w:tc>
          <w:tcPr>
            <w:tcW w:w="2538" w:type="dxa"/>
          </w:tcPr>
          <w:p w14:paraId="09FF7E97" w14:textId="729F0F77" w:rsidR="00981713" w:rsidRPr="00BD7E15" w:rsidRDefault="00397E13" w:rsidP="00981713">
            <w:pPr>
              <w:rPr>
                <w:noProof w:val="0"/>
                <w:lang w:val="fr-MC" w:eastAsia="ru-RU"/>
              </w:rPr>
            </w:pPr>
            <w:proofErr w:type="spellStart"/>
            <w:r w:rsidRPr="00BD7E15">
              <w:rPr>
                <w:noProof w:val="0"/>
                <w:lang w:val="fr-MC" w:eastAsia="ru-RU"/>
              </w:rPr>
              <w:t>Documentația</w:t>
            </w:r>
            <w:proofErr w:type="spellEnd"/>
            <w:r w:rsidRPr="00BD7E15">
              <w:rPr>
                <w:noProof w:val="0"/>
                <w:lang w:val="fr-MC" w:eastAsia="ru-RU"/>
              </w:rPr>
              <w:t xml:space="preserve"> de </w:t>
            </w:r>
            <w:proofErr w:type="spellStart"/>
            <w:r w:rsidRPr="00BD7E15">
              <w:rPr>
                <w:noProof w:val="0"/>
                <w:lang w:val="fr-MC" w:eastAsia="ru-RU"/>
              </w:rPr>
              <w:t>deviz</w:t>
            </w:r>
            <w:proofErr w:type="spellEnd"/>
            <w:r w:rsidRPr="00BD7E15">
              <w:rPr>
                <w:noProof w:val="0"/>
                <w:lang w:val="fr-MC" w:eastAsia="ru-RU"/>
              </w:rPr>
              <w:t xml:space="preserve"> (</w:t>
            </w:r>
            <w:proofErr w:type="spellStart"/>
            <w:r w:rsidRPr="00BD7E15">
              <w:rPr>
                <w:noProof w:val="0"/>
                <w:lang w:val="fr-MC" w:eastAsia="ru-RU"/>
              </w:rPr>
              <w:t>formularele</w:t>
            </w:r>
            <w:proofErr w:type="spellEnd"/>
            <w:r w:rsidRPr="00BD7E15">
              <w:rPr>
                <w:noProof w:val="0"/>
                <w:lang w:val="fr-MC" w:eastAsia="ru-RU"/>
              </w:rPr>
              <w:t xml:space="preserve"> 3, 5 </w:t>
            </w:r>
            <w:proofErr w:type="spellStart"/>
            <w:r w:rsidRPr="00BD7E15">
              <w:rPr>
                <w:noProof w:val="0"/>
                <w:lang w:val="fr-MC" w:eastAsia="ru-RU"/>
              </w:rPr>
              <w:t>și</w:t>
            </w:r>
            <w:proofErr w:type="spellEnd"/>
            <w:r w:rsidRPr="00BD7E15">
              <w:rPr>
                <w:noProof w:val="0"/>
                <w:lang w:val="fr-MC" w:eastAsia="ru-RU"/>
              </w:rPr>
              <w:t xml:space="preserve"> 7)</w:t>
            </w:r>
          </w:p>
        </w:tc>
        <w:tc>
          <w:tcPr>
            <w:tcW w:w="4764" w:type="dxa"/>
          </w:tcPr>
          <w:p w14:paraId="29A8202D" w14:textId="581B324E" w:rsidR="00397E13" w:rsidRPr="00397E13" w:rsidRDefault="00397E13" w:rsidP="00397E13">
            <w:pPr>
              <w:tabs>
                <w:tab w:val="left" w:pos="0"/>
              </w:tabs>
              <w:jc w:val="both"/>
              <w:rPr>
                <w:lang w:eastAsia="ru-RU"/>
              </w:rPr>
            </w:pPr>
            <w:r w:rsidRPr="00397E13">
              <w:rPr>
                <w:lang w:eastAsia="ru-RU"/>
              </w:rPr>
              <w:t>semnată electronic de către operatorul economic;</w:t>
            </w:r>
          </w:p>
        </w:tc>
        <w:tc>
          <w:tcPr>
            <w:tcW w:w="1750" w:type="dxa"/>
            <w:shd w:val="clear" w:color="auto" w:fill="FFFFFF"/>
          </w:tcPr>
          <w:p w14:paraId="31E73677" w14:textId="77777777" w:rsidR="00981713" w:rsidRPr="00981713" w:rsidRDefault="00981713" w:rsidP="00981713">
            <w:pPr>
              <w:tabs>
                <w:tab w:val="left" w:pos="612"/>
              </w:tabs>
              <w:jc w:val="center"/>
              <w:rPr>
                <w:iCs/>
                <w:noProof w:val="0"/>
                <w:lang w:val="en-US" w:eastAsia="ru-RU"/>
              </w:rPr>
            </w:pPr>
            <w:r w:rsidRPr="00981713">
              <w:rPr>
                <w:iCs/>
                <w:noProof w:val="0"/>
                <w:lang w:val="en-US" w:eastAsia="ru-RU"/>
              </w:rPr>
              <w:t>Obligatoriu</w:t>
            </w:r>
          </w:p>
        </w:tc>
      </w:tr>
      <w:tr w:rsidR="00981713" w:rsidRPr="00981713" w14:paraId="4B214175" w14:textId="77777777" w:rsidTr="008768D7">
        <w:trPr>
          <w:jc w:val="center"/>
        </w:trPr>
        <w:tc>
          <w:tcPr>
            <w:tcW w:w="576" w:type="dxa"/>
          </w:tcPr>
          <w:p w14:paraId="2C579714" w14:textId="77777777" w:rsidR="00981713" w:rsidRPr="00981713" w:rsidRDefault="00981713" w:rsidP="00981713">
            <w:pPr>
              <w:rPr>
                <w:noProof w:val="0"/>
                <w:lang w:val="ru-RU" w:eastAsia="ru-RU"/>
              </w:rPr>
            </w:pPr>
            <w:r w:rsidRPr="00981713">
              <w:rPr>
                <w:noProof w:val="0"/>
                <w:lang w:val="ru-RU" w:eastAsia="ru-RU"/>
              </w:rPr>
              <w:t>2.</w:t>
            </w:r>
          </w:p>
        </w:tc>
        <w:tc>
          <w:tcPr>
            <w:tcW w:w="2538" w:type="dxa"/>
          </w:tcPr>
          <w:p w14:paraId="374B9FE0" w14:textId="58EA2C33" w:rsidR="00981713" w:rsidRPr="00BD7E15" w:rsidRDefault="00397E13" w:rsidP="00981713">
            <w:pPr>
              <w:rPr>
                <w:noProof w:val="0"/>
                <w:lang w:val="fr-MC" w:eastAsia="ru-RU"/>
              </w:rPr>
            </w:pPr>
            <w:proofErr w:type="spellStart"/>
            <w:r w:rsidRPr="00BD7E15">
              <w:rPr>
                <w:noProof w:val="0"/>
                <w:lang w:val="fr-MC" w:eastAsia="ru-RU"/>
              </w:rPr>
              <w:t>Graficul</w:t>
            </w:r>
            <w:proofErr w:type="spellEnd"/>
            <w:r w:rsidRPr="00BD7E15">
              <w:rPr>
                <w:noProof w:val="0"/>
                <w:lang w:val="fr-MC" w:eastAsia="ru-RU"/>
              </w:rPr>
              <w:t xml:space="preserve"> </w:t>
            </w:r>
            <w:proofErr w:type="gramStart"/>
            <w:r w:rsidRPr="00BD7E15">
              <w:rPr>
                <w:noProof w:val="0"/>
                <w:lang w:val="fr-MC" w:eastAsia="ru-RU"/>
              </w:rPr>
              <w:t xml:space="preserve">de </w:t>
            </w:r>
            <w:proofErr w:type="spellStart"/>
            <w:r w:rsidRPr="00BD7E15">
              <w:rPr>
                <w:noProof w:val="0"/>
                <w:lang w:val="fr-MC" w:eastAsia="ru-RU"/>
              </w:rPr>
              <w:t>executare</w:t>
            </w:r>
            <w:proofErr w:type="spellEnd"/>
            <w:proofErr w:type="gramEnd"/>
            <w:r w:rsidRPr="00BD7E15">
              <w:rPr>
                <w:noProof w:val="0"/>
                <w:lang w:val="fr-MC" w:eastAsia="ru-RU"/>
              </w:rPr>
              <w:t xml:space="preserve"> a </w:t>
            </w:r>
            <w:proofErr w:type="spellStart"/>
            <w:r w:rsidRPr="00BD7E15">
              <w:rPr>
                <w:noProof w:val="0"/>
                <w:lang w:val="fr-MC" w:eastAsia="ru-RU"/>
              </w:rPr>
              <w:t>lucrării</w:t>
            </w:r>
            <w:proofErr w:type="spellEnd"/>
            <w:r w:rsidRPr="00BD7E15">
              <w:rPr>
                <w:noProof w:val="0"/>
                <w:lang w:val="fr-MC" w:eastAsia="ru-RU"/>
              </w:rPr>
              <w:t xml:space="preserve"> </w:t>
            </w:r>
          </w:p>
        </w:tc>
        <w:tc>
          <w:tcPr>
            <w:tcW w:w="4764" w:type="dxa"/>
          </w:tcPr>
          <w:p w14:paraId="6B412465" w14:textId="5F818D47" w:rsidR="00981713" w:rsidRPr="00981713" w:rsidRDefault="00397E13" w:rsidP="00981713">
            <w:pPr>
              <w:rPr>
                <w:noProof w:val="0"/>
                <w:lang w:val="en-US" w:eastAsia="ru-RU"/>
              </w:rPr>
            </w:pPr>
            <w:proofErr w:type="gramStart"/>
            <w:r w:rsidRPr="00397E13">
              <w:rPr>
                <w:noProof w:val="0"/>
                <w:lang w:val="en-US" w:eastAsia="ru-RU"/>
              </w:rPr>
              <w:t>conform</w:t>
            </w:r>
            <w:proofErr w:type="gramEnd"/>
            <w:r w:rsidRPr="00397E13">
              <w:rPr>
                <w:noProof w:val="0"/>
                <w:lang w:val="en-US" w:eastAsia="ru-RU"/>
              </w:rPr>
              <w:t xml:space="preserve"> </w:t>
            </w:r>
            <w:proofErr w:type="spellStart"/>
            <w:r w:rsidRPr="00397E13">
              <w:rPr>
                <w:noProof w:val="0"/>
                <w:lang w:val="en-US" w:eastAsia="ru-RU"/>
              </w:rPr>
              <w:t>Anexei</w:t>
            </w:r>
            <w:proofErr w:type="spellEnd"/>
            <w:r w:rsidRPr="00397E13">
              <w:rPr>
                <w:noProof w:val="0"/>
                <w:lang w:val="en-US" w:eastAsia="ru-RU"/>
              </w:rPr>
              <w:t xml:space="preserve"> </w:t>
            </w:r>
            <w:proofErr w:type="spellStart"/>
            <w:r w:rsidRPr="00397E13">
              <w:rPr>
                <w:noProof w:val="0"/>
                <w:lang w:val="en-US" w:eastAsia="ru-RU"/>
              </w:rPr>
              <w:t>nr</w:t>
            </w:r>
            <w:proofErr w:type="spellEnd"/>
            <w:r w:rsidRPr="00397E13">
              <w:rPr>
                <w:noProof w:val="0"/>
                <w:lang w:val="en-US" w:eastAsia="ru-RU"/>
              </w:rPr>
              <w:t xml:space="preserve">. </w:t>
            </w:r>
            <w:r>
              <w:rPr>
                <w:noProof w:val="0"/>
                <w:lang w:val="en-US" w:eastAsia="ru-RU"/>
              </w:rPr>
              <w:t>10</w:t>
            </w:r>
            <w:r w:rsidRPr="00397E13">
              <w:rPr>
                <w:noProof w:val="0"/>
                <w:lang w:val="en-US" w:eastAsia="ru-RU"/>
              </w:rPr>
              <w:t xml:space="preserve">, </w:t>
            </w:r>
            <w:proofErr w:type="spellStart"/>
            <w:r w:rsidRPr="00397E13">
              <w:rPr>
                <w:noProof w:val="0"/>
                <w:lang w:val="en-US" w:eastAsia="ru-RU"/>
              </w:rPr>
              <w:t>semnată</w:t>
            </w:r>
            <w:proofErr w:type="spellEnd"/>
            <w:r w:rsidRPr="00397E13">
              <w:rPr>
                <w:noProof w:val="0"/>
                <w:lang w:val="en-US" w:eastAsia="ru-RU"/>
              </w:rPr>
              <w:t xml:space="preserve"> electronic de </w:t>
            </w:r>
            <w:proofErr w:type="spellStart"/>
            <w:r w:rsidRPr="00397E13">
              <w:rPr>
                <w:noProof w:val="0"/>
                <w:lang w:val="en-US" w:eastAsia="ru-RU"/>
              </w:rPr>
              <w:t>către</w:t>
            </w:r>
            <w:proofErr w:type="spellEnd"/>
            <w:r w:rsidRPr="00397E13">
              <w:rPr>
                <w:noProof w:val="0"/>
                <w:lang w:val="en-US" w:eastAsia="ru-RU"/>
              </w:rPr>
              <w:t xml:space="preserve"> </w:t>
            </w:r>
            <w:proofErr w:type="spellStart"/>
            <w:r w:rsidRPr="00397E13">
              <w:rPr>
                <w:noProof w:val="0"/>
                <w:lang w:val="en-US" w:eastAsia="ru-RU"/>
              </w:rPr>
              <w:t>operatorul</w:t>
            </w:r>
            <w:proofErr w:type="spellEnd"/>
            <w:r w:rsidRPr="00397E13">
              <w:rPr>
                <w:noProof w:val="0"/>
                <w:lang w:val="en-US" w:eastAsia="ru-RU"/>
              </w:rPr>
              <w:t xml:space="preserve"> economic</w:t>
            </w:r>
            <w:r>
              <w:rPr>
                <w:noProof w:val="0"/>
                <w:lang w:val="en-US" w:eastAsia="ru-RU"/>
              </w:rPr>
              <w:t>;</w:t>
            </w:r>
          </w:p>
        </w:tc>
        <w:tc>
          <w:tcPr>
            <w:tcW w:w="1750" w:type="dxa"/>
            <w:shd w:val="clear" w:color="auto" w:fill="FFFFFF"/>
          </w:tcPr>
          <w:p w14:paraId="3D1E3698"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981713" w:rsidRPr="00981713" w14:paraId="0D6CB6E7" w14:textId="77777777" w:rsidTr="008768D7">
        <w:trPr>
          <w:jc w:val="center"/>
        </w:trPr>
        <w:tc>
          <w:tcPr>
            <w:tcW w:w="576" w:type="dxa"/>
          </w:tcPr>
          <w:p w14:paraId="55D8EFFB" w14:textId="77777777" w:rsidR="00981713" w:rsidRPr="00981713" w:rsidRDefault="00981713" w:rsidP="00981713">
            <w:pPr>
              <w:rPr>
                <w:noProof w:val="0"/>
                <w:lang w:val="ru-RU" w:eastAsia="ru-RU"/>
              </w:rPr>
            </w:pPr>
            <w:r w:rsidRPr="00981713">
              <w:rPr>
                <w:noProof w:val="0"/>
                <w:lang w:val="ru-RU" w:eastAsia="ru-RU"/>
              </w:rPr>
              <w:t>3.</w:t>
            </w:r>
          </w:p>
        </w:tc>
        <w:tc>
          <w:tcPr>
            <w:tcW w:w="2538" w:type="dxa"/>
          </w:tcPr>
          <w:p w14:paraId="7E7B5F26" w14:textId="77777777" w:rsidR="00981713" w:rsidRPr="00981713" w:rsidRDefault="00981713" w:rsidP="00981713">
            <w:pPr>
              <w:rPr>
                <w:noProof w:val="0"/>
                <w:lang w:val="ru-RU" w:eastAsia="ru-RU"/>
              </w:rPr>
            </w:pPr>
            <w:proofErr w:type="spellStart"/>
            <w:r w:rsidRPr="00073753">
              <w:rPr>
                <w:noProof w:val="0"/>
                <w:lang w:val="ru-RU" w:eastAsia="ru-RU"/>
              </w:rPr>
              <w:t>Garanția</w:t>
            </w:r>
            <w:proofErr w:type="spellEnd"/>
            <w:r w:rsidRPr="00073753">
              <w:rPr>
                <w:noProof w:val="0"/>
                <w:lang w:val="ru-RU" w:eastAsia="ru-RU"/>
              </w:rPr>
              <w:t xml:space="preserve"> </w:t>
            </w:r>
            <w:proofErr w:type="spellStart"/>
            <w:r w:rsidRPr="00073753">
              <w:rPr>
                <w:noProof w:val="0"/>
                <w:lang w:val="ru-RU" w:eastAsia="ru-RU"/>
              </w:rPr>
              <w:t>pentru</w:t>
            </w:r>
            <w:proofErr w:type="spellEnd"/>
            <w:r w:rsidRPr="00073753">
              <w:rPr>
                <w:noProof w:val="0"/>
                <w:lang w:val="ru-RU" w:eastAsia="ru-RU"/>
              </w:rPr>
              <w:t xml:space="preserve"> </w:t>
            </w:r>
            <w:proofErr w:type="spellStart"/>
            <w:r w:rsidRPr="00073753">
              <w:rPr>
                <w:noProof w:val="0"/>
                <w:lang w:val="ru-RU" w:eastAsia="ru-RU"/>
              </w:rPr>
              <w:t>ofertă</w:t>
            </w:r>
            <w:proofErr w:type="spellEnd"/>
          </w:p>
        </w:tc>
        <w:tc>
          <w:tcPr>
            <w:tcW w:w="4764" w:type="dxa"/>
          </w:tcPr>
          <w:p w14:paraId="5DFE3561" w14:textId="77777777" w:rsidR="00981713" w:rsidRPr="00BD7E15" w:rsidRDefault="00981713" w:rsidP="00EF2AB7">
            <w:pPr>
              <w:jc w:val="both"/>
              <w:rPr>
                <w:noProof w:val="0"/>
                <w:lang w:val="fr-MC" w:eastAsia="ru-RU"/>
              </w:rPr>
            </w:pPr>
            <w:r w:rsidRPr="00BD7E15">
              <w:rPr>
                <w:noProof w:val="0"/>
                <w:lang w:val="fr-MC" w:eastAsia="ru-RU"/>
              </w:rPr>
              <w:t xml:space="preserve">2 % </w:t>
            </w:r>
            <w:proofErr w:type="spellStart"/>
            <w:r w:rsidRPr="00BD7E15">
              <w:rPr>
                <w:noProof w:val="0"/>
                <w:lang w:val="fr-MC" w:eastAsia="ru-RU"/>
              </w:rPr>
              <w:t>din</w:t>
            </w:r>
            <w:proofErr w:type="spellEnd"/>
            <w:r w:rsidRPr="00BD7E15">
              <w:rPr>
                <w:noProof w:val="0"/>
                <w:lang w:val="fr-MC" w:eastAsia="ru-RU"/>
              </w:rPr>
              <w:t xml:space="preserve"> </w:t>
            </w:r>
            <w:proofErr w:type="spellStart"/>
            <w:r w:rsidRPr="00BD7E15">
              <w:rPr>
                <w:noProof w:val="0"/>
                <w:lang w:val="fr-MC" w:eastAsia="ru-RU"/>
              </w:rPr>
              <w:t>valoarea</w:t>
            </w:r>
            <w:proofErr w:type="spellEnd"/>
            <w:r w:rsidRPr="00BD7E15">
              <w:rPr>
                <w:noProof w:val="0"/>
                <w:lang w:val="fr-MC" w:eastAsia="ru-RU"/>
              </w:rPr>
              <w:t xml:space="preserve"> </w:t>
            </w:r>
            <w:proofErr w:type="spellStart"/>
            <w:r w:rsidRPr="00BD7E15">
              <w:rPr>
                <w:noProof w:val="0"/>
                <w:lang w:val="fr-MC" w:eastAsia="ru-RU"/>
              </w:rPr>
              <w:t>ofertei</w:t>
            </w:r>
            <w:proofErr w:type="spellEnd"/>
            <w:r w:rsidRPr="00BD7E15">
              <w:rPr>
                <w:noProof w:val="0"/>
                <w:lang w:val="fr-MC" w:eastAsia="ru-RU"/>
              </w:rPr>
              <w:t xml:space="preserve">, </w:t>
            </w:r>
            <w:proofErr w:type="spellStart"/>
            <w:r w:rsidRPr="00BD7E15">
              <w:rPr>
                <w:noProof w:val="0"/>
                <w:lang w:val="fr-MC" w:eastAsia="ru-RU"/>
              </w:rPr>
              <w:t>fără</w:t>
            </w:r>
            <w:proofErr w:type="spellEnd"/>
            <w:r w:rsidRPr="00BD7E15">
              <w:rPr>
                <w:noProof w:val="0"/>
                <w:lang w:val="fr-MC" w:eastAsia="ru-RU"/>
              </w:rPr>
              <w:t xml:space="preserve"> TVA, </w:t>
            </w:r>
            <w:proofErr w:type="spellStart"/>
            <w:r w:rsidRPr="00BD7E15">
              <w:rPr>
                <w:noProof w:val="0"/>
                <w:lang w:val="fr-MC" w:eastAsia="ru-RU"/>
              </w:rPr>
              <w:t>prin</w:t>
            </w:r>
            <w:proofErr w:type="spellEnd"/>
            <w:r w:rsidRPr="00BD7E15">
              <w:rPr>
                <w:noProof w:val="0"/>
                <w:lang w:val="fr-MC" w:eastAsia="ru-RU"/>
              </w:rPr>
              <w:t xml:space="preserve"> </w:t>
            </w:r>
            <w:proofErr w:type="spellStart"/>
            <w:r w:rsidRPr="00BD7E15">
              <w:rPr>
                <w:noProof w:val="0"/>
                <w:lang w:val="fr-MC" w:eastAsia="ru-RU"/>
              </w:rPr>
              <w:t>transfer</w:t>
            </w:r>
            <w:proofErr w:type="spellEnd"/>
            <w:r w:rsidRPr="00BD7E15">
              <w:rPr>
                <w:noProof w:val="0"/>
                <w:lang w:val="fr-MC" w:eastAsia="ru-RU"/>
              </w:rPr>
              <w:t xml:space="preserve"> la </w:t>
            </w:r>
            <w:proofErr w:type="spellStart"/>
            <w:r w:rsidRPr="00BD7E15">
              <w:rPr>
                <w:noProof w:val="0"/>
                <w:lang w:val="fr-MC" w:eastAsia="ru-RU"/>
              </w:rPr>
              <w:t>contul</w:t>
            </w:r>
            <w:proofErr w:type="spellEnd"/>
            <w:r w:rsidRPr="00BD7E15">
              <w:rPr>
                <w:noProof w:val="0"/>
                <w:lang w:val="fr-MC" w:eastAsia="ru-RU"/>
              </w:rPr>
              <w:t xml:space="preserve"> </w:t>
            </w:r>
            <w:proofErr w:type="spellStart"/>
            <w:r w:rsidRPr="00BD7E15">
              <w:rPr>
                <w:noProof w:val="0"/>
                <w:lang w:val="fr-MC" w:eastAsia="ru-RU"/>
              </w:rPr>
              <w:t>autorității</w:t>
            </w:r>
            <w:proofErr w:type="spellEnd"/>
            <w:r w:rsidRPr="00BD7E15">
              <w:rPr>
                <w:noProof w:val="0"/>
                <w:lang w:val="fr-MC" w:eastAsia="ru-RU"/>
              </w:rPr>
              <w:t xml:space="preserve"> contractante (</w:t>
            </w:r>
            <w:proofErr w:type="spellStart"/>
            <w:r w:rsidRPr="00BD7E15">
              <w:rPr>
                <w:noProof w:val="0"/>
                <w:lang w:val="fr-MC" w:eastAsia="ru-RU"/>
              </w:rPr>
              <w:t>ordin</w:t>
            </w:r>
            <w:proofErr w:type="spellEnd"/>
            <w:r w:rsidRPr="00BD7E15">
              <w:rPr>
                <w:noProof w:val="0"/>
                <w:lang w:val="fr-MC" w:eastAsia="ru-RU"/>
              </w:rPr>
              <w:t xml:space="preserve"> de </w:t>
            </w:r>
            <w:proofErr w:type="spellStart"/>
            <w:r w:rsidRPr="00BD7E15">
              <w:rPr>
                <w:noProof w:val="0"/>
                <w:lang w:val="fr-MC" w:eastAsia="ru-RU"/>
              </w:rPr>
              <w:t>plată</w:t>
            </w:r>
            <w:proofErr w:type="spellEnd"/>
            <w:r w:rsidRPr="00BD7E15">
              <w:rPr>
                <w:noProof w:val="0"/>
                <w:lang w:val="fr-MC" w:eastAsia="ru-RU"/>
              </w:rPr>
              <w:t xml:space="preserve">), copie, </w:t>
            </w:r>
            <w:proofErr w:type="spellStart"/>
            <w:r w:rsidRPr="00BD7E15">
              <w:rPr>
                <w:noProof w:val="0"/>
                <w:lang w:val="fr-MC" w:eastAsia="ru-RU"/>
              </w:rPr>
              <w:t>semnat</w:t>
            </w:r>
            <w:proofErr w:type="spellEnd"/>
            <w:r w:rsidRPr="00BD7E15">
              <w:rPr>
                <w:noProof w:val="0"/>
                <w:lang w:val="fr-MC" w:eastAsia="ru-RU"/>
              </w:rPr>
              <w:t xml:space="preserve"> </w:t>
            </w:r>
            <w:proofErr w:type="spellStart"/>
            <w:r w:rsidRPr="00BD7E15">
              <w:rPr>
                <w:noProof w:val="0"/>
                <w:lang w:val="fr-MC" w:eastAsia="ru-RU"/>
              </w:rPr>
              <w:t>electronic</w:t>
            </w:r>
            <w:proofErr w:type="spellEnd"/>
            <w:r w:rsidRPr="00BD7E15">
              <w:rPr>
                <w:noProof w:val="0"/>
                <w:lang w:val="fr-MC" w:eastAsia="ru-RU"/>
              </w:rPr>
              <w:t xml:space="preserve"> de </w:t>
            </w:r>
            <w:proofErr w:type="spellStart"/>
            <w:r w:rsidRPr="00BD7E15">
              <w:rPr>
                <w:noProof w:val="0"/>
                <w:lang w:val="fr-MC" w:eastAsia="ru-RU"/>
              </w:rPr>
              <w:t>către</w:t>
            </w:r>
            <w:proofErr w:type="spellEnd"/>
            <w:r w:rsidRPr="00BD7E15">
              <w:rPr>
                <w:noProof w:val="0"/>
                <w:lang w:val="fr-MC" w:eastAsia="ru-RU"/>
              </w:rPr>
              <w:t xml:space="preserve"> </w:t>
            </w:r>
            <w:proofErr w:type="spellStart"/>
            <w:r w:rsidRPr="00BD7E15">
              <w:rPr>
                <w:noProof w:val="0"/>
                <w:lang w:val="fr-MC" w:eastAsia="ru-RU"/>
              </w:rPr>
              <w:t>operatorul</w:t>
            </w:r>
            <w:proofErr w:type="spellEnd"/>
            <w:r w:rsidRPr="00BD7E15">
              <w:rPr>
                <w:noProof w:val="0"/>
                <w:lang w:val="fr-MC" w:eastAsia="ru-RU"/>
              </w:rPr>
              <w:t xml:space="preserve"> </w:t>
            </w:r>
            <w:proofErr w:type="spellStart"/>
            <w:r w:rsidRPr="00BD7E15">
              <w:rPr>
                <w:noProof w:val="0"/>
                <w:lang w:val="fr-MC" w:eastAsia="ru-RU"/>
              </w:rPr>
              <w:t>economic</w:t>
            </w:r>
            <w:proofErr w:type="spellEnd"/>
            <w:r w:rsidRPr="00BD7E15">
              <w:rPr>
                <w:noProof w:val="0"/>
                <w:lang w:val="fr-MC" w:eastAsia="ru-RU"/>
              </w:rPr>
              <w:t>;</w:t>
            </w:r>
          </w:p>
        </w:tc>
        <w:tc>
          <w:tcPr>
            <w:tcW w:w="1750" w:type="dxa"/>
            <w:shd w:val="clear" w:color="auto" w:fill="FFFFFF"/>
          </w:tcPr>
          <w:p w14:paraId="7C52BEC0"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981713" w:rsidRPr="00981713" w14:paraId="6FB74B82" w14:textId="77777777" w:rsidTr="008768D7">
        <w:trPr>
          <w:jc w:val="center"/>
        </w:trPr>
        <w:tc>
          <w:tcPr>
            <w:tcW w:w="576" w:type="dxa"/>
          </w:tcPr>
          <w:p w14:paraId="3DF2CD8F" w14:textId="04E39F71" w:rsidR="00981713" w:rsidRPr="00981713" w:rsidRDefault="00397E13" w:rsidP="00981713">
            <w:pPr>
              <w:rPr>
                <w:noProof w:val="0"/>
                <w:lang w:val="ru-RU" w:eastAsia="ru-RU"/>
              </w:rPr>
            </w:pPr>
            <w:r>
              <w:rPr>
                <w:noProof w:val="0"/>
                <w:lang w:eastAsia="ru-RU"/>
              </w:rPr>
              <w:t>4</w:t>
            </w:r>
            <w:r w:rsidR="00981713" w:rsidRPr="00981713">
              <w:rPr>
                <w:noProof w:val="0"/>
                <w:lang w:val="ru-RU" w:eastAsia="ru-RU"/>
              </w:rPr>
              <w:t>.</w:t>
            </w:r>
          </w:p>
        </w:tc>
        <w:tc>
          <w:tcPr>
            <w:tcW w:w="2538" w:type="dxa"/>
          </w:tcPr>
          <w:p w14:paraId="26C4C536" w14:textId="77777777" w:rsidR="00981713" w:rsidRPr="00981713" w:rsidRDefault="00981713" w:rsidP="00981713">
            <w:pPr>
              <w:rPr>
                <w:noProof w:val="0"/>
                <w:lang w:val="ru-RU" w:eastAsia="ru-RU"/>
              </w:rPr>
            </w:pPr>
            <w:r w:rsidRPr="00073753">
              <w:rPr>
                <w:noProof w:val="0"/>
                <w:lang w:val="ru-RU" w:eastAsia="ru-RU"/>
              </w:rPr>
              <w:t>DUAE</w:t>
            </w:r>
          </w:p>
        </w:tc>
        <w:tc>
          <w:tcPr>
            <w:tcW w:w="4764" w:type="dxa"/>
          </w:tcPr>
          <w:p w14:paraId="65CE6F6C" w14:textId="185B3567" w:rsidR="00981713" w:rsidRPr="00981713" w:rsidRDefault="00981713" w:rsidP="00981713">
            <w:pPr>
              <w:ind w:right="-22"/>
              <w:rPr>
                <w:noProof w:val="0"/>
                <w:lang w:val="en-US" w:eastAsia="ru-RU"/>
              </w:rPr>
            </w:pPr>
            <w:proofErr w:type="spellStart"/>
            <w:r w:rsidRPr="00981713">
              <w:rPr>
                <w:noProof w:val="0"/>
                <w:lang w:val="en-US" w:eastAsia="ru-RU"/>
              </w:rPr>
              <w:t>semnat</w:t>
            </w:r>
            <w:proofErr w:type="spellEnd"/>
            <w:r w:rsidRPr="00981713">
              <w:rPr>
                <w:noProof w:val="0"/>
                <w:lang w:val="en-US" w:eastAsia="ru-RU"/>
              </w:rPr>
              <w:t xml:space="preserve"> electronic de </w:t>
            </w:r>
            <w:proofErr w:type="spellStart"/>
            <w:r w:rsidRPr="00981713">
              <w:rPr>
                <w:noProof w:val="0"/>
                <w:lang w:val="en-US" w:eastAsia="ru-RU"/>
              </w:rPr>
              <w:t>către</w:t>
            </w:r>
            <w:proofErr w:type="spellEnd"/>
            <w:r w:rsidRPr="00981713">
              <w:rPr>
                <w:noProof w:val="0"/>
                <w:lang w:val="en-US" w:eastAsia="ru-RU"/>
              </w:rPr>
              <w:t xml:space="preserve"> </w:t>
            </w:r>
            <w:proofErr w:type="spellStart"/>
            <w:r w:rsidRPr="00981713">
              <w:rPr>
                <w:noProof w:val="0"/>
                <w:lang w:val="en-US" w:eastAsia="ru-RU"/>
              </w:rPr>
              <w:t>operatorul</w:t>
            </w:r>
            <w:proofErr w:type="spellEnd"/>
            <w:r w:rsidRPr="00981713">
              <w:rPr>
                <w:noProof w:val="0"/>
                <w:lang w:val="en-US" w:eastAsia="ru-RU"/>
              </w:rPr>
              <w:t xml:space="preserve"> economic</w:t>
            </w:r>
            <w:r w:rsidR="00397E13">
              <w:rPr>
                <w:noProof w:val="0"/>
                <w:lang w:val="en-US" w:eastAsia="ru-RU"/>
              </w:rPr>
              <w:t>;</w:t>
            </w:r>
          </w:p>
        </w:tc>
        <w:tc>
          <w:tcPr>
            <w:tcW w:w="1750" w:type="dxa"/>
            <w:shd w:val="clear" w:color="auto" w:fill="FFFFFF"/>
          </w:tcPr>
          <w:p w14:paraId="3B957506"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397E13" w:rsidRPr="00397E13" w14:paraId="1315A2A6" w14:textId="77777777" w:rsidTr="008768D7">
        <w:trPr>
          <w:jc w:val="center"/>
        </w:trPr>
        <w:tc>
          <w:tcPr>
            <w:tcW w:w="576" w:type="dxa"/>
          </w:tcPr>
          <w:p w14:paraId="29A87AF0" w14:textId="2983A6EC" w:rsidR="00397E13" w:rsidRDefault="00397E13" w:rsidP="00397E13">
            <w:pPr>
              <w:rPr>
                <w:noProof w:val="0"/>
                <w:lang w:eastAsia="ru-RU"/>
              </w:rPr>
            </w:pPr>
            <w:r>
              <w:rPr>
                <w:noProof w:val="0"/>
                <w:lang w:eastAsia="ru-RU"/>
              </w:rPr>
              <w:t xml:space="preserve">5. </w:t>
            </w:r>
          </w:p>
        </w:tc>
        <w:tc>
          <w:tcPr>
            <w:tcW w:w="2538" w:type="dxa"/>
            <w:shd w:val="clear" w:color="auto" w:fill="FFFFFF" w:themeFill="background1"/>
          </w:tcPr>
          <w:p w14:paraId="3F81056E" w14:textId="34996107" w:rsidR="00397E13" w:rsidRPr="00981713" w:rsidRDefault="00397E13" w:rsidP="00397E13">
            <w:pPr>
              <w:rPr>
                <w:noProof w:val="0"/>
                <w:lang w:val="ru-RU" w:eastAsia="ru-RU"/>
              </w:rPr>
            </w:pPr>
            <w:r w:rsidRPr="00073753">
              <w:rPr>
                <w:lang w:val="en-US" w:eastAsia="en-US"/>
              </w:rPr>
              <w:t>Cererea de participare</w:t>
            </w:r>
          </w:p>
        </w:tc>
        <w:tc>
          <w:tcPr>
            <w:tcW w:w="4764" w:type="dxa"/>
            <w:shd w:val="clear" w:color="auto" w:fill="FFFFFF" w:themeFill="background1"/>
          </w:tcPr>
          <w:p w14:paraId="53BA284C" w14:textId="7B2C1C7C" w:rsidR="00397E13" w:rsidRPr="00981713" w:rsidRDefault="00397E13" w:rsidP="00397E13">
            <w:pPr>
              <w:ind w:right="-22"/>
              <w:rPr>
                <w:noProof w:val="0"/>
                <w:lang w:val="en-US" w:eastAsia="ru-RU"/>
              </w:rPr>
            </w:pPr>
            <w:r w:rsidRPr="00540BA2">
              <w:rPr>
                <w:lang w:val="en-US"/>
              </w:rPr>
              <w:t xml:space="preserve">conform Anexei nr. 7, semnată electronic de către operatorul economic. </w:t>
            </w:r>
          </w:p>
        </w:tc>
        <w:tc>
          <w:tcPr>
            <w:tcW w:w="1750" w:type="dxa"/>
            <w:shd w:val="clear" w:color="auto" w:fill="FFFFFF"/>
          </w:tcPr>
          <w:p w14:paraId="27A8D58F" w14:textId="02809FF8" w:rsidR="00397E13" w:rsidRPr="00981713" w:rsidRDefault="00397E13" w:rsidP="00397E13">
            <w:pPr>
              <w:jc w:val="center"/>
              <w:rPr>
                <w:iCs/>
                <w:noProof w:val="0"/>
                <w:lang w:val="en-US" w:eastAsia="ru-RU"/>
              </w:rPr>
            </w:pPr>
            <w:r w:rsidRPr="00981713">
              <w:rPr>
                <w:iCs/>
                <w:noProof w:val="0"/>
                <w:lang w:val="en-US" w:eastAsia="ru-RU"/>
              </w:rPr>
              <w:t>Obligatoriu</w:t>
            </w:r>
          </w:p>
        </w:tc>
      </w:tr>
    </w:tbl>
    <w:p w14:paraId="0521EEEE" w14:textId="1567C45C" w:rsidR="00397E13" w:rsidRDefault="00397E13" w:rsidP="00AB478B">
      <w:pPr>
        <w:pStyle w:val="a"/>
        <w:numPr>
          <w:ilvl w:val="0"/>
          <w:numId w:val="3"/>
        </w:numPr>
        <w:tabs>
          <w:tab w:val="clear" w:pos="1134"/>
          <w:tab w:val="right" w:pos="426"/>
        </w:tabs>
        <w:spacing w:before="120"/>
        <w:ind w:left="502"/>
        <w:contextualSpacing/>
        <w:rPr>
          <w:b/>
          <w:lang w:val="it-IT"/>
        </w:rPr>
      </w:pPr>
      <w:r w:rsidRPr="00540BA2">
        <w:rPr>
          <w:b/>
          <w:lang w:val="it-IT"/>
        </w:rPr>
        <w:t>Informații și documente justificative aferente DUAE, care vor fi prezentate ulterior la solicitarea autorității contractante:</w:t>
      </w:r>
    </w:p>
    <w:tbl>
      <w:tblPr>
        <w:tblStyle w:val="110"/>
        <w:tblW w:w="9634" w:type="dxa"/>
        <w:tblLayout w:type="fixed"/>
        <w:tblLook w:val="04A0" w:firstRow="1" w:lastRow="0" w:firstColumn="1" w:lastColumn="0" w:noHBand="0" w:noVBand="1"/>
      </w:tblPr>
      <w:tblGrid>
        <w:gridCol w:w="675"/>
        <w:gridCol w:w="2297"/>
        <w:gridCol w:w="4961"/>
        <w:gridCol w:w="1701"/>
      </w:tblGrid>
      <w:tr w:rsidR="004019E1" w:rsidRPr="00397E13" w14:paraId="537091BE" w14:textId="77777777" w:rsidTr="008768D7">
        <w:trPr>
          <w:trHeight w:val="573"/>
        </w:trPr>
        <w:tc>
          <w:tcPr>
            <w:tcW w:w="675" w:type="dxa"/>
            <w:shd w:val="clear" w:color="auto" w:fill="D9D9D9"/>
          </w:tcPr>
          <w:p w14:paraId="23BA40BC" w14:textId="77777777" w:rsidR="004019E1" w:rsidRPr="00397E13" w:rsidRDefault="004019E1" w:rsidP="00141B71">
            <w:pPr>
              <w:tabs>
                <w:tab w:val="left" w:pos="612"/>
              </w:tabs>
              <w:jc w:val="center"/>
              <w:rPr>
                <w:b/>
                <w:iCs/>
                <w:noProof w:val="0"/>
                <w:lang w:val="ro-MD"/>
              </w:rPr>
            </w:pPr>
            <w:r w:rsidRPr="00397E13">
              <w:rPr>
                <w:b/>
                <w:iCs/>
                <w:noProof w:val="0"/>
                <w:lang w:val="ro-MD"/>
              </w:rPr>
              <w:t>Nr. d/o</w:t>
            </w:r>
          </w:p>
        </w:tc>
        <w:tc>
          <w:tcPr>
            <w:tcW w:w="2297" w:type="dxa"/>
            <w:shd w:val="clear" w:color="auto" w:fill="D9D9D9"/>
          </w:tcPr>
          <w:p w14:paraId="3B522325" w14:textId="77777777" w:rsidR="004019E1" w:rsidRPr="00397E13" w:rsidRDefault="004019E1" w:rsidP="00141B71">
            <w:pPr>
              <w:tabs>
                <w:tab w:val="left" w:pos="612"/>
              </w:tabs>
              <w:jc w:val="center"/>
              <w:rPr>
                <w:b/>
                <w:iCs/>
                <w:noProof w:val="0"/>
                <w:lang w:val="ro-MD"/>
              </w:rPr>
            </w:pPr>
            <w:r w:rsidRPr="00397E13">
              <w:rPr>
                <w:b/>
                <w:iCs/>
                <w:noProof w:val="0"/>
                <w:lang w:val="ro-MD"/>
              </w:rPr>
              <w:t>Descrierea criteriului/cerinței</w:t>
            </w:r>
          </w:p>
        </w:tc>
        <w:tc>
          <w:tcPr>
            <w:tcW w:w="4961" w:type="dxa"/>
            <w:shd w:val="clear" w:color="auto" w:fill="D9D9D9"/>
          </w:tcPr>
          <w:p w14:paraId="591B2648" w14:textId="77777777" w:rsidR="004019E1" w:rsidRPr="00397E13" w:rsidRDefault="004019E1" w:rsidP="00141B71">
            <w:pPr>
              <w:tabs>
                <w:tab w:val="left" w:pos="612"/>
              </w:tabs>
              <w:jc w:val="center"/>
              <w:rPr>
                <w:b/>
                <w:iCs/>
                <w:noProof w:val="0"/>
                <w:lang w:val="ro-MD"/>
              </w:rPr>
            </w:pPr>
            <w:r w:rsidRPr="00397E13">
              <w:rPr>
                <w:b/>
                <w:iCs/>
                <w:noProof w:val="0"/>
                <w:lang w:val="ro-MD"/>
              </w:rPr>
              <w:t>Mod de demonstrare a îndeplinirii criteriului/cerinței:</w:t>
            </w:r>
          </w:p>
        </w:tc>
        <w:tc>
          <w:tcPr>
            <w:tcW w:w="1701" w:type="dxa"/>
            <w:shd w:val="clear" w:color="auto" w:fill="D9D9D9"/>
          </w:tcPr>
          <w:p w14:paraId="0198869B" w14:textId="77777777" w:rsidR="004019E1" w:rsidRPr="00397E13" w:rsidRDefault="004019E1" w:rsidP="00141B71">
            <w:pPr>
              <w:tabs>
                <w:tab w:val="left" w:pos="612"/>
              </w:tabs>
              <w:ind w:left="-108" w:right="-108"/>
              <w:jc w:val="center"/>
              <w:rPr>
                <w:b/>
                <w:iCs/>
                <w:noProof w:val="0"/>
                <w:lang w:val="ro-MD"/>
              </w:rPr>
            </w:pPr>
            <w:r w:rsidRPr="00397E13">
              <w:rPr>
                <w:b/>
                <w:iCs/>
                <w:noProof w:val="0"/>
                <w:lang w:val="ro-MD"/>
              </w:rPr>
              <w:t>Nivelul minim/</w:t>
            </w:r>
            <w:r w:rsidRPr="00397E13">
              <w:rPr>
                <w:b/>
                <w:iCs/>
                <w:noProof w:val="0"/>
                <w:lang w:val="ro-MD"/>
              </w:rPr>
              <w:br/>
              <w:t>Obligativitatea</w:t>
            </w:r>
          </w:p>
        </w:tc>
      </w:tr>
      <w:tr w:rsidR="004019E1" w:rsidRPr="00397E13" w14:paraId="4DB99384" w14:textId="77777777" w:rsidTr="008768D7">
        <w:tc>
          <w:tcPr>
            <w:tcW w:w="675" w:type="dxa"/>
          </w:tcPr>
          <w:p w14:paraId="20941106" w14:textId="77777777" w:rsidR="004019E1" w:rsidRPr="00397E13" w:rsidRDefault="004019E1" w:rsidP="00141B71">
            <w:r>
              <w:t>1</w:t>
            </w:r>
            <w:r w:rsidRPr="00397E13">
              <w:t>.</w:t>
            </w:r>
          </w:p>
        </w:tc>
        <w:tc>
          <w:tcPr>
            <w:tcW w:w="2297" w:type="dxa"/>
          </w:tcPr>
          <w:p w14:paraId="6B5DE0CE" w14:textId="77777777" w:rsidR="004019E1" w:rsidRPr="008768D7" w:rsidRDefault="004019E1" w:rsidP="004019E1">
            <w:pPr>
              <w:jc w:val="both"/>
              <w:rPr>
                <w:sz w:val="22"/>
                <w:szCs w:val="22"/>
              </w:rPr>
            </w:pPr>
            <w:r w:rsidRPr="008768D7">
              <w:rPr>
                <w:sz w:val="22"/>
                <w:szCs w:val="22"/>
              </w:rPr>
              <w:t>Extrasul din Registrul de Stat al persoanelor juridice</w:t>
            </w:r>
          </w:p>
        </w:tc>
        <w:tc>
          <w:tcPr>
            <w:tcW w:w="4961" w:type="dxa"/>
          </w:tcPr>
          <w:p w14:paraId="0B861F92" w14:textId="77777777" w:rsidR="004019E1" w:rsidRPr="008768D7" w:rsidRDefault="004019E1" w:rsidP="004019E1">
            <w:pPr>
              <w:jc w:val="both"/>
              <w:rPr>
                <w:sz w:val="22"/>
                <w:szCs w:val="22"/>
              </w:rPr>
            </w:pPr>
            <w:r w:rsidRPr="008768D7">
              <w:rPr>
                <w:sz w:val="22"/>
                <w:szCs w:val="22"/>
              </w:rPr>
              <w:t>semnat electronic de către operatorul economic;</w:t>
            </w:r>
          </w:p>
        </w:tc>
        <w:tc>
          <w:tcPr>
            <w:tcW w:w="1701" w:type="dxa"/>
            <w:shd w:val="clear" w:color="auto" w:fill="FFFFFF"/>
          </w:tcPr>
          <w:p w14:paraId="3375EAB3"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2DC47BAE" w14:textId="77777777" w:rsidTr="008768D7">
        <w:tc>
          <w:tcPr>
            <w:tcW w:w="675" w:type="dxa"/>
          </w:tcPr>
          <w:p w14:paraId="635D1B86" w14:textId="77777777" w:rsidR="004019E1" w:rsidRPr="00397E13" w:rsidRDefault="004019E1" w:rsidP="00141B71">
            <w:r>
              <w:t>2</w:t>
            </w:r>
            <w:r w:rsidRPr="00397E13">
              <w:t>.</w:t>
            </w:r>
          </w:p>
        </w:tc>
        <w:tc>
          <w:tcPr>
            <w:tcW w:w="2297" w:type="dxa"/>
          </w:tcPr>
          <w:p w14:paraId="05F5C517" w14:textId="77777777" w:rsidR="004019E1" w:rsidRPr="008768D7" w:rsidRDefault="004019E1" w:rsidP="004019E1">
            <w:pPr>
              <w:jc w:val="both"/>
              <w:rPr>
                <w:sz w:val="22"/>
                <w:szCs w:val="22"/>
              </w:rPr>
            </w:pPr>
            <w:r w:rsidRPr="008768D7">
              <w:rPr>
                <w:sz w:val="22"/>
                <w:szCs w:val="22"/>
              </w:rPr>
              <w:t>Certificat de atribuire a contului bancar</w:t>
            </w:r>
          </w:p>
        </w:tc>
        <w:tc>
          <w:tcPr>
            <w:tcW w:w="4961" w:type="dxa"/>
          </w:tcPr>
          <w:p w14:paraId="4096BBED" w14:textId="77777777" w:rsidR="004019E1" w:rsidRPr="008768D7" w:rsidRDefault="004019E1" w:rsidP="004019E1">
            <w:pPr>
              <w:jc w:val="both"/>
              <w:rPr>
                <w:sz w:val="22"/>
                <w:szCs w:val="22"/>
              </w:rPr>
            </w:pPr>
            <w:r w:rsidRPr="008768D7">
              <w:rPr>
                <w:sz w:val="22"/>
                <w:szCs w:val="22"/>
              </w:rPr>
              <w:t>semnat electronic de către operatorul economic;</w:t>
            </w:r>
          </w:p>
        </w:tc>
        <w:tc>
          <w:tcPr>
            <w:tcW w:w="1701" w:type="dxa"/>
            <w:shd w:val="clear" w:color="auto" w:fill="FFFFFF"/>
          </w:tcPr>
          <w:p w14:paraId="71B45241"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417E2F6E" w14:textId="77777777" w:rsidTr="008768D7">
        <w:tc>
          <w:tcPr>
            <w:tcW w:w="675" w:type="dxa"/>
          </w:tcPr>
          <w:p w14:paraId="65C9839F" w14:textId="77777777" w:rsidR="004019E1" w:rsidRPr="00397E13" w:rsidRDefault="004019E1" w:rsidP="00141B71">
            <w:r>
              <w:t>3</w:t>
            </w:r>
            <w:r w:rsidRPr="00397E13">
              <w:t>.</w:t>
            </w:r>
          </w:p>
        </w:tc>
        <w:tc>
          <w:tcPr>
            <w:tcW w:w="2297" w:type="dxa"/>
          </w:tcPr>
          <w:p w14:paraId="5A5DD3B9" w14:textId="45CCC79C" w:rsidR="004019E1" w:rsidRPr="008768D7" w:rsidRDefault="00D64760" w:rsidP="004019E1">
            <w:pPr>
              <w:jc w:val="both"/>
              <w:rPr>
                <w:sz w:val="22"/>
                <w:szCs w:val="22"/>
              </w:rPr>
            </w:pPr>
            <w:r w:rsidRPr="008768D7">
              <w:rPr>
                <w:sz w:val="22"/>
                <w:szCs w:val="22"/>
                <w:lang w:val="it-IT"/>
              </w:rPr>
              <w:t>Lipsa restanțelor față de buget</w:t>
            </w:r>
          </w:p>
        </w:tc>
        <w:tc>
          <w:tcPr>
            <w:tcW w:w="4961" w:type="dxa"/>
          </w:tcPr>
          <w:p w14:paraId="5C904DD3" w14:textId="413C8E1F" w:rsidR="004019E1" w:rsidRPr="008768D7" w:rsidRDefault="00D64760" w:rsidP="006D6443">
            <w:pPr>
              <w:widowControl w:val="0"/>
              <w:autoSpaceDE w:val="0"/>
              <w:autoSpaceDN w:val="0"/>
              <w:ind w:left="31"/>
              <w:jc w:val="both"/>
              <w:rPr>
                <w:sz w:val="22"/>
                <w:szCs w:val="22"/>
              </w:rPr>
            </w:pPr>
            <w:r w:rsidRPr="008768D7">
              <w:rPr>
                <w:sz w:val="22"/>
                <w:szCs w:val="22"/>
              </w:rPr>
              <w:t xml:space="preserve">verificarea de către autoritatea contractantă prin accesarea link-ului </w:t>
            </w:r>
            <w:hyperlink r:id="rId9" w:history="1">
              <w:r w:rsidRPr="008768D7">
                <w:rPr>
                  <w:rStyle w:val="af3"/>
                  <w:sz w:val="22"/>
                  <w:szCs w:val="22"/>
                </w:rPr>
                <w:t>https://sfs.md/ro/services-online/route.taxpayer_information</w:t>
              </w:r>
            </w:hyperlink>
            <w:r w:rsidRPr="008768D7">
              <w:rPr>
                <w:sz w:val="22"/>
                <w:szCs w:val="22"/>
              </w:rPr>
              <w:t xml:space="preserve"> </w:t>
            </w:r>
            <w:r w:rsidR="006D6443" w:rsidRPr="008768D7">
              <w:rPr>
                <w:sz w:val="22"/>
                <w:szCs w:val="22"/>
              </w:rPr>
              <w:t>/</w:t>
            </w:r>
            <w:r w:rsidR="006D6443" w:rsidRPr="008768D7">
              <w:rPr>
                <w:rFonts w:ascii="Helvetica" w:hAnsi="Helvetica"/>
                <w:color w:val="333333"/>
                <w:sz w:val="22"/>
                <w:szCs w:val="22"/>
                <w:shd w:val="clear" w:color="auto" w:fill="FFFFFF"/>
              </w:rPr>
              <w:t xml:space="preserve"> link: </w:t>
            </w:r>
            <w:hyperlink r:id="rId10" w:history="1">
              <w:r w:rsidR="006D6443" w:rsidRPr="008768D7">
                <w:rPr>
                  <w:rStyle w:val="af3"/>
                  <w:rFonts w:ascii="Helvetica" w:hAnsi="Helvetica"/>
                  <w:sz w:val="22"/>
                  <w:szCs w:val="22"/>
                  <w:shd w:val="clear" w:color="auto" w:fill="FFFFFF"/>
                </w:rPr>
                <w:t>https://date.gov.md/open/company-details</w:t>
              </w:r>
            </w:hyperlink>
            <w:r w:rsidR="006D6443" w:rsidRPr="008768D7">
              <w:rPr>
                <w:rFonts w:ascii="Helvetica" w:hAnsi="Helvetica"/>
                <w:color w:val="333333"/>
                <w:sz w:val="22"/>
                <w:szCs w:val="22"/>
                <w:shd w:val="clear" w:color="auto" w:fill="FFFFFF"/>
              </w:rPr>
              <w:t xml:space="preserve"> </w:t>
            </w:r>
            <w:r w:rsidRPr="008768D7">
              <w:rPr>
                <w:sz w:val="22"/>
                <w:szCs w:val="22"/>
              </w:rPr>
              <w:t xml:space="preserve">la momentul deschiderii ofertelor. </w:t>
            </w:r>
            <w:r w:rsidRPr="008768D7">
              <w:rPr>
                <w:b/>
                <w:sz w:val="22"/>
                <w:szCs w:val="22"/>
              </w:rPr>
              <w:t>În cazul în care în urma accesării link-ului, va fi generată informația conform căreia operatorul economic înregistrează restanță față de buget, oferta acestuia va fi respinsă;</w:t>
            </w:r>
          </w:p>
        </w:tc>
        <w:tc>
          <w:tcPr>
            <w:tcW w:w="1701" w:type="dxa"/>
            <w:shd w:val="clear" w:color="auto" w:fill="FFFFFF"/>
          </w:tcPr>
          <w:p w14:paraId="27068DE4"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4DDEB7D5" w14:textId="77777777" w:rsidTr="008768D7">
        <w:tc>
          <w:tcPr>
            <w:tcW w:w="675" w:type="dxa"/>
          </w:tcPr>
          <w:p w14:paraId="20EE735E" w14:textId="77777777" w:rsidR="004019E1" w:rsidRPr="00397E13" w:rsidRDefault="004019E1" w:rsidP="00141B71">
            <w:r>
              <w:t>4</w:t>
            </w:r>
            <w:r w:rsidRPr="00397E13">
              <w:t>.</w:t>
            </w:r>
          </w:p>
        </w:tc>
        <w:tc>
          <w:tcPr>
            <w:tcW w:w="2297" w:type="dxa"/>
          </w:tcPr>
          <w:p w14:paraId="76CC9FE8" w14:textId="77777777" w:rsidR="004019E1" w:rsidRPr="008768D7" w:rsidRDefault="004019E1" w:rsidP="004019E1">
            <w:pPr>
              <w:jc w:val="both"/>
              <w:rPr>
                <w:sz w:val="22"/>
                <w:szCs w:val="22"/>
              </w:rPr>
            </w:pPr>
            <w:r w:rsidRPr="008768D7">
              <w:rPr>
                <w:sz w:val="22"/>
                <w:szCs w:val="22"/>
              </w:rPr>
              <w:t>Situațiile financiare</w:t>
            </w:r>
          </w:p>
        </w:tc>
        <w:tc>
          <w:tcPr>
            <w:tcW w:w="4961" w:type="dxa"/>
            <w:shd w:val="clear" w:color="auto" w:fill="FFFFFF"/>
          </w:tcPr>
          <w:p w14:paraId="231F816B" w14:textId="7ABA3E7E" w:rsidR="004019E1" w:rsidRPr="00EA4B74" w:rsidRDefault="004019E1" w:rsidP="00F946BB">
            <w:pPr>
              <w:pStyle w:val="a"/>
              <w:widowControl w:val="0"/>
              <w:numPr>
                <w:ilvl w:val="0"/>
                <w:numId w:val="8"/>
              </w:numPr>
              <w:autoSpaceDE w:val="0"/>
              <w:autoSpaceDN w:val="0"/>
              <w:rPr>
                <w:sz w:val="22"/>
                <w:szCs w:val="22"/>
                <w:lang w:val="ro-RO"/>
              </w:rPr>
            </w:pPr>
            <w:r w:rsidRPr="00EA4B74">
              <w:rPr>
                <w:sz w:val="22"/>
                <w:szCs w:val="22"/>
                <w:lang w:val="ro-RO"/>
              </w:rPr>
              <w:t>pentru perioada de gestiune anterioară,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0AB49C59"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4689581D" w14:textId="77777777" w:rsidTr="008768D7">
        <w:tc>
          <w:tcPr>
            <w:tcW w:w="675" w:type="dxa"/>
          </w:tcPr>
          <w:p w14:paraId="743F3460" w14:textId="77777777" w:rsidR="004019E1" w:rsidRPr="00397E13" w:rsidRDefault="004019E1" w:rsidP="00141B71">
            <w:r>
              <w:t>5</w:t>
            </w:r>
            <w:r w:rsidRPr="00397E13">
              <w:t>.</w:t>
            </w:r>
          </w:p>
        </w:tc>
        <w:tc>
          <w:tcPr>
            <w:tcW w:w="2297" w:type="dxa"/>
          </w:tcPr>
          <w:p w14:paraId="37C94A73" w14:textId="77777777" w:rsidR="004019E1" w:rsidRPr="008768D7" w:rsidRDefault="004019E1" w:rsidP="00141B71">
            <w:pPr>
              <w:rPr>
                <w:sz w:val="22"/>
                <w:szCs w:val="22"/>
              </w:rPr>
            </w:pPr>
            <w:r w:rsidRPr="008768D7">
              <w:rPr>
                <w:sz w:val="22"/>
                <w:szCs w:val="22"/>
              </w:rPr>
              <w:t>Declaraţie privind valabilitatea ofertei</w:t>
            </w:r>
          </w:p>
        </w:tc>
        <w:tc>
          <w:tcPr>
            <w:tcW w:w="4961" w:type="dxa"/>
          </w:tcPr>
          <w:p w14:paraId="4039F61E" w14:textId="77777777" w:rsidR="004019E1" w:rsidRPr="008768D7" w:rsidRDefault="004019E1" w:rsidP="00141B71">
            <w:pPr>
              <w:rPr>
                <w:sz w:val="22"/>
                <w:szCs w:val="22"/>
              </w:rPr>
            </w:pPr>
            <w:r w:rsidRPr="008768D7">
              <w:rPr>
                <w:sz w:val="22"/>
                <w:szCs w:val="22"/>
              </w:rPr>
              <w:t>conform Anexei nr. 8, semnată electronic de către operatorul economic;</w:t>
            </w:r>
          </w:p>
        </w:tc>
        <w:tc>
          <w:tcPr>
            <w:tcW w:w="1701" w:type="dxa"/>
            <w:shd w:val="clear" w:color="auto" w:fill="FFFFFF"/>
          </w:tcPr>
          <w:p w14:paraId="0AA3BCA9"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68A5AEC4" w14:textId="77777777" w:rsidTr="008768D7">
        <w:tc>
          <w:tcPr>
            <w:tcW w:w="675" w:type="dxa"/>
          </w:tcPr>
          <w:p w14:paraId="1E063DA2" w14:textId="77777777" w:rsidR="004019E1" w:rsidRPr="00397E13" w:rsidRDefault="004019E1" w:rsidP="00141B71">
            <w:r>
              <w:lastRenderedPageBreak/>
              <w:t>6</w:t>
            </w:r>
            <w:r w:rsidRPr="00397E13">
              <w:t>.</w:t>
            </w:r>
          </w:p>
        </w:tc>
        <w:tc>
          <w:tcPr>
            <w:tcW w:w="2297" w:type="dxa"/>
          </w:tcPr>
          <w:p w14:paraId="7077354F" w14:textId="77777777" w:rsidR="004019E1" w:rsidRPr="008768D7" w:rsidRDefault="004019E1" w:rsidP="004019E1">
            <w:pPr>
              <w:tabs>
                <w:tab w:val="left" w:pos="612"/>
              </w:tabs>
              <w:jc w:val="both"/>
              <w:rPr>
                <w:noProof w:val="0"/>
                <w:sz w:val="22"/>
                <w:szCs w:val="22"/>
                <w:lang w:val="en-US"/>
              </w:rPr>
            </w:pPr>
            <w:proofErr w:type="spellStart"/>
            <w:r w:rsidRPr="008768D7">
              <w:rPr>
                <w:noProof w:val="0"/>
                <w:sz w:val="22"/>
                <w:szCs w:val="22"/>
                <w:lang w:val="en-US"/>
              </w:rPr>
              <w:t>Declarație</w:t>
            </w:r>
            <w:proofErr w:type="spellEnd"/>
            <w:r w:rsidRPr="008768D7">
              <w:rPr>
                <w:noProof w:val="0"/>
                <w:sz w:val="22"/>
                <w:szCs w:val="22"/>
                <w:lang w:val="en-US"/>
              </w:rPr>
              <w:t xml:space="preserve"> </w:t>
            </w:r>
            <w:proofErr w:type="spellStart"/>
            <w:r w:rsidRPr="008768D7">
              <w:rPr>
                <w:noProof w:val="0"/>
                <w:sz w:val="22"/>
                <w:szCs w:val="22"/>
                <w:lang w:val="en-US"/>
              </w:rPr>
              <w:t>privind</w:t>
            </w:r>
            <w:proofErr w:type="spellEnd"/>
            <w:r w:rsidRPr="008768D7">
              <w:rPr>
                <w:noProof w:val="0"/>
                <w:sz w:val="22"/>
                <w:szCs w:val="22"/>
                <w:lang w:val="en-US"/>
              </w:rPr>
              <w:t xml:space="preserve"> </w:t>
            </w:r>
            <w:proofErr w:type="spellStart"/>
            <w:r w:rsidRPr="008768D7">
              <w:rPr>
                <w:noProof w:val="0"/>
                <w:sz w:val="22"/>
                <w:szCs w:val="22"/>
                <w:lang w:val="en-US"/>
              </w:rPr>
              <w:t>experienţa</w:t>
            </w:r>
            <w:proofErr w:type="spellEnd"/>
            <w:r w:rsidRPr="008768D7">
              <w:rPr>
                <w:noProof w:val="0"/>
                <w:sz w:val="22"/>
                <w:szCs w:val="22"/>
                <w:lang w:val="en-US"/>
              </w:rPr>
              <w:t xml:space="preserve"> </w:t>
            </w:r>
            <w:proofErr w:type="spellStart"/>
            <w:r w:rsidRPr="008768D7">
              <w:rPr>
                <w:noProof w:val="0"/>
                <w:sz w:val="22"/>
                <w:szCs w:val="22"/>
                <w:lang w:val="en-US"/>
              </w:rPr>
              <w:t>similară</w:t>
            </w:r>
            <w:proofErr w:type="spellEnd"/>
            <w:r w:rsidRPr="008768D7">
              <w:rPr>
                <w:noProof w:val="0"/>
                <w:sz w:val="22"/>
                <w:szCs w:val="22"/>
                <w:lang w:val="en-US"/>
              </w:rPr>
              <w:t xml:space="preserve"> </w:t>
            </w:r>
            <w:proofErr w:type="spellStart"/>
            <w:r w:rsidRPr="008768D7">
              <w:rPr>
                <w:b/>
                <w:bCs/>
                <w:noProof w:val="0"/>
                <w:sz w:val="22"/>
                <w:szCs w:val="22"/>
                <w:lang w:val="en-US"/>
              </w:rPr>
              <w:t>sau</w:t>
            </w:r>
            <w:proofErr w:type="spellEnd"/>
            <w:r w:rsidRPr="008768D7">
              <w:rPr>
                <w:noProof w:val="0"/>
                <w:sz w:val="22"/>
                <w:szCs w:val="22"/>
                <w:lang w:val="en-US"/>
              </w:rPr>
              <w:t xml:space="preserve"> </w:t>
            </w:r>
            <w:proofErr w:type="spellStart"/>
            <w:r w:rsidRPr="008768D7">
              <w:rPr>
                <w:noProof w:val="0"/>
                <w:sz w:val="22"/>
                <w:szCs w:val="22"/>
                <w:lang w:val="en-US"/>
              </w:rPr>
              <w:t>Declarație</w:t>
            </w:r>
            <w:proofErr w:type="spellEnd"/>
            <w:r w:rsidRPr="008768D7">
              <w:rPr>
                <w:noProof w:val="0"/>
                <w:sz w:val="22"/>
                <w:szCs w:val="22"/>
                <w:lang w:val="en-US"/>
              </w:rPr>
              <w:t xml:space="preserve"> </w:t>
            </w:r>
            <w:proofErr w:type="spellStart"/>
            <w:r w:rsidRPr="008768D7">
              <w:rPr>
                <w:noProof w:val="0"/>
                <w:sz w:val="22"/>
                <w:szCs w:val="22"/>
                <w:lang w:val="en-US"/>
              </w:rPr>
              <w:t>privind</w:t>
            </w:r>
            <w:proofErr w:type="spellEnd"/>
            <w:r w:rsidRPr="008768D7">
              <w:rPr>
                <w:noProof w:val="0"/>
                <w:sz w:val="22"/>
                <w:szCs w:val="22"/>
                <w:lang w:val="en-US"/>
              </w:rPr>
              <w:t xml:space="preserve"> </w:t>
            </w:r>
            <w:proofErr w:type="spellStart"/>
            <w:r w:rsidRPr="008768D7">
              <w:rPr>
                <w:noProof w:val="0"/>
                <w:sz w:val="22"/>
                <w:szCs w:val="22"/>
                <w:lang w:val="en-US"/>
              </w:rPr>
              <w:t>lista</w:t>
            </w:r>
            <w:proofErr w:type="spellEnd"/>
            <w:r w:rsidRPr="008768D7">
              <w:rPr>
                <w:noProof w:val="0"/>
                <w:sz w:val="22"/>
                <w:szCs w:val="22"/>
                <w:lang w:val="en-US"/>
              </w:rPr>
              <w:t xml:space="preserve"> </w:t>
            </w:r>
            <w:proofErr w:type="spellStart"/>
            <w:r w:rsidRPr="008768D7">
              <w:rPr>
                <w:noProof w:val="0"/>
                <w:sz w:val="22"/>
                <w:szCs w:val="22"/>
                <w:lang w:val="en-US"/>
              </w:rPr>
              <w:t>principalelor</w:t>
            </w:r>
            <w:proofErr w:type="spellEnd"/>
            <w:r w:rsidRPr="008768D7">
              <w:rPr>
                <w:noProof w:val="0"/>
                <w:sz w:val="22"/>
                <w:szCs w:val="22"/>
                <w:lang w:val="en-US"/>
              </w:rPr>
              <w:t xml:space="preserve"> </w:t>
            </w:r>
            <w:proofErr w:type="spellStart"/>
            <w:r w:rsidRPr="008768D7">
              <w:rPr>
                <w:noProof w:val="0"/>
                <w:sz w:val="22"/>
                <w:szCs w:val="22"/>
                <w:lang w:val="en-US"/>
              </w:rPr>
              <w:t>lucrări</w:t>
            </w:r>
            <w:proofErr w:type="spellEnd"/>
            <w:r w:rsidRPr="008768D7">
              <w:rPr>
                <w:noProof w:val="0"/>
                <w:sz w:val="22"/>
                <w:szCs w:val="22"/>
                <w:lang w:val="en-US"/>
              </w:rPr>
              <w:t xml:space="preserve"> </w:t>
            </w:r>
            <w:proofErr w:type="spellStart"/>
            <w:r w:rsidRPr="008768D7">
              <w:rPr>
                <w:noProof w:val="0"/>
                <w:sz w:val="22"/>
                <w:szCs w:val="22"/>
                <w:lang w:val="en-US"/>
              </w:rPr>
              <w:t>executate</w:t>
            </w:r>
            <w:proofErr w:type="spellEnd"/>
            <w:r w:rsidRPr="008768D7">
              <w:rPr>
                <w:noProof w:val="0"/>
                <w:sz w:val="22"/>
                <w:szCs w:val="22"/>
                <w:lang w:val="en-US"/>
              </w:rPr>
              <w:t xml:space="preserve"> </w:t>
            </w:r>
            <w:proofErr w:type="spellStart"/>
            <w:r w:rsidRPr="008768D7">
              <w:rPr>
                <w:noProof w:val="0"/>
                <w:sz w:val="22"/>
                <w:szCs w:val="22"/>
                <w:lang w:val="en-US"/>
              </w:rPr>
              <w:t>în</w:t>
            </w:r>
            <w:proofErr w:type="spellEnd"/>
            <w:r w:rsidRPr="008768D7">
              <w:rPr>
                <w:noProof w:val="0"/>
                <w:sz w:val="22"/>
                <w:szCs w:val="22"/>
                <w:lang w:val="en-US"/>
              </w:rPr>
              <w:t xml:space="preserve"> </w:t>
            </w:r>
            <w:proofErr w:type="spellStart"/>
            <w:r w:rsidRPr="008768D7">
              <w:rPr>
                <w:noProof w:val="0"/>
                <w:sz w:val="22"/>
                <w:szCs w:val="22"/>
                <w:lang w:val="en-US"/>
              </w:rPr>
              <w:t>ultimul</w:t>
            </w:r>
            <w:proofErr w:type="spellEnd"/>
            <w:r w:rsidRPr="008768D7">
              <w:rPr>
                <w:noProof w:val="0"/>
                <w:sz w:val="22"/>
                <w:szCs w:val="22"/>
                <w:lang w:val="en-US"/>
              </w:rPr>
              <w:t xml:space="preserve"> an de </w:t>
            </w:r>
            <w:proofErr w:type="spellStart"/>
            <w:r w:rsidRPr="008768D7">
              <w:rPr>
                <w:noProof w:val="0"/>
                <w:sz w:val="22"/>
                <w:szCs w:val="22"/>
                <w:lang w:val="en-US"/>
              </w:rPr>
              <w:t>activitate</w:t>
            </w:r>
            <w:proofErr w:type="spellEnd"/>
          </w:p>
        </w:tc>
        <w:tc>
          <w:tcPr>
            <w:tcW w:w="4961" w:type="dxa"/>
          </w:tcPr>
          <w:p w14:paraId="0840805D" w14:textId="0D271EA7" w:rsidR="008768D7" w:rsidRDefault="004019E1" w:rsidP="004019E1">
            <w:pPr>
              <w:jc w:val="both"/>
              <w:rPr>
                <w:sz w:val="22"/>
                <w:szCs w:val="22"/>
              </w:rPr>
            </w:pPr>
            <w:r w:rsidRPr="008768D7">
              <w:rPr>
                <w:sz w:val="22"/>
                <w:szCs w:val="22"/>
              </w:rPr>
              <w:t xml:space="preserve">conform Anexei nr. 12, ce prevede executarea în ultimii 5 ani (calculați până la termenul limită de depunere a ofertelor) cel puţin a unui contract (al cărui obiect este similar obiectului viitorului contract) cu o valoare nu mai mică de 75% din valoarea viitorului </w:t>
            </w:r>
          </w:p>
          <w:p w14:paraId="28450027" w14:textId="65B267AF" w:rsidR="004019E1" w:rsidRPr="008768D7" w:rsidRDefault="004019E1" w:rsidP="004019E1">
            <w:pPr>
              <w:jc w:val="both"/>
              <w:rPr>
                <w:b/>
                <w:bCs/>
                <w:sz w:val="22"/>
                <w:szCs w:val="22"/>
              </w:rPr>
            </w:pPr>
            <w:r w:rsidRPr="008768D7">
              <w:rPr>
                <w:sz w:val="22"/>
                <w:szCs w:val="22"/>
              </w:rPr>
              <w:t xml:space="preserve">contract, confirmată prin prezentarea contractului de antrepriză sau subantrepriză, precum şi prin factură, însoţit de recomandare din partea Beneficiarului </w:t>
            </w:r>
            <w:r w:rsidRPr="008768D7">
              <w:rPr>
                <w:b/>
                <w:bCs/>
                <w:sz w:val="22"/>
                <w:szCs w:val="22"/>
              </w:rPr>
              <w:t xml:space="preserve">sau </w:t>
            </w:r>
          </w:p>
          <w:p w14:paraId="7A2393BC" w14:textId="77777777" w:rsidR="004019E1" w:rsidRPr="008768D7" w:rsidRDefault="004019E1" w:rsidP="004019E1">
            <w:pPr>
              <w:jc w:val="both"/>
              <w:rPr>
                <w:sz w:val="22"/>
                <w:szCs w:val="22"/>
              </w:rPr>
            </w:pPr>
            <w:r w:rsidRPr="008768D7">
              <w:rPr>
                <w:sz w:val="22"/>
                <w:szCs w:val="22"/>
              </w:rPr>
              <w:t>conform Anexei nr. 13, confirmată prin valoarea cumulată a tuturor contractelor executate (al căror obiecte sunt similare obiectului viitorului contract)) în ultimul an de activitate (calculat până la termenul limită de depunere a ofertelor), care urmează a fi egală sau mai mare decât valoarea viitorului contract, factură, însoţite de recomandări pentru cele mai importante lucrări din partea Beneficiarului, semnate electronic de către operatorul economic;</w:t>
            </w:r>
          </w:p>
        </w:tc>
        <w:tc>
          <w:tcPr>
            <w:tcW w:w="1701" w:type="dxa"/>
            <w:shd w:val="clear" w:color="auto" w:fill="FFFFFF"/>
          </w:tcPr>
          <w:p w14:paraId="41E77CA5" w14:textId="77777777" w:rsidR="004019E1" w:rsidRPr="008768D7" w:rsidRDefault="004019E1" w:rsidP="00141B71">
            <w:pPr>
              <w:tabs>
                <w:tab w:val="left" w:pos="612"/>
              </w:tabs>
              <w:jc w:val="center"/>
              <w:rPr>
                <w:iCs/>
                <w:noProof w:val="0"/>
                <w:sz w:val="22"/>
                <w:szCs w:val="22"/>
                <w:lang w:val="en-US"/>
              </w:rPr>
            </w:pPr>
            <w:r w:rsidRPr="008768D7">
              <w:rPr>
                <w:iCs/>
                <w:noProof w:val="0"/>
                <w:sz w:val="22"/>
                <w:szCs w:val="22"/>
                <w:lang w:val="en-US"/>
              </w:rPr>
              <w:t>Obligatoriu</w:t>
            </w:r>
          </w:p>
        </w:tc>
      </w:tr>
      <w:tr w:rsidR="004019E1" w:rsidRPr="00397E13" w14:paraId="51DC0686" w14:textId="77777777" w:rsidTr="008768D7">
        <w:tc>
          <w:tcPr>
            <w:tcW w:w="675" w:type="dxa"/>
          </w:tcPr>
          <w:p w14:paraId="372E7377" w14:textId="77777777" w:rsidR="004019E1" w:rsidRPr="00397E13" w:rsidRDefault="004019E1" w:rsidP="00141B71">
            <w:r>
              <w:t>7</w:t>
            </w:r>
            <w:r w:rsidRPr="00397E13">
              <w:t>.</w:t>
            </w:r>
          </w:p>
        </w:tc>
        <w:tc>
          <w:tcPr>
            <w:tcW w:w="2297" w:type="dxa"/>
          </w:tcPr>
          <w:p w14:paraId="0C10630B" w14:textId="77777777" w:rsidR="004019E1" w:rsidRPr="00F81C76" w:rsidRDefault="004019E1" w:rsidP="00141B71">
            <w:pPr>
              <w:rPr>
                <w:sz w:val="22"/>
                <w:szCs w:val="22"/>
              </w:rPr>
            </w:pPr>
            <w:proofErr w:type="spellStart"/>
            <w:r w:rsidRPr="00F81C76">
              <w:rPr>
                <w:noProof w:val="0"/>
                <w:sz w:val="22"/>
                <w:szCs w:val="22"/>
                <w:lang w:val="en-US"/>
              </w:rPr>
              <w:t>Declaraţie</w:t>
            </w:r>
            <w:proofErr w:type="spellEnd"/>
            <w:r w:rsidRPr="00F81C76">
              <w:rPr>
                <w:noProof w:val="0"/>
                <w:sz w:val="22"/>
                <w:szCs w:val="22"/>
                <w:lang w:val="en-US"/>
              </w:rPr>
              <w:t xml:space="preserve"> </w:t>
            </w:r>
            <w:proofErr w:type="spellStart"/>
            <w:r w:rsidRPr="00F81C76">
              <w:rPr>
                <w:noProof w:val="0"/>
                <w:sz w:val="22"/>
                <w:szCs w:val="22"/>
                <w:lang w:val="en-US"/>
              </w:rPr>
              <w:t>privind</w:t>
            </w:r>
            <w:proofErr w:type="spellEnd"/>
            <w:r w:rsidRPr="00F81C76">
              <w:rPr>
                <w:noProof w:val="0"/>
                <w:sz w:val="22"/>
                <w:szCs w:val="22"/>
                <w:lang w:val="en-US"/>
              </w:rPr>
              <w:t xml:space="preserve"> </w:t>
            </w:r>
            <w:proofErr w:type="spellStart"/>
            <w:r w:rsidRPr="00F81C76">
              <w:rPr>
                <w:noProof w:val="0"/>
                <w:sz w:val="22"/>
                <w:szCs w:val="22"/>
                <w:lang w:val="en-US"/>
              </w:rPr>
              <w:t>dotările</w:t>
            </w:r>
            <w:proofErr w:type="spellEnd"/>
            <w:r w:rsidRPr="00F81C76">
              <w:rPr>
                <w:noProof w:val="0"/>
                <w:sz w:val="22"/>
                <w:szCs w:val="22"/>
                <w:lang w:val="en-US"/>
              </w:rPr>
              <w:t xml:space="preserve"> </w:t>
            </w:r>
            <w:proofErr w:type="spellStart"/>
            <w:r w:rsidRPr="00F81C76">
              <w:rPr>
                <w:noProof w:val="0"/>
                <w:sz w:val="22"/>
                <w:szCs w:val="22"/>
                <w:lang w:val="en-US"/>
              </w:rPr>
              <w:t>specifice</w:t>
            </w:r>
            <w:proofErr w:type="spellEnd"/>
            <w:r w:rsidRPr="00F81C76">
              <w:rPr>
                <w:noProof w:val="0"/>
                <w:sz w:val="22"/>
                <w:szCs w:val="22"/>
                <w:lang w:val="en-US"/>
              </w:rPr>
              <w:t xml:space="preserve">, </w:t>
            </w:r>
            <w:proofErr w:type="spellStart"/>
            <w:r w:rsidRPr="00F81C76">
              <w:rPr>
                <w:noProof w:val="0"/>
                <w:sz w:val="22"/>
                <w:szCs w:val="22"/>
                <w:lang w:val="en-US"/>
              </w:rPr>
              <w:t>utilajul</w:t>
            </w:r>
            <w:proofErr w:type="spellEnd"/>
            <w:r w:rsidRPr="00F81C76">
              <w:rPr>
                <w:noProof w:val="0"/>
                <w:sz w:val="22"/>
                <w:szCs w:val="22"/>
                <w:lang w:val="en-US"/>
              </w:rPr>
              <w:t xml:space="preserve"> </w:t>
            </w:r>
            <w:proofErr w:type="spellStart"/>
            <w:r w:rsidRPr="00F81C76">
              <w:rPr>
                <w:noProof w:val="0"/>
                <w:sz w:val="22"/>
                <w:szCs w:val="22"/>
                <w:lang w:val="en-US"/>
              </w:rPr>
              <w:t>şi</w:t>
            </w:r>
            <w:proofErr w:type="spellEnd"/>
            <w:r w:rsidRPr="00F81C76">
              <w:rPr>
                <w:noProof w:val="0"/>
                <w:sz w:val="22"/>
                <w:szCs w:val="22"/>
                <w:lang w:val="en-US"/>
              </w:rPr>
              <w:t xml:space="preserve"> </w:t>
            </w:r>
            <w:proofErr w:type="spellStart"/>
            <w:r w:rsidRPr="00F81C76">
              <w:rPr>
                <w:noProof w:val="0"/>
                <w:sz w:val="22"/>
                <w:szCs w:val="22"/>
                <w:lang w:val="en-US"/>
              </w:rPr>
              <w:t>echipamentul</w:t>
            </w:r>
            <w:proofErr w:type="spellEnd"/>
            <w:r w:rsidRPr="00F81C76">
              <w:rPr>
                <w:noProof w:val="0"/>
                <w:sz w:val="22"/>
                <w:szCs w:val="22"/>
                <w:lang w:val="en-US"/>
              </w:rPr>
              <w:t xml:space="preserve"> </w:t>
            </w:r>
            <w:proofErr w:type="spellStart"/>
            <w:r w:rsidRPr="00F81C76">
              <w:rPr>
                <w:noProof w:val="0"/>
                <w:sz w:val="22"/>
                <w:szCs w:val="22"/>
                <w:lang w:val="en-US"/>
              </w:rPr>
              <w:t>necesar</w:t>
            </w:r>
            <w:proofErr w:type="spellEnd"/>
            <w:r w:rsidRPr="00F81C76">
              <w:rPr>
                <w:noProof w:val="0"/>
                <w:sz w:val="22"/>
                <w:szCs w:val="22"/>
                <w:lang w:val="en-US"/>
              </w:rPr>
              <w:t xml:space="preserve"> </w:t>
            </w:r>
            <w:proofErr w:type="spellStart"/>
            <w:r w:rsidRPr="00F81C76">
              <w:rPr>
                <w:noProof w:val="0"/>
                <w:sz w:val="22"/>
                <w:szCs w:val="22"/>
                <w:lang w:val="en-US"/>
              </w:rPr>
              <w:t>pentru</w:t>
            </w:r>
            <w:proofErr w:type="spellEnd"/>
            <w:r w:rsidRPr="00F81C76">
              <w:rPr>
                <w:noProof w:val="0"/>
                <w:sz w:val="22"/>
                <w:szCs w:val="22"/>
                <w:lang w:val="en-US"/>
              </w:rPr>
              <w:t xml:space="preserve"> </w:t>
            </w:r>
            <w:proofErr w:type="spellStart"/>
            <w:r w:rsidRPr="00F81C76">
              <w:rPr>
                <w:noProof w:val="0"/>
                <w:sz w:val="22"/>
                <w:szCs w:val="22"/>
                <w:lang w:val="en-US"/>
              </w:rPr>
              <w:t>îndeplinirea</w:t>
            </w:r>
            <w:proofErr w:type="spellEnd"/>
            <w:r w:rsidRPr="00F81C76">
              <w:rPr>
                <w:noProof w:val="0"/>
                <w:sz w:val="22"/>
                <w:szCs w:val="22"/>
                <w:lang w:val="en-US"/>
              </w:rPr>
              <w:t xml:space="preserve"> </w:t>
            </w:r>
            <w:proofErr w:type="spellStart"/>
            <w:r w:rsidRPr="00F81C76">
              <w:rPr>
                <w:noProof w:val="0"/>
                <w:sz w:val="22"/>
                <w:szCs w:val="22"/>
                <w:lang w:val="en-US"/>
              </w:rPr>
              <w:t>corespunzătoare</w:t>
            </w:r>
            <w:proofErr w:type="spellEnd"/>
            <w:r w:rsidRPr="00F81C76">
              <w:rPr>
                <w:noProof w:val="0"/>
                <w:sz w:val="22"/>
                <w:szCs w:val="22"/>
                <w:lang w:val="en-US"/>
              </w:rPr>
              <w:t xml:space="preserve"> a </w:t>
            </w:r>
            <w:proofErr w:type="spellStart"/>
            <w:r w:rsidRPr="00F81C76">
              <w:rPr>
                <w:noProof w:val="0"/>
                <w:sz w:val="22"/>
                <w:szCs w:val="22"/>
                <w:lang w:val="en-US"/>
              </w:rPr>
              <w:t>contractului</w:t>
            </w:r>
            <w:proofErr w:type="spellEnd"/>
          </w:p>
        </w:tc>
        <w:tc>
          <w:tcPr>
            <w:tcW w:w="4961" w:type="dxa"/>
          </w:tcPr>
          <w:p w14:paraId="6BB4430F" w14:textId="77777777" w:rsidR="004019E1" w:rsidRPr="00F81C76" w:rsidRDefault="004019E1" w:rsidP="00141B71">
            <w:pPr>
              <w:rPr>
                <w:sz w:val="22"/>
                <w:szCs w:val="22"/>
              </w:rPr>
            </w:pPr>
            <w:r w:rsidRPr="00F81C76">
              <w:rPr>
                <w:sz w:val="22"/>
                <w:szCs w:val="22"/>
              </w:rPr>
              <w:t>conform Anexei nr. 14, semnată electronic de către operatorul economic;</w:t>
            </w:r>
          </w:p>
        </w:tc>
        <w:tc>
          <w:tcPr>
            <w:tcW w:w="1701" w:type="dxa"/>
            <w:shd w:val="clear" w:color="auto" w:fill="FFFFFF"/>
          </w:tcPr>
          <w:p w14:paraId="7D7D7AC6"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46DA8B7C" w14:textId="77777777" w:rsidTr="008768D7">
        <w:tc>
          <w:tcPr>
            <w:tcW w:w="675" w:type="dxa"/>
          </w:tcPr>
          <w:p w14:paraId="00F3219E" w14:textId="77777777" w:rsidR="004019E1" w:rsidRPr="00397E13" w:rsidRDefault="004019E1" w:rsidP="00141B71">
            <w:r>
              <w:t>8</w:t>
            </w:r>
            <w:r w:rsidRPr="00397E13">
              <w:t>.</w:t>
            </w:r>
          </w:p>
        </w:tc>
        <w:tc>
          <w:tcPr>
            <w:tcW w:w="2297" w:type="dxa"/>
          </w:tcPr>
          <w:p w14:paraId="0A5D6333" w14:textId="77777777" w:rsidR="004019E1" w:rsidRPr="00F81C76" w:rsidRDefault="004019E1" w:rsidP="00141B71">
            <w:pPr>
              <w:ind w:right="-108"/>
              <w:rPr>
                <w:sz w:val="22"/>
                <w:szCs w:val="22"/>
              </w:rPr>
            </w:pPr>
            <w:proofErr w:type="spellStart"/>
            <w:r w:rsidRPr="00F81C76">
              <w:rPr>
                <w:noProof w:val="0"/>
                <w:sz w:val="22"/>
                <w:szCs w:val="22"/>
                <w:lang w:val="en-US"/>
              </w:rPr>
              <w:t>Declaraţie</w:t>
            </w:r>
            <w:proofErr w:type="spellEnd"/>
            <w:r w:rsidRPr="00F81C76">
              <w:rPr>
                <w:noProof w:val="0"/>
                <w:sz w:val="22"/>
                <w:szCs w:val="22"/>
                <w:lang w:val="en-US"/>
              </w:rPr>
              <w:t xml:space="preserve"> </w:t>
            </w:r>
            <w:proofErr w:type="spellStart"/>
            <w:r w:rsidRPr="00F81C76">
              <w:rPr>
                <w:noProof w:val="0"/>
                <w:sz w:val="22"/>
                <w:szCs w:val="22"/>
                <w:lang w:val="en-US"/>
              </w:rPr>
              <w:t>privind</w:t>
            </w:r>
            <w:proofErr w:type="spellEnd"/>
            <w:r w:rsidRPr="00F81C76">
              <w:rPr>
                <w:noProof w:val="0"/>
                <w:sz w:val="22"/>
                <w:szCs w:val="22"/>
                <w:lang w:val="en-US"/>
              </w:rPr>
              <w:t xml:space="preserve"> </w:t>
            </w:r>
            <w:proofErr w:type="spellStart"/>
            <w:r w:rsidRPr="00F81C76">
              <w:rPr>
                <w:noProof w:val="0"/>
                <w:sz w:val="22"/>
                <w:szCs w:val="22"/>
                <w:lang w:val="en-US"/>
              </w:rPr>
              <w:t>personalul</w:t>
            </w:r>
            <w:proofErr w:type="spellEnd"/>
            <w:r w:rsidRPr="00F81C76">
              <w:rPr>
                <w:noProof w:val="0"/>
                <w:sz w:val="22"/>
                <w:szCs w:val="22"/>
                <w:lang w:val="en-US"/>
              </w:rPr>
              <w:t xml:space="preserve"> de </w:t>
            </w:r>
            <w:proofErr w:type="spellStart"/>
            <w:r w:rsidRPr="00F81C76">
              <w:rPr>
                <w:noProof w:val="0"/>
                <w:sz w:val="22"/>
                <w:szCs w:val="22"/>
                <w:lang w:val="en-US"/>
              </w:rPr>
              <w:t>specialitate</w:t>
            </w:r>
            <w:proofErr w:type="spellEnd"/>
            <w:r w:rsidRPr="00F81C76">
              <w:rPr>
                <w:noProof w:val="0"/>
                <w:sz w:val="22"/>
                <w:szCs w:val="22"/>
                <w:lang w:val="en-US"/>
              </w:rPr>
              <w:t xml:space="preserve"> </w:t>
            </w:r>
            <w:proofErr w:type="spellStart"/>
            <w:r w:rsidRPr="00F81C76">
              <w:rPr>
                <w:noProof w:val="0"/>
                <w:sz w:val="22"/>
                <w:szCs w:val="22"/>
                <w:lang w:val="en-US"/>
              </w:rPr>
              <w:t>propus</w:t>
            </w:r>
            <w:proofErr w:type="spellEnd"/>
            <w:r w:rsidRPr="00F81C76">
              <w:rPr>
                <w:noProof w:val="0"/>
                <w:sz w:val="22"/>
                <w:szCs w:val="22"/>
                <w:lang w:val="en-US"/>
              </w:rPr>
              <w:t xml:space="preserve"> </w:t>
            </w:r>
            <w:proofErr w:type="spellStart"/>
            <w:r w:rsidRPr="00F81C76">
              <w:rPr>
                <w:noProof w:val="0"/>
                <w:sz w:val="22"/>
                <w:szCs w:val="22"/>
                <w:lang w:val="en-US"/>
              </w:rPr>
              <w:t>pentru</w:t>
            </w:r>
            <w:proofErr w:type="spellEnd"/>
            <w:r w:rsidRPr="00F81C76">
              <w:rPr>
                <w:noProof w:val="0"/>
                <w:sz w:val="22"/>
                <w:szCs w:val="22"/>
                <w:lang w:val="en-US"/>
              </w:rPr>
              <w:t xml:space="preserve"> </w:t>
            </w:r>
            <w:proofErr w:type="spellStart"/>
            <w:r w:rsidRPr="00F81C76">
              <w:rPr>
                <w:noProof w:val="0"/>
                <w:sz w:val="22"/>
                <w:szCs w:val="22"/>
                <w:lang w:val="en-US"/>
              </w:rPr>
              <w:t>implementarea</w:t>
            </w:r>
            <w:proofErr w:type="spellEnd"/>
            <w:r w:rsidRPr="00F81C76">
              <w:rPr>
                <w:noProof w:val="0"/>
                <w:sz w:val="22"/>
                <w:szCs w:val="22"/>
                <w:lang w:val="en-US"/>
              </w:rPr>
              <w:t xml:space="preserve"> </w:t>
            </w:r>
            <w:proofErr w:type="spellStart"/>
            <w:r w:rsidRPr="00F81C76">
              <w:rPr>
                <w:noProof w:val="0"/>
                <w:sz w:val="22"/>
                <w:szCs w:val="22"/>
                <w:lang w:val="en-US"/>
              </w:rPr>
              <w:t>contractului</w:t>
            </w:r>
            <w:proofErr w:type="spellEnd"/>
          </w:p>
        </w:tc>
        <w:tc>
          <w:tcPr>
            <w:tcW w:w="4961" w:type="dxa"/>
          </w:tcPr>
          <w:p w14:paraId="3BB342DE" w14:textId="77777777" w:rsidR="004019E1" w:rsidRPr="00F81C76" w:rsidRDefault="004019E1" w:rsidP="00141B71">
            <w:pPr>
              <w:rPr>
                <w:sz w:val="22"/>
                <w:szCs w:val="22"/>
              </w:rPr>
            </w:pPr>
            <w:r w:rsidRPr="00F81C76">
              <w:rPr>
                <w:sz w:val="22"/>
                <w:szCs w:val="22"/>
              </w:rPr>
              <w:t>conform Anexei nr. 15, semnată electronic de către operatorul economic;</w:t>
            </w:r>
          </w:p>
        </w:tc>
        <w:tc>
          <w:tcPr>
            <w:tcW w:w="1701" w:type="dxa"/>
            <w:shd w:val="clear" w:color="auto" w:fill="FFFFFF"/>
          </w:tcPr>
          <w:p w14:paraId="67190B7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6759A033" w14:textId="77777777" w:rsidTr="008768D7">
        <w:tc>
          <w:tcPr>
            <w:tcW w:w="675" w:type="dxa"/>
          </w:tcPr>
          <w:p w14:paraId="4925DC0D" w14:textId="77777777" w:rsidR="004019E1" w:rsidRPr="004B1A27" w:rsidRDefault="004019E1" w:rsidP="00141B71">
            <w:r w:rsidRPr="004B1A27">
              <w:t>9.</w:t>
            </w:r>
          </w:p>
        </w:tc>
        <w:tc>
          <w:tcPr>
            <w:tcW w:w="2297" w:type="dxa"/>
          </w:tcPr>
          <w:p w14:paraId="4C77CDEA" w14:textId="77777777" w:rsidR="004019E1" w:rsidRPr="00F81C76" w:rsidRDefault="004019E1" w:rsidP="00141B71">
            <w:pPr>
              <w:ind w:right="-108"/>
              <w:rPr>
                <w:noProof w:val="0"/>
                <w:sz w:val="22"/>
                <w:szCs w:val="22"/>
                <w:lang w:val="en-US"/>
              </w:rPr>
            </w:pPr>
            <w:r w:rsidRPr="00F81C76">
              <w:rPr>
                <w:sz w:val="22"/>
                <w:szCs w:val="22"/>
                <w:lang w:val="en-US"/>
              </w:rPr>
              <w:t>Declarație privind asigurarea perioadei de garanție asupra lucrărilor achiziționate</w:t>
            </w:r>
          </w:p>
        </w:tc>
        <w:tc>
          <w:tcPr>
            <w:tcW w:w="4961" w:type="dxa"/>
          </w:tcPr>
          <w:p w14:paraId="2B237921" w14:textId="77777777" w:rsidR="004019E1" w:rsidRPr="00F81C76" w:rsidRDefault="004019E1" w:rsidP="00141B71">
            <w:pPr>
              <w:rPr>
                <w:sz w:val="22"/>
                <w:szCs w:val="22"/>
              </w:rPr>
            </w:pPr>
            <w:r w:rsidRPr="00F81C76">
              <w:rPr>
                <w:sz w:val="22"/>
                <w:szCs w:val="22"/>
              </w:rPr>
              <w:t>minim 3 ani, semnată electronic de către operatorul economic;</w:t>
            </w:r>
          </w:p>
        </w:tc>
        <w:tc>
          <w:tcPr>
            <w:tcW w:w="1701" w:type="dxa"/>
            <w:shd w:val="clear" w:color="auto" w:fill="FFFFFF"/>
          </w:tcPr>
          <w:p w14:paraId="0AEAA8C7"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30D19543" w14:textId="77777777" w:rsidTr="008768D7">
        <w:tc>
          <w:tcPr>
            <w:tcW w:w="675" w:type="dxa"/>
          </w:tcPr>
          <w:p w14:paraId="7463B06C" w14:textId="77777777" w:rsidR="004019E1" w:rsidRPr="00397E13" w:rsidRDefault="004019E1" w:rsidP="00141B71">
            <w:r>
              <w:t>10.</w:t>
            </w:r>
          </w:p>
        </w:tc>
        <w:tc>
          <w:tcPr>
            <w:tcW w:w="2297" w:type="dxa"/>
          </w:tcPr>
          <w:p w14:paraId="2F740EA7" w14:textId="77777777" w:rsidR="004019E1" w:rsidRPr="00F81C76" w:rsidRDefault="004019E1" w:rsidP="00141B71">
            <w:pPr>
              <w:ind w:right="-108"/>
              <w:rPr>
                <w:noProof w:val="0"/>
                <w:sz w:val="22"/>
                <w:szCs w:val="22"/>
                <w:lang w:val="en-US"/>
              </w:rPr>
            </w:pPr>
            <w:r w:rsidRPr="00F81C76">
              <w:rPr>
                <w:sz w:val="22"/>
                <w:szCs w:val="22"/>
              </w:rPr>
              <w:t>Declarație privind dispunerea unei lichidități generale</w:t>
            </w:r>
          </w:p>
        </w:tc>
        <w:tc>
          <w:tcPr>
            <w:tcW w:w="4961" w:type="dxa"/>
          </w:tcPr>
          <w:p w14:paraId="1262FA68" w14:textId="77777777" w:rsidR="004019E1" w:rsidRPr="00F81C76" w:rsidRDefault="004019E1" w:rsidP="00141B71">
            <w:pPr>
              <w:rPr>
                <w:sz w:val="22"/>
                <w:szCs w:val="22"/>
              </w:rPr>
            </w:pPr>
            <w:r w:rsidRPr="00F81C76">
              <w:rPr>
                <w:sz w:val="22"/>
                <w:szCs w:val="22"/>
              </w:rPr>
              <w:t>de minim 100 %, semnată electronic de către operatorul economic;</w:t>
            </w:r>
          </w:p>
        </w:tc>
        <w:tc>
          <w:tcPr>
            <w:tcW w:w="1701" w:type="dxa"/>
            <w:shd w:val="clear" w:color="auto" w:fill="FFFFFF"/>
          </w:tcPr>
          <w:p w14:paraId="7A2D242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4019E1" w:rsidRPr="00397E13" w14:paraId="3EF07B71" w14:textId="77777777" w:rsidTr="008768D7">
        <w:tc>
          <w:tcPr>
            <w:tcW w:w="675" w:type="dxa"/>
          </w:tcPr>
          <w:p w14:paraId="7357E6C1" w14:textId="77777777" w:rsidR="004019E1" w:rsidRPr="00397E13" w:rsidRDefault="004019E1" w:rsidP="00141B71">
            <w:r>
              <w:t>11.</w:t>
            </w:r>
          </w:p>
        </w:tc>
        <w:tc>
          <w:tcPr>
            <w:tcW w:w="2297" w:type="dxa"/>
          </w:tcPr>
          <w:p w14:paraId="0E3C7BE4" w14:textId="77777777" w:rsidR="004019E1" w:rsidRPr="00F81C76" w:rsidRDefault="004019E1" w:rsidP="00141B71">
            <w:pPr>
              <w:rPr>
                <w:noProof w:val="0"/>
                <w:sz w:val="22"/>
                <w:szCs w:val="22"/>
                <w:lang w:val="en-US"/>
              </w:rPr>
            </w:pPr>
            <w:r w:rsidRPr="00F81C76">
              <w:rPr>
                <w:sz w:val="22"/>
                <w:szCs w:val="22"/>
              </w:rPr>
              <w:t xml:space="preserve">Declarație privind realizarea unei cifre medii anuale de afaceri în ultimii 3 ani </w:t>
            </w:r>
          </w:p>
        </w:tc>
        <w:tc>
          <w:tcPr>
            <w:tcW w:w="4961" w:type="dxa"/>
          </w:tcPr>
          <w:p w14:paraId="4169A462" w14:textId="5CE12E35" w:rsidR="004019E1" w:rsidRPr="00F81C76" w:rsidRDefault="004019E1" w:rsidP="00EA4E56">
            <w:pPr>
              <w:jc w:val="both"/>
              <w:rPr>
                <w:sz w:val="22"/>
                <w:szCs w:val="22"/>
              </w:rPr>
            </w:pPr>
            <w:r w:rsidRPr="00F81C76">
              <w:rPr>
                <w:sz w:val="22"/>
                <w:szCs w:val="22"/>
              </w:rPr>
              <w:t xml:space="preserve">egală sau mai mare decât </w:t>
            </w:r>
            <w:r w:rsidR="00EA4E56">
              <w:rPr>
                <w:sz w:val="22"/>
                <w:szCs w:val="22"/>
                <w:lang w:val="ro-MD"/>
              </w:rPr>
              <w:t>1377010</w:t>
            </w:r>
            <w:r w:rsidRPr="00F81C76">
              <w:rPr>
                <w:sz w:val="22"/>
                <w:szCs w:val="22"/>
                <w:lang w:val="ro-MD"/>
              </w:rPr>
              <w:t xml:space="preserve"> </w:t>
            </w:r>
            <w:r w:rsidRPr="00F81C76">
              <w:rPr>
                <w:sz w:val="22"/>
                <w:szCs w:val="22"/>
              </w:rPr>
              <w:t>lei, semnată electronic de către operatorul economic;</w:t>
            </w:r>
          </w:p>
        </w:tc>
        <w:tc>
          <w:tcPr>
            <w:tcW w:w="1701" w:type="dxa"/>
            <w:shd w:val="clear" w:color="auto" w:fill="FFFFFF"/>
          </w:tcPr>
          <w:p w14:paraId="0CD4132E" w14:textId="77777777" w:rsidR="004019E1" w:rsidRPr="00F81C76" w:rsidRDefault="004019E1" w:rsidP="00141B71">
            <w:pPr>
              <w:tabs>
                <w:tab w:val="left" w:pos="612"/>
              </w:tabs>
              <w:jc w:val="center"/>
              <w:rPr>
                <w:iCs/>
                <w:noProof w:val="0"/>
                <w:sz w:val="22"/>
                <w:szCs w:val="22"/>
              </w:rPr>
            </w:pPr>
            <w:r w:rsidRPr="00F81C76">
              <w:rPr>
                <w:iCs/>
                <w:noProof w:val="0"/>
                <w:sz w:val="22"/>
                <w:szCs w:val="22"/>
                <w:lang w:val="en-US"/>
              </w:rPr>
              <w:t>Obligatoriu</w:t>
            </w:r>
          </w:p>
        </w:tc>
      </w:tr>
      <w:tr w:rsidR="004019E1" w:rsidRPr="00397E13" w14:paraId="3E0FE31F" w14:textId="77777777" w:rsidTr="008768D7">
        <w:tc>
          <w:tcPr>
            <w:tcW w:w="675" w:type="dxa"/>
          </w:tcPr>
          <w:p w14:paraId="2ABC6C94" w14:textId="77777777" w:rsidR="004019E1" w:rsidRPr="00397E13" w:rsidRDefault="004019E1" w:rsidP="00141B71">
            <w:r>
              <w:t>12.</w:t>
            </w:r>
          </w:p>
        </w:tc>
        <w:tc>
          <w:tcPr>
            <w:tcW w:w="2297" w:type="dxa"/>
          </w:tcPr>
          <w:p w14:paraId="199E2B08" w14:textId="77777777" w:rsidR="004019E1" w:rsidRPr="00F81C76" w:rsidRDefault="004019E1" w:rsidP="00141B71">
            <w:pPr>
              <w:rPr>
                <w:noProof w:val="0"/>
                <w:sz w:val="22"/>
                <w:szCs w:val="22"/>
                <w:lang w:val="en-US"/>
              </w:rPr>
            </w:pPr>
            <w:proofErr w:type="spellStart"/>
            <w:r w:rsidRPr="00F81C76">
              <w:rPr>
                <w:noProof w:val="0"/>
                <w:sz w:val="22"/>
                <w:szCs w:val="22"/>
                <w:lang w:val="en-US"/>
              </w:rPr>
              <w:t>Lista</w:t>
            </w:r>
            <w:proofErr w:type="spellEnd"/>
            <w:r w:rsidRPr="00F81C76">
              <w:rPr>
                <w:noProof w:val="0"/>
                <w:sz w:val="22"/>
                <w:szCs w:val="22"/>
                <w:lang w:val="en-US"/>
              </w:rPr>
              <w:t xml:space="preserve"> </w:t>
            </w:r>
            <w:proofErr w:type="spellStart"/>
            <w:r w:rsidRPr="00F81C76">
              <w:rPr>
                <w:noProof w:val="0"/>
                <w:sz w:val="22"/>
                <w:szCs w:val="22"/>
                <w:lang w:val="en-US"/>
              </w:rPr>
              <w:t>subcontractanților</w:t>
            </w:r>
            <w:proofErr w:type="spellEnd"/>
            <w:r w:rsidRPr="00F81C76">
              <w:rPr>
                <w:noProof w:val="0"/>
                <w:sz w:val="22"/>
                <w:szCs w:val="22"/>
                <w:lang w:val="en-US"/>
              </w:rPr>
              <w:t xml:space="preserve"> </w:t>
            </w:r>
            <w:proofErr w:type="spellStart"/>
            <w:r w:rsidRPr="00F81C76">
              <w:rPr>
                <w:noProof w:val="0"/>
                <w:sz w:val="22"/>
                <w:szCs w:val="22"/>
                <w:lang w:val="en-US"/>
              </w:rPr>
              <w:t>şi</w:t>
            </w:r>
            <w:proofErr w:type="spellEnd"/>
            <w:r w:rsidRPr="00F81C76">
              <w:rPr>
                <w:noProof w:val="0"/>
                <w:sz w:val="22"/>
                <w:szCs w:val="22"/>
                <w:lang w:val="en-US"/>
              </w:rPr>
              <w:t xml:space="preserve"> </w:t>
            </w:r>
            <w:proofErr w:type="spellStart"/>
            <w:r w:rsidRPr="00F81C76">
              <w:rPr>
                <w:noProof w:val="0"/>
                <w:sz w:val="22"/>
                <w:szCs w:val="22"/>
                <w:lang w:val="en-US"/>
              </w:rPr>
              <w:t>partea</w:t>
            </w:r>
            <w:proofErr w:type="spellEnd"/>
            <w:r w:rsidRPr="00F81C76">
              <w:rPr>
                <w:noProof w:val="0"/>
                <w:sz w:val="22"/>
                <w:szCs w:val="22"/>
                <w:lang w:val="en-US"/>
              </w:rPr>
              <w:t>/</w:t>
            </w:r>
            <w:proofErr w:type="spellStart"/>
            <w:r w:rsidRPr="00F81C76">
              <w:rPr>
                <w:noProof w:val="0"/>
                <w:sz w:val="22"/>
                <w:szCs w:val="22"/>
                <w:lang w:val="en-US"/>
              </w:rPr>
              <w:t>părţile</w:t>
            </w:r>
            <w:proofErr w:type="spellEnd"/>
            <w:r w:rsidRPr="00F81C76">
              <w:rPr>
                <w:noProof w:val="0"/>
                <w:sz w:val="22"/>
                <w:szCs w:val="22"/>
                <w:lang w:val="en-US"/>
              </w:rPr>
              <w:t xml:space="preserve"> din contract care </w:t>
            </w:r>
            <w:proofErr w:type="spellStart"/>
            <w:r w:rsidRPr="00F81C76">
              <w:rPr>
                <w:noProof w:val="0"/>
                <w:sz w:val="22"/>
                <w:szCs w:val="22"/>
                <w:lang w:val="en-US"/>
              </w:rPr>
              <w:t>sunt</w:t>
            </w:r>
            <w:proofErr w:type="spellEnd"/>
            <w:r w:rsidRPr="00F81C76">
              <w:rPr>
                <w:noProof w:val="0"/>
                <w:sz w:val="22"/>
                <w:szCs w:val="22"/>
                <w:lang w:val="en-US"/>
              </w:rPr>
              <w:t xml:space="preserve"> </w:t>
            </w:r>
            <w:proofErr w:type="spellStart"/>
            <w:r w:rsidRPr="00F81C76">
              <w:rPr>
                <w:noProof w:val="0"/>
                <w:sz w:val="22"/>
                <w:szCs w:val="22"/>
                <w:lang w:val="en-US"/>
              </w:rPr>
              <w:t>îndeplinite</w:t>
            </w:r>
            <w:proofErr w:type="spellEnd"/>
            <w:r w:rsidRPr="00F81C76">
              <w:rPr>
                <w:noProof w:val="0"/>
                <w:sz w:val="22"/>
                <w:szCs w:val="22"/>
                <w:lang w:val="en-US"/>
              </w:rPr>
              <w:t xml:space="preserve"> de </w:t>
            </w:r>
            <w:proofErr w:type="spellStart"/>
            <w:r w:rsidRPr="00F81C76">
              <w:rPr>
                <w:noProof w:val="0"/>
                <w:sz w:val="22"/>
                <w:szCs w:val="22"/>
                <w:lang w:val="en-US"/>
              </w:rPr>
              <w:t>aceştia</w:t>
            </w:r>
            <w:proofErr w:type="spellEnd"/>
          </w:p>
        </w:tc>
        <w:tc>
          <w:tcPr>
            <w:tcW w:w="4961" w:type="dxa"/>
          </w:tcPr>
          <w:p w14:paraId="63E58D66" w14:textId="77777777" w:rsidR="004019E1" w:rsidRPr="00F81C76" w:rsidRDefault="004019E1" w:rsidP="00141B71">
            <w:pPr>
              <w:rPr>
                <w:sz w:val="22"/>
                <w:szCs w:val="22"/>
              </w:rPr>
            </w:pPr>
            <w:r w:rsidRPr="00F81C76">
              <w:rPr>
                <w:sz w:val="22"/>
                <w:szCs w:val="22"/>
              </w:rPr>
              <w:t>conform Anexei nr. 16, semnată electronic de către operatorul economic;</w:t>
            </w:r>
          </w:p>
        </w:tc>
        <w:tc>
          <w:tcPr>
            <w:tcW w:w="1701" w:type="dxa"/>
            <w:shd w:val="clear" w:color="auto" w:fill="FFFFFF"/>
          </w:tcPr>
          <w:p w14:paraId="786E646F"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25ED1B84" w14:textId="77777777" w:rsidTr="008768D7">
        <w:trPr>
          <w:trHeight w:val="615"/>
        </w:trPr>
        <w:tc>
          <w:tcPr>
            <w:tcW w:w="675" w:type="dxa"/>
          </w:tcPr>
          <w:p w14:paraId="0288EC37" w14:textId="77777777" w:rsidR="004019E1" w:rsidRPr="00397E13" w:rsidRDefault="004019E1" w:rsidP="00141B71">
            <w:r>
              <w:t>13.</w:t>
            </w:r>
          </w:p>
        </w:tc>
        <w:tc>
          <w:tcPr>
            <w:tcW w:w="2297" w:type="dxa"/>
          </w:tcPr>
          <w:p w14:paraId="59DAA630"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Informaţii privind asocierea</w:t>
            </w:r>
          </w:p>
        </w:tc>
        <w:tc>
          <w:tcPr>
            <w:tcW w:w="4961" w:type="dxa"/>
          </w:tcPr>
          <w:p w14:paraId="34265FB9"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17,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cPr>
          <w:p w14:paraId="3F331659"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4A48F009" w14:textId="77777777" w:rsidTr="008768D7">
        <w:trPr>
          <w:trHeight w:val="695"/>
        </w:trPr>
        <w:tc>
          <w:tcPr>
            <w:tcW w:w="675" w:type="dxa"/>
          </w:tcPr>
          <w:p w14:paraId="14455FDD" w14:textId="77777777" w:rsidR="004019E1" w:rsidRPr="00397E13" w:rsidRDefault="004019E1" w:rsidP="00141B71">
            <w:r>
              <w:t>14.</w:t>
            </w:r>
          </w:p>
        </w:tc>
        <w:tc>
          <w:tcPr>
            <w:tcW w:w="2297" w:type="dxa"/>
          </w:tcPr>
          <w:p w14:paraId="447B4AA5"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Angajament terţ susţinător financiar</w:t>
            </w:r>
          </w:p>
        </w:tc>
        <w:tc>
          <w:tcPr>
            <w:tcW w:w="4961" w:type="dxa"/>
          </w:tcPr>
          <w:p w14:paraId="48EB7FF8"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18,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cPr>
          <w:p w14:paraId="0D9939BE"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3933D63F" w14:textId="77777777" w:rsidTr="008768D7">
        <w:trPr>
          <w:trHeight w:val="557"/>
        </w:trPr>
        <w:tc>
          <w:tcPr>
            <w:tcW w:w="675" w:type="dxa"/>
          </w:tcPr>
          <w:p w14:paraId="6B2D6415" w14:textId="77777777" w:rsidR="004019E1" w:rsidRPr="00397E13" w:rsidRDefault="004019E1" w:rsidP="00141B71">
            <w:r>
              <w:t>15.</w:t>
            </w:r>
          </w:p>
        </w:tc>
        <w:tc>
          <w:tcPr>
            <w:tcW w:w="2297" w:type="dxa"/>
          </w:tcPr>
          <w:p w14:paraId="4765592A"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Angajament privind susţinerea tehnică și profesională a ofertantului/ grupului de operatori economici</w:t>
            </w:r>
          </w:p>
        </w:tc>
        <w:tc>
          <w:tcPr>
            <w:tcW w:w="4961" w:type="dxa"/>
          </w:tcPr>
          <w:p w14:paraId="161A6A84"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19,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cPr>
          <w:p w14:paraId="0E74FDA8"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668D6873" w14:textId="77777777" w:rsidTr="008768D7">
        <w:trPr>
          <w:trHeight w:val="527"/>
        </w:trPr>
        <w:tc>
          <w:tcPr>
            <w:tcW w:w="675" w:type="dxa"/>
          </w:tcPr>
          <w:p w14:paraId="14AEFBEA" w14:textId="77777777" w:rsidR="004019E1" w:rsidRPr="00397E13" w:rsidRDefault="004019E1" w:rsidP="00141B71">
            <w:r>
              <w:t>16.</w:t>
            </w:r>
          </w:p>
        </w:tc>
        <w:tc>
          <w:tcPr>
            <w:tcW w:w="2297" w:type="dxa"/>
          </w:tcPr>
          <w:p w14:paraId="18030F5C"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Declaraţie terţ susţinător tehnic</w:t>
            </w:r>
          </w:p>
        </w:tc>
        <w:tc>
          <w:tcPr>
            <w:tcW w:w="4961" w:type="dxa"/>
          </w:tcPr>
          <w:p w14:paraId="4870FD9C"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20,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bookmarkStart w:id="0" w:name="_GoBack"/>
            <w:bookmarkEnd w:id="0"/>
          </w:p>
        </w:tc>
        <w:tc>
          <w:tcPr>
            <w:tcW w:w="1701" w:type="dxa"/>
            <w:shd w:val="clear" w:color="auto" w:fill="FFFFFF"/>
          </w:tcPr>
          <w:p w14:paraId="31BE2490"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4019E1" w:rsidRPr="00397E13" w14:paraId="16735213" w14:textId="77777777" w:rsidTr="008768D7">
        <w:trPr>
          <w:trHeight w:val="465"/>
        </w:trPr>
        <w:tc>
          <w:tcPr>
            <w:tcW w:w="675" w:type="dxa"/>
          </w:tcPr>
          <w:p w14:paraId="59ECF033" w14:textId="77777777" w:rsidR="004019E1" w:rsidRPr="00397E13" w:rsidRDefault="004019E1" w:rsidP="00141B71">
            <w:r>
              <w:lastRenderedPageBreak/>
              <w:t>17.</w:t>
            </w:r>
          </w:p>
        </w:tc>
        <w:tc>
          <w:tcPr>
            <w:tcW w:w="2297" w:type="dxa"/>
          </w:tcPr>
          <w:p w14:paraId="71C7A7FF" w14:textId="77777777" w:rsidR="004019E1" w:rsidRPr="00F81C76" w:rsidRDefault="004019E1" w:rsidP="00141B71">
            <w:pPr>
              <w:keepNext/>
              <w:spacing w:after="60"/>
              <w:outlineLvl w:val="1"/>
              <w:rPr>
                <w:rFonts w:eastAsia="PMingLiU"/>
                <w:bCs/>
                <w:iCs/>
                <w:sz w:val="22"/>
                <w:szCs w:val="22"/>
                <w:lang w:eastAsia="zh-CN"/>
              </w:rPr>
            </w:pPr>
            <w:r w:rsidRPr="00F81C76">
              <w:rPr>
                <w:rFonts w:eastAsia="PMingLiU"/>
                <w:bCs/>
                <w:iCs/>
                <w:sz w:val="22"/>
                <w:szCs w:val="22"/>
                <w:lang w:eastAsia="zh-CN"/>
              </w:rPr>
              <w:t>Declaraţie terţ susţinător profesional</w:t>
            </w:r>
          </w:p>
        </w:tc>
        <w:tc>
          <w:tcPr>
            <w:tcW w:w="4961" w:type="dxa"/>
          </w:tcPr>
          <w:p w14:paraId="1384C8D1" w14:textId="77777777" w:rsidR="004019E1" w:rsidRPr="00F81C76" w:rsidRDefault="004019E1" w:rsidP="00141B71">
            <w:pPr>
              <w:tabs>
                <w:tab w:val="left" w:pos="318"/>
              </w:tabs>
              <w:rPr>
                <w:noProof w:val="0"/>
                <w:sz w:val="22"/>
                <w:szCs w:val="22"/>
                <w:lang w:val="en-US"/>
              </w:rPr>
            </w:pPr>
            <w:proofErr w:type="gramStart"/>
            <w:r w:rsidRPr="00F81C76">
              <w:rPr>
                <w:noProof w:val="0"/>
                <w:sz w:val="22"/>
                <w:szCs w:val="22"/>
                <w:lang w:val="en-US"/>
              </w:rPr>
              <w:t>conform</w:t>
            </w:r>
            <w:proofErr w:type="gramEnd"/>
            <w:r w:rsidRPr="00F81C76">
              <w:rPr>
                <w:noProof w:val="0"/>
                <w:sz w:val="22"/>
                <w:szCs w:val="22"/>
                <w:lang w:val="en-US"/>
              </w:rPr>
              <w:t xml:space="preserve"> </w:t>
            </w:r>
            <w:proofErr w:type="spellStart"/>
            <w:r w:rsidRPr="00F81C76">
              <w:rPr>
                <w:noProof w:val="0"/>
                <w:sz w:val="22"/>
                <w:szCs w:val="22"/>
                <w:lang w:val="en-US"/>
              </w:rPr>
              <w:t>Anexei</w:t>
            </w:r>
            <w:proofErr w:type="spellEnd"/>
            <w:r w:rsidRPr="00F81C76">
              <w:rPr>
                <w:noProof w:val="0"/>
                <w:sz w:val="22"/>
                <w:szCs w:val="22"/>
                <w:lang w:val="en-US"/>
              </w:rPr>
              <w:t xml:space="preserve"> </w:t>
            </w:r>
            <w:proofErr w:type="spellStart"/>
            <w:r w:rsidRPr="00F81C76">
              <w:rPr>
                <w:noProof w:val="0"/>
                <w:sz w:val="22"/>
                <w:szCs w:val="22"/>
                <w:lang w:val="en-US"/>
              </w:rPr>
              <w:t>nr</w:t>
            </w:r>
            <w:proofErr w:type="spellEnd"/>
            <w:r w:rsidRPr="00F81C76">
              <w:rPr>
                <w:noProof w:val="0"/>
                <w:sz w:val="22"/>
                <w:szCs w:val="22"/>
                <w:lang w:val="en-US"/>
              </w:rPr>
              <w:t xml:space="preserve">. 21, </w:t>
            </w:r>
            <w:proofErr w:type="spellStart"/>
            <w:r w:rsidRPr="00F81C76">
              <w:rPr>
                <w:noProof w:val="0"/>
                <w:sz w:val="22"/>
                <w:szCs w:val="22"/>
                <w:lang w:val="en-US"/>
              </w:rPr>
              <w:t>semnată</w:t>
            </w:r>
            <w:proofErr w:type="spellEnd"/>
            <w:r w:rsidRPr="00F81C76">
              <w:rPr>
                <w:noProof w:val="0"/>
                <w:sz w:val="22"/>
                <w:szCs w:val="22"/>
                <w:lang w:val="en-US"/>
              </w:rPr>
              <w:t xml:space="preserve"> electronic de </w:t>
            </w:r>
            <w:proofErr w:type="spellStart"/>
            <w:r w:rsidRPr="00F81C76">
              <w:rPr>
                <w:noProof w:val="0"/>
                <w:sz w:val="22"/>
                <w:szCs w:val="22"/>
                <w:lang w:val="en-US"/>
              </w:rPr>
              <w:t>către</w:t>
            </w:r>
            <w:proofErr w:type="spellEnd"/>
            <w:r w:rsidRPr="00F81C76">
              <w:rPr>
                <w:noProof w:val="0"/>
                <w:sz w:val="22"/>
                <w:szCs w:val="22"/>
                <w:lang w:val="en-US"/>
              </w:rPr>
              <w:t xml:space="preserve"> </w:t>
            </w:r>
            <w:proofErr w:type="spellStart"/>
            <w:r w:rsidRPr="00F81C76">
              <w:rPr>
                <w:noProof w:val="0"/>
                <w:sz w:val="22"/>
                <w:szCs w:val="22"/>
                <w:lang w:val="en-US"/>
              </w:rPr>
              <w:t>operatorul</w:t>
            </w:r>
            <w:proofErr w:type="spellEnd"/>
            <w:r w:rsidRPr="00F81C76">
              <w:rPr>
                <w:noProof w:val="0"/>
                <w:sz w:val="22"/>
                <w:szCs w:val="22"/>
                <w:lang w:val="en-US"/>
              </w:rPr>
              <w:t xml:space="preserve"> economic;</w:t>
            </w:r>
          </w:p>
        </w:tc>
        <w:tc>
          <w:tcPr>
            <w:tcW w:w="1701" w:type="dxa"/>
            <w:shd w:val="clear" w:color="auto" w:fill="FFFFFF"/>
          </w:tcPr>
          <w:p w14:paraId="6818B20C"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 (</w:t>
            </w:r>
            <w:proofErr w:type="spellStart"/>
            <w:r w:rsidRPr="00F81C76">
              <w:rPr>
                <w:iCs/>
                <w:noProof w:val="0"/>
                <w:sz w:val="22"/>
                <w:szCs w:val="22"/>
                <w:lang w:val="en-US"/>
              </w:rPr>
              <w:t>după</w:t>
            </w:r>
            <w:proofErr w:type="spellEnd"/>
            <w:r w:rsidRPr="00F81C76">
              <w:rPr>
                <w:iCs/>
                <w:noProof w:val="0"/>
                <w:sz w:val="22"/>
                <w:szCs w:val="22"/>
                <w:lang w:val="en-US"/>
              </w:rPr>
              <w:t xml:space="preserve"> </w:t>
            </w:r>
            <w:proofErr w:type="spellStart"/>
            <w:r w:rsidRPr="00F81C76">
              <w:rPr>
                <w:iCs/>
                <w:noProof w:val="0"/>
                <w:sz w:val="22"/>
                <w:szCs w:val="22"/>
                <w:lang w:val="en-US"/>
              </w:rPr>
              <w:t>caz</w:t>
            </w:r>
            <w:proofErr w:type="spellEnd"/>
            <w:r w:rsidRPr="00F81C76">
              <w:rPr>
                <w:iCs/>
                <w:noProof w:val="0"/>
                <w:sz w:val="22"/>
                <w:szCs w:val="22"/>
                <w:lang w:val="en-US"/>
              </w:rPr>
              <w:t>)</w:t>
            </w:r>
          </w:p>
        </w:tc>
      </w:tr>
      <w:tr w:rsidR="009B11F6" w:rsidRPr="00397E13" w14:paraId="1E4D972E" w14:textId="77777777" w:rsidTr="008768D7">
        <w:trPr>
          <w:trHeight w:val="465"/>
        </w:trPr>
        <w:tc>
          <w:tcPr>
            <w:tcW w:w="675" w:type="dxa"/>
          </w:tcPr>
          <w:p w14:paraId="7948574C" w14:textId="21AD79A2" w:rsidR="009B11F6" w:rsidRDefault="009B11F6" w:rsidP="00141B71">
            <w:r>
              <w:t>18</w:t>
            </w:r>
          </w:p>
        </w:tc>
        <w:tc>
          <w:tcPr>
            <w:tcW w:w="2297" w:type="dxa"/>
          </w:tcPr>
          <w:p w14:paraId="6749F226" w14:textId="22FA87BB" w:rsidR="009B11F6" w:rsidRPr="00F81C76" w:rsidRDefault="009B11F6" w:rsidP="00141B71">
            <w:pPr>
              <w:keepNext/>
              <w:spacing w:after="60"/>
              <w:outlineLvl w:val="1"/>
              <w:rPr>
                <w:rFonts w:eastAsia="PMingLiU"/>
                <w:bCs/>
                <w:iCs/>
                <w:sz w:val="22"/>
                <w:szCs w:val="22"/>
                <w:lang w:eastAsia="zh-CN"/>
              </w:rPr>
            </w:pPr>
            <w:r w:rsidRPr="00F81C76">
              <w:rPr>
                <w:bCs/>
                <w:sz w:val="22"/>
                <w:szCs w:val="22"/>
                <w:lang w:eastAsia="ro-RO"/>
              </w:rPr>
              <w:t>Certificat ISO 9001</w:t>
            </w:r>
          </w:p>
        </w:tc>
        <w:tc>
          <w:tcPr>
            <w:tcW w:w="4961" w:type="dxa"/>
          </w:tcPr>
          <w:p w14:paraId="1ADB793E" w14:textId="30DE000E" w:rsidR="009B11F6" w:rsidRPr="00F81C76" w:rsidRDefault="009B11F6" w:rsidP="00141B71">
            <w:pPr>
              <w:tabs>
                <w:tab w:val="left" w:pos="318"/>
              </w:tabs>
              <w:rPr>
                <w:noProof w:val="0"/>
                <w:sz w:val="22"/>
                <w:szCs w:val="22"/>
                <w:lang w:val="fr-MC"/>
              </w:rPr>
            </w:pPr>
            <w:r w:rsidRPr="00F81C76">
              <w:rPr>
                <w:sz w:val="22"/>
                <w:szCs w:val="22"/>
              </w:rPr>
              <w:t>al participantului la procedura de achiziție, semnat electronic de către operatorul economic.</w:t>
            </w:r>
          </w:p>
        </w:tc>
        <w:tc>
          <w:tcPr>
            <w:tcW w:w="1701" w:type="dxa"/>
            <w:shd w:val="clear" w:color="auto" w:fill="FFFFFF"/>
          </w:tcPr>
          <w:p w14:paraId="70C70667" w14:textId="1B5C191D" w:rsidR="009B11F6" w:rsidRPr="00F81C76" w:rsidRDefault="009B11F6" w:rsidP="00141B71">
            <w:pPr>
              <w:tabs>
                <w:tab w:val="left" w:pos="612"/>
              </w:tabs>
              <w:jc w:val="center"/>
              <w:rPr>
                <w:iCs/>
                <w:noProof w:val="0"/>
                <w:sz w:val="22"/>
                <w:szCs w:val="22"/>
                <w:lang w:val="fr-MC"/>
              </w:rPr>
            </w:pPr>
            <w:r w:rsidRPr="00F81C76">
              <w:rPr>
                <w:iCs/>
                <w:noProof w:val="0"/>
                <w:sz w:val="22"/>
                <w:szCs w:val="22"/>
                <w:lang w:val="en-US"/>
              </w:rPr>
              <w:t>Obligatoriu</w:t>
            </w:r>
          </w:p>
        </w:tc>
      </w:tr>
      <w:tr w:rsidR="004019E1" w:rsidRPr="00397E13" w14:paraId="5CA930E1" w14:textId="77777777" w:rsidTr="008768D7">
        <w:trPr>
          <w:trHeight w:val="987"/>
        </w:trPr>
        <w:tc>
          <w:tcPr>
            <w:tcW w:w="675" w:type="dxa"/>
          </w:tcPr>
          <w:p w14:paraId="612062F7" w14:textId="4CC0ECFA" w:rsidR="004019E1" w:rsidRPr="004B1A27" w:rsidRDefault="009B11F6" w:rsidP="00141B71">
            <w:bookmarkStart w:id="1" w:name="_Hlk99704608"/>
            <w:r>
              <w:t>19</w:t>
            </w:r>
          </w:p>
        </w:tc>
        <w:tc>
          <w:tcPr>
            <w:tcW w:w="2297" w:type="dxa"/>
          </w:tcPr>
          <w:p w14:paraId="3281832F" w14:textId="77777777" w:rsidR="004019E1" w:rsidRPr="00F81C76" w:rsidRDefault="004019E1" w:rsidP="004019E1">
            <w:pPr>
              <w:keepNext/>
              <w:spacing w:after="60"/>
              <w:jc w:val="both"/>
              <w:outlineLvl w:val="1"/>
              <w:rPr>
                <w:rFonts w:eastAsia="PMingLiU"/>
                <w:bCs/>
                <w:iCs/>
                <w:sz w:val="22"/>
                <w:szCs w:val="22"/>
                <w:lang w:eastAsia="zh-CN"/>
              </w:rPr>
            </w:pPr>
            <w:r w:rsidRPr="00F81C76">
              <w:rPr>
                <w:rFonts w:eastAsia="PMingLiU"/>
                <w:bCs/>
                <w:iCs/>
                <w:sz w:val="22"/>
                <w:szCs w:val="22"/>
                <w:lang w:eastAsia="zh-CN"/>
              </w:rPr>
              <w:t>Declarație privind prezentarea mostrelor la solicitarea autorității contractante</w:t>
            </w:r>
          </w:p>
        </w:tc>
        <w:tc>
          <w:tcPr>
            <w:tcW w:w="4961" w:type="dxa"/>
          </w:tcPr>
          <w:p w14:paraId="2D9279AB" w14:textId="77777777" w:rsidR="004019E1" w:rsidRPr="00F81C76" w:rsidRDefault="004019E1" w:rsidP="004019E1">
            <w:pPr>
              <w:pStyle w:val="a"/>
              <w:numPr>
                <w:ilvl w:val="0"/>
                <w:numId w:val="0"/>
              </w:numPr>
              <w:tabs>
                <w:tab w:val="left" w:pos="34"/>
                <w:tab w:val="left" w:pos="317"/>
              </w:tabs>
              <w:contextualSpacing/>
              <w:rPr>
                <w:sz w:val="22"/>
                <w:szCs w:val="22"/>
                <w:lang w:val="ro-RO"/>
              </w:rPr>
            </w:pPr>
            <w:r w:rsidRPr="00F81C76">
              <w:rPr>
                <w:sz w:val="22"/>
                <w:szCs w:val="22"/>
                <w:lang w:val="ro-RO"/>
              </w:rPr>
              <w:t>în termen de 2 zile lucrătoare, la pozițiile pentru care la evaluarea tehnică a ofertei, autoritatea contractantă va întâmpina neclarități, semnată electronic de către operatorul economic;</w:t>
            </w:r>
          </w:p>
        </w:tc>
        <w:tc>
          <w:tcPr>
            <w:tcW w:w="1701" w:type="dxa"/>
            <w:shd w:val="clear" w:color="auto" w:fill="FFFFFF"/>
          </w:tcPr>
          <w:p w14:paraId="6752558F"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bookmarkEnd w:id="1"/>
      <w:tr w:rsidR="004019E1" w:rsidRPr="00397E13" w14:paraId="6E5B49E8" w14:textId="77777777" w:rsidTr="008768D7">
        <w:trPr>
          <w:trHeight w:val="699"/>
        </w:trPr>
        <w:tc>
          <w:tcPr>
            <w:tcW w:w="675" w:type="dxa"/>
          </w:tcPr>
          <w:p w14:paraId="61C51116" w14:textId="5442D537" w:rsidR="004019E1" w:rsidRPr="00397E13" w:rsidRDefault="009B11F6" w:rsidP="00141B71">
            <w:r>
              <w:t>20</w:t>
            </w:r>
            <w:r w:rsidR="004019E1" w:rsidRPr="00397E13">
              <w:t xml:space="preserve"> </w:t>
            </w:r>
          </w:p>
        </w:tc>
        <w:tc>
          <w:tcPr>
            <w:tcW w:w="2297" w:type="dxa"/>
            <w:shd w:val="clear" w:color="auto" w:fill="FFFFFF"/>
          </w:tcPr>
          <w:p w14:paraId="602D61AA" w14:textId="77777777" w:rsidR="004019E1" w:rsidRPr="00F81C76" w:rsidRDefault="004019E1" w:rsidP="004019E1">
            <w:pPr>
              <w:jc w:val="both"/>
              <w:rPr>
                <w:noProof w:val="0"/>
                <w:sz w:val="22"/>
                <w:szCs w:val="22"/>
              </w:rPr>
            </w:pPr>
            <w:r w:rsidRPr="00F81C76">
              <w:rPr>
                <w:noProof w:val="0"/>
                <w:sz w:val="22"/>
                <w:szCs w:val="22"/>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shd w:val="clear" w:color="auto" w:fill="FFFFFF"/>
          </w:tcPr>
          <w:p w14:paraId="4808AD72" w14:textId="77777777" w:rsidR="004019E1" w:rsidRPr="00F81C76" w:rsidRDefault="004019E1" w:rsidP="004019E1">
            <w:pPr>
              <w:jc w:val="both"/>
              <w:rPr>
                <w:noProof w:val="0"/>
                <w:sz w:val="22"/>
                <w:szCs w:val="22"/>
              </w:rPr>
            </w:pPr>
            <w:r w:rsidRPr="00F81C76">
              <w:rPr>
                <w:noProof w:val="0"/>
                <w:sz w:val="22"/>
                <w:szCs w:val="22"/>
              </w:rPr>
              <w:t>semnată electronic de către operatorul economic, ce va fi prezentată de către ofertantul/ofertantul asociat desemnat câștigător, în termen de 5 zile de la data comunicării rezultatelor procedurii de achiziție publică.</w:t>
            </w:r>
          </w:p>
        </w:tc>
        <w:tc>
          <w:tcPr>
            <w:tcW w:w="1701" w:type="dxa"/>
            <w:shd w:val="clear" w:color="auto" w:fill="FFFFFF"/>
          </w:tcPr>
          <w:p w14:paraId="0FF2BD77" w14:textId="77777777" w:rsidR="004019E1" w:rsidRPr="00F81C76" w:rsidRDefault="004019E1" w:rsidP="00141B71">
            <w:pPr>
              <w:tabs>
                <w:tab w:val="left" w:pos="612"/>
              </w:tabs>
              <w:jc w:val="center"/>
              <w:rPr>
                <w:iCs/>
                <w:noProof w:val="0"/>
                <w:sz w:val="22"/>
                <w:szCs w:val="22"/>
                <w:lang w:val="en-US"/>
              </w:rPr>
            </w:pPr>
            <w:r w:rsidRPr="00F81C76">
              <w:rPr>
                <w:iCs/>
                <w:noProof w:val="0"/>
                <w:sz w:val="22"/>
                <w:szCs w:val="22"/>
                <w:lang w:val="en-US"/>
              </w:rPr>
              <w:t>Obligatoriu</w:t>
            </w:r>
          </w:p>
        </w:tc>
      </w:tr>
      <w:tr w:rsidR="009B11F6" w:rsidRPr="00397E13" w14:paraId="5B8B2BA1" w14:textId="77777777" w:rsidTr="008768D7">
        <w:trPr>
          <w:trHeight w:val="699"/>
        </w:trPr>
        <w:tc>
          <w:tcPr>
            <w:tcW w:w="675" w:type="dxa"/>
          </w:tcPr>
          <w:p w14:paraId="4F736F2B" w14:textId="05159536" w:rsidR="009B11F6" w:rsidRDefault="009B11F6" w:rsidP="009B11F6">
            <w:r>
              <w:t>21</w:t>
            </w:r>
          </w:p>
        </w:tc>
        <w:tc>
          <w:tcPr>
            <w:tcW w:w="2297" w:type="dxa"/>
            <w:shd w:val="clear" w:color="auto" w:fill="auto"/>
          </w:tcPr>
          <w:p w14:paraId="1A7CA73B" w14:textId="238C88C7" w:rsidR="009B11F6" w:rsidRPr="00F81C76" w:rsidRDefault="009B11F6" w:rsidP="009B11F6">
            <w:pPr>
              <w:jc w:val="both"/>
              <w:rPr>
                <w:noProof w:val="0"/>
                <w:sz w:val="22"/>
                <w:szCs w:val="22"/>
              </w:rPr>
            </w:pPr>
            <w:r w:rsidRPr="00F81C76">
              <w:rPr>
                <w:sz w:val="22"/>
                <w:szCs w:val="22"/>
                <w:lang w:eastAsia="ru-RU"/>
              </w:rPr>
              <w:t>Garanția de bună execuție</w:t>
            </w:r>
          </w:p>
        </w:tc>
        <w:tc>
          <w:tcPr>
            <w:tcW w:w="4961" w:type="dxa"/>
            <w:shd w:val="clear" w:color="auto" w:fill="auto"/>
          </w:tcPr>
          <w:p w14:paraId="3B283769" w14:textId="61680EE3" w:rsidR="009B11F6" w:rsidRPr="00F81C76" w:rsidRDefault="009B11F6" w:rsidP="009B11F6">
            <w:pPr>
              <w:jc w:val="both"/>
              <w:rPr>
                <w:noProof w:val="0"/>
                <w:sz w:val="22"/>
                <w:szCs w:val="22"/>
              </w:rPr>
            </w:pPr>
            <w:r w:rsidRPr="00F81C76">
              <w:rPr>
                <w:sz w:val="22"/>
                <w:szCs w:val="22"/>
                <w:lang w:eastAsia="ru-RU"/>
              </w:rPr>
              <w:t xml:space="preserve">5% din valoarea totată a contractului. Prezentată sub formă de transfer bancar sau reţineri succesive din facturile parţiale pentru situaţiile de lucrări, până la atingerea unui procent de 5 % din valoarea contractului. </w:t>
            </w:r>
            <w:r w:rsidRPr="00F81C76">
              <w:rPr>
                <w:i/>
                <w:color w:val="FF0000"/>
                <w:sz w:val="22"/>
                <w:szCs w:val="22"/>
                <w:lang w:eastAsia="ru-RU"/>
              </w:rPr>
              <w:t>Notă: Garanția de bună execuție se prezintă la semnarea contractului.</w:t>
            </w:r>
          </w:p>
        </w:tc>
        <w:tc>
          <w:tcPr>
            <w:tcW w:w="1701" w:type="dxa"/>
            <w:shd w:val="clear" w:color="auto" w:fill="FFFFFF"/>
          </w:tcPr>
          <w:p w14:paraId="10E27ABC" w14:textId="4CA9A602" w:rsidR="009B11F6" w:rsidRPr="00F81C76" w:rsidRDefault="001B02EA" w:rsidP="009B11F6">
            <w:pPr>
              <w:tabs>
                <w:tab w:val="left" w:pos="612"/>
              </w:tabs>
              <w:jc w:val="center"/>
              <w:rPr>
                <w:iCs/>
                <w:noProof w:val="0"/>
                <w:sz w:val="22"/>
                <w:szCs w:val="22"/>
                <w:lang w:val="fr-MC"/>
              </w:rPr>
            </w:pPr>
            <w:r w:rsidRPr="00F81C76">
              <w:rPr>
                <w:iCs/>
                <w:noProof w:val="0"/>
                <w:sz w:val="22"/>
                <w:szCs w:val="22"/>
                <w:lang w:val="en-US"/>
              </w:rPr>
              <w:t>Obligatoriu</w:t>
            </w:r>
          </w:p>
        </w:tc>
      </w:tr>
    </w:tbl>
    <w:p w14:paraId="48E4B060" w14:textId="084F3123" w:rsidR="00397E13" w:rsidRPr="004E7A4F" w:rsidRDefault="00397E13" w:rsidP="004E7A4F">
      <w:pPr>
        <w:tabs>
          <w:tab w:val="right" w:pos="426"/>
        </w:tabs>
        <w:spacing w:before="120"/>
        <w:contextualSpacing/>
        <w:rPr>
          <w:b/>
          <w:lang w:val="it-IT"/>
        </w:rPr>
      </w:pPr>
    </w:p>
    <w:p w14:paraId="6EACBC84" w14:textId="5DD98BEB" w:rsidR="00291E80" w:rsidRPr="00EC7C8D" w:rsidRDefault="00291E80" w:rsidP="00AB478B">
      <w:pPr>
        <w:pStyle w:val="a"/>
        <w:numPr>
          <w:ilvl w:val="0"/>
          <w:numId w:val="3"/>
        </w:numPr>
        <w:tabs>
          <w:tab w:val="clear" w:pos="1134"/>
          <w:tab w:val="right" w:pos="284"/>
        </w:tabs>
        <w:spacing w:before="120"/>
        <w:ind w:left="426" w:hanging="426"/>
        <w:contextualSpacing/>
        <w:rPr>
          <w:b/>
          <w:lang w:val="it-IT"/>
        </w:rPr>
      </w:pPr>
      <w:r w:rsidRPr="00540BA2">
        <w:rPr>
          <w:b/>
          <w:lang w:val="it-IT"/>
        </w:rPr>
        <w:t xml:space="preserve">Garanția pentru ofertă, cuantumul </w:t>
      </w:r>
      <w:r>
        <w:rPr>
          <w:b/>
          <w:lang w:val="it-IT"/>
        </w:rPr>
        <w:t>2</w:t>
      </w:r>
      <w:r w:rsidRPr="00540BA2">
        <w:rPr>
          <w:b/>
          <w:lang w:val="it-IT"/>
        </w:rPr>
        <w:t xml:space="preserve">% din valoarea ofertei fără TVA, </w:t>
      </w:r>
      <w:r w:rsidR="0096545E" w:rsidRPr="00EC7C8D">
        <w:rPr>
          <w:b/>
          <w:lang w:val="it-IT"/>
        </w:rPr>
        <w:t xml:space="preserve">constituită </w:t>
      </w:r>
      <w:r w:rsidRPr="00EC7C8D">
        <w:rPr>
          <w:b/>
          <w:lang w:val="it-IT"/>
        </w:rPr>
        <w:t xml:space="preserve">sub formă de transfer la contul bancar al Autorității contractante. </w:t>
      </w:r>
    </w:p>
    <w:p w14:paraId="73C90817"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Denumirea Băncii: B.C. ”Moldova Agroindbank” S.A.</w:t>
      </w:r>
    </w:p>
    <w:p w14:paraId="0248492E"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Codul fiscal: 1007600000794</w:t>
      </w:r>
    </w:p>
    <w:p w14:paraId="2A2C0FB4"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de decontare: MD19AG000000022512015544</w:t>
      </w:r>
    </w:p>
    <w:p w14:paraId="77632363" w14:textId="25897A52"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bancar: AGRNMD2X</w:t>
      </w:r>
      <w:r w:rsidR="00E94638">
        <w:rPr>
          <w:bCs/>
          <w:lang w:val="it-IT"/>
        </w:rPr>
        <w:t>522</w:t>
      </w:r>
    </w:p>
    <w:p w14:paraId="31518A3F" w14:textId="77777777" w:rsidR="00291E80" w:rsidRPr="002C2E10" w:rsidRDefault="00291E80" w:rsidP="00291E80">
      <w:pPr>
        <w:pStyle w:val="a"/>
        <w:numPr>
          <w:ilvl w:val="0"/>
          <w:numId w:val="0"/>
        </w:numPr>
        <w:tabs>
          <w:tab w:val="right" w:pos="284"/>
        </w:tabs>
        <w:spacing w:before="120"/>
        <w:ind w:left="426"/>
        <w:rPr>
          <w:bCs/>
          <w:lang w:val="it-IT"/>
        </w:rPr>
      </w:pPr>
      <w:r w:rsidRPr="002C2E10">
        <w:rPr>
          <w:bCs/>
          <w:lang w:val="it-IT"/>
        </w:rPr>
        <w:t>cu nota “Pentru garanţia pentru ofertă la procedura de achiziție publică nr. __</w:t>
      </w:r>
      <w:r>
        <w:rPr>
          <w:bCs/>
          <w:lang w:val="it-IT"/>
        </w:rPr>
        <w:t>_</w:t>
      </w:r>
      <w:r w:rsidRPr="002C2E10">
        <w:rPr>
          <w:bCs/>
          <w:lang w:val="it-IT"/>
        </w:rPr>
        <w:t xml:space="preserve"> din ____</w:t>
      </w:r>
      <w:r>
        <w:rPr>
          <w:bCs/>
          <w:lang w:val="it-IT"/>
        </w:rPr>
        <w:t>_____</w:t>
      </w:r>
      <w:r w:rsidRPr="002C2E10">
        <w:rPr>
          <w:bCs/>
          <w:lang w:val="it-IT"/>
        </w:rPr>
        <w:t>”</w:t>
      </w:r>
    </w:p>
    <w:p w14:paraId="537A3EA2" w14:textId="5E490440" w:rsidR="0015247E" w:rsidRPr="00291E80" w:rsidRDefault="00F6465C" w:rsidP="00AB478B">
      <w:pPr>
        <w:numPr>
          <w:ilvl w:val="0"/>
          <w:numId w:val="3"/>
        </w:numPr>
        <w:shd w:val="clear" w:color="auto" w:fill="FFFFFF" w:themeFill="background1"/>
        <w:tabs>
          <w:tab w:val="right" w:pos="426"/>
        </w:tabs>
        <w:spacing w:before="120"/>
        <w:rPr>
          <w:bCs/>
          <w:noProof w:val="0"/>
          <w:lang w:val="ro-MD" w:eastAsia="ru-RU"/>
        </w:rPr>
      </w:pPr>
      <w:r w:rsidRPr="00FF430B">
        <w:rPr>
          <w:b/>
          <w:noProof w:val="0"/>
          <w:lang w:val="ro-MD" w:eastAsia="ru-RU"/>
        </w:rPr>
        <w:t>Termenul de garanție a lucrărilor</w:t>
      </w:r>
      <w:r w:rsidR="00291E80">
        <w:rPr>
          <w:b/>
          <w:noProof w:val="0"/>
          <w:lang w:val="ro-MD" w:eastAsia="ru-RU"/>
        </w:rPr>
        <w:t xml:space="preserve">: </w:t>
      </w:r>
      <w:r w:rsidR="00291E80" w:rsidRPr="00291E80">
        <w:rPr>
          <w:bCs/>
          <w:noProof w:val="0"/>
          <w:lang w:val="ro-MD" w:eastAsia="ru-RU"/>
        </w:rPr>
        <w:t>minim 5 ani</w:t>
      </w:r>
      <w:r w:rsidRPr="00291E80">
        <w:rPr>
          <w:bCs/>
          <w:noProof w:val="0"/>
          <w:lang w:val="ro-MD" w:eastAsia="ru-RU"/>
        </w:rPr>
        <w:t>.</w:t>
      </w:r>
    </w:p>
    <w:p w14:paraId="603E51E3" w14:textId="558E7A9C" w:rsidR="0096545E" w:rsidRDefault="0096545E" w:rsidP="00AB478B">
      <w:pPr>
        <w:pStyle w:val="a"/>
        <w:numPr>
          <w:ilvl w:val="0"/>
          <w:numId w:val="3"/>
        </w:numPr>
        <w:tabs>
          <w:tab w:val="clear" w:pos="1134"/>
        </w:tabs>
        <w:spacing w:before="120"/>
        <w:ind w:left="426" w:hanging="426"/>
        <w:contextualSpacing/>
        <w:rPr>
          <w:b/>
          <w:lang w:val="it-IT"/>
        </w:rPr>
      </w:pPr>
      <w:r w:rsidRPr="00540BA2">
        <w:rPr>
          <w:b/>
          <w:lang w:val="it-IT"/>
        </w:rPr>
        <w:t>Garanția de bună execuție a contractului, cuantumul 5 % din valoarea contractului</w:t>
      </w:r>
      <w:r>
        <w:rPr>
          <w:b/>
          <w:lang w:val="it-IT"/>
        </w:rPr>
        <w:t xml:space="preserve">, </w:t>
      </w:r>
      <w:r w:rsidRPr="00540BA2">
        <w:rPr>
          <w:b/>
          <w:lang w:val="it-IT"/>
        </w:rPr>
        <w:t xml:space="preserve"> </w:t>
      </w:r>
      <w:r>
        <w:rPr>
          <w:b/>
          <w:lang w:val="it-IT"/>
        </w:rPr>
        <w:t xml:space="preserve">constituită sub formă de </w:t>
      </w:r>
      <w:r w:rsidRPr="0096545E">
        <w:rPr>
          <w:b/>
          <w:lang w:val="it-IT"/>
        </w:rPr>
        <w:t xml:space="preserve">rețineri succesive directe din plata cuvenită pentru facturile fiscale înaintate </w:t>
      </w:r>
      <w:r>
        <w:rPr>
          <w:b/>
          <w:lang w:val="it-IT"/>
        </w:rPr>
        <w:t xml:space="preserve">sau </w:t>
      </w:r>
      <w:r w:rsidRPr="00540BA2">
        <w:rPr>
          <w:b/>
          <w:lang w:val="it-IT"/>
        </w:rPr>
        <w:t>sub formă de transfer la contul bancar al Autorității contractante</w:t>
      </w:r>
      <w:r>
        <w:rPr>
          <w:b/>
          <w:lang w:val="it-IT"/>
        </w:rPr>
        <w:t>.</w:t>
      </w:r>
    </w:p>
    <w:p w14:paraId="51D848C1" w14:textId="77777777" w:rsidR="0096545E" w:rsidRPr="00DE0F0E" w:rsidRDefault="0096545E" w:rsidP="0096545E">
      <w:pPr>
        <w:pStyle w:val="a"/>
        <w:numPr>
          <w:ilvl w:val="0"/>
          <w:numId w:val="0"/>
        </w:numPr>
        <w:spacing w:before="120"/>
        <w:ind w:left="426"/>
        <w:rPr>
          <w:bCs/>
          <w:lang w:val="it-IT"/>
        </w:rPr>
      </w:pPr>
      <w:r w:rsidRPr="00DE0F0E">
        <w:rPr>
          <w:bCs/>
          <w:lang w:val="it-IT"/>
        </w:rPr>
        <w:t>Denumirea Băncii: B.C. ”Moldova Agroindbank” S.A.</w:t>
      </w:r>
    </w:p>
    <w:p w14:paraId="716C0567" w14:textId="77777777" w:rsidR="0096545E" w:rsidRPr="00DE0F0E" w:rsidRDefault="0096545E" w:rsidP="0096545E">
      <w:pPr>
        <w:pStyle w:val="a"/>
        <w:numPr>
          <w:ilvl w:val="0"/>
          <w:numId w:val="0"/>
        </w:numPr>
        <w:spacing w:before="120"/>
        <w:ind w:left="426"/>
        <w:rPr>
          <w:bCs/>
          <w:lang w:val="it-IT"/>
        </w:rPr>
      </w:pPr>
      <w:r w:rsidRPr="00DE0F0E">
        <w:rPr>
          <w:bCs/>
          <w:lang w:val="it-IT"/>
        </w:rPr>
        <w:t>Codul fiscal: 1007600000794</w:t>
      </w:r>
    </w:p>
    <w:p w14:paraId="581832D5" w14:textId="77777777" w:rsidR="0096545E" w:rsidRPr="00DE0F0E" w:rsidRDefault="0096545E" w:rsidP="0096545E">
      <w:pPr>
        <w:pStyle w:val="a"/>
        <w:numPr>
          <w:ilvl w:val="0"/>
          <w:numId w:val="0"/>
        </w:numPr>
        <w:spacing w:before="120"/>
        <w:ind w:left="426"/>
        <w:rPr>
          <w:bCs/>
          <w:lang w:val="it-IT"/>
        </w:rPr>
      </w:pPr>
      <w:r w:rsidRPr="00DE0F0E">
        <w:rPr>
          <w:bCs/>
          <w:lang w:val="it-IT"/>
        </w:rPr>
        <w:t>Contul de decontare: MD19AG000000022512015544</w:t>
      </w:r>
    </w:p>
    <w:p w14:paraId="3362FD4E" w14:textId="173BFF80" w:rsidR="0096545E" w:rsidRPr="00DE0F0E" w:rsidRDefault="0096545E" w:rsidP="0096545E">
      <w:pPr>
        <w:pStyle w:val="a"/>
        <w:numPr>
          <w:ilvl w:val="0"/>
          <w:numId w:val="0"/>
        </w:numPr>
        <w:spacing w:before="120"/>
        <w:ind w:left="426"/>
        <w:rPr>
          <w:bCs/>
          <w:lang w:val="it-IT"/>
        </w:rPr>
      </w:pPr>
      <w:r w:rsidRPr="00DE0F0E">
        <w:rPr>
          <w:bCs/>
          <w:lang w:val="it-IT"/>
        </w:rPr>
        <w:t>Contul bancar: AGRNMD2X</w:t>
      </w:r>
      <w:r w:rsidR="00E94638">
        <w:rPr>
          <w:bCs/>
          <w:lang w:val="it-IT"/>
        </w:rPr>
        <w:t>522</w:t>
      </w:r>
    </w:p>
    <w:p w14:paraId="779C70B3" w14:textId="77777777" w:rsidR="0096545E" w:rsidRPr="00DE0F0E" w:rsidRDefault="0096545E" w:rsidP="0096545E">
      <w:pPr>
        <w:pStyle w:val="a"/>
        <w:numPr>
          <w:ilvl w:val="0"/>
          <w:numId w:val="0"/>
        </w:numPr>
        <w:spacing w:before="120"/>
        <w:ind w:left="426"/>
        <w:rPr>
          <w:bCs/>
          <w:lang w:val="it-IT"/>
        </w:rPr>
      </w:pPr>
      <w:r w:rsidRPr="00DE0F0E">
        <w:rPr>
          <w:bCs/>
          <w:lang w:val="it-IT"/>
        </w:rPr>
        <w:t xml:space="preserve">cu nota “Pentru garanţia </w:t>
      </w:r>
      <w:r>
        <w:rPr>
          <w:bCs/>
          <w:lang w:val="it-IT"/>
        </w:rPr>
        <w:t>de bună execuție</w:t>
      </w:r>
      <w:r w:rsidRPr="00DE0F0E">
        <w:rPr>
          <w:bCs/>
          <w:lang w:val="it-IT"/>
        </w:rPr>
        <w:t xml:space="preserve"> la procedura de achiziție publică nr. ___ din ______”</w:t>
      </w:r>
    </w:p>
    <w:p w14:paraId="20865E8E" w14:textId="4E1B267A" w:rsidR="002A5F16" w:rsidRPr="004E7A4F" w:rsidRDefault="00BE362C" w:rsidP="002A5F16">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545E">
        <w:rPr>
          <w:b/>
          <w:noProof w:val="0"/>
          <w:lang w:val="ro-MD" w:eastAsia="ru-RU"/>
        </w:rPr>
        <w:t xml:space="preserve">: </w:t>
      </w:r>
      <w:r w:rsidR="0096545E" w:rsidRPr="00F52011">
        <w:rPr>
          <w:bCs/>
          <w:noProof w:val="0"/>
          <w:lang w:val="ro-MD" w:eastAsia="ru-RU"/>
        </w:rPr>
        <w:t>nu se aplică.</w:t>
      </w:r>
    </w:p>
    <w:p w14:paraId="1984BDAD" w14:textId="1D372FAD"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146D4A00" w14:textId="174BF649" w:rsidR="00BE362C" w:rsidRDefault="00BE362C" w:rsidP="00AB478B">
      <w:pPr>
        <w:numPr>
          <w:ilvl w:val="0"/>
          <w:numId w:val="3"/>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96545E">
        <w:rPr>
          <w:b/>
          <w:noProof w:val="0"/>
          <w:lang w:val="ro-MD" w:eastAsia="ru-RU"/>
        </w:rPr>
        <w:t xml:space="preserve"> </w:t>
      </w:r>
      <w:r w:rsidR="0096545E" w:rsidRPr="00F52011">
        <w:rPr>
          <w:bCs/>
          <w:noProof w:val="0"/>
          <w:lang w:val="ro-MD" w:eastAsia="ru-RU"/>
        </w:rPr>
        <w:t>nu se aplică.</w:t>
      </w:r>
    </w:p>
    <w:p w14:paraId="24C01D80" w14:textId="77777777" w:rsidR="00750EF9" w:rsidRDefault="00750EF9" w:rsidP="00750EF9">
      <w:pPr>
        <w:tabs>
          <w:tab w:val="right" w:pos="426"/>
        </w:tabs>
        <w:spacing w:before="120"/>
        <w:rPr>
          <w:bCs/>
          <w:noProof w:val="0"/>
          <w:lang w:val="ro-MD" w:eastAsia="ru-RU"/>
        </w:rPr>
      </w:pPr>
    </w:p>
    <w:p w14:paraId="79387AB5" w14:textId="77777777" w:rsidR="00750EF9" w:rsidRPr="00F52011" w:rsidRDefault="00750EF9" w:rsidP="00750EF9">
      <w:pPr>
        <w:tabs>
          <w:tab w:val="right" w:pos="426"/>
        </w:tabs>
        <w:spacing w:before="120"/>
        <w:rPr>
          <w:bCs/>
          <w:noProof w:val="0"/>
          <w:lang w:val="ro-MD" w:eastAsia="ru-RU"/>
        </w:rPr>
      </w:pPr>
    </w:p>
    <w:p w14:paraId="3FBCA5A9" w14:textId="577458E6" w:rsidR="00EF4276" w:rsidRPr="00FF430B" w:rsidRDefault="00EF4276" w:rsidP="00AB478B">
      <w:pPr>
        <w:numPr>
          <w:ilvl w:val="0"/>
          <w:numId w:val="3"/>
        </w:numPr>
        <w:tabs>
          <w:tab w:val="right" w:pos="426"/>
        </w:tabs>
        <w:spacing w:before="120"/>
        <w:ind w:left="0" w:firstLine="0"/>
        <w:rPr>
          <w:b/>
          <w:noProof w:val="0"/>
          <w:lang w:val="ro-MD" w:eastAsia="ru-RU"/>
        </w:rPr>
      </w:pPr>
      <w:bookmarkStart w:id="2" w:name="_Hlk71621175"/>
      <w:r w:rsidRPr="00FF430B">
        <w:rPr>
          <w:b/>
          <w:noProof w:val="0"/>
          <w:lang w:val="ro-MD" w:eastAsia="ru-RU"/>
        </w:rPr>
        <w:t xml:space="preserve">Ofertele se prezintă </w:t>
      </w:r>
      <w:bookmarkEnd w:id="2"/>
      <w:r w:rsidR="0096545E" w:rsidRPr="0096545E">
        <w:rPr>
          <w:b/>
          <w:noProof w:val="0"/>
          <w:lang w:val="ro-MD" w:eastAsia="ru-RU"/>
        </w:rPr>
        <w:t>în lei moldoveneşti</w:t>
      </w:r>
      <w:r w:rsidR="0096545E">
        <w:rPr>
          <w:b/>
          <w:noProof w:val="0"/>
          <w:lang w:val="ro-MD" w:eastAsia="ru-RU"/>
        </w:rPr>
        <w:t>.</w:t>
      </w:r>
    </w:p>
    <w:p w14:paraId="6EF2B244" w14:textId="765D93E8" w:rsidR="00F81C76" w:rsidRPr="00750EF9" w:rsidRDefault="00BE362C" w:rsidP="00F81C76">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96545E" w:rsidRPr="0096545E">
        <w:t xml:space="preserve"> </w:t>
      </w:r>
      <w:r w:rsidR="0096545E" w:rsidRPr="00F52011">
        <w:rPr>
          <w:bCs/>
          <w:noProof w:val="0"/>
          <w:lang w:val="ro-MD" w:eastAsia="ru-RU"/>
        </w:rPr>
        <w:t>prețul cel mai scăzut.</w:t>
      </w:r>
    </w:p>
    <w:p w14:paraId="234841EF" w14:textId="684B0186" w:rsidR="00701C73" w:rsidRPr="002A5F16" w:rsidRDefault="00BE362C" w:rsidP="00701C73">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tbl>
      <w:tblPr>
        <w:tblStyle w:val="Grigliatabella2"/>
        <w:tblW w:w="0" w:type="auto"/>
        <w:tblLook w:val="04A0" w:firstRow="1" w:lastRow="0" w:firstColumn="1" w:lastColumn="0" w:noHBand="0" w:noVBand="1"/>
      </w:tblPr>
      <w:tblGrid>
        <w:gridCol w:w="704"/>
        <w:gridCol w:w="7121"/>
        <w:gridCol w:w="1800"/>
      </w:tblGrid>
      <w:tr w:rsidR="00BE362C" w:rsidRPr="00EC30C2" w14:paraId="5894E2AC" w14:textId="77777777" w:rsidTr="00750EF9">
        <w:trPr>
          <w:trHeight w:val="307"/>
        </w:trPr>
        <w:tc>
          <w:tcPr>
            <w:tcW w:w="704"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1"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750EF9">
        <w:trPr>
          <w:trHeight w:val="130"/>
        </w:trPr>
        <w:tc>
          <w:tcPr>
            <w:tcW w:w="704"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121"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39565AF" w14:textId="4D34D70C"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3626F6C6"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ECCF01E"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545E" w:rsidRPr="00F52011">
        <w:rPr>
          <w:bCs/>
          <w:noProof w:val="0"/>
          <w:lang w:val="ro-MD" w:eastAsia="ru-RU"/>
        </w:rPr>
        <w:t>60 zile</w:t>
      </w:r>
    </w:p>
    <w:p w14:paraId="4FF9FC2D" w14:textId="3D5E8F8D" w:rsidR="0096545E" w:rsidRPr="0096545E" w:rsidRDefault="00BE362C" w:rsidP="00AB478B">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96545E" w:rsidRPr="00F52011">
        <w:rPr>
          <w:bCs/>
          <w:noProof w:val="0"/>
          <w:lang w:val="ro-MD" w:eastAsia="ru-RU"/>
        </w:rPr>
        <w:t>SIA ”RSAP”</w:t>
      </w:r>
      <w:r w:rsidR="0096545E" w:rsidRPr="0096545E">
        <w:rPr>
          <w:b/>
          <w:noProof w:val="0"/>
          <w:lang w:val="ro-MD" w:eastAsia="ru-RU"/>
        </w:rPr>
        <w:t xml:space="preserve"> </w:t>
      </w:r>
    </w:p>
    <w:p w14:paraId="75C39C79" w14:textId="598B265C" w:rsidR="00BE362C" w:rsidRPr="00F52011" w:rsidRDefault="0096545E" w:rsidP="0096545E">
      <w:pPr>
        <w:tabs>
          <w:tab w:val="right" w:pos="426"/>
        </w:tabs>
        <w:spacing w:before="120"/>
        <w:rPr>
          <w:bCs/>
          <w:i/>
          <w:noProof w:val="0"/>
          <w:lang w:val="ro-MD" w:eastAsia="ru-RU"/>
        </w:rPr>
      </w:pPr>
      <w:r>
        <w:rPr>
          <w:b/>
          <w:noProof w:val="0"/>
          <w:lang w:val="ro-MD" w:eastAsia="ru-RU"/>
        </w:rPr>
        <w:tab/>
        <w:t xml:space="preserve">       </w:t>
      </w:r>
      <w:r w:rsidR="00BE362C" w:rsidRPr="00F52011">
        <w:rPr>
          <w:bCs/>
          <w:i/>
          <w:noProof w:val="0"/>
          <w:lang w:val="ro-MD" w:eastAsia="ru-RU"/>
        </w:rPr>
        <w:t>Ofertele înt</w:t>
      </w:r>
      <w:r w:rsidR="00AD62DE" w:rsidRPr="00F52011">
        <w:rPr>
          <w:bCs/>
          <w:i/>
          <w:noProof w:val="0"/>
          <w:lang w:val="ro-MD" w:eastAsia="ru-RU"/>
        </w:rPr>
        <w:t>â</w:t>
      </w:r>
      <w:r w:rsidR="00BE362C" w:rsidRPr="00F52011">
        <w:rPr>
          <w:bCs/>
          <w:i/>
          <w:noProof w:val="0"/>
          <w:lang w:val="ro-MD" w:eastAsia="ru-RU"/>
        </w:rPr>
        <w:t xml:space="preserve">rziate vor fi respinse. </w:t>
      </w:r>
    </w:p>
    <w:p w14:paraId="6C56D6B3" w14:textId="74E10334" w:rsidR="00BE362C" w:rsidRPr="00F52011" w:rsidRDefault="00BE362C" w:rsidP="00AB478B">
      <w:pPr>
        <w:numPr>
          <w:ilvl w:val="0"/>
          <w:numId w:val="3"/>
        </w:numPr>
        <w:shd w:val="clear" w:color="auto" w:fill="FFFFFF" w:themeFill="background1"/>
        <w:tabs>
          <w:tab w:val="right" w:pos="426"/>
        </w:tabs>
        <w:spacing w:before="120"/>
        <w:ind w:left="450" w:hanging="450"/>
        <w:rPr>
          <w:b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52011">
        <w:rPr>
          <w:bCs/>
          <w:i/>
          <w:noProof w:val="0"/>
          <w:lang w:val="ro-MD" w:eastAsia="ru-RU"/>
        </w:rPr>
        <w:t>Ofertanții sau reprezentanții acestora au dreptul să participe la deschiderea ofertelor, cu excepția cazului c</w:t>
      </w:r>
      <w:r w:rsidR="00AD62DE" w:rsidRPr="00F52011">
        <w:rPr>
          <w:bCs/>
          <w:i/>
          <w:noProof w:val="0"/>
          <w:lang w:val="ro-MD" w:eastAsia="ru-RU"/>
        </w:rPr>
        <w:t>â</w:t>
      </w:r>
      <w:r w:rsidRPr="00F52011">
        <w:rPr>
          <w:bCs/>
          <w:i/>
          <w:noProof w:val="0"/>
          <w:lang w:val="ro-MD" w:eastAsia="ru-RU"/>
        </w:rPr>
        <w:t>nd of</w:t>
      </w:r>
      <w:r w:rsidR="00E706C1" w:rsidRPr="00F52011">
        <w:rPr>
          <w:bCs/>
          <w:i/>
          <w:noProof w:val="0"/>
          <w:lang w:val="ro-MD" w:eastAsia="ru-RU"/>
        </w:rPr>
        <w:t xml:space="preserve">ertele au fost depuse prin </w:t>
      </w:r>
      <w:r w:rsidR="00F52011">
        <w:rPr>
          <w:bCs/>
          <w:i/>
          <w:noProof w:val="0"/>
          <w:lang w:val="ro-MD" w:eastAsia="ru-RU"/>
        </w:rPr>
        <w:t>”</w:t>
      </w:r>
      <w:r w:rsidR="00E706C1" w:rsidRPr="00F52011">
        <w:rPr>
          <w:bCs/>
          <w:i/>
          <w:noProof w:val="0"/>
          <w:lang w:val="ro-MD" w:eastAsia="ru-RU"/>
        </w:rPr>
        <w:t xml:space="preserve">SIA </w:t>
      </w:r>
      <w:r w:rsidRPr="00F52011">
        <w:rPr>
          <w:bCs/>
          <w:i/>
          <w:noProof w:val="0"/>
          <w:lang w:val="ro-MD" w:eastAsia="ru-RU"/>
        </w:rPr>
        <w:t>RSAP</w:t>
      </w:r>
      <w:r w:rsidR="00F52011">
        <w:rPr>
          <w:bCs/>
          <w:i/>
          <w:noProof w:val="0"/>
          <w:lang w:val="ro-MD" w:eastAsia="ru-RU"/>
        </w:rPr>
        <w:t>”</w:t>
      </w:r>
      <w:r w:rsidRPr="00F52011">
        <w:rPr>
          <w:bCs/>
          <w:noProof w:val="0"/>
          <w:lang w:val="ro-MD" w:eastAsia="ru-RU"/>
        </w:rPr>
        <w:t>.</w:t>
      </w:r>
    </w:p>
    <w:p w14:paraId="5A777DE6" w14:textId="06D2BF30" w:rsidR="00BE362C" w:rsidRPr="0096545E" w:rsidRDefault="00BE362C" w:rsidP="00AB478B">
      <w:pPr>
        <w:numPr>
          <w:ilvl w:val="0"/>
          <w:numId w:val="3"/>
        </w:numPr>
        <w:tabs>
          <w:tab w:val="right" w:pos="426"/>
        </w:tabs>
        <w:spacing w:before="120"/>
        <w:ind w:left="450" w:hanging="450"/>
        <w:rPr>
          <w:lang w:val="it-IT"/>
        </w:rPr>
      </w:pPr>
      <w:r w:rsidRPr="00FF430B">
        <w:rPr>
          <w:b/>
          <w:noProof w:val="0"/>
          <w:lang w:val="ro-MD" w:eastAsia="ru-RU"/>
        </w:rPr>
        <w:t xml:space="preserve">Limba sau limbile în care trebuie redactate ofertele sau cererile de participare: </w:t>
      </w:r>
      <w:r w:rsidR="0096545E" w:rsidRPr="00540BA2">
        <w:rPr>
          <w:shd w:val="clear" w:color="auto" w:fill="FFFFFF" w:themeFill="background1"/>
          <w:lang w:val="it-IT"/>
        </w:rPr>
        <w:t>limba de stat</w:t>
      </w:r>
      <w:r w:rsidR="0096545E">
        <w:rPr>
          <w:lang w:val="it-IT"/>
        </w:rPr>
        <w:t>.</w:t>
      </w:r>
    </w:p>
    <w:p w14:paraId="02FF4B48" w14:textId="78699827" w:rsidR="00BE362C" w:rsidRPr="00FF430B" w:rsidRDefault="00BE362C" w:rsidP="00AB478B">
      <w:pPr>
        <w:numPr>
          <w:ilvl w:val="0"/>
          <w:numId w:val="3"/>
        </w:numPr>
        <w:shd w:val="clear" w:color="auto" w:fill="FFFFFF" w:themeFill="background1"/>
        <w:tabs>
          <w:tab w:val="right" w:pos="426"/>
        </w:tabs>
        <w:spacing w:before="12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545E" w:rsidRPr="00F52011">
        <w:rPr>
          <w:bCs/>
          <w:noProof w:val="0"/>
          <w:lang w:val="ro-MD" w:eastAsia="ru-RU"/>
        </w:rPr>
        <w:t>nu</w:t>
      </w:r>
    </w:p>
    <w:p w14:paraId="16F7BF55"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43932581"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Data (datele) și</w:t>
      </w:r>
      <w:r w:rsidR="0096545E">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96545E">
        <w:rPr>
          <w:b/>
          <w:noProof w:val="0"/>
          <w:lang w:val="ro-MD" w:eastAsia="ru-RU"/>
        </w:rPr>
        <w:t xml:space="preserve"> </w:t>
      </w:r>
      <w:r w:rsidR="0096545E" w:rsidRPr="00F52011">
        <w:rPr>
          <w:bCs/>
          <w:noProof w:val="0"/>
          <w:lang w:val="ro-MD" w:eastAsia="ru-RU"/>
        </w:rPr>
        <w:t>nu</w:t>
      </w:r>
    </w:p>
    <w:p w14:paraId="0A3E25DE" w14:textId="7744DFC4" w:rsidR="00BE362C" w:rsidRPr="00FF430B" w:rsidRDefault="00BE362C" w:rsidP="00AB478B">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96545E" w:rsidRPr="00F52011">
        <w:rPr>
          <w:bCs/>
          <w:noProof w:val="0"/>
          <w:shd w:val="clear" w:color="auto" w:fill="FFFFFF" w:themeFill="background1"/>
          <w:lang w:val="ro-MD" w:eastAsia="ru-RU"/>
        </w:rPr>
        <w:t>nu se aplică</w:t>
      </w:r>
      <w:r w:rsidR="00F52011">
        <w:rPr>
          <w:bCs/>
          <w:noProof w:val="0"/>
          <w:shd w:val="clear" w:color="auto" w:fill="FFFFFF" w:themeFill="background1"/>
          <w:lang w:val="ro-MD" w:eastAsia="ru-RU"/>
        </w:rPr>
        <w:t>.</w:t>
      </w:r>
    </w:p>
    <w:p w14:paraId="05D3ECB0" w14:textId="61D565B3" w:rsidR="00570DE3" w:rsidRPr="003856A4" w:rsidRDefault="00BE362C" w:rsidP="00570DE3">
      <w:pPr>
        <w:numPr>
          <w:ilvl w:val="0"/>
          <w:numId w:val="3"/>
        </w:numPr>
        <w:shd w:val="clear" w:color="auto" w:fill="FFFFFF" w:themeFill="background1"/>
        <w:tabs>
          <w:tab w:val="right" w:pos="426"/>
        </w:tabs>
        <w:spacing w:before="120"/>
        <w:rPr>
          <w:bCs/>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96545E">
        <w:rPr>
          <w:b/>
          <w:noProof w:val="0"/>
          <w:shd w:val="clear" w:color="auto" w:fill="FFFFFF" w:themeFill="background1"/>
          <w:lang w:val="ro-MD" w:eastAsia="ru-RU"/>
        </w:rPr>
        <w:t xml:space="preserve"> </w:t>
      </w:r>
      <w:r w:rsidR="00F85DC1">
        <w:rPr>
          <w:bCs/>
          <w:noProof w:val="0"/>
          <w:shd w:val="clear" w:color="auto" w:fill="FFFFFF" w:themeFill="background1"/>
          <w:lang w:val="ro-MD" w:eastAsia="ru-RU"/>
        </w:rPr>
        <w:t>nu a fost publicat un astfel de anunț</w:t>
      </w:r>
      <w:r w:rsidR="00F52011">
        <w:rPr>
          <w:bCs/>
          <w:noProof w:val="0"/>
          <w:shd w:val="clear" w:color="auto" w:fill="FFFFFF" w:themeFill="background1"/>
          <w:lang w:val="ro-MD" w:eastAsia="ru-RU"/>
        </w:rPr>
        <w:t>.</w:t>
      </w:r>
    </w:p>
    <w:p w14:paraId="1AFF8ECA" w14:textId="1942CD70" w:rsidR="003856A4" w:rsidRPr="00FE4AC5" w:rsidRDefault="00BE362C" w:rsidP="003856A4">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750EF9">
        <w:rPr>
          <w:bCs/>
          <w:noProof w:val="0"/>
          <w:shd w:val="clear" w:color="auto" w:fill="FFFFFF" w:themeFill="background1"/>
          <w:lang w:val="ro-MD" w:eastAsia="ru-RU"/>
        </w:rPr>
        <w:t>17.05.2024</w:t>
      </w:r>
    </w:p>
    <w:p w14:paraId="6654E1BE" w14:textId="37A36111" w:rsidR="00F52011" w:rsidRPr="002A5F16" w:rsidRDefault="00BE362C" w:rsidP="00F52011">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6545E" w:rsidRPr="00EC30C2" w14:paraId="6965C240" w14:textId="77777777" w:rsidTr="001A1A16">
        <w:tc>
          <w:tcPr>
            <w:tcW w:w="5305" w:type="dxa"/>
            <w:shd w:val="clear" w:color="auto" w:fill="FFFFFF" w:themeFill="background1"/>
          </w:tcPr>
          <w:p w14:paraId="7715F972"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7EE23D9"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33FEFD82" w14:textId="77777777" w:rsidTr="001A1A16">
        <w:tc>
          <w:tcPr>
            <w:tcW w:w="5305" w:type="dxa"/>
            <w:shd w:val="clear" w:color="auto" w:fill="FFFFFF" w:themeFill="background1"/>
          </w:tcPr>
          <w:p w14:paraId="7FDA04C9"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5E22016" w:rsidR="0096545E" w:rsidRPr="00FF430B" w:rsidRDefault="0096545E" w:rsidP="0096545E">
            <w:pPr>
              <w:shd w:val="clear" w:color="auto" w:fill="FFFFFF" w:themeFill="background1"/>
              <w:tabs>
                <w:tab w:val="right" w:pos="426"/>
              </w:tabs>
              <w:rPr>
                <w:noProof w:val="0"/>
                <w:lang w:val="ro-MD" w:eastAsia="ru-RU"/>
              </w:rPr>
            </w:pPr>
            <w:r w:rsidRPr="00540BA2">
              <w:t>Nu se acceptă</w:t>
            </w:r>
          </w:p>
        </w:tc>
      </w:tr>
      <w:tr w:rsidR="0096545E" w:rsidRPr="00EC30C2" w14:paraId="67B17268" w14:textId="77777777" w:rsidTr="001A1A16">
        <w:tc>
          <w:tcPr>
            <w:tcW w:w="5305" w:type="dxa"/>
            <w:shd w:val="clear" w:color="auto" w:fill="FFFFFF" w:themeFill="background1"/>
          </w:tcPr>
          <w:p w14:paraId="5850207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EF5DE2F"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57FEAAB3" w14:textId="77777777" w:rsidTr="001A1A16">
        <w:trPr>
          <w:trHeight w:val="77"/>
        </w:trPr>
        <w:tc>
          <w:tcPr>
            <w:tcW w:w="5305" w:type="dxa"/>
            <w:shd w:val="clear" w:color="auto" w:fill="FFFFFF" w:themeFill="background1"/>
          </w:tcPr>
          <w:p w14:paraId="1D7EF9D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9598406"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750EF9" w:rsidRPr="00EC30C2" w14:paraId="05C0A0BC" w14:textId="77777777" w:rsidTr="001A1A16">
        <w:trPr>
          <w:trHeight w:val="77"/>
        </w:trPr>
        <w:tc>
          <w:tcPr>
            <w:tcW w:w="5305" w:type="dxa"/>
            <w:shd w:val="clear" w:color="auto" w:fill="FFFFFF" w:themeFill="background1"/>
          </w:tcPr>
          <w:p w14:paraId="49E30192" w14:textId="77777777" w:rsidR="00750EF9" w:rsidRDefault="00750EF9" w:rsidP="0096545E">
            <w:pPr>
              <w:shd w:val="clear" w:color="auto" w:fill="FFFFFF" w:themeFill="background1"/>
              <w:tabs>
                <w:tab w:val="right" w:pos="426"/>
              </w:tabs>
              <w:rPr>
                <w:noProof w:val="0"/>
                <w:lang w:val="ro-MD" w:eastAsia="ru-RU"/>
              </w:rPr>
            </w:pPr>
          </w:p>
          <w:p w14:paraId="17BD3030" w14:textId="77777777" w:rsidR="00750EF9" w:rsidRPr="00FF430B" w:rsidRDefault="00750EF9" w:rsidP="0096545E">
            <w:pPr>
              <w:shd w:val="clear" w:color="auto" w:fill="FFFFFF" w:themeFill="background1"/>
              <w:tabs>
                <w:tab w:val="right" w:pos="426"/>
              </w:tabs>
              <w:rPr>
                <w:noProof w:val="0"/>
                <w:lang w:val="ro-MD" w:eastAsia="ru-RU"/>
              </w:rPr>
            </w:pPr>
          </w:p>
        </w:tc>
        <w:tc>
          <w:tcPr>
            <w:tcW w:w="3785" w:type="dxa"/>
            <w:shd w:val="clear" w:color="auto" w:fill="FFFFFF" w:themeFill="background1"/>
          </w:tcPr>
          <w:p w14:paraId="4FEE585C" w14:textId="77777777" w:rsidR="00750EF9" w:rsidRPr="00540BA2" w:rsidRDefault="00750EF9" w:rsidP="0096545E">
            <w:pPr>
              <w:shd w:val="clear" w:color="auto" w:fill="FFFFFF" w:themeFill="background1"/>
              <w:tabs>
                <w:tab w:val="right" w:pos="426"/>
              </w:tabs>
            </w:pPr>
          </w:p>
        </w:tc>
      </w:tr>
    </w:tbl>
    <w:p w14:paraId="4BFCB32D" w14:textId="7ED62F2B" w:rsidR="00BE362C" w:rsidRPr="00FF430B" w:rsidRDefault="00BE362C" w:rsidP="00AB478B">
      <w:pPr>
        <w:numPr>
          <w:ilvl w:val="0"/>
          <w:numId w:val="3"/>
        </w:numPr>
        <w:shd w:val="clear" w:color="auto" w:fill="FFFFFF" w:themeFill="background1"/>
        <w:tabs>
          <w:tab w:val="right" w:pos="426"/>
        </w:tabs>
        <w:spacing w:before="120"/>
        <w:rPr>
          <w:noProof w:val="0"/>
          <w:sz w:val="20"/>
          <w:lang w:val="ro-MD" w:eastAsia="ru-RU"/>
        </w:rPr>
      </w:pPr>
      <w:r w:rsidRPr="00FF430B">
        <w:rPr>
          <w:b/>
          <w:noProof w:val="0"/>
          <w:lang w:val="ro-MD" w:eastAsia="ru-RU"/>
        </w:rPr>
        <w:lastRenderedPageBreak/>
        <w:t>Contractul intră sub incidența Acordului privind achizițiile guvernamentale al</w:t>
      </w:r>
      <w:r w:rsidR="00F52011">
        <w:rPr>
          <w:b/>
          <w:noProof w:val="0"/>
          <w:lang w:val="ro-MD" w:eastAsia="ru-RU"/>
        </w:rPr>
        <w:t xml:space="preserve"> </w:t>
      </w:r>
      <w:r w:rsidRPr="00FF430B">
        <w:rPr>
          <w:b/>
          <w:noProof w:val="0"/>
          <w:lang w:val="ro-MD" w:eastAsia="ru-RU"/>
        </w:rPr>
        <w:t xml:space="preserve">Organizației Mondiale a Comerțului (numai în cazul anunțurilor transmise spre publicare în Jurnalul Oficial al Uniunii Europene): </w:t>
      </w:r>
      <w:r w:rsidR="0096545E" w:rsidRPr="00F52011">
        <w:rPr>
          <w:bCs/>
          <w:noProof w:val="0"/>
          <w:shd w:val="clear" w:color="auto" w:fill="FFFFFF" w:themeFill="background1"/>
          <w:lang w:val="ro-MD" w:eastAsia="ru-RU"/>
        </w:rPr>
        <w:t>nu</w:t>
      </w:r>
    </w:p>
    <w:p w14:paraId="45548D62" w14:textId="26EA58DF" w:rsidR="00BE362C" w:rsidRPr="004E7A4F" w:rsidRDefault="00BE362C" w:rsidP="004E7A4F">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7602F71" w14:textId="77777777" w:rsidR="004E7A4F" w:rsidRDefault="004E7A4F" w:rsidP="0096545E">
      <w:pPr>
        <w:spacing w:before="120" w:after="120"/>
        <w:rPr>
          <w:b/>
          <w:noProof w:val="0"/>
          <w:lang w:val="ro-MD" w:eastAsia="ru-RU"/>
        </w:rPr>
      </w:pPr>
    </w:p>
    <w:p w14:paraId="2F8F7986" w14:textId="7578B7D1" w:rsidR="00B65C93" w:rsidRPr="0034596D" w:rsidRDefault="00BE362C" w:rsidP="0034596D">
      <w:pPr>
        <w:spacing w:before="120" w:after="120"/>
        <w:rPr>
          <w:b/>
          <w:noProof w:val="0"/>
          <w:lang w:val="it-IT" w:eastAsia="ru-RU"/>
        </w:rPr>
      </w:pPr>
      <w:r w:rsidRPr="00FF430B">
        <w:rPr>
          <w:b/>
          <w:noProof w:val="0"/>
          <w:lang w:val="ro-MD" w:eastAsia="ru-RU"/>
        </w:rPr>
        <w:t xml:space="preserve">Conducătorul grupului de lucru:  </w:t>
      </w:r>
      <w:r w:rsidR="0096545E" w:rsidRPr="0096545E">
        <w:rPr>
          <w:b/>
          <w:noProof w:val="0"/>
          <w:shd w:val="clear" w:color="auto" w:fill="FFFFFF"/>
          <w:lang w:val="it-IT" w:eastAsia="ru-RU"/>
        </w:rPr>
        <w:t xml:space="preserve">Marcel Abraș </w:t>
      </w:r>
      <w:r w:rsidR="0096545E" w:rsidRPr="0096545E">
        <w:rPr>
          <w:b/>
          <w:noProof w:val="0"/>
          <w:lang w:val="it-IT" w:eastAsia="ru-RU"/>
        </w:rPr>
        <w:t>_____________________</w:t>
      </w:r>
      <w:r w:rsidR="004E7A4F" w:rsidRPr="004E7A4F">
        <w:rPr>
          <w:b/>
          <w:noProof w:val="0"/>
          <w:lang w:val="fr-MC" w:eastAsia="ru-RU"/>
        </w:rPr>
        <w:t xml:space="preserve"> L.Ș.</w:t>
      </w:r>
      <w:r w:rsidR="0096545E" w:rsidRPr="0096545E">
        <w:rPr>
          <w:b/>
          <w:noProof w:val="0"/>
          <w:lang w:eastAsia="ru-RU"/>
        </w:rPr>
        <w:t xml:space="preserve">                                                                                              </w:t>
      </w:r>
    </w:p>
    <w:p w14:paraId="52311484" w14:textId="77777777" w:rsidR="00B65C93" w:rsidRPr="00FF430B" w:rsidRDefault="00B65C93" w:rsidP="00B24E2D">
      <w:pPr>
        <w:pStyle w:val="Style3"/>
        <w:tabs>
          <w:tab w:val="left" w:pos="567"/>
        </w:tabs>
        <w:spacing w:before="0" w:beforeAutospacing="0" w:after="0"/>
        <w:ind w:left="0" w:firstLine="0"/>
        <w:rPr>
          <w:rFonts w:eastAsia="PMingLiU"/>
          <w:lang w:val="ro-MD" w:eastAsia="zh-CN"/>
        </w:rPr>
      </w:pPr>
    </w:p>
    <w:sectPr w:rsidR="00B65C93" w:rsidRPr="00FF430B" w:rsidSect="00FD38DD">
      <w:footerReference w:type="default" r:id="rId11"/>
      <w:pgSz w:w="11906" w:h="16838" w:code="9"/>
      <w:pgMar w:top="567" w:right="567" w:bottom="567" w:left="1701"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11B88D" w14:textId="77777777" w:rsidR="0011540A" w:rsidRDefault="0011540A" w:rsidP="00A20ACF">
      <w:r>
        <w:separator/>
      </w:r>
    </w:p>
  </w:endnote>
  <w:endnote w:type="continuationSeparator" w:id="0">
    <w:p w14:paraId="752E55B0" w14:textId="77777777" w:rsidR="0011540A" w:rsidRDefault="001154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EA4E56">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D6058" w14:textId="77777777" w:rsidR="0011540A" w:rsidRDefault="0011540A" w:rsidP="00A20ACF">
      <w:r>
        <w:separator/>
      </w:r>
    </w:p>
  </w:footnote>
  <w:footnote w:type="continuationSeparator" w:id="0">
    <w:p w14:paraId="0C775AC4" w14:textId="77777777" w:rsidR="0011540A" w:rsidRDefault="001154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EC67CAF"/>
    <w:multiLevelType w:val="hybridMultilevel"/>
    <w:tmpl w:val="3704F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8854A558"/>
    <w:lvl w:ilvl="0" w:tplc="C0E81804">
      <w:start w:val="1"/>
      <w:numFmt w:val="decimal"/>
      <w:lvlText w:val="%1."/>
      <w:lvlJc w:val="left"/>
      <w:pPr>
        <w:ind w:left="360" w:hanging="360"/>
      </w:pPr>
      <w:rPr>
        <w:rFonts w:ascii="Times New Roman" w:eastAsia="Times New Roman" w:hAnsi="Times New Roman" w:cs="Times New Roman"/>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FB5013"/>
    <w:multiLevelType w:val="hybridMultilevel"/>
    <w:tmpl w:val="4370856A"/>
    <w:lvl w:ilvl="0" w:tplc="C61241CA">
      <w:start w:val="19"/>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6"/>
  </w:num>
  <w:num w:numId="5">
    <w:abstractNumId w:val="10"/>
  </w:num>
  <w:num w:numId="6">
    <w:abstractNumId w:val="11"/>
  </w:num>
  <w:num w:numId="7">
    <w:abstractNumId w:val="5"/>
  </w:num>
  <w:num w:numId="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43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8AE"/>
    <w:rsid w:val="00040E78"/>
    <w:rsid w:val="00040EA0"/>
    <w:rsid w:val="0004670D"/>
    <w:rsid w:val="00046CEA"/>
    <w:rsid w:val="00047BF4"/>
    <w:rsid w:val="00050E70"/>
    <w:rsid w:val="00051AB9"/>
    <w:rsid w:val="0005316F"/>
    <w:rsid w:val="00054AD8"/>
    <w:rsid w:val="00057F3A"/>
    <w:rsid w:val="00062756"/>
    <w:rsid w:val="00064810"/>
    <w:rsid w:val="00065C50"/>
    <w:rsid w:val="00067004"/>
    <w:rsid w:val="000673B5"/>
    <w:rsid w:val="00070491"/>
    <w:rsid w:val="00070BE9"/>
    <w:rsid w:val="0007146B"/>
    <w:rsid w:val="00071859"/>
    <w:rsid w:val="00072088"/>
    <w:rsid w:val="00072940"/>
    <w:rsid w:val="00073753"/>
    <w:rsid w:val="00073E83"/>
    <w:rsid w:val="00073EB7"/>
    <w:rsid w:val="00073FF9"/>
    <w:rsid w:val="00074305"/>
    <w:rsid w:val="00075EAB"/>
    <w:rsid w:val="00080063"/>
    <w:rsid w:val="0008191D"/>
    <w:rsid w:val="000849A8"/>
    <w:rsid w:val="00087114"/>
    <w:rsid w:val="00087859"/>
    <w:rsid w:val="00090A0D"/>
    <w:rsid w:val="00090D4D"/>
    <w:rsid w:val="000924C3"/>
    <w:rsid w:val="000928D3"/>
    <w:rsid w:val="00092953"/>
    <w:rsid w:val="00092DF2"/>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9BE"/>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2FB"/>
    <w:rsid w:val="00104432"/>
    <w:rsid w:val="00104A00"/>
    <w:rsid w:val="00106AE6"/>
    <w:rsid w:val="0011134B"/>
    <w:rsid w:val="00111546"/>
    <w:rsid w:val="00112F50"/>
    <w:rsid w:val="00113AB8"/>
    <w:rsid w:val="00113B5E"/>
    <w:rsid w:val="00115188"/>
    <w:rsid w:val="0011540A"/>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CF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0F32"/>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B24"/>
    <w:rsid w:val="0019642D"/>
    <w:rsid w:val="00196AB4"/>
    <w:rsid w:val="001A0BDC"/>
    <w:rsid w:val="001A192A"/>
    <w:rsid w:val="001A19FD"/>
    <w:rsid w:val="001A1A16"/>
    <w:rsid w:val="001A2344"/>
    <w:rsid w:val="001A4150"/>
    <w:rsid w:val="001A4DB4"/>
    <w:rsid w:val="001A5517"/>
    <w:rsid w:val="001A58C5"/>
    <w:rsid w:val="001A6043"/>
    <w:rsid w:val="001A78E4"/>
    <w:rsid w:val="001A7959"/>
    <w:rsid w:val="001B02EA"/>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4E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D7B"/>
    <w:rsid w:val="00264637"/>
    <w:rsid w:val="002659BB"/>
    <w:rsid w:val="0026663C"/>
    <w:rsid w:val="00266795"/>
    <w:rsid w:val="00266F98"/>
    <w:rsid w:val="00267805"/>
    <w:rsid w:val="00267E8E"/>
    <w:rsid w:val="00271282"/>
    <w:rsid w:val="002722CC"/>
    <w:rsid w:val="002739A1"/>
    <w:rsid w:val="00275D82"/>
    <w:rsid w:val="00275FEB"/>
    <w:rsid w:val="002767DE"/>
    <w:rsid w:val="002768E4"/>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80"/>
    <w:rsid w:val="002927B7"/>
    <w:rsid w:val="00292856"/>
    <w:rsid w:val="0029594F"/>
    <w:rsid w:val="00297C1E"/>
    <w:rsid w:val="002A04D8"/>
    <w:rsid w:val="002A0588"/>
    <w:rsid w:val="002A0AE5"/>
    <w:rsid w:val="002A26B7"/>
    <w:rsid w:val="002A5F16"/>
    <w:rsid w:val="002A68CD"/>
    <w:rsid w:val="002A6E99"/>
    <w:rsid w:val="002A6F0C"/>
    <w:rsid w:val="002B1D62"/>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96D"/>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36C"/>
    <w:rsid w:val="00371806"/>
    <w:rsid w:val="003731FD"/>
    <w:rsid w:val="00373336"/>
    <w:rsid w:val="00373AF9"/>
    <w:rsid w:val="003755DB"/>
    <w:rsid w:val="00377CE0"/>
    <w:rsid w:val="0038163C"/>
    <w:rsid w:val="00381EF2"/>
    <w:rsid w:val="0038237B"/>
    <w:rsid w:val="0038240D"/>
    <w:rsid w:val="0038275D"/>
    <w:rsid w:val="00384C2A"/>
    <w:rsid w:val="003854DB"/>
    <w:rsid w:val="003856A4"/>
    <w:rsid w:val="00385891"/>
    <w:rsid w:val="00385C85"/>
    <w:rsid w:val="00387023"/>
    <w:rsid w:val="00387171"/>
    <w:rsid w:val="00390EA5"/>
    <w:rsid w:val="00392943"/>
    <w:rsid w:val="00393AC1"/>
    <w:rsid w:val="00394130"/>
    <w:rsid w:val="003943B8"/>
    <w:rsid w:val="00394DC7"/>
    <w:rsid w:val="003961E7"/>
    <w:rsid w:val="00396A4B"/>
    <w:rsid w:val="00397E1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9E1"/>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CAA"/>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3E3"/>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DD5"/>
    <w:rsid w:val="00491A8B"/>
    <w:rsid w:val="004967CB"/>
    <w:rsid w:val="00496AFA"/>
    <w:rsid w:val="004A1C90"/>
    <w:rsid w:val="004A2D32"/>
    <w:rsid w:val="004A40DF"/>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A4F"/>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69A"/>
    <w:rsid w:val="00530124"/>
    <w:rsid w:val="005309C1"/>
    <w:rsid w:val="0053238B"/>
    <w:rsid w:val="00532A46"/>
    <w:rsid w:val="00533B13"/>
    <w:rsid w:val="00536403"/>
    <w:rsid w:val="00537904"/>
    <w:rsid w:val="00541DCC"/>
    <w:rsid w:val="00543226"/>
    <w:rsid w:val="005459A4"/>
    <w:rsid w:val="00546E60"/>
    <w:rsid w:val="00551783"/>
    <w:rsid w:val="00551CEC"/>
    <w:rsid w:val="00554549"/>
    <w:rsid w:val="00554651"/>
    <w:rsid w:val="00556632"/>
    <w:rsid w:val="00556DDC"/>
    <w:rsid w:val="005605BF"/>
    <w:rsid w:val="00560712"/>
    <w:rsid w:val="00561A1F"/>
    <w:rsid w:val="0056297D"/>
    <w:rsid w:val="00563A9C"/>
    <w:rsid w:val="00563E78"/>
    <w:rsid w:val="00564463"/>
    <w:rsid w:val="00567156"/>
    <w:rsid w:val="00567800"/>
    <w:rsid w:val="00570670"/>
    <w:rsid w:val="00570DE3"/>
    <w:rsid w:val="0057233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CAA"/>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C00"/>
    <w:rsid w:val="006155E4"/>
    <w:rsid w:val="00615E49"/>
    <w:rsid w:val="00616B71"/>
    <w:rsid w:val="00616BC3"/>
    <w:rsid w:val="00621CDF"/>
    <w:rsid w:val="00621D5A"/>
    <w:rsid w:val="0062254A"/>
    <w:rsid w:val="006234A3"/>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BB6"/>
    <w:rsid w:val="006901DE"/>
    <w:rsid w:val="006904AB"/>
    <w:rsid w:val="006911D3"/>
    <w:rsid w:val="00692289"/>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443"/>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9F"/>
    <w:rsid w:val="00701C73"/>
    <w:rsid w:val="00702D98"/>
    <w:rsid w:val="007041C8"/>
    <w:rsid w:val="00706AD6"/>
    <w:rsid w:val="00707585"/>
    <w:rsid w:val="007075E8"/>
    <w:rsid w:val="00711A07"/>
    <w:rsid w:val="00712E40"/>
    <w:rsid w:val="007147B8"/>
    <w:rsid w:val="00715C8A"/>
    <w:rsid w:val="007167E4"/>
    <w:rsid w:val="00716AC6"/>
    <w:rsid w:val="00717B6E"/>
    <w:rsid w:val="007208DC"/>
    <w:rsid w:val="00720E8D"/>
    <w:rsid w:val="00721653"/>
    <w:rsid w:val="00721A9A"/>
    <w:rsid w:val="00721BB5"/>
    <w:rsid w:val="007230BF"/>
    <w:rsid w:val="00723613"/>
    <w:rsid w:val="00724856"/>
    <w:rsid w:val="007252D3"/>
    <w:rsid w:val="0072565E"/>
    <w:rsid w:val="007316BD"/>
    <w:rsid w:val="007323B6"/>
    <w:rsid w:val="00734AAD"/>
    <w:rsid w:val="00736134"/>
    <w:rsid w:val="00736B8F"/>
    <w:rsid w:val="00737322"/>
    <w:rsid w:val="00740747"/>
    <w:rsid w:val="00740BE4"/>
    <w:rsid w:val="00744C5B"/>
    <w:rsid w:val="0074736A"/>
    <w:rsid w:val="00750EF9"/>
    <w:rsid w:val="007530E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B"/>
    <w:rsid w:val="00811CD9"/>
    <w:rsid w:val="00812A22"/>
    <w:rsid w:val="0081429B"/>
    <w:rsid w:val="00816026"/>
    <w:rsid w:val="00817031"/>
    <w:rsid w:val="00817E55"/>
    <w:rsid w:val="008202F4"/>
    <w:rsid w:val="00821779"/>
    <w:rsid w:val="008260DA"/>
    <w:rsid w:val="0082679F"/>
    <w:rsid w:val="0083019C"/>
    <w:rsid w:val="00835D86"/>
    <w:rsid w:val="008372AD"/>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2A8"/>
    <w:rsid w:val="008726D2"/>
    <w:rsid w:val="00873EA6"/>
    <w:rsid w:val="00873EEA"/>
    <w:rsid w:val="00875CFC"/>
    <w:rsid w:val="008768D7"/>
    <w:rsid w:val="00877B36"/>
    <w:rsid w:val="00881C9F"/>
    <w:rsid w:val="00881F14"/>
    <w:rsid w:val="00883577"/>
    <w:rsid w:val="0088742E"/>
    <w:rsid w:val="00892692"/>
    <w:rsid w:val="00892A6D"/>
    <w:rsid w:val="00893327"/>
    <w:rsid w:val="0089355B"/>
    <w:rsid w:val="0089388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81F"/>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5E"/>
    <w:rsid w:val="009666F7"/>
    <w:rsid w:val="00966FD0"/>
    <w:rsid w:val="009700A7"/>
    <w:rsid w:val="0097083F"/>
    <w:rsid w:val="0097477A"/>
    <w:rsid w:val="009747E2"/>
    <w:rsid w:val="009747EF"/>
    <w:rsid w:val="00974C17"/>
    <w:rsid w:val="00977FDF"/>
    <w:rsid w:val="00980A78"/>
    <w:rsid w:val="00980FD6"/>
    <w:rsid w:val="00981529"/>
    <w:rsid w:val="00981713"/>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57B"/>
    <w:rsid w:val="009A6869"/>
    <w:rsid w:val="009A6B71"/>
    <w:rsid w:val="009A6EF9"/>
    <w:rsid w:val="009A7A2D"/>
    <w:rsid w:val="009A7C84"/>
    <w:rsid w:val="009B11F6"/>
    <w:rsid w:val="009B12EE"/>
    <w:rsid w:val="009B17F8"/>
    <w:rsid w:val="009B1A4D"/>
    <w:rsid w:val="009B36B8"/>
    <w:rsid w:val="009B3F29"/>
    <w:rsid w:val="009B5D91"/>
    <w:rsid w:val="009B78CE"/>
    <w:rsid w:val="009C11B3"/>
    <w:rsid w:val="009C1485"/>
    <w:rsid w:val="009C148D"/>
    <w:rsid w:val="009C1502"/>
    <w:rsid w:val="009C2598"/>
    <w:rsid w:val="009C2C91"/>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1F6B"/>
    <w:rsid w:val="009F3CEA"/>
    <w:rsid w:val="009F5BE7"/>
    <w:rsid w:val="009F6B02"/>
    <w:rsid w:val="009F6CFB"/>
    <w:rsid w:val="009F7ECD"/>
    <w:rsid w:val="00A01179"/>
    <w:rsid w:val="00A01A87"/>
    <w:rsid w:val="00A03C4E"/>
    <w:rsid w:val="00A05835"/>
    <w:rsid w:val="00A0641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9A3"/>
    <w:rsid w:val="00A56DD7"/>
    <w:rsid w:val="00A56E57"/>
    <w:rsid w:val="00A57290"/>
    <w:rsid w:val="00A60292"/>
    <w:rsid w:val="00A605FC"/>
    <w:rsid w:val="00A60BDD"/>
    <w:rsid w:val="00A61C31"/>
    <w:rsid w:val="00A649FA"/>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A5"/>
    <w:rsid w:val="00A93011"/>
    <w:rsid w:val="00A946E0"/>
    <w:rsid w:val="00A953D2"/>
    <w:rsid w:val="00A96BD5"/>
    <w:rsid w:val="00AA1251"/>
    <w:rsid w:val="00AA1372"/>
    <w:rsid w:val="00AA3E12"/>
    <w:rsid w:val="00AA4C46"/>
    <w:rsid w:val="00AA4DD5"/>
    <w:rsid w:val="00AA633F"/>
    <w:rsid w:val="00AA698F"/>
    <w:rsid w:val="00AA712F"/>
    <w:rsid w:val="00AA7E9A"/>
    <w:rsid w:val="00AB1EC3"/>
    <w:rsid w:val="00AB478B"/>
    <w:rsid w:val="00AB6768"/>
    <w:rsid w:val="00AB7AE2"/>
    <w:rsid w:val="00AC1F5C"/>
    <w:rsid w:val="00AC43CE"/>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E2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107"/>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D62"/>
    <w:rsid w:val="00B720FE"/>
    <w:rsid w:val="00B7228A"/>
    <w:rsid w:val="00B73406"/>
    <w:rsid w:val="00B738D5"/>
    <w:rsid w:val="00B73964"/>
    <w:rsid w:val="00B75A38"/>
    <w:rsid w:val="00B76D90"/>
    <w:rsid w:val="00B77248"/>
    <w:rsid w:val="00B777DC"/>
    <w:rsid w:val="00B81043"/>
    <w:rsid w:val="00B8384B"/>
    <w:rsid w:val="00B90005"/>
    <w:rsid w:val="00B90D94"/>
    <w:rsid w:val="00B91A34"/>
    <w:rsid w:val="00B927F6"/>
    <w:rsid w:val="00B929AF"/>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CE9"/>
    <w:rsid w:val="00BD12C3"/>
    <w:rsid w:val="00BD1516"/>
    <w:rsid w:val="00BD36A5"/>
    <w:rsid w:val="00BD463A"/>
    <w:rsid w:val="00BD6E7B"/>
    <w:rsid w:val="00BD7E15"/>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8AD"/>
    <w:rsid w:val="00C45975"/>
    <w:rsid w:val="00C459CA"/>
    <w:rsid w:val="00C47818"/>
    <w:rsid w:val="00C50A6A"/>
    <w:rsid w:val="00C5446F"/>
    <w:rsid w:val="00C545CD"/>
    <w:rsid w:val="00C545F2"/>
    <w:rsid w:val="00C546BD"/>
    <w:rsid w:val="00C54D89"/>
    <w:rsid w:val="00C55FC5"/>
    <w:rsid w:val="00C562C2"/>
    <w:rsid w:val="00C57430"/>
    <w:rsid w:val="00C60F8F"/>
    <w:rsid w:val="00C6170E"/>
    <w:rsid w:val="00C617B0"/>
    <w:rsid w:val="00C64611"/>
    <w:rsid w:val="00C6589F"/>
    <w:rsid w:val="00C663DF"/>
    <w:rsid w:val="00C668D6"/>
    <w:rsid w:val="00C6699A"/>
    <w:rsid w:val="00C66C71"/>
    <w:rsid w:val="00C670F2"/>
    <w:rsid w:val="00C67D95"/>
    <w:rsid w:val="00C706DD"/>
    <w:rsid w:val="00C711A2"/>
    <w:rsid w:val="00C71D7F"/>
    <w:rsid w:val="00C73C1C"/>
    <w:rsid w:val="00C762AE"/>
    <w:rsid w:val="00C76942"/>
    <w:rsid w:val="00C76B7F"/>
    <w:rsid w:val="00C77AA7"/>
    <w:rsid w:val="00C77DF2"/>
    <w:rsid w:val="00C77E35"/>
    <w:rsid w:val="00C805CC"/>
    <w:rsid w:val="00C810A8"/>
    <w:rsid w:val="00C81911"/>
    <w:rsid w:val="00C823BC"/>
    <w:rsid w:val="00C84982"/>
    <w:rsid w:val="00C84FEC"/>
    <w:rsid w:val="00C8761B"/>
    <w:rsid w:val="00C879A4"/>
    <w:rsid w:val="00C9292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9DF"/>
    <w:rsid w:val="00D24CA8"/>
    <w:rsid w:val="00D257C8"/>
    <w:rsid w:val="00D25B11"/>
    <w:rsid w:val="00D25C36"/>
    <w:rsid w:val="00D25CC1"/>
    <w:rsid w:val="00D26B0F"/>
    <w:rsid w:val="00D30FC2"/>
    <w:rsid w:val="00D318EB"/>
    <w:rsid w:val="00D31A2C"/>
    <w:rsid w:val="00D33A91"/>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760"/>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C76"/>
    <w:rsid w:val="00DA331F"/>
    <w:rsid w:val="00DA3C87"/>
    <w:rsid w:val="00DA5198"/>
    <w:rsid w:val="00DA6115"/>
    <w:rsid w:val="00DA661D"/>
    <w:rsid w:val="00DB0EE7"/>
    <w:rsid w:val="00DB2B83"/>
    <w:rsid w:val="00DB45B1"/>
    <w:rsid w:val="00DB5DCF"/>
    <w:rsid w:val="00DC14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D2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4B6"/>
    <w:rsid w:val="00E80759"/>
    <w:rsid w:val="00E80C5F"/>
    <w:rsid w:val="00E81A3E"/>
    <w:rsid w:val="00E8202C"/>
    <w:rsid w:val="00E828BB"/>
    <w:rsid w:val="00E836D3"/>
    <w:rsid w:val="00E838F8"/>
    <w:rsid w:val="00E845B0"/>
    <w:rsid w:val="00E85B92"/>
    <w:rsid w:val="00E86623"/>
    <w:rsid w:val="00E92862"/>
    <w:rsid w:val="00E93A68"/>
    <w:rsid w:val="00E94638"/>
    <w:rsid w:val="00E94F3E"/>
    <w:rsid w:val="00E9530A"/>
    <w:rsid w:val="00E95E11"/>
    <w:rsid w:val="00EA3452"/>
    <w:rsid w:val="00EA3C96"/>
    <w:rsid w:val="00EA4B74"/>
    <w:rsid w:val="00EA4E56"/>
    <w:rsid w:val="00EA50A9"/>
    <w:rsid w:val="00EA64B0"/>
    <w:rsid w:val="00EA73CF"/>
    <w:rsid w:val="00EB080B"/>
    <w:rsid w:val="00EB1FF8"/>
    <w:rsid w:val="00EB3636"/>
    <w:rsid w:val="00EB65F6"/>
    <w:rsid w:val="00EB66BD"/>
    <w:rsid w:val="00EC0CE6"/>
    <w:rsid w:val="00EC11AB"/>
    <w:rsid w:val="00EC1943"/>
    <w:rsid w:val="00EC30C2"/>
    <w:rsid w:val="00EC4378"/>
    <w:rsid w:val="00EC4741"/>
    <w:rsid w:val="00EC5E5C"/>
    <w:rsid w:val="00EC6043"/>
    <w:rsid w:val="00EC6665"/>
    <w:rsid w:val="00EC6723"/>
    <w:rsid w:val="00EC6A5D"/>
    <w:rsid w:val="00EC751A"/>
    <w:rsid w:val="00EC7C8D"/>
    <w:rsid w:val="00EC7F38"/>
    <w:rsid w:val="00ED0E8A"/>
    <w:rsid w:val="00ED14CA"/>
    <w:rsid w:val="00ED2398"/>
    <w:rsid w:val="00ED23FA"/>
    <w:rsid w:val="00ED2571"/>
    <w:rsid w:val="00ED3247"/>
    <w:rsid w:val="00ED40A7"/>
    <w:rsid w:val="00ED593B"/>
    <w:rsid w:val="00ED5AA4"/>
    <w:rsid w:val="00EE204E"/>
    <w:rsid w:val="00EF08C9"/>
    <w:rsid w:val="00EF143F"/>
    <w:rsid w:val="00EF2AB7"/>
    <w:rsid w:val="00EF3B66"/>
    <w:rsid w:val="00EF40D6"/>
    <w:rsid w:val="00EF4276"/>
    <w:rsid w:val="00EF4D0E"/>
    <w:rsid w:val="00EF6B39"/>
    <w:rsid w:val="00F0107F"/>
    <w:rsid w:val="00F023B2"/>
    <w:rsid w:val="00F02902"/>
    <w:rsid w:val="00F029BB"/>
    <w:rsid w:val="00F0331D"/>
    <w:rsid w:val="00F03ED0"/>
    <w:rsid w:val="00F059B8"/>
    <w:rsid w:val="00F07EDA"/>
    <w:rsid w:val="00F12593"/>
    <w:rsid w:val="00F133B2"/>
    <w:rsid w:val="00F1442D"/>
    <w:rsid w:val="00F144A6"/>
    <w:rsid w:val="00F15AC8"/>
    <w:rsid w:val="00F168DC"/>
    <w:rsid w:val="00F22862"/>
    <w:rsid w:val="00F234F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1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258"/>
    <w:rsid w:val="00F80BB0"/>
    <w:rsid w:val="00F81C76"/>
    <w:rsid w:val="00F81E7A"/>
    <w:rsid w:val="00F82072"/>
    <w:rsid w:val="00F85248"/>
    <w:rsid w:val="00F85D06"/>
    <w:rsid w:val="00F85D58"/>
    <w:rsid w:val="00F85DC1"/>
    <w:rsid w:val="00F86700"/>
    <w:rsid w:val="00F8797B"/>
    <w:rsid w:val="00F902A7"/>
    <w:rsid w:val="00F90362"/>
    <w:rsid w:val="00F903AE"/>
    <w:rsid w:val="00F92197"/>
    <w:rsid w:val="00F92ACB"/>
    <w:rsid w:val="00F946B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A30"/>
    <w:rsid w:val="00FB6D29"/>
    <w:rsid w:val="00FC07E1"/>
    <w:rsid w:val="00FC1922"/>
    <w:rsid w:val="00FC360A"/>
    <w:rsid w:val="00FC5A05"/>
    <w:rsid w:val="00FC5B6D"/>
    <w:rsid w:val="00FC5F63"/>
    <w:rsid w:val="00FD0E2B"/>
    <w:rsid w:val="00FD1157"/>
    <w:rsid w:val="00FD2140"/>
    <w:rsid w:val="00FD2181"/>
    <w:rsid w:val="00FD225D"/>
    <w:rsid w:val="00FD38DD"/>
    <w:rsid w:val="00FD4BC2"/>
    <w:rsid w:val="00FD734E"/>
    <w:rsid w:val="00FE0037"/>
    <w:rsid w:val="00FE08CD"/>
    <w:rsid w:val="00FE09A9"/>
    <w:rsid w:val="00FE0CA0"/>
    <w:rsid w:val="00FE14A2"/>
    <w:rsid w:val="00FE1D11"/>
    <w:rsid w:val="00FE21A7"/>
    <w:rsid w:val="00FE38A6"/>
    <w:rsid w:val="00FE4AC5"/>
    <w:rsid w:val="00FE5800"/>
    <w:rsid w:val="00FE6192"/>
    <w:rsid w:val="00FE6B60"/>
    <w:rsid w:val="00FF2947"/>
    <w:rsid w:val="00FF34D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38DD"/>
    <w:rPr>
      <w:color w:val="605E5C"/>
      <w:shd w:val="clear" w:color="auto" w:fill="E1DFDD"/>
    </w:rPr>
  </w:style>
  <w:style w:type="table" w:customStyle="1" w:styleId="12">
    <w:name w:val="Сетка таблицы1"/>
    <w:basedOn w:val="a2"/>
    <w:next w:val="af1"/>
    <w:uiPriority w:val="39"/>
    <w:rsid w:val="009817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397E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uiPriority w:val="1"/>
    <w:qFormat/>
    <w:rsid w:val="004019E1"/>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https://sfs.md/ro/services-online/route.taxpayer_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500E3-424E-4325-8816-253E84EB4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6</Pages>
  <Words>2048</Words>
  <Characters>11677</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97</cp:revision>
  <cp:lastPrinted>2024-05-17T07:26:00Z</cp:lastPrinted>
  <dcterms:created xsi:type="dcterms:W3CDTF">2022-09-02T11:19:00Z</dcterms:created>
  <dcterms:modified xsi:type="dcterms:W3CDTF">2024-05-17T08:43:00Z</dcterms:modified>
</cp:coreProperties>
</file>