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B565B" w14:textId="77777777" w:rsidR="00A67116" w:rsidRPr="00A67116" w:rsidRDefault="00A67116" w:rsidP="00A67116">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APROBATĂ</w:t>
      </w:r>
    </w:p>
    <w:p w14:paraId="66FCD113" w14:textId="77777777" w:rsidR="00A67116" w:rsidRPr="00A67116" w:rsidRDefault="00A67116" w:rsidP="00A67116">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 prin Ordinul </w:t>
      </w:r>
    </w:p>
    <w:p w14:paraId="0BEDB506" w14:textId="77777777" w:rsidR="00A67116" w:rsidRPr="00A67116" w:rsidRDefault="00A67116" w:rsidP="00A67116">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                                               nr.      din _________2021</w:t>
      </w:r>
    </w:p>
    <w:p w14:paraId="394668F8" w14:textId="77777777" w:rsidR="00A67116" w:rsidRPr="00A67116" w:rsidRDefault="00A67116" w:rsidP="00A67116">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5D35B800" w14:textId="77777777" w:rsidR="00A67116" w:rsidRPr="00A67116" w:rsidRDefault="00A67116" w:rsidP="00A67116">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0E0C3E5" w14:textId="77777777" w:rsidR="00A67116" w:rsidRPr="00A67116" w:rsidRDefault="00A67116" w:rsidP="00A67116">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79C8179B" w14:textId="77777777" w:rsidR="00A67116" w:rsidRPr="00A67116" w:rsidRDefault="00A67116" w:rsidP="00A67116">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DOCUMENTAŢIA STANDARD</w:t>
      </w:r>
    </w:p>
    <w:p w14:paraId="0C3E9969" w14:textId="77777777" w:rsidR="00A67116" w:rsidRPr="00A67116" w:rsidRDefault="00A67116" w:rsidP="00A67116">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pentru realizarea achizițiilor publice de lucrări</w:t>
      </w:r>
    </w:p>
    <w:p w14:paraId="58900D9C" w14:textId="77777777" w:rsidR="00A67116" w:rsidRPr="00A67116" w:rsidRDefault="00A67116" w:rsidP="00A67116">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296709EB"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p w14:paraId="70F43397" w14:textId="77777777" w:rsidR="00A67116" w:rsidRPr="00A67116" w:rsidRDefault="00A67116" w:rsidP="00A67116">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A67116">
        <w:rPr>
          <w:rFonts w:ascii="Times New Roman" w:eastAsia="Times New Roman" w:hAnsi="Times New Roman" w:cs="Times New Roman"/>
          <w:b/>
          <w:noProof/>
          <w:kern w:val="0"/>
          <w:sz w:val="26"/>
          <w:szCs w:val="26"/>
          <w:lang w:val="ro-MD"/>
          <w14:ligatures w14:val="none"/>
        </w:rPr>
        <w:t>Secţiunea 1</w:t>
      </w:r>
    </w:p>
    <w:p w14:paraId="636C2309"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p w14:paraId="468901C9" w14:textId="77777777" w:rsidR="00A67116" w:rsidRPr="00A67116" w:rsidRDefault="00A67116" w:rsidP="00A67116">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A67116">
        <w:rPr>
          <w:rFonts w:ascii="Times New Roman" w:eastAsia="Times New Roman" w:hAnsi="Times New Roman" w:cs="Times New Roman"/>
          <w:b/>
          <w:noProof/>
          <w:kern w:val="0"/>
          <w:sz w:val="26"/>
          <w:szCs w:val="26"/>
          <w:lang w:val="ro-MD"/>
          <w14:ligatures w14:val="none"/>
        </w:rPr>
        <w:t>Dispoziții generale</w:t>
      </w:r>
    </w:p>
    <w:p w14:paraId="11165CFB"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p w14:paraId="21F9BE4F" w14:textId="77777777" w:rsidR="00A67116" w:rsidRPr="00A67116" w:rsidRDefault="00A67116" w:rsidP="00A67116">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A67116">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A67116">
        <w:rPr>
          <w:rFonts w:ascii="Times New Roman" w:eastAsia="Times New Roman" w:hAnsi="Times New Roman" w:cs="Times New Roman"/>
          <w:kern w:val="0"/>
          <w:lang w:val="ro-MD"/>
          <w14:ligatures w14:val="none"/>
        </w:rPr>
        <w:t>sau procedurilor de achiziţii publice de servicii de proiectare și de lucrări</w:t>
      </w:r>
      <w:r w:rsidRPr="00A67116">
        <w:rPr>
          <w:rFonts w:ascii="Times New Roman" w:eastAsia="Times New Roman" w:hAnsi="Times New Roman" w:cs="Times New Roman"/>
          <w:kern w:val="0"/>
          <w:lang w:val="ro-MD" w:eastAsia="ru-RU"/>
          <w14:ligatures w14:val="none"/>
        </w:rPr>
        <w:t xml:space="preserve">. </w:t>
      </w:r>
      <w:r w:rsidRPr="00A67116">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506AE3A" w14:textId="77777777" w:rsidR="00A67116" w:rsidRPr="00A67116" w:rsidRDefault="00A67116" w:rsidP="00A67116">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kern w:val="0"/>
          <w:lang w:val="ro-MD"/>
          <w14:ligatures w14:val="none"/>
        </w:rPr>
        <w:t xml:space="preserve"> </w:t>
      </w:r>
      <w:r w:rsidRPr="00A67116">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67116">
        <w:rPr>
          <w:rFonts w:ascii="Times New Roman" w:eastAsia="Times New Roman" w:hAnsi="Times New Roman" w:cs="Times New Roman"/>
          <w:color w:val="000000" w:themeColor="text1"/>
          <w:kern w:val="0"/>
          <w:lang w:val="ro-MD"/>
          <w14:ligatures w14:val="none"/>
        </w:rPr>
        <w:t xml:space="preserve">după cum urmează:     </w:t>
      </w:r>
    </w:p>
    <w:p w14:paraId="6C568C28" w14:textId="77777777" w:rsidR="00A67116" w:rsidRPr="00A67116" w:rsidRDefault="00A67116" w:rsidP="00A67116">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kern w:val="0"/>
          <w:lang w:val="ro-MD"/>
          <w14:ligatures w14:val="none"/>
        </w:rPr>
        <w:t>Anunț de intenție (anexa nr.1);</w:t>
      </w:r>
    </w:p>
    <w:p w14:paraId="4F4BD75C" w14:textId="77777777" w:rsidR="00A67116" w:rsidRPr="00A67116" w:rsidRDefault="00A67116" w:rsidP="00A67116">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2B91D5F1" w14:textId="77777777" w:rsidR="00A67116" w:rsidRPr="00A67116" w:rsidRDefault="00A67116" w:rsidP="00A67116">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Invitație de participare la etapele de preselecție/la procedurile negociate (anexa nr. 3);</w:t>
      </w:r>
    </w:p>
    <w:p w14:paraId="14C93926" w14:textId="77777777" w:rsidR="00A67116" w:rsidRPr="00A67116" w:rsidRDefault="00A67116" w:rsidP="00A67116">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Proces-verbal cu privire la rezultatele preselecției candidaților (anexa nr. 4);</w:t>
      </w:r>
    </w:p>
    <w:p w14:paraId="06A21BEF" w14:textId="77777777" w:rsidR="00A67116" w:rsidRPr="00A67116" w:rsidRDefault="00A67116" w:rsidP="00A67116">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Anunț de atribuire (anexa nr. 5);</w:t>
      </w:r>
    </w:p>
    <w:p w14:paraId="14164AFC" w14:textId="77777777" w:rsidR="00A67116" w:rsidRPr="00A67116" w:rsidRDefault="00A67116" w:rsidP="00A67116">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Anunț privind modificarea contractului de achiziții publice/acordului-cadru (anexa nr. 6);</w:t>
      </w:r>
    </w:p>
    <w:p w14:paraId="36477100" w14:textId="77777777" w:rsidR="00A67116" w:rsidRPr="00A67116" w:rsidRDefault="00A67116" w:rsidP="00A67116">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Cerere de participare (anexa nr. 7);</w:t>
      </w:r>
    </w:p>
    <w:p w14:paraId="6DC6E377" w14:textId="77777777" w:rsidR="00A67116" w:rsidRPr="00A67116" w:rsidRDefault="00A67116" w:rsidP="00A67116">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Declaraţie privind valabilitatea ofertei (anexa nr. 8);</w:t>
      </w:r>
    </w:p>
    <w:p w14:paraId="02113D9A" w14:textId="77777777" w:rsidR="00A67116" w:rsidRPr="00A67116" w:rsidRDefault="00A67116" w:rsidP="00A67116">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Scrisoare  de  garanţie  bancară (anexa nr. 9);</w:t>
      </w:r>
    </w:p>
    <w:p w14:paraId="6A74E9AD"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Grafic de executare a lucrărilor (anexa nr. 10.);</w:t>
      </w:r>
    </w:p>
    <w:p w14:paraId="22357C8D"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Grafic de  executare a documentației de proiect (anexa nr. 11);</w:t>
      </w:r>
    </w:p>
    <w:p w14:paraId="78F7EA83"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Declarație privind experienţa similară (anexa nr. 12);</w:t>
      </w:r>
    </w:p>
    <w:p w14:paraId="59EC93C2"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63ED502B"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22296188"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288F6511"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2024FBAB"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Informaţii privind asocierea (anexa nr. 17);</w:t>
      </w:r>
    </w:p>
    <w:p w14:paraId="45D79554"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Angajament terţ susţinător financiar (anexa nr. 18);</w:t>
      </w:r>
    </w:p>
    <w:p w14:paraId="7A8898EB"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655F74AB"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Declaraţie terţ susţinător tehnic (anexa nr. 20);</w:t>
      </w:r>
    </w:p>
    <w:p w14:paraId="1A0BA35C"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Declaraţie terţ susţinător profesional (anexa nr. 21);</w:t>
      </w:r>
    </w:p>
    <w:p w14:paraId="4B86AEBA"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08E9F927"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Caiet de sarcini. Formularul de deviz nr.1 – lista cu cantitățile de lucrări (anexa nr. 23);</w:t>
      </w:r>
    </w:p>
    <w:p w14:paraId="13081002"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Caiet de sarcini. Servicii de proiectare (anexa nr. 24);</w:t>
      </w:r>
    </w:p>
    <w:p w14:paraId="375AD11A"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lastRenderedPageBreak/>
        <w:t>Contract de antrepriză (anexa nr. 25);</w:t>
      </w:r>
    </w:p>
    <w:p w14:paraId="3214AB03"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Contract de achiziţionare a serviciilor de proiectare (anexa nr. 26);</w:t>
      </w:r>
    </w:p>
    <w:p w14:paraId="5DF16063"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Acord adițional (anexa nr. 27);</w:t>
      </w:r>
    </w:p>
    <w:p w14:paraId="100BAF0D" w14:textId="77777777" w:rsidR="00A67116" w:rsidRPr="00A67116" w:rsidRDefault="00A67116" w:rsidP="00A67116">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Acord-cadru (anexa nr. 28).</w:t>
      </w:r>
    </w:p>
    <w:p w14:paraId="2B474D95" w14:textId="77777777" w:rsidR="00A67116" w:rsidRPr="00A67116" w:rsidRDefault="00A67116" w:rsidP="00A67116">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69780805" w14:textId="77777777" w:rsidR="00A67116" w:rsidRPr="00A67116" w:rsidRDefault="00A67116" w:rsidP="00A67116">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color w:val="000000" w:themeColor="text1"/>
          <w:kern w:val="0"/>
          <w:lang w:val="ro-MD"/>
          <w14:ligatures w14:val="none"/>
        </w:rPr>
        <w:t xml:space="preserve"> </w:t>
      </w:r>
      <w:r w:rsidRPr="00A67116">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A67116">
        <w:rPr>
          <w:rFonts w:ascii="Times New Roman" w:eastAsia="Times New Roman" w:hAnsi="Times New Roman" w:cs="Times New Roman"/>
          <w:color w:val="000000" w:themeColor="text1"/>
          <w:kern w:val="0"/>
          <w:lang w:val="ro-MD"/>
          <w14:ligatures w14:val="none"/>
        </w:rPr>
        <w:t>documentația standard.</w:t>
      </w:r>
    </w:p>
    <w:p w14:paraId="3CD89F2D" w14:textId="77777777" w:rsidR="00A67116" w:rsidRPr="00A67116" w:rsidRDefault="00A67116" w:rsidP="00A67116">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5D5F68BF" w14:textId="77777777" w:rsidR="00A67116" w:rsidRPr="00A67116" w:rsidRDefault="00A67116" w:rsidP="00A67116">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0425AB4" w14:textId="77777777" w:rsidR="00A67116" w:rsidRPr="00A67116" w:rsidRDefault="00A67116" w:rsidP="00A67116">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7C9E73C5" w14:textId="77777777" w:rsidR="00A67116" w:rsidRPr="00A67116" w:rsidRDefault="00A67116" w:rsidP="00A67116">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5CC383D" w14:textId="77777777" w:rsidR="00A67116" w:rsidRPr="00A67116" w:rsidRDefault="00A67116" w:rsidP="00A67116">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669656BF" w14:textId="77777777" w:rsidR="00A67116" w:rsidRPr="00A67116" w:rsidRDefault="00A67116" w:rsidP="00A67116">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308ACE61" w14:textId="77777777" w:rsidR="00A67116" w:rsidRPr="00A67116" w:rsidRDefault="00A67116" w:rsidP="00A67116">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Legii nr. 131/2015 privind achizițiile publice; </w:t>
      </w:r>
    </w:p>
    <w:p w14:paraId="581C35C8" w14:textId="77777777" w:rsidR="00A67116" w:rsidRPr="00A67116" w:rsidRDefault="00A67116" w:rsidP="00A67116">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5" w:history="1">
        <w:r w:rsidRPr="00A67116">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Pr="00A67116">
        <w:rPr>
          <w:rFonts w:ascii="Times New Roman" w:eastAsia="Times New Roman" w:hAnsi="Times New Roman" w:cs="Times New Roman"/>
          <w:bCs/>
          <w:kern w:val="0"/>
          <w:bdr w:val="none" w:sz="0" w:space="0" w:color="auto" w:frame="1"/>
          <w:shd w:val="clear" w:color="auto" w:fill="FFFFFF"/>
          <w:lang w:val="ro-MD"/>
          <w14:ligatures w14:val="none"/>
        </w:rPr>
        <w:t>.</w:t>
      </w:r>
    </w:p>
    <w:p w14:paraId="4D480BA1" w14:textId="77777777" w:rsidR="00A67116" w:rsidRPr="00A67116" w:rsidRDefault="00A67116" w:rsidP="00A67116">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A67116">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5FF2EE63" w14:textId="77777777" w:rsidR="00A67116" w:rsidRPr="00A67116" w:rsidRDefault="00A67116" w:rsidP="00A67116">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5B03013" w14:textId="77777777" w:rsidR="00A67116" w:rsidRPr="00A67116" w:rsidRDefault="00A67116" w:rsidP="00A67116">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5330EFCA" w14:textId="77777777" w:rsidR="00A67116" w:rsidRPr="00A67116" w:rsidRDefault="00A67116" w:rsidP="00A67116">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176BFCA4" w14:textId="77777777" w:rsidR="00A67116" w:rsidRPr="00A67116" w:rsidRDefault="00A67116" w:rsidP="00A67116">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4C7D468" w14:textId="77777777" w:rsidR="00A67116" w:rsidRPr="00A67116" w:rsidRDefault="00A67116" w:rsidP="00A67116">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12C4F6F" w14:textId="77777777" w:rsidR="00A67116" w:rsidRPr="00A67116" w:rsidRDefault="00A67116" w:rsidP="00A67116">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3BF00AE6" w14:textId="77777777" w:rsidR="00A67116" w:rsidRPr="00A67116" w:rsidRDefault="00A67116" w:rsidP="00A67116">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2DEEE87" w14:textId="77777777" w:rsidR="00A67116" w:rsidRPr="00A67116" w:rsidRDefault="00A67116" w:rsidP="00A67116">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Ofertantului i se permite să viziteze şi să examineze amplasamentul lucrării sau obiectul supus proiectării, inclusiv împrejurimile, și să obțină toate informațiile care pot fi necesare în vederea </w:t>
      </w:r>
      <w:r w:rsidRPr="00A67116">
        <w:rPr>
          <w:rFonts w:ascii="Times New Roman" w:eastAsia="Times New Roman" w:hAnsi="Times New Roman" w:cs="Times New Roman"/>
          <w:kern w:val="0"/>
          <w:lang w:val="ro-MD"/>
          <w14:ligatures w14:val="none"/>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D7163C5" w14:textId="77777777" w:rsidR="00A67116" w:rsidRPr="00A67116" w:rsidRDefault="00A67116" w:rsidP="00A67116">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20D5549" w14:textId="77777777" w:rsidR="00A67116" w:rsidRPr="00A67116" w:rsidRDefault="00A67116" w:rsidP="00A67116">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48D9E66" w14:textId="77777777" w:rsidR="00A67116" w:rsidRPr="00A67116" w:rsidRDefault="00A67116" w:rsidP="00A67116">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A67116">
        <w:rPr>
          <w:rFonts w:ascii="Times New Roman" w:eastAsia="Times New Roman" w:hAnsi="Times New Roman" w:cs="Times New Roman"/>
          <w:kern w:val="0"/>
          <w:lang w:val="ro-MD"/>
          <w14:ligatures w14:val="none"/>
        </w:rPr>
        <w:t>.</w:t>
      </w:r>
    </w:p>
    <w:p w14:paraId="18027078" w14:textId="77777777" w:rsidR="00A67116" w:rsidRPr="00A67116" w:rsidRDefault="00A67116" w:rsidP="00A67116">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30A17506" w14:textId="77777777" w:rsidR="00A67116" w:rsidRPr="00A67116" w:rsidRDefault="00A67116" w:rsidP="00A67116">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D134152" w14:textId="77777777" w:rsidR="00A67116" w:rsidRPr="00A67116" w:rsidRDefault="00A67116" w:rsidP="00A67116">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6BDADF9" w14:textId="77777777" w:rsidR="00A67116" w:rsidRPr="00A67116" w:rsidRDefault="00A67116" w:rsidP="00A67116">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5C7F25C" w14:textId="77777777" w:rsidR="00A67116" w:rsidRPr="00A67116" w:rsidRDefault="00A67116" w:rsidP="00A67116">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72A9A982" w14:textId="77777777" w:rsidR="00A67116" w:rsidRPr="00A67116" w:rsidRDefault="00A67116" w:rsidP="00A67116">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1D8C441" w14:textId="77777777" w:rsidR="00A67116" w:rsidRPr="00A67116" w:rsidRDefault="00A67116" w:rsidP="00A67116">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23EDDE56" w14:textId="77777777" w:rsidR="00A67116" w:rsidRPr="00A67116" w:rsidRDefault="00A67116" w:rsidP="00A67116">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7777524B" w14:textId="77777777" w:rsidR="00A67116" w:rsidRPr="00A67116" w:rsidRDefault="00A67116" w:rsidP="00A67116">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A67116">
        <w:rPr>
          <w:rFonts w:ascii="Times New Roman" w:eastAsia="Times New Roman" w:hAnsi="Times New Roman" w:cs="Times New Roman"/>
          <w:b/>
          <w:noProof/>
          <w:kern w:val="0"/>
          <w:sz w:val="26"/>
          <w:szCs w:val="26"/>
          <w:lang w:val="ro-MD"/>
          <w14:ligatures w14:val="none"/>
        </w:rPr>
        <w:t>Secţiunea a 2-a</w:t>
      </w:r>
    </w:p>
    <w:p w14:paraId="379D0B45"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p w14:paraId="1EC63201" w14:textId="77777777" w:rsidR="00A67116" w:rsidRPr="00A67116" w:rsidRDefault="00A67116" w:rsidP="00A67116">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Calificarea candidaților/ofertanților</w:t>
      </w:r>
    </w:p>
    <w:p w14:paraId="34792555"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18.</w:t>
      </w:r>
      <w:r w:rsidRPr="00A67116">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69A06F8" w14:textId="77777777" w:rsidR="00A67116" w:rsidRPr="00A67116" w:rsidRDefault="00A67116" w:rsidP="00A67116">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19. </w:t>
      </w:r>
      <w:r w:rsidRPr="00A67116">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E0A30CE" w14:textId="77777777" w:rsidR="00A67116" w:rsidRPr="00A67116" w:rsidRDefault="00A67116" w:rsidP="00A67116">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20. </w:t>
      </w:r>
      <w:r w:rsidRPr="00A67116">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7FF516F" w14:textId="77777777" w:rsidR="00A67116" w:rsidRPr="00A67116" w:rsidRDefault="00A67116" w:rsidP="00A67116">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21. </w:t>
      </w:r>
      <w:r w:rsidRPr="00A67116">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A67116">
        <w:rPr>
          <w:rFonts w:ascii="Times New Roman" w:eastAsia="Times New Roman" w:hAnsi="Times New Roman" w:cs="Times New Roman"/>
          <w:kern w:val="0"/>
          <w:lang w:val="ro-MD"/>
          <w14:ligatures w14:val="none"/>
        </w:rPr>
        <w:lastRenderedPageBreak/>
        <w:t>documente care dovedesc eligibilitatea, înregistrarea, capacitatea tehnică și capacitatea economico-financiară.</w:t>
      </w:r>
    </w:p>
    <w:p w14:paraId="48E4003E" w14:textId="77777777" w:rsidR="00A67116" w:rsidRPr="00A67116" w:rsidRDefault="00A67116" w:rsidP="00A67116">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22.</w:t>
      </w:r>
      <w:r w:rsidRPr="00A67116">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DEA1A18" w14:textId="77777777" w:rsidR="00A67116" w:rsidRPr="00A67116" w:rsidRDefault="00A67116" w:rsidP="00A67116">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b/>
          <w:kern w:val="0"/>
          <w:lang w:val="ro-MD"/>
          <w14:ligatures w14:val="none"/>
        </w:rPr>
        <w:t xml:space="preserve">23. </w:t>
      </w:r>
      <w:r w:rsidRPr="00A67116">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8F8072D" w14:textId="77777777" w:rsidR="00A67116" w:rsidRPr="00A67116" w:rsidRDefault="00A67116" w:rsidP="00A67116">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b/>
          <w:kern w:val="0"/>
          <w:lang w:val="ro-MD"/>
          <w14:ligatures w14:val="none"/>
        </w:rPr>
        <w:t xml:space="preserve">24. </w:t>
      </w:r>
      <w:r w:rsidRPr="00A67116">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6E3817F2" w14:textId="77777777" w:rsidR="00A67116" w:rsidRPr="00A67116" w:rsidRDefault="00A67116" w:rsidP="00A67116">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A67116">
        <w:rPr>
          <w:rFonts w:ascii="Times New Roman" w:eastAsia="Times New Roman" w:hAnsi="Times New Roman" w:cs="Times New Roman"/>
          <w:b/>
          <w:color w:val="000000" w:themeColor="text1"/>
          <w:kern w:val="0"/>
          <w:lang w:val="ro-MD"/>
          <w14:ligatures w14:val="none"/>
        </w:rPr>
        <w:t xml:space="preserve">25. </w:t>
      </w:r>
      <w:r w:rsidRPr="00A67116">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8FB8D81" w14:textId="77777777" w:rsidR="00A67116" w:rsidRPr="00A67116" w:rsidRDefault="00A67116" w:rsidP="00A67116">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26. </w:t>
      </w:r>
      <w:r w:rsidRPr="00A67116">
        <w:rPr>
          <w:rFonts w:ascii="Times New Roman" w:eastAsia="Times New Roman" w:hAnsi="Times New Roman" w:cs="Times New Roman"/>
          <w:kern w:val="0"/>
          <w:lang w:val="ro-MD"/>
          <w14:ligatures w14:val="none"/>
        </w:rPr>
        <w:t>Autoritatea contractantă aplică criterii și cerințe de calificare numai referitoare la:</w:t>
      </w:r>
    </w:p>
    <w:p w14:paraId="657091F6" w14:textId="77777777" w:rsidR="00A67116" w:rsidRPr="00A67116" w:rsidRDefault="00A67116" w:rsidP="00A67116">
      <w:pPr>
        <w:spacing w:after="120" w:line="240" w:lineRule="auto"/>
        <w:ind w:left="142"/>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 eligibilitatea ofertantului sau candidatului;</w:t>
      </w:r>
    </w:p>
    <w:p w14:paraId="2A9C6D33" w14:textId="77777777" w:rsidR="00A67116" w:rsidRPr="00A67116" w:rsidRDefault="00A67116" w:rsidP="00A67116">
      <w:pPr>
        <w:spacing w:after="120" w:line="240" w:lineRule="auto"/>
        <w:ind w:left="142"/>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 capacitatea de exercitare a activității profesionale;</w:t>
      </w:r>
    </w:p>
    <w:p w14:paraId="4E160768" w14:textId="77777777" w:rsidR="00A67116" w:rsidRPr="00A67116" w:rsidRDefault="00A67116" w:rsidP="00A67116">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3) capacitatea economică şi financiară;</w:t>
      </w:r>
    </w:p>
    <w:p w14:paraId="3E26FE5E" w14:textId="77777777" w:rsidR="00A67116" w:rsidRPr="00A67116" w:rsidRDefault="00A67116" w:rsidP="00A67116">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4) capacitatea tehnică;</w:t>
      </w:r>
    </w:p>
    <w:p w14:paraId="78F930F7" w14:textId="77777777" w:rsidR="00A67116" w:rsidRPr="00A67116" w:rsidRDefault="00A67116" w:rsidP="00A67116">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5) standarde de asigurare a calității;</w:t>
      </w:r>
    </w:p>
    <w:p w14:paraId="0AD86540" w14:textId="77777777" w:rsidR="00A67116" w:rsidRPr="00A67116" w:rsidRDefault="00A67116" w:rsidP="00A67116">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6) standarde de protecție a mediului.</w:t>
      </w:r>
    </w:p>
    <w:p w14:paraId="2AB102EC" w14:textId="77777777" w:rsidR="00A67116" w:rsidRPr="00A67116" w:rsidRDefault="00A67116" w:rsidP="00A67116">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27. </w:t>
      </w:r>
      <w:r w:rsidRPr="00A67116">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67116">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A67116">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63C9D3D3"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A67116">
        <w:rPr>
          <w:rFonts w:ascii="Times New Roman" w:eastAsia="Times New Roman" w:hAnsi="Times New Roman" w:cs="Times New Roman"/>
          <w:b/>
          <w:kern w:val="0"/>
          <w:lang w:val="ro-MD"/>
          <w14:ligatures w14:val="none"/>
        </w:rPr>
        <w:t>28</w:t>
      </w:r>
      <w:r w:rsidRPr="00A67116">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D0396A"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29. </w:t>
      </w:r>
      <w:r w:rsidRPr="00A67116">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5F3789B2" w14:textId="77777777" w:rsidR="00A67116" w:rsidRPr="00A67116" w:rsidRDefault="00A67116" w:rsidP="00A67116">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30. </w:t>
      </w:r>
      <w:r w:rsidRPr="00A67116">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0AA6AF8" w14:textId="77777777" w:rsidR="00A67116" w:rsidRPr="00A67116" w:rsidRDefault="00A67116" w:rsidP="00A67116">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31. </w:t>
      </w:r>
      <w:r w:rsidRPr="00A67116">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A67116">
        <w:rPr>
          <w:rFonts w:ascii="Times New Roman" w:eastAsia="Times New Roman" w:hAnsi="Times New Roman" w:cs="Times New Roman"/>
          <w:kern w:val="0"/>
          <w:lang w:val="ro-MD"/>
          <w14:ligatures w14:val="none"/>
        </w:rPr>
        <w:lastRenderedPageBreak/>
        <w:t>ar fi certificate, caziere judiciare sau alte documente echivalente emise de autorităţi competente din ţara respectivă.</w:t>
      </w:r>
    </w:p>
    <w:p w14:paraId="54D6AF38" w14:textId="77777777" w:rsidR="00A67116" w:rsidRPr="00A67116" w:rsidRDefault="00A67116" w:rsidP="00A67116">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32. </w:t>
      </w:r>
      <w:r w:rsidRPr="00A67116">
        <w:rPr>
          <w:rFonts w:ascii="Times New Roman" w:eastAsia="Times New Roman" w:hAnsi="Times New Roman" w:cs="Times New Roman"/>
          <w:kern w:val="0"/>
          <w:lang w:val="ro-MD"/>
          <w14:ligatures w14:val="none"/>
        </w:rPr>
        <w:t xml:space="preserve">În ceea ce privesc </w:t>
      </w:r>
      <w:r w:rsidRPr="00A67116">
        <w:rPr>
          <w:rFonts w:ascii="Times New Roman" w:eastAsia="Times New Roman" w:hAnsi="Times New Roman" w:cs="Times New Roman"/>
          <w:bCs/>
          <w:kern w:val="0"/>
          <w:lang w:val="ro-MD"/>
          <w14:ligatures w14:val="none"/>
        </w:rPr>
        <w:t>referințele de</w:t>
      </w:r>
      <w:r w:rsidRPr="00A67116">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B0CCC63" w14:textId="77777777" w:rsidR="00A67116" w:rsidRPr="00A67116" w:rsidRDefault="00A67116" w:rsidP="00A67116">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 33. </w:t>
      </w:r>
      <w:r w:rsidRPr="00A67116">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509D206" w14:textId="77777777" w:rsidR="00A67116" w:rsidRPr="00A67116" w:rsidRDefault="00A67116" w:rsidP="00A67116">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34. </w:t>
      </w:r>
      <w:r w:rsidRPr="00A67116">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4CB04C7"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35. </w:t>
      </w:r>
      <w:r w:rsidRPr="00A67116">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B82FC8B"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36. </w:t>
      </w:r>
      <w:r w:rsidRPr="00A67116">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B1F2775" w14:textId="77777777" w:rsidR="00A67116" w:rsidRPr="00A67116" w:rsidRDefault="00A67116" w:rsidP="00A67116">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5396781" w14:textId="77777777" w:rsidR="00A67116" w:rsidRPr="00A67116" w:rsidRDefault="00A67116" w:rsidP="00A67116">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46449BF3" w14:textId="77777777" w:rsidR="00A67116" w:rsidRPr="00A67116" w:rsidRDefault="00A67116" w:rsidP="00A67116">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511F9C2F" w14:textId="77777777" w:rsidR="00A67116" w:rsidRPr="00A67116" w:rsidRDefault="00A67116" w:rsidP="00A67116">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44B787EC"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37.  </w:t>
      </w:r>
      <w:r w:rsidRPr="00A67116">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FE64233" w14:textId="77777777" w:rsidR="00A67116" w:rsidRPr="00A67116" w:rsidRDefault="00A67116" w:rsidP="00A67116">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38. </w:t>
      </w:r>
      <w:r w:rsidRPr="00A67116">
        <w:rPr>
          <w:rFonts w:ascii="Times New Roman" w:eastAsia="Times New Roman" w:hAnsi="Times New Roman" w:cs="Times New Roman"/>
          <w:bCs/>
          <w:kern w:val="0"/>
          <w:lang w:val="ro-MD"/>
          <w14:ligatures w14:val="none"/>
        </w:rPr>
        <w:t>La solicitarea autorității contactante,</w:t>
      </w:r>
      <w:r w:rsidRPr="00A67116">
        <w:rPr>
          <w:rFonts w:ascii="Times New Roman" w:eastAsia="Times New Roman" w:hAnsi="Times New Roman" w:cs="Times New Roman"/>
          <w:b/>
          <w:kern w:val="0"/>
          <w:lang w:val="ro-MD"/>
          <w14:ligatures w14:val="none"/>
        </w:rPr>
        <w:t xml:space="preserve"> </w:t>
      </w:r>
      <w:r w:rsidRPr="00A67116">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F8673B8" w14:textId="77777777" w:rsidR="00A67116" w:rsidRPr="00A67116" w:rsidRDefault="00A67116" w:rsidP="00A67116">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41247D6" w14:textId="77777777" w:rsidR="00A67116" w:rsidRPr="00A67116" w:rsidRDefault="00A67116" w:rsidP="00A67116">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C5ACF74" w14:textId="77777777" w:rsidR="00A67116" w:rsidRPr="00A67116" w:rsidRDefault="00A67116" w:rsidP="00A67116">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w:t>
      </w:r>
      <w:r w:rsidRPr="00A67116">
        <w:rPr>
          <w:rFonts w:ascii="Times New Roman" w:eastAsia="Times New Roman" w:hAnsi="Times New Roman" w:cs="Times New Roman"/>
          <w:kern w:val="0"/>
          <w:lang w:val="ro-MD"/>
          <w14:ligatures w14:val="none"/>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2D598F1" w14:textId="77777777" w:rsidR="00A67116" w:rsidRPr="00A67116" w:rsidRDefault="00A67116" w:rsidP="00A67116">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17591C83" w14:textId="77777777" w:rsidR="00A67116" w:rsidRPr="00A67116" w:rsidRDefault="00A67116" w:rsidP="00A67116">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50A78197" w14:textId="77777777" w:rsidR="00A67116" w:rsidRPr="00A67116" w:rsidRDefault="00A67116" w:rsidP="00A67116">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452359F1" w14:textId="77777777" w:rsidR="00A67116" w:rsidRPr="00A67116" w:rsidRDefault="00A67116" w:rsidP="00A67116">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783E5574"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39. </w:t>
      </w:r>
      <w:r w:rsidRPr="00A67116">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A613A5B"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40. </w:t>
      </w:r>
      <w:r w:rsidRPr="00A67116">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4F08683C"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093A1F6"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AB91DE2"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41. </w:t>
      </w:r>
      <w:r w:rsidRPr="00A67116">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ABC0D76"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A67116">
        <w:rPr>
          <w:rFonts w:ascii="Times New Roman" w:eastAsia="Times New Roman" w:hAnsi="Times New Roman" w:cs="Times New Roman"/>
          <w:b/>
          <w:kern w:val="0"/>
          <w:lang w:val="ro-MD"/>
          <w14:ligatures w14:val="none"/>
        </w:rPr>
        <w:t xml:space="preserve">42.  </w:t>
      </w:r>
      <w:r w:rsidRPr="00A67116">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B5D6812" w14:textId="77777777" w:rsidR="00A67116" w:rsidRPr="00A67116" w:rsidRDefault="00A67116" w:rsidP="00A67116">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A67116">
        <w:rPr>
          <w:rFonts w:ascii="Times New Roman" w:eastAsia="Times New Roman" w:hAnsi="Times New Roman" w:cs="Times New Roman"/>
          <w:b/>
          <w:kern w:val="0"/>
          <w:lang w:val="ro-MD"/>
          <w14:ligatures w14:val="none"/>
        </w:rPr>
        <w:t xml:space="preserve">43. </w:t>
      </w:r>
      <w:r w:rsidRPr="00A67116">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696E4C49" w14:textId="77777777" w:rsidR="00A67116" w:rsidRPr="00A67116" w:rsidRDefault="00A67116" w:rsidP="00A67116">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 la Sistemul Comunitar de Management de Mediu şi Audit (EMAS), sau;</w:t>
      </w:r>
    </w:p>
    <w:p w14:paraId="47716CE1" w14:textId="77777777" w:rsidR="00A67116" w:rsidRPr="00A67116" w:rsidRDefault="00A67116" w:rsidP="00A67116">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656ABDD7" w14:textId="77777777" w:rsidR="00A67116" w:rsidRPr="00A67116" w:rsidRDefault="00A67116" w:rsidP="00A67116">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44. </w:t>
      </w:r>
      <w:r w:rsidRPr="00A67116">
        <w:rPr>
          <w:rFonts w:ascii="Times New Roman" w:eastAsia="Times New Roman" w:hAnsi="Times New Roman" w:cs="Times New Roman"/>
          <w:kern w:val="0"/>
          <w:lang w:val="ro-MD"/>
          <w14:ligatures w14:val="none"/>
        </w:rPr>
        <w:t xml:space="preserve">În conformitate cu principiul recunoaşterii reciproce, autoritatea contractantă are obligaţia de a accepta certificatele echivalente emise de organismele stabilite în statele membre ale Uniunii </w:t>
      </w:r>
      <w:r w:rsidRPr="00A67116">
        <w:rPr>
          <w:rFonts w:ascii="Times New Roman" w:eastAsia="Times New Roman" w:hAnsi="Times New Roman" w:cs="Times New Roman"/>
          <w:kern w:val="0"/>
          <w:lang w:val="ro-MD"/>
          <w14:ligatures w14:val="none"/>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B01D398"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45. </w:t>
      </w:r>
      <w:r w:rsidRPr="00A67116">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201F5D0A"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 materiale de construcție și aprovizionare durabilă; </w:t>
      </w:r>
    </w:p>
    <w:p w14:paraId="6E4114E8"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 depozitarea deșeurilor reciclabile și sistemul de gestionare a deșeurilor;</w:t>
      </w:r>
    </w:p>
    <w:p w14:paraId="51CC0509"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 gestionarea deșeurilor din demolări;</w:t>
      </w:r>
    </w:p>
    <w:p w14:paraId="1AEA14BF"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212A9B23"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5) contractul de performanță energetică;</w:t>
      </w:r>
    </w:p>
    <w:p w14:paraId="7A8E4695"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6) conținut reciclat în beton și zidărie;</w:t>
      </w:r>
    </w:p>
    <w:p w14:paraId="3F36BD29"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7) reducerea emisiilor de CO</w:t>
      </w:r>
      <w:r w:rsidRPr="00A67116">
        <w:rPr>
          <w:rFonts w:ascii="Times New Roman" w:eastAsia="Times New Roman" w:hAnsi="Times New Roman" w:cs="Times New Roman"/>
          <w:noProof/>
          <w:kern w:val="0"/>
          <w:vertAlign w:val="subscript"/>
          <w:lang w:val="ro-MD"/>
          <w14:ligatures w14:val="none"/>
        </w:rPr>
        <w:t>2</w:t>
      </w:r>
      <w:r w:rsidRPr="00A67116">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3203B1A0"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52C217E6"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 controlul și managementul consumului de energie;</w:t>
      </w:r>
    </w:p>
    <w:p w14:paraId="7B1BA50C"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6E97BD09"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4E3BEFE4"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12) vopsele și lacuri de interior și de exterior;</w:t>
      </w:r>
    </w:p>
    <w:p w14:paraId="6C6ECDC6"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13) îmbrăcăminți rezistente;</w:t>
      </w:r>
    </w:p>
    <w:p w14:paraId="71D91DDC"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14) pardoseli din lemn;</w:t>
      </w:r>
    </w:p>
    <w:p w14:paraId="315B87B8"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15) încălzitoare de apă;</w:t>
      </w:r>
    </w:p>
    <w:p w14:paraId="1F726EFE"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16) construcțiile eficiente din punctul de vedere al resurselor; </w:t>
      </w:r>
    </w:p>
    <w:p w14:paraId="0418D540"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47B9BCF6" w14:textId="77777777" w:rsidR="00A67116" w:rsidRPr="00A67116" w:rsidRDefault="00A67116" w:rsidP="00A67116">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3B92F27F" w14:textId="77777777" w:rsidR="00A67116" w:rsidRPr="00A67116" w:rsidRDefault="00A67116" w:rsidP="00A67116">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A67116">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0F6DD6C5" w14:textId="77777777" w:rsidR="00A67116" w:rsidRPr="00A67116" w:rsidRDefault="00A67116" w:rsidP="00A67116">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A67116">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03D4F4E0" w14:textId="77777777" w:rsidR="00A67116" w:rsidRPr="00A67116" w:rsidRDefault="00A67116" w:rsidP="00A67116">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A67116">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1BC2D66C" w14:textId="77777777" w:rsidR="00A67116" w:rsidRPr="00A67116" w:rsidRDefault="00A67116" w:rsidP="00A67116">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A67116">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1CA8A4AF" w14:textId="77777777" w:rsidR="00A67116" w:rsidRPr="00A67116" w:rsidRDefault="00A67116" w:rsidP="00A67116">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A67116">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0CC290F0" w14:textId="77777777" w:rsidR="00A67116" w:rsidRPr="00A67116" w:rsidRDefault="00A67116" w:rsidP="00A67116">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A67116">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F3F05FB" w14:textId="77777777" w:rsidR="00A67116" w:rsidRPr="00A67116" w:rsidRDefault="00A67116" w:rsidP="00A67116">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A67116">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4FD529E7" w14:textId="77777777" w:rsidR="00A67116" w:rsidRPr="00A67116" w:rsidRDefault="00A67116" w:rsidP="00A67116">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3FB553D7" w14:textId="77777777" w:rsidR="00A67116" w:rsidRPr="00A67116" w:rsidRDefault="00A67116" w:rsidP="00A67116">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46.</w:t>
      </w:r>
      <w:r w:rsidRPr="00A67116">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A5E3F8A" w14:textId="77777777" w:rsidR="00A67116" w:rsidRPr="00A67116" w:rsidRDefault="00A67116" w:rsidP="00A67116">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47.</w:t>
      </w:r>
      <w:r w:rsidRPr="00A67116">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CB86234" w14:textId="77777777" w:rsidR="00A67116" w:rsidRPr="00A67116" w:rsidRDefault="00A67116" w:rsidP="00A67116">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48. </w:t>
      </w:r>
      <w:r w:rsidRPr="00A67116">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A67116">
        <w:rPr>
          <w:rFonts w:ascii="Times New Roman" w:eastAsia="Times New Roman" w:hAnsi="Times New Roman" w:cs="Times New Roman"/>
          <w:noProof/>
          <w:kern w:val="0"/>
          <w:lang w:val="ro-MD"/>
          <w14:ligatures w14:val="none"/>
        </w:rPr>
        <w:lastRenderedPageBreak/>
        <w:t>principiului proporționalității. Liderul asociației execută cel puţin 40% din valoarea viitorului contract de achiziții publice de lucrări.</w:t>
      </w:r>
    </w:p>
    <w:p w14:paraId="489C5343" w14:textId="77777777" w:rsidR="00A67116" w:rsidRPr="00A67116" w:rsidRDefault="00A67116" w:rsidP="00A67116">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49. </w:t>
      </w:r>
      <w:r w:rsidRPr="00A67116">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32FA3F" w14:textId="77777777" w:rsidR="00A67116" w:rsidRPr="00A67116" w:rsidRDefault="00A67116" w:rsidP="00A67116">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50.  </w:t>
      </w:r>
      <w:r w:rsidRPr="00A67116">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A67116">
        <w:rPr>
          <w:rFonts w:ascii="Times New Roman" w:eastAsia="Times New Roman" w:hAnsi="Times New Roman" w:cs="Times New Roman"/>
          <w:noProof/>
          <w:color w:val="000000" w:themeColor="text1"/>
          <w:kern w:val="0"/>
          <w:lang w:val="ro-MD"/>
          <w14:ligatures w14:val="none"/>
        </w:rPr>
        <w:t>21</w:t>
      </w:r>
      <w:r w:rsidRPr="00A67116">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EB7129D" w14:textId="77777777" w:rsidR="00A67116" w:rsidRPr="00A67116" w:rsidRDefault="00A67116" w:rsidP="00A67116">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b/>
      </w:r>
    </w:p>
    <w:p w14:paraId="4051CEB4" w14:textId="77777777" w:rsidR="00A67116" w:rsidRPr="00A67116" w:rsidRDefault="00A67116" w:rsidP="00A67116">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A67116">
        <w:rPr>
          <w:rFonts w:ascii="Times New Roman" w:eastAsia="Times New Roman" w:hAnsi="Times New Roman" w:cs="Times New Roman"/>
          <w:b/>
          <w:noProof/>
          <w:kern w:val="0"/>
          <w:sz w:val="26"/>
          <w:szCs w:val="26"/>
          <w:lang w:val="ro-MD"/>
          <w14:ligatures w14:val="none"/>
        </w:rPr>
        <w:t>Secţiunea a 3-a</w:t>
      </w:r>
    </w:p>
    <w:p w14:paraId="1D7395AD"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bookmarkEnd w:id="25"/>
    <w:bookmarkEnd w:id="26"/>
    <w:p w14:paraId="7641CFDB" w14:textId="77777777" w:rsidR="00A67116" w:rsidRPr="00A67116" w:rsidRDefault="00A67116" w:rsidP="00A67116">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Pregătirea/Elaborarea ofertelor</w:t>
      </w:r>
    </w:p>
    <w:p w14:paraId="55D005BC" w14:textId="77777777" w:rsidR="00A67116" w:rsidRPr="00A67116" w:rsidRDefault="00A67116" w:rsidP="00A67116">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2878DCD5" w14:textId="77777777" w:rsidR="00A67116" w:rsidRPr="00A67116" w:rsidRDefault="00A67116" w:rsidP="00A67116">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A67116">
        <w:rPr>
          <w:rFonts w:ascii="Times New Roman" w:eastAsia="Times New Roman" w:hAnsi="Times New Roman" w:cs="Times New Roman"/>
          <w:b/>
          <w:noProof/>
          <w:kern w:val="0"/>
          <w:lang w:val="ro-MD"/>
          <w14:ligatures w14:val="none"/>
        </w:rPr>
        <w:t xml:space="preserve">51. </w:t>
      </w:r>
      <w:r w:rsidRPr="00A67116">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FBCA18F" w14:textId="77777777" w:rsidR="00A67116" w:rsidRPr="00A67116" w:rsidRDefault="00A67116" w:rsidP="00A67116">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52. </w:t>
      </w:r>
      <w:r w:rsidRPr="00A67116">
        <w:rPr>
          <w:rFonts w:ascii="Times New Roman" w:eastAsia="Times New Roman" w:hAnsi="Times New Roman" w:cs="Times New Roman"/>
          <w:noProof/>
          <w:kern w:val="0"/>
          <w:lang w:val="ro-MD"/>
          <w14:ligatures w14:val="none"/>
        </w:rPr>
        <w:t>Oferta cuprinde următoarele formulare:</w:t>
      </w:r>
    </w:p>
    <w:p w14:paraId="428EBE0B" w14:textId="77777777" w:rsidR="00A67116" w:rsidRPr="00A67116" w:rsidRDefault="00A67116" w:rsidP="00A67116">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A67116">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791D96B1" w14:textId="77777777" w:rsidR="00A67116" w:rsidRPr="00A67116" w:rsidRDefault="00A67116" w:rsidP="00A67116">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 Propunerea financiară;</w:t>
      </w:r>
    </w:p>
    <w:p w14:paraId="7F2AF750" w14:textId="77777777" w:rsidR="00A67116" w:rsidRPr="00A67116" w:rsidRDefault="00A67116" w:rsidP="00A67116">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A67116">
        <w:rPr>
          <w:rFonts w:ascii="Times New Roman" w:eastAsia="Times New Roman" w:hAnsi="Times New Roman" w:cs="Times New Roman"/>
          <w:noProof/>
          <w:kern w:val="0"/>
          <w:lang w:val="ro-MD"/>
          <w14:ligatures w14:val="none"/>
        </w:rPr>
        <w:t xml:space="preserve">3) </w:t>
      </w:r>
      <w:r w:rsidRPr="00A67116">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A67116">
        <w:rPr>
          <w:rFonts w:ascii="Times New Roman" w:eastAsia="Times New Roman" w:hAnsi="Times New Roman" w:cs="Times New Roman"/>
          <w:noProof/>
          <w:color w:val="000000" w:themeColor="text1"/>
          <w:kern w:val="0"/>
          <w:lang w:val="ro-MD"/>
          <w14:ligatures w14:val="none"/>
        </w:rPr>
        <w:t>;</w:t>
      </w:r>
    </w:p>
    <w:p w14:paraId="2E5EB15F" w14:textId="77777777" w:rsidR="00A67116" w:rsidRPr="00A67116" w:rsidRDefault="00A67116" w:rsidP="00A67116">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color w:val="000000" w:themeColor="text1"/>
          <w:kern w:val="0"/>
          <w:lang w:val="ro-MD"/>
          <w14:ligatures w14:val="none"/>
        </w:rPr>
        <w:t>4) Garanția pentru ofertă, după caz (anexa nr. 9).</w:t>
      </w:r>
    </w:p>
    <w:p w14:paraId="01C7665A" w14:textId="77777777" w:rsidR="00A67116" w:rsidRPr="00A67116" w:rsidRDefault="00A67116" w:rsidP="00A67116">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53. </w:t>
      </w:r>
      <w:r w:rsidRPr="00A67116">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59AE4031"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54</w:t>
      </w:r>
      <w:r w:rsidRPr="00A67116">
        <w:rPr>
          <w:rFonts w:ascii="Times New Roman" w:eastAsia="Times New Roman" w:hAnsi="Times New Roman" w:cs="Times New Roman"/>
          <w:noProof/>
          <w:kern w:val="0"/>
          <w:lang w:val="ro-MD"/>
          <w14:ligatures w14:val="none"/>
        </w:rPr>
        <w:t>. Oferta elaborată de ofertant trebuie să cuprindă:</w:t>
      </w:r>
    </w:p>
    <w:p w14:paraId="0CE18C2C"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 </w:t>
      </w:r>
      <w:r w:rsidRPr="00A67116">
        <w:rPr>
          <w:rFonts w:ascii="Times New Roman" w:eastAsia="Times New Roman" w:hAnsi="Times New Roman" w:cs="Times New Roman"/>
          <w:bCs/>
          <w:noProof/>
          <w:kern w:val="0"/>
          <w:lang w:val="ro-MD"/>
          <w14:ligatures w14:val="none"/>
        </w:rPr>
        <w:t>Propunerea tehnică</w:t>
      </w:r>
      <w:r w:rsidRPr="00A67116">
        <w:rPr>
          <w:rFonts w:ascii="Times New Roman" w:eastAsia="Times New Roman" w:hAnsi="Times New Roman" w:cs="Times New Roman"/>
          <w:b/>
          <w:bCs/>
          <w:noProof/>
          <w:kern w:val="0"/>
          <w:lang w:val="ro-MD"/>
          <w14:ligatures w14:val="none"/>
        </w:rPr>
        <w:t xml:space="preserve"> - </w:t>
      </w:r>
      <w:r w:rsidRPr="00A67116">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43CB1B79" w14:textId="77777777" w:rsidR="00A67116" w:rsidRPr="00A67116" w:rsidRDefault="00A67116" w:rsidP="00A67116">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 graficul de executare a lucrării (anexa nr. 10);</w:t>
      </w:r>
    </w:p>
    <w:p w14:paraId="61E9C03B"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F807804"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w:t>
      </w:r>
      <w:r w:rsidRPr="00A67116">
        <w:rPr>
          <w:rFonts w:ascii="Times New Roman" w:eastAsia="Times New Roman" w:hAnsi="Times New Roman" w:cs="Times New Roman"/>
          <w:bCs/>
          <w:noProof/>
          <w:kern w:val="0"/>
          <w:lang w:val="ro-MD"/>
          <w14:ligatures w14:val="none"/>
        </w:rPr>
        <w:t xml:space="preserve"> Propunerea financiară</w:t>
      </w:r>
      <w:r w:rsidRPr="00A67116">
        <w:rPr>
          <w:rFonts w:ascii="Times New Roman" w:eastAsia="Times New Roman" w:hAnsi="Times New Roman" w:cs="Times New Roman"/>
          <w:b/>
          <w:bCs/>
          <w:noProof/>
          <w:kern w:val="0"/>
          <w:lang w:val="ro-MD"/>
          <w14:ligatures w14:val="none"/>
        </w:rPr>
        <w:t>-</w:t>
      </w:r>
      <w:r w:rsidRPr="00A67116">
        <w:rPr>
          <w:rFonts w:ascii="Times New Roman" w:eastAsia="Times New Roman" w:hAnsi="Times New Roman" w:cs="Times New Roman"/>
          <w:bCs/>
          <w:noProof/>
          <w:kern w:val="0"/>
          <w:lang w:val="ro-MD"/>
          <w14:ligatures w14:val="none"/>
        </w:rPr>
        <w:t>o</w:t>
      </w:r>
      <w:r w:rsidRPr="00A67116">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E891076"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A67116">
        <w:rPr>
          <w:rFonts w:ascii="Times New Roman" w:eastAsia="Times New Roman" w:hAnsi="Times New Roman" w:cs="Times New Roman"/>
          <w:b/>
          <w:noProof/>
          <w:kern w:val="0"/>
          <w:lang w:val="ro-MD"/>
          <w14:ligatures w14:val="none"/>
        </w:rPr>
        <w:t xml:space="preserve">55. </w:t>
      </w:r>
      <w:r w:rsidRPr="00A67116">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B4964FE"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A67116">
        <w:rPr>
          <w:rFonts w:ascii="Times New Roman" w:eastAsia="Times New Roman" w:hAnsi="Times New Roman" w:cs="Times New Roman"/>
          <w:b/>
          <w:noProof/>
          <w:kern w:val="0"/>
          <w:lang w:val="ro-MD"/>
          <w14:ligatures w14:val="none"/>
        </w:rPr>
        <w:lastRenderedPageBreak/>
        <w:t xml:space="preserve">56. </w:t>
      </w:r>
      <w:r w:rsidRPr="00A67116">
        <w:rPr>
          <w:rFonts w:ascii="Times New Roman" w:eastAsia="Times New Roman" w:hAnsi="Times New Roman" w:cs="Times New Roman"/>
          <w:color w:val="000000" w:themeColor="text1"/>
          <w:kern w:val="0"/>
          <w:lang w:val="ro-MD"/>
          <w14:ligatures w14:val="none"/>
        </w:rPr>
        <w:t>Ofertantul depune garanția pentru ofertă</w:t>
      </w:r>
      <w:r w:rsidRPr="00A67116">
        <w:rPr>
          <w:rFonts w:ascii="Times New Roman" w:eastAsia="Times New Roman" w:hAnsi="Times New Roman" w:cs="Times New Roman"/>
          <w:noProof/>
          <w:color w:val="000000" w:themeColor="text1"/>
          <w:kern w:val="0"/>
          <w:lang w:val="ro-MD"/>
          <w14:ligatures w14:val="none"/>
        </w:rPr>
        <w:t xml:space="preserve"> conform</w:t>
      </w:r>
      <w:hyperlink r:id="rId6" w:history="1">
        <w:r w:rsidRPr="00A67116">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A67116">
        <w:rPr>
          <w:rFonts w:ascii="Times New Roman" w:eastAsia="Times New Roman" w:hAnsi="Times New Roman" w:cs="Times New Roman"/>
          <w:noProof/>
          <w:kern w:val="0"/>
          <w:lang w:val="ro-MD"/>
          <w14:ligatures w14:val="none"/>
        </w:rPr>
        <w:t>,</w:t>
      </w:r>
      <w:r w:rsidRPr="00A67116">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59B45437"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57. </w:t>
      </w:r>
      <w:r w:rsidRPr="00A67116">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760FAA0E"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58.  </w:t>
      </w:r>
      <w:r w:rsidRPr="00A67116">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1FBC063"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59.  </w:t>
      </w:r>
      <w:r w:rsidRPr="00A67116">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421085FC"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60.  </w:t>
      </w:r>
      <w:r w:rsidRPr="00A67116">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EF0DD3B" w14:textId="77777777" w:rsidR="00A67116" w:rsidRPr="00A67116" w:rsidRDefault="00A67116" w:rsidP="00A67116">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61. </w:t>
      </w:r>
      <w:r w:rsidRPr="00A67116">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A67116">
        <w:rPr>
          <w:rFonts w:ascii="Times New Roman" w:eastAsia="Times New Roman" w:hAnsi="Times New Roman" w:cs="Times New Roman"/>
          <w:noProof/>
          <w:kern w:val="0"/>
          <w:lang w:val="ro-MD" w:eastAsia="en-GB"/>
          <w14:ligatures w14:val="none"/>
        </w:rPr>
        <w:t>sau, după caz, specialistul certificat în domeniul achizițiilor publice</w:t>
      </w:r>
      <w:r w:rsidRPr="00A67116">
        <w:rPr>
          <w:rFonts w:ascii="Times New Roman" w:eastAsia="Times New Roman" w:hAnsi="Times New Roman" w:cs="Times New Roman"/>
          <w:noProof/>
          <w:kern w:val="0"/>
          <w:lang w:val="ro-MD"/>
          <w14:ligatures w14:val="none"/>
        </w:rPr>
        <w:t>.</w:t>
      </w:r>
    </w:p>
    <w:p w14:paraId="4963DB41" w14:textId="77777777" w:rsidR="00A67116" w:rsidRPr="00A67116" w:rsidRDefault="00A67116" w:rsidP="00A67116">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62.  </w:t>
      </w:r>
      <w:r w:rsidRPr="00A67116">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6DF16A5" w14:textId="77777777" w:rsidR="00A67116" w:rsidRPr="00A67116" w:rsidRDefault="00A67116" w:rsidP="00A67116">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63. </w:t>
      </w:r>
      <w:r w:rsidRPr="00A67116">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07747D1B" w14:textId="77777777" w:rsidR="00A67116" w:rsidRPr="00A67116" w:rsidRDefault="00A67116" w:rsidP="00A67116">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1AF01B06" w14:textId="77777777" w:rsidR="00A67116" w:rsidRPr="00A67116" w:rsidRDefault="00A67116" w:rsidP="00A67116">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8498116" w14:textId="77777777" w:rsidR="00A67116" w:rsidRPr="00A67116" w:rsidRDefault="00A67116" w:rsidP="00A67116">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A67116">
        <w:rPr>
          <w:rFonts w:ascii="Times New Roman" w:eastAsia="Times New Roman" w:hAnsi="Times New Roman" w:cs="Times New Roman"/>
          <w:b/>
          <w:noProof/>
          <w:kern w:val="0"/>
          <w:sz w:val="26"/>
          <w:szCs w:val="26"/>
          <w:lang w:val="ro-MD"/>
          <w14:ligatures w14:val="none"/>
        </w:rPr>
        <w:t>Secţiunea a 4-a</w:t>
      </w:r>
    </w:p>
    <w:p w14:paraId="06E9DC8C" w14:textId="77777777" w:rsidR="00A67116" w:rsidRPr="00A67116" w:rsidRDefault="00A67116" w:rsidP="00A67116">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4BE9923" w14:textId="77777777" w:rsidR="00A67116" w:rsidRPr="00A67116" w:rsidRDefault="00A67116" w:rsidP="00A67116">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Depunerea și deschiderea ofertelor</w:t>
      </w:r>
    </w:p>
    <w:p w14:paraId="2F05A8FC" w14:textId="77777777" w:rsidR="00A67116" w:rsidRPr="00A67116" w:rsidRDefault="00A67116" w:rsidP="00A67116">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07309A27" w14:textId="77777777" w:rsidR="00A67116" w:rsidRPr="00A67116" w:rsidRDefault="00A67116" w:rsidP="00A67116">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64.</w:t>
      </w:r>
      <w:r w:rsidRPr="00A67116">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E966C08" w14:textId="77777777" w:rsidR="00A67116" w:rsidRPr="00A67116" w:rsidRDefault="00A67116" w:rsidP="00A67116">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65.  </w:t>
      </w:r>
      <w:r w:rsidRPr="00A67116">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BBB7302" w14:textId="77777777" w:rsidR="00A67116" w:rsidRPr="00A67116" w:rsidRDefault="00A67116" w:rsidP="00A67116">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66. </w:t>
      </w:r>
      <w:r w:rsidRPr="00A67116">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137D033" w14:textId="77777777" w:rsidR="00A67116" w:rsidRPr="00A67116" w:rsidRDefault="00A67116" w:rsidP="00A67116">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67. </w:t>
      </w:r>
      <w:r w:rsidRPr="00A67116">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553AD80B" w14:textId="77777777" w:rsidR="00A67116" w:rsidRPr="00A67116" w:rsidRDefault="00A67116" w:rsidP="00A67116">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68.  </w:t>
      </w:r>
      <w:r w:rsidRPr="00A67116">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D7EFB95" w14:textId="77777777" w:rsidR="00A67116" w:rsidRPr="00A67116" w:rsidRDefault="00A67116" w:rsidP="00A67116">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lastRenderedPageBreak/>
        <w:t xml:space="preserve">69. </w:t>
      </w:r>
      <w:r w:rsidRPr="00A67116">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B86636A" w14:textId="77777777" w:rsidR="00A67116" w:rsidRPr="00A67116" w:rsidRDefault="00A67116" w:rsidP="00A67116">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70. </w:t>
      </w:r>
      <w:r w:rsidRPr="00A67116">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DA09CA6" w14:textId="77777777" w:rsidR="00A67116" w:rsidRPr="00A67116" w:rsidRDefault="00A67116" w:rsidP="00A67116">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71.  </w:t>
      </w:r>
      <w:r w:rsidRPr="00A67116">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65A63630" w14:textId="77777777" w:rsidR="00A67116" w:rsidRPr="00A67116" w:rsidRDefault="00A67116" w:rsidP="00A67116">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72. </w:t>
      </w:r>
      <w:r w:rsidRPr="00A67116">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479BDE2" w14:textId="77777777" w:rsidR="00A67116" w:rsidRPr="00A67116" w:rsidRDefault="00A67116" w:rsidP="00A67116">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3D7656E7" w14:textId="77777777" w:rsidR="00A67116" w:rsidRPr="00A67116" w:rsidRDefault="00A67116" w:rsidP="00A67116">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7FF0A08C" w14:textId="77777777" w:rsidR="00A67116" w:rsidRPr="00A67116" w:rsidRDefault="00A67116" w:rsidP="00A67116">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A67116">
        <w:rPr>
          <w:rFonts w:ascii="Times New Roman" w:eastAsiaTheme="majorEastAsia" w:hAnsi="Times New Roman" w:cs="Times New Roman"/>
          <w:b/>
          <w:bCs/>
          <w:noProof/>
          <w:kern w:val="0"/>
          <w:lang w:val="ro-MD"/>
          <w14:ligatures w14:val="none"/>
        </w:rPr>
        <w:t>Secţiunea a 5-a</w:t>
      </w:r>
    </w:p>
    <w:p w14:paraId="4D4C29BF" w14:textId="77777777" w:rsidR="00A67116" w:rsidRPr="00A67116" w:rsidRDefault="00A67116" w:rsidP="00A67116">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7DEA6D35" w14:textId="77777777" w:rsidR="00A67116" w:rsidRPr="00A67116" w:rsidRDefault="00A67116" w:rsidP="00A67116">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A67116">
        <w:rPr>
          <w:rFonts w:ascii="Times New Roman" w:eastAsiaTheme="majorEastAsia" w:hAnsi="Times New Roman" w:cs="Times New Roman"/>
          <w:b/>
          <w:bCs/>
          <w:noProof/>
          <w:kern w:val="0"/>
          <w:lang w:val="ro-MD"/>
          <w14:ligatures w14:val="none"/>
        </w:rPr>
        <w:t>Evaluarea și compararea ofertelor</w:t>
      </w:r>
    </w:p>
    <w:p w14:paraId="256C8EE1" w14:textId="77777777" w:rsidR="00A67116" w:rsidRPr="00A67116" w:rsidRDefault="00A67116" w:rsidP="00A67116">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50B214B2"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73. </w:t>
      </w:r>
      <w:r w:rsidRPr="00A67116">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AD0CB07"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74. </w:t>
      </w:r>
      <w:r w:rsidRPr="00A67116">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1709A7A2"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6870AE64" w14:textId="77777777" w:rsidR="00A67116" w:rsidRPr="00A67116" w:rsidRDefault="00A67116" w:rsidP="00A67116">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45DF298A" w14:textId="77777777" w:rsidR="00A67116" w:rsidRPr="00A67116" w:rsidRDefault="00A67116" w:rsidP="00A67116">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1D496C9A"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75. </w:t>
      </w:r>
      <w:r w:rsidRPr="00A67116">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4D7FEC7"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76. </w:t>
      </w:r>
      <w:r w:rsidRPr="00A67116">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D55DFEE" w14:textId="77777777" w:rsidR="00A67116" w:rsidRPr="00A67116" w:rsidRDefault="00A67116" w:rsidP="00A67116">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77. </w:t>
      </w:r>
      <w:r w:rsidRPr="00A67116">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27C5373"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78</w:t>
      </w:r>
      <w:r w:rsidRPr="00A67116">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69A4023"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79.  </w:t>
      </w:r>
      <w:r w:rsidRPr="00A67116">
        <w:rPr>
          <w:rFonts w:ascii="Times New Roman" w:eastAsia="Times New Roman" w:hAnsi="Times New Roman" w:cs="Times New Roman"/>
          <w:noProof/>
          <w:kern w:val="0"/>
          <w:lang w:val="ro-MD"/>
          <w14:ligatures w14:val="none"/>
        </w:rPr>
        <w:t xml:space="preserve">Ofertele se examinează de către </w:t>
      </w:r>
      <w:r w:rsidRPr="00A67116">
        <w:rPr>
          <w:rFonts w:ascii="Times New Roman" w:eastAsia="Times New Roman" w:hAnsi="Times New Roman" w:cs="Times New Roman"/>
          <w:noProof/>
          <w:kern w:val="0"/>
          <w:lang w:val="ro-MD" w:eastAsia="en-GB"/>
          <w14:ligatures w14:val="none"/>
        </w:rPr>
        <w:t xml:space="preserve">grupul de lucru </w:t>
      </w:r>
      <w:r w:rsidRPr="00A67116">
        <w:rPr>
          <w:rFonts w:ascii="Times New Roman" w:eastAsia="Times New Roman" w:hAnsi="Times New Roman" w:cs="Times New Roman"/>
          <w:noProof/>
          <w:kern w:val="0"/>
          <w:lang w:val="ro-MD"/>
          <w14:ligatures w14:val="none"/>
        </w:rPr>
        <w:t>creat de autoritatea contractantă</w:t>
      </w:r>
      <w:r w:rsidRPr="00A67116">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A67116">
        <w:rPr>
          <w:rFonts w:ascii="Times New Roman" w:eastAsia="Times New Roman" w:hAnsi="Times New Roman" w:cs="Times New Roman"/>
          <w:noProof/>
          <w:kern w:val="0"/>
          <w:lang w:val="ro-MD"/>
          <w14:ligatures w14:val="none"/>
        </w:rPr>
        <w:t>.</w:t>
      </w:r>
    </w:p>
    <w:p w14:paraId="469B64FE"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lastRenderedPageBreak/>
        <w:t xml:space="preserve">80.  </w:t>
      </w:r>
      <w:r w:rsidRPr="00A67116">
        <w:rPr>
          <w:rFonts w:ascii="Times New Roman" w:eastAsia="Times New Roman" w:hAnsi="Times New Roman" w:cs="Times New Roman"/>
          <w:noProof/>
          <w:kern w:val="0"/>
          <w:lang w:val="ro-MD"/>
          <w14:ligatures w14:val="none"/>
        </w:rPr>
        <w:t xml:space="preserve">Grupul de lucru </w:t>
      </w:r>
      <w:r w:rsidRPr="00A67116">
        <w:rPr>
          <w:rFonts w:ascii="Times New Roman" w:eastAsia="Times New Roman" w:hAnsi="Times New Roman" w:cs="Times New Roman"/>
          <w:noProof/>
          <w:kern w:val="0"/>
          <w:lang w:val="ro-MD" w:eastAsia="en-GB"/>
          <w14:ligatures w14:val="none"/>
        </w:rPr>
        <w:t>sau, după caz, specialistul certificat în domeniul achizițiilor publice</w:t>
      </w:r>
      <w:r w:rsidRPr="00A67116">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527E3BCA"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81.  </w:t>
      </w:r>
      <w:r w:rsidRPr="00A67116">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4FC89437"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82.</w:t>
      </w:r>
      <w:r w:rsidRPr="00A67116">
        <w:rPr>
          <w:rFonts w:ascii="Times New Roman" w:eastAsia="Times New Roman" w:hAnsi="Times New Roman" w:cs="Times New Roman"/>
          <w:noProof/>
          <w:kern w:val="0"/>
          <w:lang w:val="ro-MD"/>
          <w14:ligatures w14:val="none"/>
        </w:rPr>
        <w:t xml:space="preserve"> Grupul de lucru </w:t>
      </w:r>
      <w:r w:rsidRPr="00A67116">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A67116">
        <w:rPr>
          <w:rFonts w:ascii="Times New Roman" w:eastAsia="Times New Roman" w:hAnsi="Times New Roman" w:cs="Times New Roman"/>
          <w:noProof/>
          <w:kern w:val="0"/>
          <w:lang w:val="ro-MD"/>
          <w14:ligatures w14:val="none"/>
        </w:rPr>
        <w:t>respinge oferta în oricare dintre următoarele cazuri:</w:t>
      </w:r>
    </w:p>
    <w:p w14:paraId="5CEAE808"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 ofertantul nu îndeplinește cerințele de calificare și de selecție;</w:t>
      </w:r>
    </w:p>
    <w:p w14:paraId="3AD463E2"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01089AF0"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 ofertantul nu transmite în perioada stabilită clarificările solicitate;</w:t>
      </w:r>
    </w:p>
    <w:p w14:paraId="422CA7C1"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4) oferta financiară nu are un preț fixat;</w:t>
      </w:r>
    </w:p>
    <w:p w14:paraId="462C644A"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01053A2"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7D654524"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11A675F"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5CFC7390"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83. </w:t>
      </w:r>
      <w:r w:rsidRPr="00A67116">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BEA4329"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84. </w:t>
      </w:r>
      <w:r w:rsidRPr="00A67116">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51F72A8"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85</w:t>
      </w:r>
      <w:r w:rsidRPr="00A67116">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27E6D0C"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86. </w:t>
      </w:r>
      <w:r w:rsidRPr="00A67116">
        <w:rPr>
          <w:rFonts w:ascii="Times New Roman" w:eastAsia="Times New Roman" w:hAnsi="Times New Roman" w:cs="Times New Roman"/>
          <w:noProof/>
          <w:kern w:val="0"/>
          <w:lang w:val="ro-MD"/>
          <w14:ligatures w14:val="none"/>
        </w:rPr>
        <w:t xml:space="preserve">Grupul de lucru, </w:t>
      </w:r>
      <w:r w:rsidRPr="00A67116">
        <w:rPr>
          <w:rFonts w:ascii="Times New Roman" w:eastAsia="Times New Roman" w:hAnsi="Times New Roman" w:cs="Times New Roman"/>
          <w:noProof/>
          <w:kern w:val="0"/>
          <w:lang w:val="ro-MD" w:eastAsia="en-GB"/>
          <w14:ligatures w14:val="none"/>
        </w:rPr>
        <w:t>după caz, specialistul certificat în domeniul achizițiilor publice</w:t>
      </w:r>
      <w:r w:rsidRPr="00A67116">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272A5348"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87. </w:t>
      </w:r>
      <w:r w:rsidRPr="00A67116">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DC9B68B" w14:textId="77777777" w:rsidR="00A67116" w:rsidRPr="00A67116" w:rsidRDefault="00A67116" w:rsidP="00A67116">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lastRenderedPageBreak/>
        <w:t xml:space="preserve">88. </w:t>
      </w:r>
      <w:r w:rsidRPr="00A67116">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E6CAD9D" w14:textId="77777777" w:rsidR="00A67116" w:rsidRPr="00A67116" w:rsidRDefault="00A67116" w:rsidP="00A67116">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A67116">
        <w:rPr>
          <w:rFonts w:ascii="Times New Roman" w:eastAsia="Times New Roman" w:hAnsi="Times New Roman" w:cs="Times New Roman"/>
          <w:b/>
          <w:noProof/>
          <w:kern w:val="0"/>
          <w:lang w:val="ro-MD"/>
          <w14:ligatures w14:val="none"/>
        </w:rPr>
        <w:t xml:space="preserve">    89.</w:t>
      </w:r>
      <w:r w:rsidRPr="00A67116">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A67116">
        <w:rPr>
          <w:rFonts w:ascii="Times New Roman" w:eastAsia="Times New Roman" w:hAnsi="Times New Roman" w:cs="Times New Roman"/>
          <w:noProof/>
          <w:color w:val="000000" w:themeColor="text1"/>
          <w:kern w:val="0"/>
          <w:lang w:val="ro-MD"/>
          <w14:ligatures w14:val="none"/>
        </w:rPr>
        <w:t>în</w:t>
      </w:r>
      <w:hyperlink r:id="rId7" w:history="1">
        <w:r w:rsidRPr="00A67116">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A67116">
        <w:rPr>
          <w:rFonts w:ascii="Times New Roman" w:eastAsia="Times New Roman" w:hAnsi="Times New Roman" w:cs="Times New Roman"/>
          <w:noProof/>
          <w:kern w:val="0"/>
          <w:lang w:val="ro-MD"/>
          <w14:ligatures w14:val="none"/>
        </w:rPr>
        <w:t>,</w:t>
      </w:r>
      <w:r w:rsidRPr="00A67116">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0A4D45F1" w14:textId="77777777" w:rsidR="00A67116" w:rsidRPr="00A67116" w:rsidRDefault="00A67116" w:rsidP="00A67116">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90.</w:t>
      </w:r>
      <w:r w:rsidRPr="00A67116">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180E33A" w14:textId="77777777" w:rsidR="00A67116" w:rsidRPr="00A67116" w:rsidRDefault="00A67116" w:rsidP="00A67116">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91. </w:t>
      </w:r>
      <w:r w:rsidRPr="00A67116">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5899F625" w14:textId="77777777" w:rsidR="00A67116" w:rsidRPr="00A67116" w:rsidRDefault="00A67116" w:rsidP="00A67116">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92.</w:t>
      </w:r>
      <w:r w:rsidRPr="00A67116">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584CD9F" w14:textId="77777777" w:rsidR="00A67116" w:rsidRPr="00A67116" w:rsidRDefault="00A67116" w:rsidP="00A67116">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72D120FA" w14:textId="77777777" w:rsidR="00A67116" w:rsidRPr="00A67116" w:rsidRDefault="00A67116" w:rsidP="00A67116">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A67116">
        <w:rPr>
          <w:rFonts w:ascii="Times New Roman" w:eastAsiaTheme="majorEastAsia" w:hAnsi="Times New Roman" w:cs="Times New Roman"/>
          <w:b/>
          <w:bCs/>
          <w:noProof/>
          <w:kern w:val="0"/>
          <w:sz w:val="26"/>
          <w:szCs w:val="26"/>
          <w:lang w:val="ro-MD"/>
          <w14:ligatures w14:val="none"/>
        </w:rPr>
        <w:t>Secţiunea a 6-a</w:t>
      </w:r>
    </w:p>
    <w:p w14:paraId="5BEB1D51" w14:textId="77777777" w:rsidR="00A67116" w:rsidRPr="00A67116" w:rsidRDefault="00A67116" w:rsidP="00A67116">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65D08810" w14:textId="77777777" w:rsidR="00A67116" w:rsidRPr="00A67116" w:rsidRDefault="00A67116" w:rsidP="00A67116">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A67116">
        <w:rPr>
          <w:rFonts w:ascii="Times New Roman" w:eastAsiaTheme="majorEastAsia" w:hAnsi="Times New Roman" w:cs="Times New Roman"/>
          <w:b/>
          <w:bCs/>
          <w:noProof/>
          <w:kern w:val="0"/>
          <w:lang w:val="ro-MD"/>
          <w14:ligatures w14:val="none"/>
        </w:rPr>
        <w:t>Atribuirea contractului</w:t>
      </w:r>
    </w:p>
    <w:p w14:paraId="0C00AD46" w14:textId="77777777" w:rsidR="00A67116" w:rsidRPr="00A67116" w:rsidRDefault="00A67116" w:rsidP="00A67116">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110419A5"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93. </w:t>
      </w:r>
      <w:r w:rsidRPr="00A67116">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65587FCB"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94. </w:t>
      </w:r>
      <w:r w:rsidRPr="00A67116">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F2B7913" w14:textId="77777777" w:rsidR="00A67116" w:rsidRPr="00A67116" w:rsidRDefault="00A67116" w:rsidP="00A67116">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95. </w:t>
      </w:r>
      <w:r w:rsidRPr="00A67116">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1D077B7"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96. </w:t>
      </w:r>
      <w:r w:rsidRPr="00A67116">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58D6899"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A67116">
        <w:rPr>
          <w:rFonts w:ascii="Times New Roman" w:eastAsia="Times New Roman" w:hAnsi="Times New Roman" w:cs="Times New Roman"/>
          <w:b/>
          <w:noProof/>
          <w:kern w:val="0"/>
          <w:lang w:val="ro-MD"/>
          <w14:ligatures w14:val="none"/>
        </w:rPr>
        <w:t xml:space="preserve">97.  </w:t>
      </w:r>
      <w:r w:rsidRPr="00A67116">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A67116">
        <w:rPr>
          <w:rFonts w:ascii="Times New Roman" w:eastAsia="Times New Roman" w:hAnsi="Times New Roman" w:cs="Times New Roman"/>
          <w:noProof/>
          <w:color w:val="000000" w:themeColor="text1"/>
          <w:kern w:val="0"/>
          <w:lang w:val="ro-MD"/>
          <w14:ligatures w14:val="none"/>
        </w:rPr>
        <w:t>stipulate în</w:t>
      </w:r>
      <w:hyperlink r:id="rId8" w:history="1">
        <w:r w:rsidRPr="00A67116">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A67116">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1CF26324" w14:textId="77777777" w:rsidR="00A67116" w:rsidRPr="00A67116" w:rsidRDefault="00A67116" w:rsidP="00A67116">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A67116">
        <w:rPr>
          <w:rFonts w:ascii="Times New Roman" w:eastAsia="Times New Roman" w:hAnsi="Times New Roman" w:cs="Times New Roman"/>
          <w:b/>
          <w:color w:val="000000" w:themeColor="text1"/>
          <w:kern w:val="0"/>
          <w:lang w:val="ro-MD" w:eastAsia="ru-RU"/>
          <w14:ligatures w14:val="none"/>
        </w:rPr>
        <w:t xml:space="preserve">98.  </w:t>
      </w:r>
      <w:r w:rsidRPr="00A67116">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19D22057" w14:textId="77777777" w:rsidR="00A67116" w:rsidRPr="00A67116" w:rsidRDefault="00A67116" w:rsidP="00A67116">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A67116">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D2F6F4A" w14:textId="77777777" w:rsidR="00A67116" w:rsidRPr="00A67116" w:rsidRDefault="00A67116" w:rsidP="00A67116">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A67116">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0FCD40E1"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A67116">
        <w:rPr>
          <w:rFonts w:ascii="Times New Roman" w:eastAsia="Times New Roman" w:hAnsi="Times New Roman" w:cs="Times New Roman"/>
          <w:color w:val="000000" w:themeColor="text1"/>
          <w:kern w:val="0"/>
          <w:lang w:val="ro-MD" w:eastAsia="it-IT"/>
          <w14:ligatures w14:val="none"/>
        </w:rPr>
        <w:t xml:space="preserve">  3</w:t>
      </w:r>
      <w:r w:rsidRPr="00A67116">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503EA6CB"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bCs/>
          <w:color w:val="000000" w:themeColor="text1"/>
          <w:kern w:val="0"/>
          <w:lang w:val="ro-MD" w:eastAsia="it-IT"/>
          <w14:ligatures w14:val="none"/>
        </w:rPr>
        <w:t>99.</w:t>
      </w:r>
      <w:r w:rsidRPr="00A67116">
        <w:rPr>
          <w:rFonts w:ascii="Times New Roman" w:eastAsia="Times New Roman" w:hAnsi="Times New Roman" w:cs="Times New Roman"/>
          <w:bCs/>
          <w:color w:val="000000" w:themeColor="text1"/>
          <w:kern w:val="0"/>
          <w:lang w:val="ro-MD" w:eastAsia="it-IT"/>
          <w14:ligatures w14:val="none"/>
        </w:rPr>
        <w:t xml:space="preserve">  Refuzul</w:t>
      </w:r>
      <w:r w:rsidRPr="00A67116">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A67116">
        <w:rPr>
          <w:rFonts w:ascii="Times New Roman" w:eastAsia="Times New Roman" w:hAnsi="Times New Roman" w:cs="Times New Roman"/>
          <w:noProof/>
          <w:kern w:val="0"/>
          <w:lang w:val="ro-MD"/>
          <w14:ligatures w14:val="none"/>
        </w:rPr>
        <w:lastRenderedPageBreak/>
        <w:t>în executarea contractului. Totodată, autoritatea contractantă este în drept să respingă toate celelalte oferte.</w:t>
      </w:r>
    </w:p>
    <w:p w14:paraId="0E919649" w14:textId="77777777" w:rsidR="00A67116" w:rsidRPr="00A67116" w:rsidRDefault="00A67116" w:rsidP="00A67116">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A67116">
        <w:rPr>
          <w:rFonts w:ascii="Times New Roman" w:eastAsia="Times New Roman" w:hAnsi="Times New Roman" w:cs="Times New Roman"/>
          <w:b/>
          <w:noProof/>
          <w:kern w:val="0"/>
          <w:lang w:val="ro-MD" w:eastAsia="en-GB"/>
          <w14:ligatures w14:val="none"/>
        </w:rPr>
        <w:t xml:space="preserve">100. </w:t>
      </w:r>
      <w:r w:rsidRPr="00A67116">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23F2E83" w14:textId="77777777" w:rsidR="00A67116" w:rsidRPr="00A67116" w:rsidRDefault="00A67116" w:rsidP="00A67116">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A67116">
        <w:rPr>
          <w:rFonts w:ascii="Times New Roman" w:eastAsia="Times New Roman" w:hAnsi="Times New Roman" w:cs="Times New Roman"/>
          <w:b/>
          <w:noProof/>
          <w:kern w:val="0"/>
          <w:lang w:val="ro-MD" w:eastAsia="en-GB"/>
          <w14:ligatures w14:val="none"/>
        </w:rPr>
        <w:t xml:space="preserve">101. </w:t>
      </w:r>
      <w:r w:rsidRPr="00A67116">
        <w:rPr>
          <w:rFonts w:ascii="Times New Roman" w:eastAsia="Times New Roman" w:hAnsi="Times New Roman" w:cs="Times New Roman"/>
          <w:noProof/>
          <w:kern w:val="0"/>
          <w:lang w:val="ro-MD" w:eastAsia="en-GB"/>
          <w14:ligatures w14:val="none"/>
        </w:rPr>
        <w:t>La data încheierii contractului de achiziție publică de lucrări</w:t>
      </w:r>
      <w:r w:rsidRPr="00A67116">
        <w:rPr>
          <w:rFonts w:ascii="Times New Roman" w:eastAsia="Times New Roman" w:hAnsi="Times New Roman" w:cs="Times New Roman"/>
          <w:noProof/>
          <w:kern w:val="0"/>
          <w:lang w:val="ro-MD"/>
          <w14:ligatures w14:val="none"/>
        </w:rPr>
        <w:t xml:space="preserve"> sau de servicii de proiectare și de lucrări</w:t>
      </w:r>
      <w:r w:rsidRPr="00A67116">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4CE80FB6"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eastAsia="en-GB"/>
          <w14:ligatures w14:val="none"/>
        </w:rPr>
        <w:t xml:space="preserve">102. </w:t>
      </w:r>
      <w:r w:rsidRPr="00A67116">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AF94D4"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103. </w:t>
      </w:r>
      <w:r w:rsidRPr="00A67116">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3ED8672"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104. </w:t>
      </w:r>
      <w:r w:rsidRPr="00A67116">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A4B9FF3"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105. </w:t>
      </w:r>
      <w:r w:rsidRPr="00A67116">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A67116">
        <w:rPr>
          <w:rFonts w:ascii="Times New Roman" w:eastAsia="Times New Roman" w:hAnsi="Times New Roman" w:cs="Times New Roman"/>
          <w:noProof/>
          <w:kern w:val="0"/>
          <w:lang w:val="ro-MD"/>
          <w14:ligatures w14:val="none"/>
        </w:rPr>
        <w:t>obligațiile</w:t>
      </w:r>
      <w:bookmarkEnd w:id="44"/>
      <w:r w:rsidRPr="00A67116">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224413A2"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106. </w:t>
      </w:r>
      <w:r w:rsidRPr="00A67116">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8B1E5F9"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107. </w:t>
      </w:r>
      <w:r w:rsidRPr="00A67116">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4BD05D2B"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108. </w:t>
      </w:r>
      <w:r w:rsidRPr="00A67116">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93210D" w14:textId="77777777" w:rsidR="00A67116" w:rsidRPr="00A67116" w:rsidRDefault="00A67116" w:rsidP="00A67116">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109. </w:t>
      </w:r>
      <w:r w:rsidRPr="00A67116">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0E67AED1" w14:textId="77777777" w:rsidR="00A67116" w:rsidRPr="00A67116" w:rsidRDefault="00A67116" w:rsidP="00A67116">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A67116">
        <w:rPr>
          <w:rFonts w:ascii="Times New Roman" w:eastAsia="Times New Roman" w:hAnsi="Times New Roman" w:cs="Times New Roman"/>
          <w:b/>
          <w:bCs/>
          <w:noProof/>
          <w:color w:val="000000"/>
          <w:kern w:val="0"/>
          <w:lang w:val="ro-MD"/>
          <w14:ligatures w14:val="none"/>
        </w:rPr>
        <w:t xml:space="preserve">110. </w:t>
      </w:r>
      <w:r w:rsidRPr="00A67116">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AAA392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F5F73F9"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w:t>
      </w:r>
    </w:p>
    <w:p w14:paraId="7BF0D306"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60DC768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04BC01DF"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3BA07FE9"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1757D474" w14:textId="77777777" w:rsidR="00A67116" w:rsidRPr="00A67116" w:rsidRDefault="00A67116" w:rsidP="00A67116">
      <w:pPr>
        <w:spacing w:after="0" w:line="276" w:lineRule="auto"/>
        <w:jc w:val="center"/>
        <w:rPr>
          <w:rFonts w:ascii="Times New Roman" w:eastAsia="Calibri" w:hAnsi="Times New Roman" w:cs="Times New Roman"/>
          <w:b/>
          <w:kern w:val="0"/>
          <w:sz w:val="28"/>
          <w:szCs w:val="28"/>
          <w:lang w:val="ro-MD"/>
          <w14:ligatures w14:val="none"/>
        </w:rPr>
      </w:pPr>
      <w:r w:rsidRPr="00A67116">
        <w:rPr>
          <w:rFonts w:ascii="Times New Roman" w:eastAsia="Calibri" w:hAnsi="Times New Roman" w:cs="Times New Roman"/>
          <w:b/>
          <w:kern w:val="0"/>
          <w:sz w:val="28"/>
          <w:szCs w:val="28"/>
          <w:lang w:val="ro-MD"/>
          <w14:ligatures w14:val="none"/>
        </w:rPr>
        <w:t>ANUNȚ DE INTENȚIE</w:t>
      </w:r>
    </w:p>
    <w:p w14:paraId="1F7E3292" w14:textId="77777777" w:rsidR="00A67116" w:rsidRPr="00A67116" w:rsidRDefault="00A67116" w:rsidP="00A67116">
      <w:pPr>
        <w:spacing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 xml:space="preserve">Nr. ______din____________ </w:t>
      </w:r>
    </w:p>
    <w:p w14:paraId="4766C901" w14:textId="77777777" w:rsidR="00A67116" w:rsidRPr="00A67116" w:rsidRDefault="00A67116" w:rsidP="00A67116">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A67116">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67116" w:rsidRPr="00A67116" w14:paraId="048DF092" w14:textId="77777777" w:rsidTr="0080019B">
        <w:tc>
          <w:tcPr>
            <w:tcW w:w="5949" w:type="dxa"/>
            <w:shd w:val="clear" w:color="auto" w:fill="F2F2F2"/>
          </w:tcPr>
          <w:p w14:paraId="4D3A0D85"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Denumirea autorității contractante</w:t>
            </w:r>
          </w:p>
        </w:tc>
        <w:tc>
          <w:tcPr>
            <w:tcW w:w="3969" w:type="dxa"/>
          </w:tcPr>
          <w:p w14:paraId="47257F35" w14:textId="77777777" w:rsidR="00A67116" w:rsidRPr="00A67116" w:rsidRDefault="00A67116" w:rsidP="00A67116">
            <w:pPr>
              <w:spacing w:line="276" w:lineRule="auto"/>
              <w:jc w:val="both"/>
              <w:rPr>
                <w:rFonts w:ascii="Times New Roman" w:eastAsia="Calibri" w:hAnsi="Times New Roman" w:cs="Times New Roman"/>
                <w:lang w:val="ro-MD"/>
              </w:rPr>
            </w:pPr>
          </w:p>
        </w:tc>
      </w:tr>
      <w:tr w:rsidR="00A67116" w:rsidRPr="00A67116" w14:paraId="1993F8C3" w14:textId="77777777" w:rsidTr="0080019B">
        <w:tc>
          <w:tcPr>
            <w:tcW w:w="5949" w:type="dxa"/>
            <w:shd w:val="clear" w:color="auto" w:fill="F2F2F2"/>
          </w:tcPr>
          <w:p w14:paraId="5452BC1F"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IDNO</w:t>
            </w:r>
          </w:p>
        </w:tc>
        <w:tc>
          <w:tcPr>
            <w:tcW w:w="3969" w:type="dxa"/>
          </w:tcPr>
          <w:p w14:paraId="0507DC1D" w14:textId="77777777" w:rsidR="00A67116" w:rsidRPr="00A67116" w:rsidRDefault="00A67116" w:rsidP="00A67116">
            <w:pPr>
              <w:spacing w:line="276" w:lineRule="auto"/>
              <w:jc w:val="both"/>
              <w:rPr>
                <w:rFonts w:ascii="Times New Roman" w:eastAsia="Calibri" w:hAnsi="Times New Roman" w:cs="Times New Roman"/>
                <w:lang w:val="ro-MD"/>
              </w:rPr>
            </w:pPr>
          </w:p>
        </w:tc>
      </w:tr>
      <w:tr w:rsidR="00A67116" w:rsidRPr="00A67116" w14:paraId="1F478DB0" w14:textId="77777777" w:rsidTr="0080019B">
        <w:tc>
          <w:tcPr>
            <w:tcW w:w="5949" w:type="dxa"/>
            <w:shd w:val="clear" w:color="auto" w:fill="F2F2F2"/>
          </w:tcPr>
          <w:p w14:paraId="5CBB1B78"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Adresa</w:t>
            </w:r>
          </w:p>
        </w:tc>
        <w:tc>
          <w:tcPr>
            <w:tcW w:w="3969" w:type="dxa"/>
          </w:tcPr>
          <w:p w14:paraId="1119A124" w14:textId="77777777" w:rsidR="00A67116" w:rsidRPr="00A67116" w:rsidRDefault="00A67116" w:rsidP="00A67116">
            <w:pPr>
              <w:spacing w:line="276" w:lineRule="auto"/>
              <w:jc w:val="both"/>
              <w:rPr>
                <w:rFonts w:ascii="Times New Roman" w:eastAsia="Calibri" w:hAnsi="Times New Roman" w:cs="Times New Roman"/>
                <w:lang w:val="ro-MD"/>
              </w:rPr>
            </w:pPr>
          </w:p>
        </w:tc>
      </w:tr>
      <w:tr w:rsidR="00A67116" w:rsidRPr="00A67116" w14:paraId="71273215" w14:textId="77777777" w:rsidTr="0080019B">
        <w:tc>
          <w:tcPr>
            <w:tcW w:w="5949" w:type="dxa"/>
            <w:shd w:val="clear" w:color="auto" w:fill="F2F2F2"/>
          </w:tcPr>
          <w:p w14:paraId="171367D7"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Numărul de telefon/fax</w:t>
            </w:r>
          </w:p>
        </w:tc>
        <w:tc>
          <w:tcPr>
            <w:tcW w:w="3969" w:type="dxa"/>
          </w:tcPr>
          <w:p w14:paraId="5E8360D8" w14:textId="77777777" w:rsidR="00A67116" w:rsidRPr="00A67116" w:rsidRDefault="00A67116" w:rsidP="00A67116">
            <w:pPr>
              <w:spacing w:line="276" w:lineRule="auto"/>
              <w:jc w:val="both"/>
              <w:rPr>
                <w:rFonts w:ascii="Times New Roman" w:eastAsia="Calibri" w:hAnsi="Times New Roman" w:cs="Times New Roman"/>
                <w:lang w:val="ro-MD"/>
              </w:rPr>
            </w:pPr>
          </w:p>
        </w:tc>
      </w:tr>
      <w:tr w:rsidR="00A67116" w:rsidRPr="00A67116" w14:paraId="429CF2A3" w14:textId="77777777" w:rsidTr="0080019B">
        <w:tc>
          <w:tcPr>
            <w:tcW w:w="5949" w:type="dxa"/>
            <w:shd w:val="clear" w:color="auto" w:fill="F2F2F2"/>
          </w:tcPr>
          <w:p w14:paraId="07B933E3"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Adresa de e-mail a autorității contractante</w:t>
            </w:r>
          </w:p>
        </w:tc>
        <w:tc>
          <w:tcPr>
            <w:tcW w:w="3969" w:type="dxa"/>
          </w:tcPr>
          <w:p w14:paraId="67084070" w14:textId="77777777" w:rsidR="00A67116" w:rsidRPr="00A67116" w:rsidRDefault="00A67116" w:rsidP="00A67116">
            <w:pPr>
              <w:spacing w:line="276" w:lineRule="auto"/>
              <w:jc w:val="both"/>
              <w:rPr>
                <w:rFonts w:ascii="Times New Roman" w:eastAsia="Calibri" w:hAnsi="Times New Roman" w:cs="Times New Roman"/>
                <w:lang w:val="ro-MD"/>
              </w:rPr>
            </w:pPr>
          </w:p>
        </w:tc>
      </w:tr>
      <w:tr w:rsidR="00A67116" w:rsidRPr="00A67116" w14:paraId="02937BD6" w14:textId="77777777" w:rsidTr="0080019B">
        <w:tc>
          <w:tcPr>
            <w:tcW w:w="5949" w:type="dxa"/>
            <w:shd w:val="clear" w:color="auto" w:fill="F2F2F2"/>
          </w:tcPr>
          <w:p w14:paraId="1A152AEA"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Pagina web oficială a autorității contractante</w:t>
            </w:r>
          </w:p>
        </w:tc>
        <w:tc>
          <w:tcPr>
            <w:tcW w:w="3969" w:type="dxa"/>
          </w:tcPr>
          <w:p w14:paraId="391C025D" w14:textId="77777777" w:rsidR="00A67116" w:rsidRPr="00A67116" w:rsidRDefault="00A67116" w:rsidP="00A67116">
            <w:pPr>
              <w:spacing w:line="276" w:lineRule="auto"/>
              <w:jc w:val="both"/>
              <w:rPr>
                <w:rFonts w:ascii="Times New Roman" w:eastAsia="Calibri" w:hAnsi="Times New Roman" w:cs="Times New Roman"/>
                <w:lang w:val="ro-MD"/>
              </w:rPr>
            </w:pPr>
          </w:p>
        </w:tc>
      </w:tr>
      <w:tr w:rsidR="00A67116" w:rsidRPr="00A67116" w14:paraId="47C34FA4" w14:textId="77777777" w:rsidTr="0080019B">
        <w:tc>
          <w:tcPr>
            <w:tcW w:w="5949" w:type="dxa"/>
            <w:shd w:val="clear" w:color="auto" w:fill="F2F2F2"/>
          </w:tcPr>
          <w:p w14:paraId="6F02703F"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Persoana de contact, numărul de telefon/e-mail</w:t>
            </w:r>
          </w:p>
        </w:tc>
        <w:tc>
          <w:tcPr>
            <w:tcW w:w="3969" w:type="dxa"/>
          </w:tcPr>
          <w:p w14:paraId="4B9900DF" w14:textId="77777777" w:rsidR="00A67116" w:rsidRPr="00A67116" w:rsidRDefault="00A67116" w:rsidP="00A67116">
            <w:pPr>
              <w:spacing w:line="276" w:lineRule="auto"/>
              <w:jc w:val="both"/>
              <w:rPr>
                <w:rFonts w:ascii="Times New Roman" w:eastAsia="Calibri" w:hAnsi="Times New Roman" w:cs="Times New Roman"/>
                <w:lang w:val="ro-MD"/>
              </w:rPr>
            </w:pPr>
          </w:p>
        </w:tc>
      </w:tr>
      <w:tr w:rsidR="00A67116" w:rsidRPr="00A67116" w14:paraId="7A2C5FCF" w14:textId="77777777" w:rsidTr="0080019B">
        <w:tc>
          <w:tcPr>
            <w:tcW w:w="5949" w:type="dxa"/>
            <w:shd w:val="clear" w:color="auto" w:fill="F2F2F2"/>
          </w:tcPr>
          <w:p w14:paraId="2AD31E3F"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Adresa de e-mail sau pagina web oficială de la care se va putea obține accesul liber, direct, total și gratuit la documentația de atribuire</w:t>
            </w:r>
          </w:p>
          <w:p w14:paraId="003C1E4C" w14:textId="77777777" w:rsidR="00A67116" w:rsidRPr="00A67116" w:rsidRDefault="00A67116" w:rsidP="00A67116">
            <w:pPr>
              <w:spacing w:line="276" w:lineRule="auto"/>
              <w:jc w:val="both"/>
              <w:rPr>
                <w:rFonts w:ascii="Times New Roman" w:eastAsia="Calibri" w:hAnsi="Times New Roman" w:cs="Times New Roman"/>
                <w:sz w:val="20"/>
                <w:szCs w:val="20"/>
                <w:lang w:val="ro-MD"/>
              </w:rPr>
            </w:pPr>
            <w:r w:rsidRPr="00A67116">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1D63010F" w14:textId="77777777" w:rsidR="00A67116" w:rsidRPr="00A67116" w:rsidRDefault="00A67116" w:rsidP="00A67116">
            <w:pPr>
              <w:spacing w:line="276" w:lineRule="auto"/>
              <w:jc w:val="both"/>
              <w:rPr>
                <w:rFonts w:ascii="Times New Roman" w:eastAsia="Calibri" w:hAnsi="Times New Roman" w:cs="Times New Roman"/>
                <w:lang w:val="ro-MD"/>
              </w:rPr>
            </w:pPr>
          </w:p>
        </w:tc>
      </w:tr>
      <w:tr w:rsidR="00A67116" w:rsidRPr="00A67116" w14:paraId="31C53F20" w14:textId="77777777" w:rsidTr="0080019B">
        <w:tc>
          <w:tcPr>
            <w:tcW w:w="5949" w:type="dxa"/>
            <w:shd w:val="clear" w:color="auto" w:fill="F2F2F2"/>
          </w:tcPr>
          <w:p w14:paraId="13647BBE"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Tipul autorității contractante și obiectul principal de activitate</w:t>
            </w:r>
          </w:p>
          <w:p w14:paraId="10EBDF19" w14:textId="77777777" w:rsidR="00A67116" w:rsidRPr="00A67116" w:rsidRDefault="00A67116" w:rsidP="00A67116">
            <w:pPr>
              <w:spacing w:line="276" w:lineRule="auto"/>
              <w:jc w:val="both"/>
              <w:rPr>
                <w:rFonts w:ascii="Times New Roman" w:eastAsia="Calibri" w:hAnsi="Times New Roman" w:cs="Times New Roman"/>
                <w:sz w:val="20"/>
                <w:szCs w:val="20"/>
                <w:lang w:val="ro-MD"/>
              </w:rPr>
            </w:pPr>
            <w:r w:rsidRPr="00A67116">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3DA88F7" w14:textId="77777777" w:rsidR="00A67116" w:rsidRPr="00A67116" w:rsidRDefault="00A67116" w:rsidP="00A67116">
            <w:pPr>
              <w:spacing w:line="276" w:lineRule="auto"/>
              <w:jc w:val="both"/>
              <w:rPr>
                <w:rFonts w:ascii="Times New Roman" w:eastAsia="Calibri" w:hAnsi="Times New Roman" w:cs="Times New Roman"/>
                <w:lang w:val="ro-MD"/>
              </w:rPr>
            </w:pPr>
          </w:p>
        </w:tc>
      </w:tr>
    </w:tbl>
    <w:p w14:paraId="77138ED4" w14:textId="77777777" w:rsidR="00A67116" w:rsidRPr="00A67116" w:rsidRDefault="00A67116" w:rsidP="00A67116">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A67116">
        <w:rPr>
          <w:rFonts w:ascii="Times New Roman" w:eastAsia="Calibri" w:hAnsi="Times New Roman" w:cs="Times New Roman"/>
          <w:b/>
          <w:kern w:val="0"/>
          <w:lang w:val="ro-MD"/>
          <w14:ligatures w14:val="none"/>
        </w:rPr>
        <w:t>Informații despre obiectul achiziției</w:t>
      </w:r>
      <w:r w:rsidRPr="00A67116">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67116" w:rsidRPr="00A67116" w14:paraId="43F8D3F8" w14:textId="77777777" w:rsidTr="0080019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5B63E9"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114B618"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29A5F09"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73C851B"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7CB41EC"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BACEC7A"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Valoarea estimată,</w:t>
            </w:r>
            <w:r w:rsidRPr="00A67116">
              <w:rPr>
                <w:rFonts w:ascii="Times New Roman" w:eastAsia="Calibri" w:hAnsi="Times New Roman" w:cs="Times New Roman"/>
                <w:kern w:val="0"/>
                <w:lang w:val="ro-MD"/>
                <w14:ligatures w14:val="none"/>
              </w:rPr>
              <w:br/>
              <w:t>fără TVA</w:t>
            </w:r>
            <w:r w:rsidRPr="00A67116">
              <w:rPr>
                <w:rFonts w:ascii="Times New Roman" w:eastAsia="Calibri" w:hAnsi="Times New Roman" w:cs="Times New Roman"/>
                <w:i/>
                <w:kern w:val="0"/>
                <w:sz w:val="20"/>
                <w:szCs w:val="20"/>
                <w:lang w:val="ro-MD"/>
                <w14:ligatures w14:val="none"/>
              </w:rPr>
              <w:t>(pentru fiecare lot în parte)</w:t>
            </w:r>
          </w:p>
        </w:tc>
      </w:tr>
      <w:tr w:rsidR="00A67116" w:rsidRPr="00A67116" w14:paraId="7F1AEFF7" w14:textId="77777777" w:rsidTr="0080019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E8AE28"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6DFEEF" w14:textId="77777777" w:rsidR="00A67116" w:rsidRPr="00A67116" w:rsidRDefault="00A67116" w:rsidP="00A67116">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D9FED3"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11C2FC"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07231B1" w14:textId="77777777" w:rsidR="00A67116" w:rsidRPr="00A67116" w:rsidRDefault="00A67116" w:rsidP="00A67116">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7E8F565"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p>
        </w:tc>
      </w:tr>
      <w:tr w:rsidR="00A67116" w:rsidRPr="00A67116" w14:paraId="35820BEE" w14:textId="77777777" w:rsidTr="0080019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74DEF3"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9F2CE" w14:textId="77777777" w:rsidR="00A67116" w:rsidRPr="00A67116" w:rsidRDefault="00A67116" w:rsidP="00A67116">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04C391"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CF7FBF"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6495B6" w14:textId="77777777" w:rsidR="00A67116" w:rsidRPr="00A67116" w:rsidRDefault="00A67116" w:rsidP="00A67116">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D019FE" w14:textId="77777777" w:rsidR="00A67116" w:rsidRPr="00A67116" w:rsidRDefault="00A67116" w:rsidP="00A67116">
            <w:pPr>
              <w:spacing w:after="0" w:line="276" w:lineRule="auto"/>
              <w:jc w:val="center"/>
              <w:rPr>
                <w:rFonts w:ascii="Times New Roman" w:eastAsia="Calibri" w:hAnsi="Times New Roman" w:cs="Times New Roman"/>
                <w:kern w:val="0"/>
                <w:lang w:val="ro-MD"/>
                <w14:ligatures w14:val="none"/>
              </w:rPr>
            </w:pPr>
          </w:p>
        </w:tc>
      </w:tr>
    </w:tbl>
    <w:p w14:paraId="59106E18" w14:textId="77777777" w:rsidR="00A67116" w:rsidRPr="00A67116" w:rsidRDefault="00A67116" w:rsidP="00A67116">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A67116">
        <w:rPr>
          <w:rFonts w:ascii="Times New Roman" w:eastAsia="Calibri" w:hAnsi="Times New Roman" w:cs="Times New Roman"/>
          <w:b/>
          <w:kern w:val="0"/>
          <w:lang w:val="ro-MD"/>
          <w14:ligatures w14:val="none"/>
        </w:rPr>
        <w:t xml:space="preserve">Condiții de participare </w:t>
      </w:r>
      <w:r w:rsidRPr="00A67116">
        <w:rPr>
          <w:rFonts w:ascii="Times New Roman" w:eastAsia="Calibri" w:hAnsi="Times New Roman" w:cs="Times New Roman"/>
          <w:i/>
          <w:kern w:val="0"/>
          <w:lang w:val="ro-MD"/>
          <w14:ligatures w14:val="none"/>
        </w:rPr>
        <w:t>(în măsura în care sunt deja cunoscute)</w:t>
      </w:r>
      <w:r w:rsidRPr="00A67116">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A67116" w:rsidRPr="00A67116" w14:paraId="6FF56622" w14:textId="77777777" w:rsidTr="0080019B">
        <w:tc>
          <w:tcPr>
            <w:tcW w:w="5954" w:type="dxa"/>
            <w:shd w:val="clear" w:color="auto" w:fill="F2F2F2"/>
          </w:tcPr>
          <w:p w14:paraId="665C773E"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04576E47"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Nu □</w:t>
            </w:r>
          </w:p>
          <w:p w14:paraId="292E4AB9"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Da □</w:t>
            </w:r>
          </w:p>
        </w:tc>
      </w:tr>
      <w:tr w:rsidR="00A67116" w:rsidRPr="00A67116" w14:paraId="588FB0F4" w14:textId="77777777" w:rsidTr="0080019B">
        <w:tc>
          <w:tcPr>
            <w:tcW w:w="5954" w:type="dxa"/>
            <w:shd w:val="clear" w:color="auto" w:fill="F2F2F2"/>
          </w:tcPr>
          <w:p w14:paraId="345C18C5"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4C2EFF21"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Nu □</w:t>
            </w:r>
          </w:p>
          <w:p w14:paraId="41FE6C5B"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Da □</w:t>
            </w:r>
          </w:p>
        </w:tc>
      </w:tr>
      <w:tr w:rsidR="00A67116" w:rsidRPr="00A67116" w14:paraId="7E2F55D9" w14:textId="77777777" w:rsidTr="0080019B">
        <w:tc>
          <w:tcPr>
            <w:tcW w:w="5954" w:type="dxa"/>
            <w:shd w:val="clear" w:color="auto" w:fill="F2F2F2"/>
          </w:tcPr>
          <w:p w14:paraId="1B846EF0"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Scurtă descriere a criteriilor de selecție</w:t>
            </w:r>
          </w:p>
        </w:tc>
        <w:tc>
          <w:tcPr>
            <w:tcW w:w="3969" w:type="dxa"/>
          </w:tcPr>
          <w:p w14:paraId="42A0AF0D" w14:textId="77777777" w:rsidR="00A67116" w:rsidRPr="00A67116" w:rsidRDefault="00A67116" w:rsidP="00A67116">
            <w:pPr>
              <w:spacing w:line="276" w:lineRule="auto"/>
              <w:contextualSpacing/>
              <w:jc w:val="both"/>
              <w:rPr>
                <w:rFonts w:ascii="Times New Roman" w:eastAsia="Calibri" w:hAnsi="Times New Roman" w:cs="Times New Roman"/>
                <w:sz w:val="20"/>
                <w:szCs w:val="20"/>
                <w:lang w:val="ro-MD"/>
              </w:rPr>
            </w:pPr>
          </w:p>
          <w:p w14:paraId="2968529A" w14:textId="77777777" w:rsidR="00A67116" w:rsidRPr="00A67116" w:rsidRDefault="00A67116" w:rsidP="00A67116">
            <w:pPr>
              <w:spacing w:line="276" w:lineRule="auto"/>
              <w:contextualSpacing/>
              <w:jc w:val="both"/>
              <w:rPr>
                <w:rFonts w:ascii="Times New Roman" w:eastAsia="Calibri" w:hAnsi="Times New Roman" w:cs="Times New Roman"/>
                <w:lang w:val="ro-MD"/>
              </w:rPr>
            </w:pPr>
          </w:p>
          <w:p w14:paraId="22359F5C" w14:textId="77777777" w:rsidR="00A67116" w:rsidRPr="00A67116" w:rsidRDefault="00A67116" w:rsidP="00A67116">
            <w:pPr>
              <w:spacing w:line="276" w:lineRule="auto"/>
              <w:contextualSpacing/>
              <w:jc w:val="both"/>
              <w:rPr>
                <w:rFonts w:ascii="Times New Roman" w:eastAsia="Calibri" w:hAnsi="Times New Roman" w:cs="Times New Roman"/>
                <w:lang w:val="ro-MD"/>
              </w:rPr>
            </w:pPr>
          </w:p>
        </w:tc>
      </w:tr>
    </w:tbl>
    <w:p w14:paraId="78FD6655" w14:textId="77777777" w:rsidR="00A67116" w:rsidRPr="00A67116" w:rsidRDefault="00A67116" w:rsidP="00A67116">
      <w:pPr>
        <w:spacing w:before="240" w:line="276" w:lineRule="auto"/>
        <w:ind w:left="1080"/>
        <w:jc w:val="both"/>
        <w:rPr>
          <w:rFonts w:ascii="Times New Roman" w:eastAsia="Calibri" w:hAnsi="Times New Roman" w:cs="Times New Roman"/>
          <w:b/>
          <w:kern w:val="0"/>
          <w:lang w:val="ro-MD"/>
          <w14:ligatures w14:val="none"/>
        </w:rPr>
      </w:pPr>
    </w:p>
    <w:p w14:paraId="2C4BB880" w14:textId="77777777" w:rsidR="00A67116" w:rsidRPr="00A67116" w:rsidRDefault="00A67116" w:rsidP="00A67116">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A67116">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A67116" w:rsidRPr="00A67116" w14:paraId="04F852C5" w14:textId="77777777" w:rsidTr="0080019B">
        <w:tc>
          <w:tcPr>
            <w:tcW w:w="5812" w:type="dxa"/>
            <w:shd w:val="clear" w:color="auto" w:fill="F2F2F2"/>
          </w:tcPr>
          <w:p w14:paraId="6FF1D672"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lastRenderedPageBreak/>
              <w:t>Data estimată pentru publicarea anunțului de participare pentru contractul/contractele la care se referă anunțul de intenție</w:t>
            </w:r>
          </w:p>
        </w:tc>
        <w:tc>
          <w:tcPr>
            <w:tcW w:w="4111" w:type="dxa"/>
          </w:tcPr>
          <w:p w14:paraId="2BBCCC5A" w14:textId="77777777" w:rsidR="00A67116" w:rsidRPr="00A67116" w:rsidRDefault="00A67116" w:rsidP="00A67116">
            <w:pPr>
              <w:spacing w:line="276" w:lineRule="auto"/>
              <w:contextualSpacing/>
              <w:jc w:val="both"/>
              <w:rPr>
                <w:rFonts w:ascii="Times New Roman" w:eastAsia="Calibri" w:hAnsi="Times New Roman" w:cs="Times New Roman"/>
                <w:lang w:val="ro-MD"/>
              </w:rPr>
            </w:pPr>
          </w:p>
        </w:tc>
      </w:tr>
      <w:tr w:rsidR="00A67116" w:rsidRPr="00A67116" w14:paraId="187A3B18" w14:textId="77777777" w:rsidTr="0080019B">
        <w:tc>
          <w:tcPr>
            <w:tcW w:w="5812" w:type="dxa"/>
            <w:shd w:val="clear" w:color="auto" w:fill="F2F2F2"/>
          </w:tcPr>
          <w:p w14:paraId="458BFA47"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Tehnici și instrumente specifice de atribuire utilizate</w:t>
            </w:r>
          </w:p>
        </w:tc>
        <w:tc>
          <w:tcPr>
            <w:tcW w:w="4111" w:type="dxa"/>
          </w:tcPr>
          <w:p w14:paraId="260D3DCD"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Acord-cadru □</w:t>
            </w:r>
          </w:p>
          <w:p w14:paraId="6508AA4D"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Sistem dinamic de achiziție □</w:t>
            </w:r>
          </w:p>
        </w:tc>
      </w:tr>
      <w:tr w:rsidR="00A67116" w:rsidRPr="00A67116" w14:paraId="0F07F000" w14:textId="77777777" w:rsidTr="0080019B">
        <w:tc>
          <w:tcPr>
            <w:tcW w:w="5812" w:type="dxa"/>
            <w:shd w:val="clear" w:color="auto" w:fill="F2F2F2"/>
          </w:tcPr>
          <w:p w14:paraId="2439C982" w14:textId="77777777" w:rsidR="00A67116" w:rsidRPr="00A67116" w:rsidRDefault="00A67116" w:rsidP="00A67116">
            <w:pPr>
              <w:spacing w:line="276" w:lineRule="auto"/>
              <w:contextualSpacing/>
              <w:jc w:val="both"/>
              <w:rPr>
                <w:rFonts w:ascii="Times New Roman" w:eastAsia="Times New Roman" w:hAnsi="Times New Roman" w:cs="Times New Roman"/>
                <w:lang w:val="ro-MD" w:eastAsia="zh-CN"/>
              </w:rPr>
            </w:pPr>
            <w:r w:rsidRPr="00A67116">
              <w:rPr>
                <w:rFonts w:ascii="Times New Roman" w:eastAsia="Times New Roman" w:hAnsi="Times New Roman" w:cs="Times New Roman"/>
                <w:lang w:val="ro-MD" w:eastAsia="zh-CN"/>
              </w:rPr>
              <w:t>Contractul intră sub incidența Acordului privind achizițiile guvernamentale al Organizației Mondiale a Comerțului</w:t>
            </w:r>
          </w:p>
          <w:p w14:paraId="57F44622"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5133723F"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Nu □</w:t>
            </w:r>
          </w:p>
          <w:p w14:paraId="3DB2CA4E" w14:textId="77777777" w:rsidR="00A67116" w:rsidRPr="00A67116" w:rsidRDefault="00A67116" w:rsidP="00A67116">
            <w:pPr>
              <w:spacing w:line="276" w:lineRule="auto"/>
              <w:contextualSpacing/>
              <w:jc w:val="both"/>
              <w:rPr>
                <w:rFonts w:ascii="Times New Roman" w:eastAsia="Calibri" w:hAnsi="Times New Roman" w:cs="Times New Roman"/>
                <w:lang w:val="ro-MD"/>
              </w:rPr>
            </w:pPr>
            <w:r w:rsidRPr="00A67116">
              <w:rPr>
                <w:rFonts w:ascii="Times New Roman" w:eastAsia="Calibri" w:hAnsi="Times New Roman" w:cs="Times New Roman"/>
                <w:lang w:val="ro-MD"/>
              </w:rPr>
              <w:t>Da □</w:t>
            </w:r>
          </w:p>
        </w:tc>
      </w:tr>
      <w:tr w:rsidR="00A67116" w:rsidRPr="00A67116" w14:paraId="4717E32D" w14:textId="77777777" w:rsidTr="0080019B">
        <w:tc>
          <w:tcPr>
            <w:tcW w:w="5812" w:type="dxa"/>
            <w:shd w:val="clear" w:color="auto" w:fill="F2F2F2"/>
          </w:tcPr>
          <w:p w14:paraId="3E8EE56D"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Agenția Națională pentru Soluționarea Contestațiilor</w:t>
            </w:r>
          </w:p>
          <w:p w14:paraId="0B044DA2" w14:textId="77777777" w:rsidR="00A67116" w:rsidRPr="00A67116" w:rsidRDefault="00A67116" w:rsidP="00A67116">
            <w:pPr>
              <w:spacing w:line="276" w:lineRule="auto"/>
              <w:contextualSpacing/>
              <w:jc w:val="both"/>
              <w:rPr>
                <w:rFonts w:ascii="Times New Roman" w:eastAsia="Times New Roman" w:hAnsi="Times New Roman" w:cs="Times New Roman"/>
                <w:lang w:val="ro-MD" w:eastAsia="zh-CN"/>
              </w:rPr>
            </w:pPr>
          </w:p>
        </w:tc>
        <w:tc>
          <w:tcPr>
            <w:tcW w:w="4111" w:type="dxa"/>
          </w:tcPr>
          <w:p w14:paraId="3F22FAD2"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mun. Chișinău, bd. Ștefan cel Mare și Sfânt, 124, MD-2001;</w:t>
            </w:r>
          </w:p>
          <w:p w14:paraId="3BFD2241"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 xml:space="preserve">tel/fax: (022) 820 652, 820-651 </w:t>
            </w:r>
          </w:p>
          <w:p w14:paraId="7917FAE4" w14:textId="77777777" w:rsidR="00A67116" w:rsidRPr="00A67116" w:rsidRDefault="00A67116" w:rsidP="00A67116">
            <w:pPr>
              <w:spacing w:line="276" w:lineRule="auto"/>
              <w:jc w:val="both"/>
              <w:rPr>
                <w:rFonts w:ascii="Times New Roman" w:eastAsia="Calibri" w:hAnsi="Times New Roman" w:cs="Times New Roman"/>
                <w:color w:val="0563C1"/>
                <w:u w:val="single"/>
                <w:lang w:val="ro-MD"/>
              </w:rPr>
            </w:pPr>
            <w:r w:rsidRPr="00A67116">
              <w:rPr>
                <w:rFonts w:ascii="Times New Roman" w:eastAsia="Calibri" w:hAnsi="Times New Roman" w:cs="Times New Roman"/>
                <w:lang w:val="ro-MD"/>
              </w:rPr>
              <w:t xml:space="preserve">e-mail: </w:t>
            </w:r>
            <w:hyperlink r:id="rId9" w:history="1">
              <w:r w:rsidRPr="00A67116">
                <w:rPr>
                  <w:rFonts w:ascii="Times New Roman" w:eastAsia="Calibri" w:hAnsi="Times New Roman" w:cs="Times New Roman"/>
                  <w:color w:val="0563C1"/>
                  <w:u w:val="single"/>
                  <w:lang w:val="ro-MD"/>
                </w:rPr>
                <w:t>contestatii@ansc.md</w:t>
              </w:r>
            </w:hyperlink>
          </w:p>
          <w:p w14:paraId="2800F085" w14:textId="77777777" w:rsidR="00A67116" w:rsidRPr="00A67116" w:rsidRDefault="00A67116" w:rsidP="00A67116">
            <w:pPr>
              <w:spacing w:line="276"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 xml:space="preserve">pagina web: </w:t>
            </w:r>
            <w:r w:rsidRPr="00A67116">
              <w:rPr>
                <w:rFonts w:ascii="Times New Roman" w:eastAsia="Calibri" w:hAnsi="Times New Roman" w:cs="Times New Roman"/>
                <w:color w:val="0563C1"/>
                <w:u w:val="single"/>
                <w:lang w:val="ro-MD"/>
              </w:rPr>
              <w:t>www.ansc.md</w:t>
            </w:r>
          </w:p>
        </w:tc>
      </w:tr>
      <w:tr w:rsidR="00A67116" w:rsidRPr="00A67116" w14:paraId="68D54FE7" w14:textId="77777777" w:rsidTr="0080019B">
        <w:tc>
          <w:tcPr>
            <w:tcW w:w="5812" w:type="dxa"/>
            <w:shd w:val="clear" w:color="auto" w:fill="F2F2F2"/>
          </w:tcPr>
          <w:p w14:paraId="7A730C69" w14:textId="77777777" w:rsidR="00A67116" w:rsidRPr="00A67116" w:rsidRDefault="00A67116" w:rsidP="00A67116">
            <w:pPr>
              <w:spacing w:line="276" w:lineRule="auto"/>
              <w:contextualSpacing/>
              <w:jc w:val="both"/>
              <w:rPr>
                <w:rFonts w:ascii="Times New Roman" w:eastAsia="Times New Roman" w:hAnsi="Times New Roman" w:cs="Times New Roman"/>
                <w:lang w:val="ro-MD" w:eastAsia="zh-CN"/>
              </w:rPr>
            </w:pPr>
            <w:r w:rsidRPr="00A67116">
              <w:rPr>
                <w:rFonts w:ascii="Times New Roman" w:eastAsia="Times New Roman" w:hAnsi="Times New Roman" w:cs="Times New Roman"/>
                <w:lang w:val="ro-MD" w:eastAsia="zh-CN"/>
              </w:rPr>
              <w:t>Alte informații relevante</w:t>
            </w:r>
          </w:p>
        </w:tc>
        <w:tc>
          <w:tcPr>
            <w:tcW w:w="4111" w:type="dxa"/>
          </w:tcPr>
          <w:p w14:paraId="2AB01AE5" w14:textId="77777777" w:rsidR="00A67116" w:rsidRPr="00A67116" w:rsidRDefault="00A67116" w:rsidP="00A67116">
            <w:pPr>
              <w:spacing w:line="276" w:lineRule="auto"/>
              <w:jc w:val="both"/>
              <w:rPr>
                <w:rFonts w:ascii="Times New Roman" w:eastAsia="Calibri" w:hAnsi="Times New Roman" w:cs="Times New Roman"/>
                <w:lang w:val="ro-MD"/>
              </w:rPr>
            </w:pPr>
          </w:p>
          <w:p w14:paraId="41049BAF" w14:textId="77777777" w:rsidR="00A67116" w:rsidRPr="00A67116" w:rsidRDefault="00A67116" w:rsidP="00A67116">
            <w:pPr>
              <w:spacing w:line="276" w:lineRule="auto"/>
              <w:jc w:val="both"/>
              <w:rPr>
                <w:rFonts w:ascii="Times New Roman" w:eastAsia="Calibri" w:hAnsi="Times New Roman" w:cs="Times New Roman"/>
                <w:lang w:val="ro-MD"/>
              </w:rPr>
            </w:pPr>
          </w:p>
        </w:tc>
      </w:tr>
    </w:tbl>
    <w:p w14:paraId="5A674E1F" w14:textId="77777777" w:rsidR="00A67116" w:rsidRPr="00A67116" w:rsidRDefault="00A67116" w:rsidP="00A67116">
      <w:pPr>
        <w:spacing w:line="276" w:lineRule="auto"/>
        <w:jc w:val="both"/>
        <w:rPr>
          <w:rFonts w:ascii="Times New Roman" w:eastAsia="Calibri" w:hAnsi="Times New Roman" w:cs="Times New Roman"/>
          <w:kern w:val="0"/>
          <w:lang w:val="ro-MD"/>
          <w14:ligatures w14:val="none"/>
        </w:rPr>
      </w:pPr>
    </w:p>
    <w:p w14:paraId="482CE91B" w14:textId="77777777" w:rsidR="00A67116" w:rsidRPr="00A67116" w:rsidRDefault="00A67116" w:rsidP="00A67116">
      <w:pPr>
        <w:spacing w:before="120" w:after="120" w:line="276" w:lineRule="auto"/>
        <w:ind w:firstLine="567"/>
        <w:rPr>
          <w:rFonts w:ascii="Times New Roman" w:eastAsia="Calibri" w:hAnsi="Times New Roman" w:cs="Times New Roman"/>
          <w:b/>
          <w:kern w:val="0"/>
          <w:lang w:val="ro-MD"/>
          <w14:ligatures w14:val="none"/>
        </w:rPr>
      </w:pPr>
      <w:r w:rsidRPr="00A67116">
        <w:rPr>
          <w:rFonts w:ascii="Times New Roman" w:eastAsia="Calibri" w:hAnsi="Times New Roman" w:cs="Times New Roman"/>
          <w:b/>
          <w:kern w:val="0"/>
          <w:lang w:val="ro-MD"/>
          <w14:ligatures w14:val="none"/>
        </w:rPr>
        <w:t xml:space="preserve">Conducătorul grupului de lucru:  ___________________________                </w:t>
      </w:r>
    </w:p>
    <w:p w14:paraId="7DF79595" w14:textId="77777777" w:rsidR="00A67116" w:rsidRPr="00A67116" w:rsidRDefault="00A67116" w:rsidP="00A67116">
      <w:pPr>
        <w:spacing w:line="276" w:lineRule="auto"/>
        <w:jc w:val="both"/>
        <w:rPr>
          <w:rFonts w:ascii="Times New Roman" w:eastAsia="Calibri" w:hAnsi="Times New Roman" w:cs="Times New Roman"/>
          <w:kern w:val="0"/>
          <w:lang w:val="ro-MD"/>
          <w14:ligatures w14:val="none"/>
        </w:rPr>
      </w:pPr>
    </w:p>
    <w:p w14:paraId="1E328119" w14:textId="77777777" w:rsidR="00A67116" w:rsidRPr="00A67116" w:rsidRDefault="00A67116" w:rsidP="00A67116">
      <w:pPr>
        <w:spacing w:line="276" w:lineRule="auto"/>
        <w:jc w:val="both"/>
        <w:rPr>
          <w:rFonts w:ascii="Times New Roman" w:eastAsia="Calibri" w:hAnsi="Times New Roman" w:cs="Times New Roman"/>
          <w:kern w:val="0"/>
          <w:lang w:val="ro-MD"/>
          <w14:ligatures w14:val="none"/>
        </w:rPr>
      </w:pPr>
    </w:p>
    <w:p w14:paraId="128F5B40" w14:textId="77777777" w:rsidR="00A67116" w:rsidRPr="00A67116" w:rsidRDefault="00A67116" w:rsidP="00A67116">
      <w:pPr>
        <w:spacing w:line="276" w:lineRule="auto"/>
        <w:jc w:val="both"/>
        <w:rPr>
          <w:rFonts w:ascii="Times New Roman" w:eastAsia="Calibri" w:hAnsi="Times New Roman" w:cs="Times New Roman"/>
          <w:i/>
          <w:kern w:val="0"/>
          <w:lang w:val="ro-MD"/>
          <w14:ligatures w14:val="none"/>
        </w:rPr>
      </w:pPr>
      <w:r w:rsidRPr="00A67116">
        <w:rPr>
          <w:rFonts w:ascii="Times New Roman" w:eastAsia="Calibri" w:hAnsi="Times New Roman" w:cs="Times New Roman"/>
          <w:b/>
          <w:i/>
          <w:color w:val="FF0000"/>
          <w:kern w:val="0"/>
          <w:lang w:val="ro-MD"/>
          <w14:ligatures w14:val="none"/>
        </w:rPr>
        <w:t xml:space="preserve">Notă: </w:t>
      </w:r>
      <w:r w:rsidRPr="00A67116">
        <w:rPr>
          <w:rFonts w:ascii="Times New Roman" w:eastAsia="Calibri" w:hAnsi="Times New Roman" w:cs="Times New Roman"/>
          <w:i/>
          <w:kern w:val="0"/>
          <w:lang w:val="ro-MD"/>
          <w14:ligatures w14:val="none"/>
        </w:rPr>
        <w:t>A</w:t>
      </w:r>
      <w:r w:rsidRPr="00A67116">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0AC5E73" w14:textId="77777777" w:rsidR="00A67116" w:rsidRPr="00A67116" w:rsidRDefault="00A67116" w:rsidP="00A67116">
      <w:pPr>
        <w:spacing w:line="276" w:lineRule="auto"/>
        <w:rPr>
          <w:rFonts w:ascii="Calibri" w:eastAsia="Calibri" w:hAnsi="Calibri" w:cs="Times New Roman"/>
          <w:kern w:val="0"/>
          <w:sz w:val="22"/>
          <w:szCs w:val="22"/>
          <w:lang w:val="ro-MD"/>
          <w14:ligatures w14:val="none"/>
        </w:rPr>
      </w:pPr>
    </w:p>
    <w:p w14:paraId="0FB01E19" w14:textId="77777777" w:rsidR="00A67116" w:rsidRPr="00A67116" w:rsidRDefault="00A67116" w:rsidP="00A67116">
      <w:pPr>
        <w:spacing w:line="276" w:lineRule="auto"/>
        <w:rPr>
          <w:rFonts w:ascii="Calibri" w:eastAsia="Calibri" w:hAnsi="Calibri" w:cs="Times New Roman"/>
          <w:kern w:val="0"/>
          <w:sz w:val="22"/>
          <w:szCs w:val="22"/>
          <w:lang w:val="ro-MD"/>
          <w14:ligatures w14:val="none"/>
        </w:rPr>
      </w:pPr>
    </w:p>
    <w:p w14:paraId="727F6106" w14:textId="77777777" w:rsidR="00A67116" w:rsidRPr="00A67116" w:rsidRDefault="00A67116" w:rsidP="00A67116">
      <w:pPr>
        <w:spacing w:line="276" w:lineRule="auto"/>
        <w:rPr>
          <w:rFonts w:ascii="Calibri" w:eastAsia="Calibri" w:hAnsi="Calibri" w:cs="Times New Roman"/>
          <w:kern w:val="0"/>
          <w:sz w:val="22"/>
          <w:szCs w:val="22"/>
          <w:lang w:val="ro-MD"/>
          <w14:ligatures w14:val="none"/>
        </w:rPr>
      </w:pPr>
    </w:p>
    <w:p w14:paraId="1BBA0903" w14:textId="77777777" w:rsidR="00A67116" w:rsidRPr="00A67116" w:rsidRDefault="00A67116" w:rsidP="00A67116">
      <w:pPr>
        <w:spacing w:after="0" w:line="240" w:lineRule="auto"/>
        <w:rPr>
          <w:rFonts w:ascii="Calibri" w:eastAsia="Calibri" w:hAnsi="Calibri" w:cs="Times New Roman"/>
          <w:kern w:val="0"/>
          <w:sz w:val="22"/>
          <w:szCs w:val="22"/>
          <w:lang w:val="ro-MD"/>
          <w14:ligatures w14:val="none"/>
        </w:rPr>
      </w:pPr>
    </w:p>
    <w:p w14:paraId="4AF865DF" w14:textId="77777777" w:rsidR="00A67116" w:rsidRPr="00A67116" w:rsidRDefault="00A67116" w:rsidP="00A67116">
      <w:pPr>
        <w:spacing w:after="0" w:line="240" w:lineRule="auto"/>
        <w:rPr>
          <w:rFonts w:ascii="Calibri" w:eastAsia="Calibri" w:hAnsi="Calibri" w:cs="Times New Roman"/>
          <w:kern w:val="0"/>
          <w:sz w:val="22"/>
          <w:szCs w:val="22"/>
          <w:lang w:val="ro-MD"/>
          <w14:ligatures w14:val="none"/>
        </w:rPr>
      </w:pPr>
    </w:p>
    <w:p w14:paraId="3668F52D"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73929F07"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5AEBCE05"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234B8709"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2388295B"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39A74DAB"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625B6925"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67DD89FB"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39033E59"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4C7B9FD8"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3DAFEE32"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2151CE01"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5A58CE09"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1BE508A9"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3C8A099F"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169FE484"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0F0E67EF"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36B5F658"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7DB8627C"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25A72B0E"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192B833E"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7117CE3E"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it-IT"/>
          <w14:ligatures w14:val="none"/>
        </w:rPr>
      </w:pPr>
      <w:bookmarkStart w:id="45" w:name="_Hlk202374381"/>
      <w:r w:rsidRPr="00A67116">
        <w:rPr>
          <w:rFonts w:ascii="Times New Roman" w:eastAsia="Times New Roman" w:hAnsi="Times New Roman" w:cs="Times New Roman"/>
          <w:kern w:val="0"/>
          <w:lang w:val="it-IT"/>
          <w14:ligatures w14:val="none"/>
        </w:rPr>
        <w:lastRenderedPageBreak/>
        <w:t>Anexa nr. 2</w:t>
      </w:r>
    </w:p>
    <w:p w14:paraId="3950048E" w14:textId="77777777" w:rsidR="00A67116" w:rsidRPr="00A67116" w:rsidRDefault="00A67116" w:rsidP="00A67116">
      <w:pPr>
        <w:spacing w:after="0" w:line="240" w:lineRule="auto"/>
        <w:jc w:val="right"/>
        <w:rPr>
          <w:rFonts w:ascii="Times New Roman" w:eastAsia="Times New Roman" w:hAnsi="Times New Roman" w:cs="Times New Roman"/>
          <w:kern w:val="0"/>
          <w:lang w:val="it-IT"/>
          <w14:ligatures w14:val="none"/>
        </w:rPr>
      </w:pPr>
      <w:r w:rsidRPr="00A67116">
        <w:rPr>
          <w:rFonts w:ascii="Times New Roman" w:eastAsia="Times New Roman" w:hAnsi="Times New Roman" w:cs="Times New Roman"/>
          <w:kern w:val="0"/>
          <w:lang w:val="it-IT"/>
          <w14:ligatures w14:val="none"/>
        </w:rPr>
        <w:t>la Documentația standard nr.115</w:t>
      </w:r>
    </w:p>
    <w:p w14:paraId="4DCB81F1" w14:textId="77777777" w:rsidR="00A67116" w:rsidRPr="00A67116" w:rsidRDefault="00A67116" w:rsidP="00A67116">
      <w:pPr>
        <w:spacing w:after="0" w:line="240" w:lineRule="auto"/>
        <w:jc w:val="right"/>
        <w:rPr>
          <w:rFonts w:ascii="Times New Roman" w:eastAsia="Times New Roman" w:hAnsi="Times New Roman" w:cs="Times New Roman"/>
          <w:kern w:val="0"/>
          <w:lang w:val="it-IT"/>
          <w14:ligatures w14:val="none"/>
        </w:rPr>
      </w:pPr>
      <w:r w:rsidRPr="00A67116">
        <w:rPr>
          <w:rFonts w:ascii="Times New Roman" w:eastAsia="Times New Roman" w:hAnsi="Times New Roman" w:cs="Times New Roman"/>
          <w:kern w:val="0"/>
          <w:lang w:val="it-IT"/>
          <w14:ligatures w14:val="none"/>
        </w:rPr>
        <w:t>din “15” septembrie 2021</w:t>
      </w:r>
    </w:p>
    <w:p w14:paraId="1344E9E6" w14:textId="77777777" w:rsidR="00A67116" w:rsidRPr="00A67116" w:rsidRDefault="00A67116" w:rsidP="00A67116">
      <w:pPr>
        <w:spacing w:before="120" w:after="0" w:line="240" w:lineRule="auto"/>
        <w:rPr>
          <w:rFonts w:ascii="Times New Roman" w:eastAsia="Times New Roman" w:hAnsi="Times New Roman" w:cs="Times New Roman"/>
          <w:kern w:val="0"/>
          <w:sz w:val="20"/>
          <w:szCs w:val="20"/>
          <w:lang w:val="ro-RO" w:eastAsia="ru-RU"/>
          <w14:ligatures w14:val="none"/>
        </w:rPr>
      </w:pPr>
    </w:p>
    <w:p w14:paraId="55CDCCE2"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339DA02" w14:textId="77777777" w:rsidR="00A67116" w:rsidRPr="00A67116" w:rsidRDefault="00A67116" w:rsidP="00A67116">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46" w:name="_Hlk77770922"/>
      <w:r w:rsidRPr="00A67116">
        <w:rPr>
          <w:rFonts w:ascii="Times New Roman" w:eastAsia="Times New Roman" w:hAnsi="Times New Roman" w:cs="Times New Roman"/>
          <w:b/>
          <w:kern w:val="0"/>
          <w:sz w:val="28"/>
          <w:szCs w:val="28"/>
          <w:lang w:val="ro-RO" w:eastAsia="ru-RU"/>
          <w14:ligatures w14:val="none"/>
        </w:rPr>
        <w:t xml:space="preserve">ANUNȚ DE PARTICIPARE </w:t>
      </w:r>
      <w:bookmarkEnd w:id="46"/>
    </w:p>
    <w:p w14:paraId="6D6D6BBF" w14:textId="77777777" w:rsidR="00A67116" w:rsidRPr="00A67116" w:rsidRDefault="00A67116" w:rsidP="00A67116">
      <w:pPr>
        <w:spacing w:after="0" w:line="240" w:lineRule="auto"/>
        <w:rPr>
          <w:rFonts w:ascii="Times New Roman" w:eastAsia="Times New Roman" w:hAnsi="Times New Roman" w:cs="Times New Roman"/>
          <w:kern w:val="0"/>
          <w:sz w:val="20"/>
          <w:szCs w:val="20"/>
          <w:lang w:val="it-IT" w:eastAsia="ru-RU"/>
          <w14:ligatures w14:val="none"/>
        </w:rPr>
      </w:pPr>
    </w:p>
    <w:p w14:paraId="19CB633E" w14:textId="77777777" w:rsidR="00A67116" w:rsidRPr="00A67116" w:rsidRDefault="00A67116" w:rsidP="00A67116">
      <w:pPr>
        <w:autoSpaceDE w:val="0"/>
        <w:autoSpaceDN w:val="0"/>
        <w:adjustRightInd w:val="0"/>
        <w:spacing w:after="0" w:line="240" w:lineRule="auto"/>
        <w:rPr>
          <w:rFonts w:ascii="Times New Roman" w:eastAsia="TimesNewRomanPS-BoldMT" w:hAnsi="Times New Roman" w:cs="Times New Roman"/>
          <w:b/>
          <w:bCs/>
          <w:kern w:val="0"/>
          <w:u w:val="single"/>
          <w:lang w:val="en-US"/>
        </w:rPr>
      </w:pPr>
      <w:r w:rsidRPr="00A67116">
        <w:rPr>
          <w:rFonts w:ascii="Times New Roman" w:eastAsia="Times New Roman" w:hAnsi="Times New Roman" w:cs="Times New Roman"/>
          <w:b/>
          <w:kern w:val="0"/>
          <w:lang w:val="it-IT" w:eastAsia="ru-RU"/>
          <w14:ligatures w14:val="none"/>
        </w:rPr>
        <w:t xml:space="preserve">Privind achiziționarea: </w:t>
      </w:r>
      <w:r w:rsidRPr="00A67116">
        <w:rPr>
          <w:rFonts w:ascii="Times New Roman" w:eastAsia="TimesNewRomanPS-BoldMT" w:hAnsi="Times New Roman" w:cs="Times New Roman"/>
          <w:b/>
          <w:bCs/>
          <w:kern w:val="0"/>
          <w:u w:val="single"/>
          <w:lang w:val="en-US"/>
        </w:rPr>
        <w:t>Reparatia curenta a unei portiuni de drum str.Pobedi de</w:t>
      </w:r>
    </w:p>
    <w:p w14:paraId="2AAB07E2" w14:textId="77777777" w:rsidR="00A67116" w:rsidRPr="00A67116" w:rsidRDefault="00A67116" w:rsidP="00A67116">
      <w:pPr>
        <w:autoSpaceDE w:val="0"/>
        <w:autoSpaceDN w:val="0"/>
        <w:adjustRightInd w:val="0"/>
        <w:spacing w:after="0" w:line="240" w:lineRule="auto"/>
        <w:rPr>
          <w:rFonts w:ascii="Times New Roman" w:eastAsia="TimesNewRomanPS-BoldMT" w:hAnsi="Times New Roman" w:cs="Times New Roman"/>
          <w:b/>
          <w:bCs/>
          <w:kern w:val="0"/>
          <w:u w:val="single"/>
          <w:lang w:val="en-US"/>
        </w:rPr>
      </w:pPr>
      <w:r w:rsidRPr="00A67116">
        <w:rPr>
          <w:rFonts w:ascii="Times New Roman" w:eastAsia="TimesNewRomanPS-BoldMT" w:hAnsi="Times New Roman" w:cs="Times New Roman"/>
          <w:b/>
          <w:bCs/>
          <w:kern w:val="0"/>
          <w:u w:val="single"/>
          <w:lang w:val="en-US"/>
        </w:rPr>
        <w:t xml:space="preserve">la casa nr. 42A pina la casa nr. 55A </w:t>
      </w:r>
      <w:proofErr w:type="gramStart"/>
      <w:r w:rsidRPr="00A67116">
        <w:rPr>
          <w:rFonts w:ascii="Times New Roman" w:eastAsia="TimesNewRomanPS-BoldMT" w:hAnsi="Times New Roman" w:cs="Times New Roman"/>
          <w:b/>
          <w:bCs/>
          <w:kern w:val="0"/>
          <w:u w:val="single"/>
          <w:lang w:val="en-US"/>
        </w:rPr>
        <w:t>s.Grigorievca</w:t>
      </w:r>
      <w:proofErr w:type="gramEnd"/>
      <w:r w:rsidRPr="00A67116">
        <w:rPr>
          <w:rFonts w:ascii="Times New Roman" w:eastAsia="TimesNewRomanPS-BoldMT" w:hAnsi="Times New Roman" w:cs="Times New Roman"/>
          <w:b/>
          <w:bCs/>
          <w:kern w:val="0"/>
          <w:u w:val="single"/>
          <w:lang w:val="en-US"/>
        </w:rPr>
        <w:t xml:space="preserve"> r-l Causeni</w:t>
      </w:r>
    </w:p>
    <w:p w14:paraId="7E5A3214" w14:textId="77777777" w:rsidR="00A67116" w:rsidRPr="00A67116" w:rsidRDefault="00A67116" w:rsidP="00A67116">
      <w:pPr>
        <w:autoSpaceDE w:val="0"/>
        <w:autoSpaceDN w:val="0"/>
        <w:adjustRightInd w:val="0"/>
        <w:spacing w:after="0" w:line="240" w:lineRule="auto"/>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kern w:val="0"/>
          <w:sz w:val="20"/>
          <w:lang w:val="it-IT" w:eastAsia="ru-RU"/>
          <w14:ligatures w14:val="none"/>
        </w:rPr>
        <w:t xml:space="preserve">                                                             </w:t>
      </w:r>
      <w:r w:rsidRPr="00A67116">
        <w:rPr>
          <w:rFonts w:ascii="Times New Roman" w:eastAsia="Times New Roman" w:hAnsi="Times New Roman" w:cs="Times New Roman"/>
          <w:b/>
          <w:kern w:val="0"/>
          <w:lang w:val="it-IT" w:eastAsia="ru-RU"/>
          <w14:ligatures w14:val="none"/>
        </w:rPr>
        <w:br/>
        <w:t xml:space="preserve">prin procedura de achiziție  </w:t>
      </w:r>
      <w:r w:rsidRPr="00A67116">
        <w:rPr>
          <w:rFonts w:ascii="Times New Roman" w:eastAsia="Times New Roman" w:hAnsi="Times New Roman" w:cs="Times New Roman"/>
          <w:b/>
          <w:kern w:val="0"/>
          <w:lang w:val="en-US" w:eastAsia="ru-RU"/>
          <w14:ligatures w14:val="none"/>
        </w:rPr>
        <w:t>Achizitie cu costuri mici</w:t>
      </w:r>
    </w:p>
    <w:p w14:paraId="65402652" w14:textId="77777777" w:rsidR="00A67116" w:rsidRPr="00A67116" w:rsidRDefault="00A67116" w:rsidP="00A67116">
      <w:pPr>
        <w:tabs>
          <w:tab w:val="left" w:pos="284"/>
          <w:tab w:val="right" w:pos="9531"/>
        </w:tabs>
        <w:spacing w:before="120" w:after="0" w:line="240" w:lineRule="auto"/>
        <w:rPr>
          <w:rFonts w:ascii="Times New Roman" w:eastAsia="Times New Roman" w:hAnsi="Times New Roman" w:cs="Times New Roman"/>
          <w:b/>
          <w:kern w:val="0"/>
          <w:lang w:val="zh-CN"/>
          <w14:ligatures w14:val="none"/>
        </w:rPr>
      </w:pPr>
      <w:r w:rsidRPr="00A67116">
        <w:rPr>
          <w:rFonts w:ascii="Times New Roman" w:eastAsia="Times New Roman" w:hAnsi="Times New Roman" w:cs="Times New Roman"/>
          <w:b/>
          <w:kern w:val="0"/>
          <w:lang w:val="zh-CN"/>
          <w14:ligatures w14:val="none"/>
        </w:rPr>
        <w:t xml:space="preserve">*Procedura a fost inclusă în planul de achiziții publice a autorității contractante (Da/Nu): </w:t>
      </w:r>
    </w:p>
    <w:p w14:paraId="690AF7C5" w14:textId="77777777" w:rsidR="00A67116" w:rsidRPr="00A67116" w:rsidRDefault="00A67116" w:rsidP="00A67116">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zh-CN"/>
          <w14:ligatures w14:val="none"/>
        </w:rPr>
        <w:t>Link-ul către planul de achiziții publice publicat</w:t>
      </w:r>
      <w:r w:rsidRPr="00A67116">
        <w:rPr>
          <w:rFonts w:ascii="Times New Roman" w:eastAsia="Times New Roman" w:hAnsi="Times New Roman" w:cs="Times New Roman"/>
          <w:b/>
          <w:kern w:val="0"/>
          <w:lang w:val="en-US"/>
          <w14:ligatures w14:val="none"/>
        </w:rPr>
        <w:t>:</w:t>
      </w:r>
    </w:p>
    <w:p w14:paraId="64D0348E" w14:textId="77777777" w:rsidR="00A67116" w:rsidRPr="00A67116" w:rsidRDefault="00A67116" w:rsidP="00A67116">
      <w:pPr>
        <w:shd w:val="clear" w:color="auto" w:fill="FFFFFF" w:themeFill="background1"/>
        <w:spacing w:after="0" w:line="240" w:lineRule="auto"/>
        <w:rPr>
          <w:rFonts w:ascii="Times New Roman" w:eastAsia="Times New Roman" w:hAnsi="Times New Roman" w:cs="Times New Roman"/>
          <w:kern w:val="0"/>
          <w:sz w:val="20"/>
          <w:szCs w:val="20"/>
          <w:lang w:val="it-IT" w:eastAsia="ru-RU"/>
          <w14:ligatures w14:val="none"/>
        </w:rPr>
      </w:pPr>
    </w:p>
    <w:p w14:paraId="227D0C52" w14:textId="77777777" w:rsidR="00A67116" w:rsidRPr="00A67116" w:rsidRDefault="00A67116" w:rsidP="00A67116">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Denumirea autorității contractante: Primaria satului Grigorievca, raionul Causeni</w:t>
      </w:r>
    </w:p>
    <w:p w14:paraId="324E6C5F" w14:textId="77777777" w:rsidR="00A67116" w:rsidRPr="00A67116" w:rsidRDefault="00A67116" w:rsidP="00A67116">
      <w:pPr>
        <w:numPr>
          <w:ilvl w:val="0"/>
          <w:numId w:val="21"/>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 xml:space="preserve">IDNO: </w:t>
      </w:r>
      <w:r w:rsidRPr="00A67116">
        <w:rPr>
          <w:rFonts w:ascii="Times New Roman" w:eastAsia="Times New Roman" w:hAnsi="Times New Roman" w:cs="Times New Roman"/>
          <w:b/>
          <w:kern w:val="0"/>
          <w:shd w:val="clear" w:color="auto" w:fill="FFFFFF" w:themeFill="background1"/>
          <w:lang w:val="en-US" w:eastAsia="ru-RU"/>
          <w14:ligatures w14:val="none"/>
        </w:rPr>
        <w:t>1007601003688</w:t>
      </w:r>
    </w:p>
    <w:p w14:paraId="05A05667" w14:textId="77777777" w:rsidR="00A67116" w:rsidRPr="00A67116" w:rsidRDefault="00A67116" w:rsidP="00A67116">
      <w:pPr>
        <w:numPr>
          <w:ilvl w:val="0"/>
          <w:numId w:val="21"/>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 xml:space="preserve">Adresa: </w:t>
      </w:r>
      <w:r w:rsidRPr="00A67116">
        <w:rPr>
          <w:rFonts w:ascii="Times New Roman" w:eastAsia="Times New Roman" w:hAnsi="Times New Roman" w:cs="Times New Roman"/>
          <w:b/>
          <w:kern w:val="0"/>
          <w:shd w:val="clear" w:color="auto" w:fill="FFFFFF" w:themeFill="background1"/>
          <w:lang w:val="en-US" w:eastAsia="ru-RU"/>
          <w14:ligatures w14:val="none"/>
        </w:rPr>
        <w:t>raionul Causeni satul Grigorievca</w:t>
      </w:r>
    </w:p>
    <w:p w14:paraId="731F5161" w14:textId="77777777" w:rsidR="00A67116" w:rsidRPr="00A67116" w:rsidRDefault="00A67116" w:rsidP="00A67116">
      <w:pPr>
        <w:numPr>
          <w:ilvl w:val="0"/>
          <w:numId w:val="21"/>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 xml:space="preserve">Numărul de telefon/fax: </w:t>
      </w:r>
      <w:r w:rsidRPr="00A67116">
        <w:rPr>
          <w:rFonts w:ascii="Times New Roman" w:eastAsia="Times New Roman" w:hAnsi="Times New Roman" w:cs="Times New Roman"/>
          <w:b/>
          <w:kern w:val="0"/>
          <w:shd w:val="clear" w:color="auto" w:fill="FFFFFF" w:themeFill="background1"/>
          <w:lang w:val="en-US" w:eastAsia="ru-RU"/>
          <w14:ligatures w14:val="none"/>
        </w:rPr>
        <w:t>067405783</w:t>
      </w:r>
    </w:p>
    <w:p w14:paraId="1381FDA3" w14:textId="77777777" w:rsidR="00A67116" w:rsidRPr="00A67116" w:rsidRDefault="00A67116" w:rsidP="00A67116">
      <w:pPr>
        <w:numPr>
          <w:ilvl w:val="0"/>
          <w:numId w:val="21"/>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 xml:space="preserve">Adresa de e-mail și pagina web oficială </w:t>
      </w:r>
      <w:proofErr w:type="gramStart"/>
      <w:r w:rsidRPr="00A67116">
        <w:rPr>
          <w:rFonts w:ascii="Times New Roman" w:eastAsia="Times New Roman" w:hAnsi="Times New Roman" w:cs="Times New Roman"/>
          <w:b/>
          <w:kern w:val="0"/>
          <w:lang w:val="en-US" w:eastAsia="ru-RU"/>
          <w14:ligatures w14:val="none"/>
        </w:rPr>
        <w:t>a</w:t>
      </w:r>
      <w:proofErr w:type="gramEnd"/>
      <w:r w:rsidRPr="00A67116">
        <w:rPr>
          <w:rFonts w:ascii="Times New Roman" w:eastAsia="Times New Roman" w:hAnsi="Times New Roman" w:cs="Times New Roman"/>
          <w:b/>
          <w:kern w:val="0"/>
          <w:lang w:val="en-US" w:eastAsia="ru-RU"/>
          <w14:ligatures w14:val="none"/>
        </w:rPr>
        <w:t xml:space="preserve"> autorității contractante: </w:t>
      </w:r>
      <w:r w:rsidRPr="00A67116">
        <w:rPr>
          <w:rFonts w:ascii="Times New Roman" w:eastAsia="Times New Roman" w:hAnsi="Times New Roman" w:cs="Times New Roman"/>
          <w:b/>
          <w:kern w:val="0"/>
          <w:shd w:val="clear" w:color="auto" w:fill="FFFFFF" w:themeFill="background1"/>
          <w:lang w:val="en-US" w:eastAsia="ru-RU"/>
          <w14:ligatures w14:val="none"/>
        </w:rPr>
        <w:t>prim.grigorievca@gmail.com</w:t>
      </w:r>
    </w:p>
    <w:p w14:paraId="7CEC1261" w14:textId="77777777" w:rsidR="00A67116" w:rsidRPr="00A67116" w:rsidRDefault="00A67116" w:rsidP="00A67116">
      <w:pPr>
        <w:numPr>
          <w:ilvl w:val="0"/>
          <w:numId w:val="21"/>
        </w:numPr>
        <w:shd w:val="clear" w:color="auto" w:fill="FFFFFF" w:themeFill="background1"/>
        <w:tabs>
          <w:tab w:val="left" w:pos="284"/>
          <w:tab w:val="right" w:pos="9531"/>
        </w:tabs>
        <w:spacing w:before="120" w:after="0" w:line="259" w:lineRule="auto"/>
        <w:ind w:left="288" w:hanging="288"/>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Adresa de e-mail sau pagina web oficială de la care se va putea obține accesul la documentația de atribuire: prim.grigorievca@gmail.com</w:t>
      </w:r>
    </w:p>
    <w:p w14:paraId="078A0DF9" w14:textId="77777777" w:rsidR="00A67116" w:rsidRPr="00A67116" w:rsidRDefault="00A67116" w:rsidP="00A67116">
      <w:pPr>
        <w:numPr>
          <w:ilvl w:val="0"/>
          <w:numId w:val="21"/>
        </w:numPr>
        <w:shd w:val="clear" w:color="auto" w:fill="FFFFFF" w:themeFill="background1"/>
        <w:tabs>
          <w:tab w:val="left" w:pos="284"/>
          <w:tab w:val="right" w:pos="9531"/>
        </w:tabs>
        <w:spacing w:before="120" w:after="0" w:line="259" w:lineRule="auto"/>
        <w:ind w:left="288" w:hanging="288"/>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APL nivelul I</w:t>
      </w:r>
    </w:p>
    <w:p w14:paraId="5646D150" w14:textId="77777777" w:rsidR="00A67116" w:rsidRPr="00A67116" w:rsidRDefault="00A67116" w:rsidP="00A67116">
      <w:pPr>
        <w:numPr>
          <w:ilvl w:val="0"/>
          <w:numId w:val="21"/>
        </w:numPr>
        <w:shd w:val="clear" w:color="auto" w:fill="FFFFFF" w:themeFill="background1"/>
        <w:tabs>
          <w:tab w:val="left" w:pos="284"/>
          <w:tab w:val="right" w:pos="426"/>
        </w:tabs>
        <w:spacing w:before="120" w:after="0" w:line="259" w:lineRule="auto"/>
        <w:ind w:left="284" w:hanging="284"/>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Cumpărătorul invită operatorii economici interesați, care îi pot satisface necesitățile, să participe la procedura de achiziție privind prestarea/executarea următoarelor servicii de proiectare/lucrări:</w:t>
      </w:r>
    </w:p>
    <w:p w14:paraId="75D8CB51" w14:textId="77777777" w:rsidR="00A67116" w:rsidRPr="00A67116" w:rsidRDefault="00A67116" w:rsidP="00A67116">
      <w:pPr>
        <w:numPr>
          <w:ilvl w:val="0"/>
          <w:numId w:val="21"/>
        </w:numPr>
        <w:shd w:val="clear" w:color="auto" w:fill="FFFFFF" w:themeFill="background1"/>
        <w:tabs>
          <w:tab w:val="left" w:pos="284"/>
          <w:tab w:val="right" w:pos="426"/>
        </w:tabs>
        <w:spacing w:before="120" w:after="0" w:line="259" w:lineRule="auto"/>
        <w:ind w:left="284" w:hanging="284"/>
        <w:rPr>
          <w:rFonts w:ascii="Times New Roman" w:eastAsia="Times New Roman" w:hAnsi="Times New Roman" w:cs="Times New Roman"/>
          <w:b/>
          <w:kern w:val="0"/>
          <w:lang w:val="en-US" w:eastAsia="ru-RU"/>
          <w14:ligatures w14:val="none"/>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67116" w:rsidRPr="00A67116" w14:paraId="6BFC5EB6" w14:textId="77777777" w:rsidTr="0080019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FCD9CA"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67116">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3BDB7F"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67116">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606B0F"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67116">
              <w:rPr>
                <w:rFonts w:ascii="Times New Roman" w:eastAsia="Times New Roman" w:hAnsi="Times New Roman" w:cs="Times New Roman"/>
                <w:b/>
                <w:kern w:val="0"/>
                <w:sz w:val="20"/>
                <w:szCs w:val="20"/>
                <w:lang w:val="en-US" w:eastAsia="ru-RU"/>
                <w14:ligatures w14:val="none"/>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F7E2B6"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67116">
              <w:rPr>
                <w:rFonts w:ascii="Times New Roman" w:eastAsia="Times New Roman" w:hAnsi="Times New Roman" w:cs="Times New Roman"/>
                <w:b/>
                <w:kern w:val="0"/>
                <w:sz w:val="20"/>
                <w:szCs w:val="20"/>
                <w:lang w:val="en-US" w:eastAsia="ru-RU"/>
                <w14:ligatures w14:val="none"/>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C125CC"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67116">
              <w:rPr>
                <w:rFonts w:ascii="Times New Roman" w:eastAsia="Times New Roman" w:hAnsi="Times New Roman" w:cs="Times New Roman"/>
                <w:b/>
                <w:kern w:val="0"/>
                <w:sz w:val="20"/>
                <w:szCs w:val="20"/>
                <w:lang w:val="en-US"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D40077"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67116">
              <w:rPr>
                <w:rFonts w:ascii="Times New Roman" w:eastAsia="Times New Roman" w:hAnsi="Times New Roman" w:cs="Times New Roman"/>
                <w:b/>
                <w:kern w:val="0"/>
                <w:sz w:val="20"/>
                <w:szCs w:val="20"/>
                <w:lang w:val="en-US"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22AABA"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67116">
              <w:rPr>
                <w:rFonts w:ascii="Times New Roman" w:eastAsia="Times New Roman" w:hAnsi="Times New Roman" w:cs="Times New Roman"/>
                <w:b/>
                <w:kern w:val="0"/>
                <w:sz w:val="20"/>
                <w:szCs w:val="20"/>
                <w:lang w:val="en-US" w:eastAsia="ru-RU"/>
                <w14:ligatures w14:val="none"/>
              </w:rPr>
              <w:t>Valoarea estimată</w:t>
            </w:r>
            <w:r w:rsidRPr="00A67116">
              <w:rPr>
                <w:rFonts w:ascii="Times New Roman" w:eastAsia="Times New Roman" w:hAnsi="Times New Roman" w:cs="Times New Roman"/>
                <w:b/>
                <w:kern w:val="0"/>
                <w:sz w:val="20"/>
                <w:szCs w:val="20"/>
                <w:lang w:val="en-US" w:eastAsia="ru-RU"/>
                <w14:ligatures w14:val="none"/>
              </w:rPr>
              <w:br/>
              <w:t>(se va indica pentru fiecare lot în parte)</w:t>
            </w:r>
          </w:p>
        </w:tc>
      </w:tr>
      <w:tr w:rsidR="00A67116" w:rsidRPr="00A67116" w14:paraId="226F1BAE" w14:textId="77777777" w:rsidTr="0080019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CA4E59"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67116">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2C8B45"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kern w:val="0"/>
                <w:sz w:val="20"/>
                <w:szCs w:val="20"/>
                <w:lang w:eastAsia="ru-RU"/>
                <w14:ligatures w14:val="none"/>
              </w:rPr>
            </w:pPr>
            <w:r w:rsidRPr="00A67116">
              <w:rPr>
                <w:rFonts w:ascii="Times New Roman" w:eastAsia="Times New Roman" w:hAnsi="Times New Roman" w:cs="Times New Roman"/>
                <w:kern w:val="0"/>
                <w:sz w:val="20"/>
                <w:szCs w:val="20"/>
                <w:lang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E78EDC" w14:textId="77777777" w:rsidR="00A67116" w:rsidRPr="00A67116" w:rsidRDefault="00A67116" w:rsidP="00A67116">
            <w:pPr>
              <w:autoSpaceDE w:val="0"/>
              <w:autoSpaceDN w:val="0"/>
              <w:adjustRightInd w:val="0"/>
              <w:spacing w:after="0" w:line="240" w:lineRule="auto"/>
              <w:rPr>
                <w:rFonts w:ascii="Times New Roman" w:eastAsia="TimesNewRomanPS-BoldMT" w:hAnsi="Times New Roman" w:cs="Times New Roman"/>
                <w:b/>
                <w:bCs/>
                <w:kern w:val="0"/>
                <w:u w:val="single"/>
                <w:lang w:val="en-US"/>
              </w:rPr>
            </w:pPr>
            <w:r w:rsidRPr="00A67116">
              <w:rPr>
                <w:rFonts w:ascii="Times New Roman" w:eastAsia="TimesNewRomanPS-BoldMT" w:hAnsi="Times New Roman" w:cs="Times New Roman"/>
                <w:b/>
                <w:bCs/>
                <w:kern w:val="0"/>
                <w:u w:val="single"/>
                <w:lang w:val="en-US"/>
              </w:rPr>
              <w:t xml:space="preserve">Reparatia curenta a unei portiuni de drum </w:t>
            </w:r>
            <w:proofErr w:type="gramStart"/>
            <w:r w:rsidRPr="00A67116">
              <w:rPr>
                <w:rFonts w:ascii="Times New Roman" w:eastAsia="TimesNewRomanPS-BoldMT" w:hAnsi="Times New Roman" w:cs="Times New Roman"/>
                <w:b/>
                <w:bCs/>
                <w:kern w:val="0"/>
                <w:u w:val="single"/>
                <w:lang w:val="en-US"/>
              </w:rPr>
              <w:t>str.Pobedi</w:t>
            </w:r>
            <w:proofErr w:type="gramEnd"/>
            <w:r w:rsidRPr="00A67116">
              <w:rPr>
                <w:rFonts w:ascii="Times New Roman" w:eastAsia="TimesNewRomanPS-BoldMT" w:hAnsi="Times New Roman" w:cs="Times New Roman"/>
                <w:b/>
                <w:bCs/>
                <w:kern w:val="0"/>
                <w:u w:val="single"/>
                <w:lang w:val="en-US"/>
              </w:rPr>
              <w:t xml:space="preserve"> de</w:t>
            </w:r>
          </w:p>
          <w:p w14:paraId="5C6081FC" w14:textId="77777777" w:rsidR="00A67116" w:rsidRPr="00A67116" w:rsidRDefault="00A67116" w:rsidP="00A67116">
            <w:pPr>
              <w:autoSpaceDE w:val="0"/>
              <w:autoSpaceDN w:val="0"/>
              <w:adjustRightInd w:val="0"/>
              <w:spacing w:after="0" w:line="240" w:lineRule="auto"/>
              <w:rPr>
                <w:rFonts w:ascii="Times New Roman" w:eastAsia="TimesNewRomanPS-BoldMT" w:hAnsi="Times New Roman" w:cs="Times New Roman"/>
                <w:b/>
                <w:bCs/>
                <w:kern w:val="0"/>
                <w:u w:val="single"/>
                <w:lang w:val="en-US"/>
              </w:rPr>
            </w:pPr>
            <w:r w:rsidRPr="00A67116">
              <w:rPr>
                <w:rFonts w:ascii="Times New Roman" w:eastAsia="TimesNewRomanPS-BoldMT" w:hAnsi="Times New Roman" w:cs="Times New Roman"/>
                <w:b/>
                <w:bCs/>
                <w:kern w:val="0"/>
                <w:u w:val="single"/>
                <w:lang w:val="en-US"/>
              </w:rPr>
              <w:t xml:space="preserve">la casa nr.42A pina la casa nr.55A </w:t>
            </w:r>
            <w:proofErr w:type="gramStart"/>
            <w:r w:rsidRPr="00A67116">
              <w:rPr>
                <w:rFonts w:ascii="Times New Roman" w:eastAsia="TimesNewRomanPS-BoldMT" w:hAnsi="Times New Roman" w:cs="Times New Roman"/>
                <w:b/>
                <w:bCs/>
                <w:kern w:val="0"/>
                <w:u w:val="single"/>
                <w:lang w:val="en-US"/>
              </w:rPr>
              <w:t>s.Grigorievca</w:t>
            </w:r>
            <w:proofErr w:type="gramEnd"/>
            <w:r w:rsidRPr="00A67116">
              <w:rPr>
                <w:rFonts w:ascii="Times New Roman" w:eastAsia="TimesNewRomanPS-BoldMT" w:hAnsi="Times New Roman" w:cs="Times New Roman"/>
                <w:b/>
                <w:bCs/>
                <w:kern w:val="0"/>
                <w:u w:val="single"/>
                <w:lang w:val="en-US"/>
              </w:rPr>
              <w:t xml:space="preserve"> r-l Causeni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67883F"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67116">
              <w:rPr>
                <w:rFonts w:ascii="Times New Roman" w:eastAsia="Times New Roman" w:hAnsi="Times New Roman" w:cs="Times New Roman"/>
                <w:kern w:val="0"/>
                <w:sz w:val="20"/>
                <w:szCs w:val="20"/>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E2C1B7"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67116">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2E4174"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67116">
              <w:rPr>
                <w:rFonts w:ascii="Times New Roman" w:eastAsia="Times New Roman" w:hAnsi="Times New Roman" w:cs="Times New Roman"/>
                <w:kern w:val="0"/>
                <w:sz w:val="20"/>
                <w:szCs w:val="20"/>
                <w:lang w:val="en-US" w:eastAsia="ru-RU"/>
                <w14:ligatures w14:val="none"/>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91CCEC" w14:textId="77777777" w:rsidR="00A67116" w:rsidRPr="00A67116" w:rsidRDefault="00A67116" w:rsidP="00A67116">
            <w:pPr>
              <w:shd w:val="clear" w:color="auto" w:fill="FFFFFF" w:themeFill="background1"/>
              <w:spacing w:before="120" w:after="0" w:line="240" w:lineRule="auto"/>
              <w:rPr>
                <w:rFonts w:ascii="Times New Roman" w:eastAsia="Times New Roman" w:hAnsi="Times New Roman" w:cs="Times New Roman"/>
                <w:kern w:val="0"/>
                <w:sz w:val="20"/>
                <w:szCs w:val="20"/>
                <w:lang w:val="ro-MD" w:eastAsia="ru-RU"/>
                <w14:ligatures w14:val="none"/>
              </w:rPr>
            </w:pPr>
            <w:r w:rsidRPr="00A67116">
              <w:rPr>
                <w:rFonts w:ascii="Times New Roman" w:eastAsia="Times New Roman" w:hAnsi="Times New Roman" w:cs="Times New Roman"/>
                <w:kern w:val="0"/>
                <w:sz w:val="20"/>
                <w:szCs w:val="20"/>
                <w:lang w:val="ro-MD" w:eastAsia="ru-RU"/>
                <w14:ligatures w14:val="none"/>
              </w:rPr>
              <w:t>156792,30</w:t>
            </w:r>
          </w:p>
        </w:tc>
      </w:tr>
      <w:tr w:rsidR="00A67116" w:rsidRPr="00A67116" w14:paraId="256BFE36" w14:textId="77777777" w:rsidTr="0080019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85A08E" w14:textId="77777777" w:rsidR="00A67116" w:rsidRPr="00A67116" w:rsidRDefault="00A67116" w:rsidP="00A67116">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67116">
              <w:rPr>
                <w:rFonts w:ascii="Times New Roman" w:eastAsia="Times New Roman" w:hAnsi="Times New Roman" w:cs="Times New Roman"/>
                <w:b/>
                <w:kern w:val="0"/>
                <w:sz w:val="20"/>
                <w:szCs w:val="20"/>
                <w:lang w:val="en-US" w:eastAsia="ru-RU"/>
                <w14:ligatures w14:val="none"/>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6D1FDB" w14:textId="77777777" w:rsidR="00A67116" w:rsidRPr="00A67116" w:rsidRDefault="00A67116" w:rsidP="00A67116">
            <w:pPr>
              <w:shd w:val="clear" w:color="auto" w:fill="FFFFFF" w:themeFill="background1"/>
              <w:spacing w:before="120" w:after="0" w:line="240" w:lineRule="auto"/>
              <w:rPr>
                <w:rFonts w:ascii="Times New Roman" w:eastAsia="Times New Roman" w:hAnsi="Times New Roman" w:cs="Times New Roman"/>
                <w:kern w:val="0"/>
                <w:sz w:val="20"/>
                <w:szCs w:val="20"/>
                <w:lang w:val="ro-MD" w:eastAsia="ru-RU"/>
                <w14:ligatures w14:val="none"/>
              </w:rPr>
            </w:pPr>
            <w:r w:rsidRPr="00A67116">
              <w:rPr>
                <w:rFonts w:ascii="Times New Roman" w:eastAsia="Times New Roman" w:hAnsi="Times New Roman" w:cs="Times New Roman"/>
                <w:kern w:val="0"/>
                <w:sz w:val="20"/>
                <w:szCs w:val="20"/>
                <w:lang w:val="ro-MD" w:eastAsia="ru-RU"/>
                <w14:ligatures w14:val="none"/>
              </w:rPr>
              <w:t>156792,30</w:t>
            </w:r>
          </w:p>
        </w:tc>
      </w:tr>
    </w:tbl>
    <w:p w14:paraId="3B041597" w14:textId="77777777" w:rsidR="00A67116" w:rsidRPr="00A67116" w:rsidRDefault="00A67116" w:rsidP="00A67116">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kern w:val="0"/>
          <w:lang w:val="en-US" w:eastAsia="ru-RU"/>
          <w14:ligatures w14:val="none"/>
        </w:rPr>
      </w:pPr>
    </w:p>
    <w:p w14:paraId="26BD0FA2"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A67116">
        <w:rPr>
          <w:rFonts w:ascii="Times New Roman" w:eastAsia="Times New Roman" w:hAnsi="Times New Roman" w:cs="Times New Roman"/>
          <w:b/>
          <w:kern w:val="0"/>
          <w:lang w:val="ro-RO" w:eastAsia="ru-RU"/>
          <w14:ligatures w14:val="none"/>
        </w:rPr>
        <w:t xml:space="preserve">În cazul procedurilor de preselecție se indică numărul minim al candidaţilor şi, dacă este cazul, numărul maxim al acestora. </w:t>
      </w:r>
      <w:r w:rsidRPr="00A67116">
        <w:rPr>
          <w:rFonts w:ascii="Times New Roman" w:eastAsia="Times New Roman" w:hAnsi="Times New Roman" w:cs="Times New Roman"/>
          <w:b/>
          <w:color w:val="EE0000"/>
          <w:kern w:val="0"/>
          <w:lang w:val="ro-RO" w:eastAsia="ru-RU"/>
          <w14:ligatures w14:val="none"/>
        </w:rPr>
        <w:t>Nu se aplică</w:t>
      </w:r>
    </w:p>
    <w:p w14:paraId="3E0D8228" w14:textId="77777777" w:rsidR="00A67116" w:rsidRPr="00A67116" w:rsidRDefault="00A67116" w:rsidP="00A67116">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p>
    <w:p w14:paraId="27471D3D" w14:textId="77777777" w:rsidR="00A67116" w:rsidRPr="00A67116" w:rsidRDefault="00A67116" w:rsidP="00A67116">
      <w:pPr>
        <w:numPr>
          <w:ilvl w:val="0"/>
          <w:numId w:val="21"/>
        </w:numPr>
        <w:shd w:val="clear" w:color="auto" w:fill="FFFFFF" w:themeFill="background1"/>
        <w:tabs>
          <w:tab w:val="right" w:pos="426"/>
        </w:tabs>
        <w:spacing w:after="0" w:line="240" w:lineRule="auto"/>
        <w:ind w:left="357"/>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În cazul în care contractul este împărțit pe loturi un operator economic poate depune oferta (se va selecta):</w:t>
      </w:r>
    </w:p>
    <w:p w14:paraId="6E39656E" w14:textId="77777777" w:rsidR="00A67116" w:rsidRPr="00A67116" w:rsidRDefault="00A67116" w:rsidP="00A67116">
      <w:pPr>
        <w:shd w:val="clear" w:color="auto" w:fill="FFFFFF" w:themeFill="background1"/>
        <w:tabs>
          <w:tab w:val="right" w:pos="426"/>
        </w:tabs>
        <w:spacing w:after="0" w:line="240" w:lineRule="auto"/>
        <w:ind w:left="360"/>
        <w:rPr>
          <w:rFonts w:ascii="Times New Roman" w:eastAsia="Times New Roman" w:hAnsi="Times New Roman" w:cs="Times New Roman"/>
          <w:kern w:val="0"/>
          <w:lang w:val="en-US" w:eastAsia="ru-RU"/>
          <w14:ligatures w14:val="none"/>
        </w:rPr>
      </w:pPr>
      <w:r w:rsidRPr="00A67116">
        <w:rPr>
          <w:rFonts w:ascii="Times New Roman" w:eastAsia="Times New Roman" w:hAnsi="Times New Roman" w:cs="Times New Roman"/>
          <w:kern w:val="0"/>
          <w:lang w:val="it-IT" w:eastAsia="ru-RU"/>
          <w14:ligatures w14:val="none"/>
        </w:rPr>
        <w:t xml:space="preserve">   Pentru un singur </w:t>
      </w:r>
      <w:r w:rsidRPr="00A67116">
        <w:rPr>
          <w:rFonts w:ascii="Times New Roman" w:eastAsia="Times New Roman" w:hAnsi="Times New Roman" w:cs="Times New Roman"/>
          <w:kern w:val="0"/>
          <w:lang w:eastAsia="ru-RU"/>
          <w14:ligatures w14:val="none"/>
        </w:rPr>
        <w:t>lot;</w:t>
      </w:r>
    </w:p>
    <w:p w14:paraId="2AF5169D"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lastRenderedPageBreak/>
        <w:t>Admiterea sau interzicerea ofertelor alternative: nu se admite</w:t>
      </w:r>
    </w:p>
    <w:p w14:paraId="17713D02" w14:textId="77777777" w:rsidR="00A67116" w:rsidRPr="00A67116" w:rsidRDefault="00A67116" w:rsidP="00A67116">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color w:val="EE0000"/>
          <w:kern w:val="0"/>
          <w:lang w:val="en-US" w:eastAsia="ru-RU"/>
          <w14:ligatures w14:val="none"/>
        </w:rPr>
      </w:pPr>
      <w:r w:rsidRPr="00A67116">
        <w:rPr>
          <w:rFonts w:ascii="Times New Roman" w:eastAsia="Times New Roman" w:hAnsi="Times New Roman" w:cs="Times New Roman"/>
          <w:b/>
          <w:kern w:val="0"/>
          <w:lang w:val="it-IT" w:eastAsia="ru-RU"/>
          <w14:ligatures w14:val="none"/>
        </w:rPr>
        <w:t xml:space="preserve">Termenii și condițiile de livrare/prestare solicitați:  </w:t>
      </w:r>
      <w:r w:rsidRPr="00A67116">
        <w:rPr>
          <w:rFonts w:ascii="Times New Roman" w:eastAsia="Times New Roman" w:hAnsi="Times New Roman" w:cs="Times New Roman"/>
          <w:b/>
          <w:color w:val="EE0000"/>
          <w:kern w:val="0"/>
          <w:lang w:val="en-US" w:eastAsia="ru-RU"/>
          <w14:ligatures w14:val="none"/>
        </w:rPr>
        <w:t>In termen de 30 zile de la semnarea contractului</w:t>
      </w:r>
    </w:p>
    <w:p w14:paraId="6E3E4380" w14:textId="77777777" w:rsidR="00A67116" w:rsidRPr="00A67116" w:rsidRDefault="00A67116" w:rsidP="00A67116">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Termenul de valabilitate a contractului: 31.12.2026</w:t>
      </w:r>
    </w:p>
    <w:p w14:paraId="65B0742B" w14:textId="77777777" w:rsidR="00A67116" w:rsidRPr="00A67116" w:rsidRDefault="00A67116" w:rsidP="00A67116">
      <w:pPr>
        <w:numPr>
          <w:ilvl w:val="0"/>
          <w:numId w:val="21"/>
        </w:num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Contract de achiziție rezervat atelierelor protejate sau că acesta poate fi executat numai în cadrul unor programe de angajare protejată (după caz):   </w:t>
      </w:r>
      <w:r w:rsidRPr="00A67116">
        <w:rPr>
          <w:rFonts w:ascii="Times New Roman" w:eastAsia="Times New Roman" w:hAnsi="Times New Roman" w:cs="Times New Roman"/>
          <w:b/>
          <w:color w:val="EE0000"/>
          <w:kern w:val="0"/>
          <w:lang w:val="it-IT" w:eastAsia="ru-RU"/>
          <w14:ligatures w14:val="none"/>
        </w:rPr>
        <w:t>nu se aplică</w:t>
      </w:r>
      <w:r w:rsidRPr="00A67116">
        <w:rPr>
          <w:rFonts w:ascii="Times New Roman" w:eastAsia="Times New Roman" w:hAnsi="Times New Roman" w:cs="Times New Roman"/>
          <w:b/>
          <w:kern w:val="0"/>
          <w:lang w:val="it-IT" w:eastAsia="ru-RU"/>
          <w14:ligatures w14:val="none"/>
        </w:rPr>
        <w:t xml:space="preserve">                                                           </w:t>
      </w:r>
    </w:p>
    <w:p w14:paraId="3D657A66"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ab/>
        <w:t xml:space="preserve">Prestarea serviciului este rezervată unei anumite profesii în temeiul unor legi sau al unor acte administrative (după caz):  </w:t>
      </w:r>
      <w:r w:rsidRPr="00A67116">
        <w:rPr>
          <w:rFonts w:ascii="Times New Roman" w:eastAsia="Times New Roman" w:hAnsi="Times New Roman" w:cs="Times New Roman"/>
          <w:b/>
          <w:color w:val="EE0000"/>
          <w:kern w:val="0"/>
          <w:lang w:val="it-IT" w:eastAsia="ru-RU"/>
          <w14:ligatures w14:val="none"/>
        </w:rPr>
        <w:t>nu</w:t>
      </w:r>
      <w:r w:rsidRPr="00A67116">
        <w:rPr>
          <w:rFonts w:ascii="Times New Roman" w:eastAsia="Times New Roman" w:hAnsi="Times New Roman" w:cs="Times New Roman"/>
          <w:b/>
          <w:kern w:val="0"/>
          <w:lang w:val="it-IT" w:eastAsia="ru-RU"/>
          <w14:ligatures w14:val="none"/>
        </w:rPr>
        <w:t xml:space="preserve"> </w:t>
      </w:r>
    </w:p>
    <w:p w14:paraId="791580A7"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8F5928F"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p>
    <w:tbl>
      <w:tblPr>
        <w:tblStyle w:val="Grigliatabella2115"/>
        <w:tblW w:w="9958" w:type="dxa"/>
        <w:jc w:val="center"/>
        <w:tblLook w:val="04A0" w:firstRow="1" w:lastRow="0" w:firstColumn="1" w:lastColumn="0" w:noHBand="0" w:noVBand="1"/>
      </w:tblPr>
      <w:tblGrid>
        <w:gridCol w:w="500"/>
        <w:gridCol w:w="3681"/>
        <w:gridCol w:w="4060"/>
        <w:gridCol w:w="1717"/>
      </w:tblGrid>
      <w:tr w:rsidR="00A67116" w:rsidRPr="00A67116" w14:paraId="5848BF06" w14:textId="77777777" w:rsidTr="0080019B">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10045696"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117A7BC8" w14:textId="77777777" w:rsidR="00A67116" w:rsidRPr="00A67116" w:rsidRDefault="00A67116" w:rsidP="00A67116">
            <w:pPr>
              <w:shd w:val="clear" w:color="auto" w:fill="FFFFFF"/>
              <w:tabs>
                <w:tab w:val="left" w:pos="612"/>
              </w:tabs>
              <w:jc w:val="center"/>
              <w:rPr>
                <w:rFonts w:ascii="Times New Roman" w:hAnsi="Times New Roman"/>
                <w:b/>
                <w:iCs/>
                <w:lang w:val="en-US" w:eastAsia="ru-RU"/>
              </w:rPr>
            </w:pPr>
            <w:r w:rsidRPr="00A67116">
              <w:rPr>
                <w:rFonts w:ascii="Times New Roman" w:hAnsi="Times New Roman"/>
                <w:b/>
                <w:iCs/>
                <w:lang w:val="en-US" w:eastAsia="ru-RU"/>
              </w:rPr>
              <w:t>Criteriile de calificare și de selecție</w:t>
            </w:r>
          </w:p>
          <w:p w14:paraId="22EB5F7B" w14:textId="77777777" w:rsidR="00A67116" w:rsidRPr="00A67116" w:rsidRDefault="00A67116" w:rsidP="00A67116">
            <w:pPr>
              <w:shd w:val="clear" w:color="auto" w:fill="FFFFFF"/>
              <w:tabs>
                <w:tab w:val="left" w:pos="612"/>
              </w:tabs>
              <w:jc w:val="center"/>
              <w:rPr>
                <w:rFonts w:ascii="Times New Roman" w:hAnsi="Times New Roman"/>
                <w:b/>
                <w:iCs/>
                <w:lang w:eastAsia="ru-RU"/>
              </w:rPr>
            </w:pPr>
            <w:r w:rsidRPr="00A67116">
              <w:rPr>
                <w:rFonts w:ascii="Times New Roman" w:hAnsi="Times New Roman"/>
                <w:b/>
                <w:iCs/>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3ABAB186" w14:textId="77777777" w:rsidR="00A67116" w:rsidRPr="00A67116" w:rsidRDefault="00A67116" w:rsidP="00A67116">
            <w:pPr>
              <w:shd w:val="clear" w:color="auto" w:fill="FFFFFF"/>
              <w:tabs>
                <w:tab w:val="left" w:pos="612"/>
              </w:tabs>
              <w:jc w:val="center"/>
              <w:rPr>
                <w:rFonts w:ascii="Times New Roman" w:hAnsi="Times New Roman"/>
                <w:b/>
                <w:iCs/>
                <w:lang w:val="en-US" w:eastAsia="ru-RU"/>
              </w:rPr>
            </w:pPr>
            <w:r w:rsidRPr="00A67116">
              <w:rPr>
                <w:rFonts w:ascii="Times New Roman" w:hAnsi="Times New Roman"/>
                <w:b/>
                <w:iCs/>
                <w:lang w:val="en-US"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2739323B" w14:textId="77777777" w:rsidR="00A67116" w:rsidRPr="00A67116" w:rsidRDefault="00A67116" w:rsidP="00A67116">
            <w:pPr>
              <w:shd w:val="clear" w:color="auto" w:fill="FFFFFF"/>
              <w:tabs>
                <w:tab w:val="left" w:pos="612"/>
              </w:tabs>
              <w:jc w:val="center"/>
              <w:rPr>
                <w:rFonts w:ascii="Times New Roman" w:hAnsi="Times New Roman"/>
                <w:b/>
                <w:iCs/>
                <w:lang w:eastAsia="ru-RU"/>
              </w:rPr>
            </w:pPr>
            <w:r w:rsidRPr="00A67116">
              <w:rPr>
                <w:rFonts w:ascii="Times New Roman" w:hAnsi="Times New Roman"/>
                <w:b/>
                <w:iCs/>
                <w:lang w:eastAsia="ru-RU"/>
              </w:rPr>
              <w:t>Nivelul minim/</w:t>
            </w:r>
            <w:r w:rsidRPr="00A67116">
              <w:rPr>
                <w:rFonts w:ascii="Times New Roman" w:hAnsi="Times New Roman"/>
                <w:b/>
                <w:iCs/>
                <w:lang w:eastAsia="ru-RU"/>
              </w:rPr>
              <w:br/>
              <w:t>Obligativitatea</w:t>
            </w:r>
          </w:p>
        </w:tc>
      </w:tr>
      <w:tr w:rsidR="00A67116" w:rsidRPr="00A67116" w14:paraId="725AD025"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79D52EDB"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273740F" w14:textId="77777777" w:rsidR="00A67116" w:rsidRPr="00A67116" w:rsidRDefault="00A67116" w:rsidP="00A67116">
            <w:pPr>
              <w:rPr>
                <w:rFonts w:ascii="Times New Roman" w:hAnsi="Times New Roman"/>
                <w:b/>
                <w:bCs/>
                <w:iCs/>
                <w:lang w:eastAsia="ru-RU"/>
              </w:rPr>
            </w:pPr>
            <w:r w:rsidRPr="00A67116">
              <w:rPr>
                <w:rFonts w:ascii="Times New Roman" w:hAnsi="Times New Roman"/>
                <w:b/>
                <w:bCs/>
              </w:rPr>
              <w:t>Propunerea tehnică</w:t>
            </w:r>
          </w:p>
        </w:tc>
        <w:tc>
          <w:tcPr>
            <w:tcW w:w="4060" w:type="dxa"/>
            <w:tcBorders>
              <w:top w:val="single" w:sz="4" w:space="0" w:color="auto"/>
              <w:left w:val="single" w:sz="4" w:space="0" w:color="auto"/>
              <w:bottom w:val="single" w:sz="4" w:space="0" w:color="auto"/>
              <w:right w:val="single" w:sz="4" w:space="0" w:color="auto"/>
            </w:tcBorders>
            <w:vAlign w:val="center"/>
          </w:tcPr>
          <w:p w14:paraId="22381787" w14:textId="77777777" w:rsidR="00A67116" w:rsidRPr="00A67116" w:rsidRDefault="00A67116" w:rsidP="00A67116">
            <w:pPr>
              <w:shd w:val="clear" w:color="auto" w:fill="FFFFFF"/>
              <w:tabs>
                <w:tab w:val="left" w:pos="612"/>
              </w:tabs>
              <w:rPr>
                <w:rFonts w:ascii="Times New Roman" w:hAnsi="Times New Roman"/>
                <w:b/>
                <w:iCs/>
                <w:lang w:val="en-US" w:eastAsia="ru-RU"/>
              </w:rPr>
            </w:pPr>
            <w:r w:rsidRPr="00A67116">
              <w:rPr>
                <w:rFonts w:ascii="Times New Roman" w:hAnsi="Times New Roman"/>
                <w:b/>
                <w:iCs/>
                <w:lang w:val="en-US" w:eastAsia="ru-RU"/>
              </w:rPr>
              <w:t xml:space="preserve">Ofertantul elaborează propunerea tehnică, astfel încât aceasta să respecte în totalitate cerințele de calificare, precum şi cerințele prevăzute în caietul de sarcini, cât și lista cu cantitățile de lucrări (formularele 3, 5 și 7). </w:t>
            </w:r>
          </w:p>
          <w:p w14:paraId="5CEB52BC" w14:textId="77777777" w:rsidR="00A67116" w:rsidRPr="00A67116" w:rsidRDefault="00A67116" w:rsidP="00A67116">
            <w:pPr>
              <w:shd w:val="clear" w:color="auto" w:fill="FFFFFF"/>
              <w:tabs>
                <w:tab w:val="left" w:pos="612"/>
              </w:tabs>
              <w:rPr>
                <w:rFonts w:ascii="Times New Roman" w:hAnsi="Times New Roman"/>
                <w:b/>
                <w:iCs/>
                <w:lang w:val="en-US" w:eastAsia="ru-RU"/>
              </w:rPr>
            </w:pPr>
            <w:r w:rsidRPr="00A67116">
              <w:rPr>
                <w:rFonts w:ascii="Times New Roman" w:hAnsi="Times New Roman"/>
                <w:b/>
                <w:iCs/>
                <w:lang w:val="en-US" w:eastAsia="ru-RU"/>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4AD1EC15"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557065AE"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20F01893"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5EB8011" w14:textId="77777777" w:rsidR="00A67116" w:rsidRPr="00A67116" w:rsidRDefault="00A67116" w:rsidP="00A67116">
            <w:pPr>
              <w:shd w:val="clear" w:color="auto" w:fill="FFFFFF"/>
              <w:tabs>
                <w:tab w:val="left" w:pos="612"/>
              </w:tabs>
              <w:rPr>
                <w:rFonts w:ascii="Times New Roman" w:hAnsi="Times New Roman"/>
                <w:b/>
                <w:bCs/>
                <w:iCs/>
                <w:lang w:val="en-US" w:eastAsia="ru-RU"/>
              </w:rPr>
            </w:pPr>
            <w:r w:rsidRPr="00A67116">
              <w:rPr>
                <w:rFonts w:ascii="Times New Roman" w:hAnsi="Times New Roman"/>
                <w:b/>
                <w:bCs/>
                <w:lang w:val="en-US"/>
              </w:rPr>
              <w:t>Extrasul din Registrul de Stat al persoanelor juridice</w:t>
            </w:r>
          </w:p>
        </w:tc>
        <w:tc>
          <w:tcPr>
            <w:tcW w:w="4060" w:type="dxa"/>
            <w:tcBorders>
              <w:top w:val="single" w:sz="4" w:space="0" w:color="auto"/>
              <w:left w:val="single" w:sz="4" w:space="0" w:color="auto"/>
              <w:bottom w:val="single" w:sz="4" w:space="0" w:color="auto"/>
              <w:right w:val="single" w:sz="4" w:space="0" w:color="auto"/>
            </w:tcBorders>
            <w:vAlign w:val="center"/>
          </w:tcPr>
          <w:p w14:paraId="269CDCA7" w14:textId="77777777" w:rsidR="00A67116" w:rsidRPr="00A67116" w:rsidRDefault="00A67116" w:rsidP="00A67116">
            <w:pPr>
              <w:autoSpaceDE w:val="0"/>
              <w:autoSpaceDN w:val="0"/>
              <w:adjustRightInd w:val="0"/>
              <w:spacing w:line="256" w:lineRule="auto"/>
              <w:rPr>
                <w:rFonts w:ascii="Times New Roman" w:hAnsi="Times New Roman"/>
                <w:b/>
                <w:bCs/>
                <w:lang w:val="en-US"/>
              </w:rPr>
            </w:pPr>
            <w:r w:rsidRPr="00A67116">
              <w:rPr>
                <w:rFonts w:ascii="Times New Roman" w:hAnsi="Times New Roman"/>
                <w:b/>
                <w:bCs/>
                <w:lang w:val="en-US"/>
              </w:rPr>
              <w:t>Semnat electronic de către OE</w:t>
            </w:r>
          </w:p>
        </w:tc>
        <w:tc>
          <w:tcPr>
            <w:tcW w:w="1717" w:type="dxa"/>
            <w:tcBorders>
              <w:top w:val="single" w:sz="4" w:space="0" w:color="auto"/>
              <w:left w:val="single" w:sz="4" w:space="0" w:color="auto"/>
              <w:bottom w:val="single" w:sz="4" w:space="0" w:color="auto"/>
              <w:right w:val="single" w:sz="4" w:space="0" w:color="auto"/>
            </w:tcBorders>
          </w:tcPr>
          <w:p w14:paraId="6AC9A94A"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6F22D858"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53F9B055"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CEE8AD7" w14:textId="77777777" w:rsidR="00A67116" w:rsidRPr="00A67116" w:rsidRDefault="00A67116" w:rsidP="00A67116">
            <w:pPr>
              <w:shd w:val="clear" w:color="auto" w:fill="FFFFFF"/>
              <w:tabs>
                <w:tab w:val="left" w:pos="612"/>
              </w:tabs>
              <w:rPr>
                <w:rFonts w:ascii="Times New Roman" w:hAnsi="Times New Roman"/>
                <w:b/>
                <w:bCs/>
                <w:iCs/>
              </w:rPr>
            </w:pPr>
            <w:r w:rsidRPr="00A67116">
              <w:rPr>
                <w:rFonts w:ascii="Times New Roman" w:hAnsi="Times New Roman"/>
                <w:b/>
                <w:bCs/>
              </w:rPr>
              <w:t>Declarație privind valabilitatea ofertei</w:t>
            </w:r>
          </w:p>
        </w:tc>
        <w:tc>
          <w:tcPr>
            <w:tcW w:w="4060" w:type="dxa"/>
            <w:tcBorders>
              <w:top w:val="single" w:sz="4" w:space="0" w:color="auto"/>
              <w:left w:val="single" w:sz="4" w:space="0" w:color="auto"/>
              <w:bottom w:val="single" w:sz="4" w:space="0" w:color="auto"/>
              <w:right w:val="single" w:sz="4" w:space="0" w:color="auto"/>
            </w:tcBorders>
            <w:vAlign w:val="center"/>
          </w:tcPr>
          <w:p w14:paraId="56512B67" w14:textId="77777777" w:rsidR="00A67116" w:rsidRPr="00A67116" w:rsidRDefault="00A67116" w:rsidP="00A67116">
            <w:pPr>
              <w:shd w:val="clear" w:color="auto" w:fill="FFFFFF"/>
              <w:tabs>
                <w:tab w:val="left" w:pos="612"/>
              </w:tabs>
              <w:rPr>
                <w:rFonts w:ascii="Times New Roman" w:hAnsi="Times New Roman"/>
                <w:b/>
                <w:iCs/>
                <w:lang w:val="en-US" w:eastAsia="ru-RU"/>
              </w:rPr>
            </w:pPr>
            <w:r w:rsidRPr="00A67116">
              <w:rPr>
                <w:rFonts w:ascii="Times New Roman" w:hAnsi="Times New Roman"/>
                <w:b/>
                <w:iCs/>
                <w:lang w:val="en-US" w:eastAsia="ru-RU"/>
              </w:rPr>
              <w:t>Conform Anexei nr. 8 din documentația standard, semnată electronic de către OE</w:t>
            </w:r>
          </w:p>
        </w:tc>
        <w:tc>
          <w:tcPr>
            <w:tcW w:w="1717" w:type="dxa"/>
            <w:tcBorders>
              <w:top w:val="single" w:sz="4" w:space="0" w:color="auto"/>
              <w:left w:val="single" w:sz="4" w:space="0" w:color="auto"/>
              <w:bottom w:val="single" w:sz="4" w:space="0" w:color="auto"/>
              <w:right w:val="single" w:sz="4" w:space="0" w:color="auto"/>
            </w:tcBorders>
          </w:tcPr>
          <w:p w14:paraId="02FAEB55"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43769B8D"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26D29837"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8264447" w14:textId="77777777" w:rsidR="00A67116" w:rsidRPr="00A67116" w:rsidRDefault="00A67116" w:rsidP="00A67116">
            <w:pPr>
              <w:shd w:val="clear" w:color="auto" w:fill="FFFFFF"/>
              <w:tabs>
                <w:tab w:val="left" w:pos="612"/>
              </w:tabs>
              <w:rPr>
                <w:rFonts w:ascii="Times New Roman" w:hAnsi="Times New Roman"/>
                <w:b/>
                <w:bCs/>
                <w:iCs/>
                <w:lang w:val="en-US"/>
              </w:rPr>
            </w:pPr>
            <w:r w:rsidRPr="00A67116">
              <w:rPr>
                <w:rFonts w:ascii="Times New Roman" w:hAnsi="Times New Roman"/>
                <w:b/>
                <w:bCs/>
                <w:lang w:val="en-US"/>
              </w:rPr>
              <w:t xml:space="preserve">Declarație privind experienţa similară sau Declarație privind lista principalelor lucrări executate </w:t>
            </w:r>
            <w:proofErr w:type="gramStart"/>
            <w:r w:rsidRPr="00A67116">
              <w:rPr>
                <w:rFonts w:ascii="Times New Roman" w:hAnsi="Times New Roman"/>
                <w:b/>
                <w:bCs/>
                <w:lang w:val="en-US"/>
              </w:rPr>
              <w:t>în  ultimul</w:t>
            </w:r>
            <w:proofErr w:type="gramEnd"/>
            <w:r w:rsidRPr="00A67116">
              <w:rPr>
                <w:rFonts w:ascii="Times New Roman" w:hAnsi="Times New Roman"/>
                <w:b/>
                <w:bCs/>
                <w:lang w:val="en-US"/>
              </w:rPr>
              <w:t xml:space="preserve"> an de activitate</w:t>
            </w:r>
          </w:p>
        </w:tc>
        <w:tc>
          <w:tcPr>
            <w:tcW w:w="4060" w:type="dxa"/>
            <w:tcBorders>
              <w:top w:val="single" w:sz="4" w:space="0" w:color="auto"/>
              <w:left w:val="single" w:sz="4" w:space="0" w:color="auto"/>
              <w:bottom w:val="single" w:sz="4" w:space="0" w:color="auto"/>
              <w:right w:val="single" w:sz="4" w:space="0" w:color="auto"/>
            </w:tcBorders>
            <w:vAlign w:val="center"/>
          </w:tcPr>
          <w:p w14:paraId="6F1650E0" w14:textId="77777777" w:rsidR="00A67116" w:rsidRPr="00A67116" w:rsidRDefault="00A67116" w:rsidP="00A67116">
            <w:pPr>
              <w:shd w:val="clear" w:color="auto" w:fill="FFFFFF"/>
              <w:tabs>
                <w:tab w:val="left" w:pos="612"/>
              </w:tabs>
              <w:rPr>
                <w:rFonts w:ascii="Times New Roman" w:hAnsi="Times New Roman"/>
                <w:b/>
                <w:bCs/>
                <w:iCs/>
                <w:lang w:val="en-US" w:eastAsia="ru-RU"/>
              </w:rPr>
            </w:pPr>
            <w:r w:rsidRPr="00A67116">
              <w:rPr>
                <w:rFonts w:ascii="Times New Roman" w:hAnsi="Times New Roman"/>
                <w:b/>
                <w:iCs/>
                <w:lang w:val="en-US" w:eastAsia="ru-RU"/>
              </w:rPr>
              <w:t>Conform Anexei nr. 12 din documentația standard, semnată electronic de către OE</w:t>
            </w:r>
            <w:r w:rsidRPr="00A67116">
              <w:rPr>
                <w:rFonts w:ascii="Times New Roman" w:hAnsi="Times New Roman"/>
                <w:b/>
                <w:bCs/>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46298F98"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20022D8A"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83A4830"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EF03CB8" w14:textId="77777777" w:rsidR="00A67116" w:rsidRPr="00A67116" w:rsidRDefault="00A67116" w:rsidP="00A67116">
            <w:pPr>
              <w:shd w:val="clear" w:color="auto" w:fill="FFFFFF"/>
              <w:tabs>
                <w:tab w:val="left" w:pos="612"/>
              </w:tabs>
              <w:rPr>
                <w:rFonts w:ascii="Times New Roman" w:hAnsi="Times New Roman"/>
                <w:b/>
                <w:iCs/>
                <w:lang w:val="en-US" w:eastAsia="ru-RU"/>
              </w:rPr>
            </w:pPr>
            <w:r w:rsidRPr="00A67116">
              <w:rPr>
                <w:rFonts w:ascii="Times New Roman" w:hAnsi="Times New Roman"/>
                <w:b/>
                <w:iCs/>
                <w:lang w:val="en-US" w:eastAsia="ru-RU"/>
              </w:rPr>
              <w:t>Declaraţie privind dotările specifice, utilajul şi echipamentul necesar pentru îndeplinirea corespunzătoare 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51562C2B" w14:textId="77777777" w:rsidR="00A67116" w:rsidRPr="00A67116" w:rsidRDefault="00A67116" w:rsidP="00A67116">
            <w:pPr>
              <w:rPr>
                <w:rFonts w:ascii="Times New Roman" w:hAnsi="Times New Roman"/>
                <w:sz w:val="28"/>
                <w:szCs w:val="22"/>
                <w:lang w:val="en-US"/>
              </w:rPr>
            </w:pPr>
            <w:r w:rsidRPr="00A67116">
              <w:rPr>
                <w:rFonts w:ascii="Times New Roman" w:hAnsi="Times New Roman"/>
                <w:b/>
                <w:szCs w:val="22"/>
                <w:lang w:val="en-US"/>
              </w:rPr>
              <w:t>Conform Anexei nr. 14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71E958D7"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1608B558"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0E99BD4F"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B003FB0" w14:textId="77777777" w:rsidR="00A67116" w:rsidRPr="00A67116" w:rsidRDefault="00A67116" w:rsidP="00A67116">
            <w:pPr>
              <w:shd w:val="clear" w:color="auto" w:fill="FFFFFF"/>
              <w:tabs>
                <w:tab w:val="left" w:pos="612"/>
              </w:tabs>
              <w:rPr>
                <w:rFonts w:ascii="Times New Roman" w:hAnsi="Times New Roman"/>
                <w:b/>
                <w:iCs/>
                <w:lang w:val="en-US" w:eastAsia="ru-RU"/>
              </w:rPr>
            </w:pPr>
            <w:r w:rsidRPr="00A67116">
              <w:rPr>
                <w:rFonts w:ascii="Times New Roman" w:hAnsi="Times New Roman"/>
                <w:b/>
                <w:iCs/>
                <w:lang w:val="en-US" w:eastAsia="ru-RU"/>
              </w:rPr>
              <w:t>Declaraţie privind personalul de specialitate propus pentru implementarea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1398216D" w14:textId="77777777" w:rsidR="00A67116" w:rsidRPr="00A67116" w:rsidRDefault="00A67116" w:rsidP="00A67116">
            <w:pPr>
              <w:rPr>
                <w:rFonts w:ascii="Times New Roman" w:hAnsi="Times New Roman"/>
                <w:b/>
                <w:szCs w:val="22"/>
                <w:lang w:val="en-US"/>
              </w:rPr>
            </w:pPr>
            <w:r w:rsidRPr="00A67116">
              <w:rPr>
                <w:rFonts w:ascii="Times New Roman" w:hAnsi="Times New Roman"/>
                <w:b/>
                <w:szCs w:val="22"/>
                <w:lang w:val="en-US"/>
              </w:rPr>
              <w:t>Conform Anexei nr. 15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4E4707F2"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5697D3F6"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6721B00E"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26C070B" w14:textId="77777777" w:rsidR="00A67116" w:rsidRPr="00A67116" w:rsidRDefault="00A67116" w:rsidP="00A67116">
            <w:pPr>
              <w:shd w:val="clear" w:color="auto" w:fill="FFFFFF"/>
              <w:tabs>
                <w:tab w:val="left" w:pos="612"/>
              </w:tabs>
              <w:rPr>
                <w:rFonts w:ascii="Times New Roman" w:hAnsi="Times New Roman"/>
                <w:b/>
                <w:bCs/>
                <w:iCs/>
                <w:lang w:val="en-US" w:eastAsia="ru-RU"/>
              </w:rPr>
            </w:pPr>
            <w:r w:rsidRPr="00A67116">
              <w:rPr>
                <w:rFonts w:ascii="Times New Roman" w:hAnsi="Times New Roman"/>
                <w:b/>
                <w:bCs/>
                <w:lang w:val="en-US"/>
              </w:rPr>
              <w:t>Deținerea certificatelor de calitate ISO 45001:2018;</w:t>
            </w:r>
          </w:p>
        </w:tc>
        <w:tc>
          <w:tcPr>
            <w:tcW w:w="4060" w:type="dxa"/>
            <w:tcBorders>
              <w:top w:val="single" w:sz="4" w:space="0" w:color="auto"/>
              <w:left w:val="single" w:sz="4" w:space="0" w:color="auto"/>
              <w:bottom w:val="single" w:sz="4" w:space="0" w:color="auto"/>
              <w:right w:val="single" w:sz="4" w:space="0" w:color="auto"/>
            </w:tcBorders>
            <w:vAlign w:val="center"/>
          </w:tcPr>
          <w:p w14:paraId="5556F16F" w14:textId="77777777" w:rsidR="00A67116" w:rsidRPr="00A67116" w:rsidRDefault="00A67116" w:rsidP="00A67116">
            <w:pPr>
              <w:shd w:val="clear" w:color="auto" w:fill="FFFFFF"/>
              <w:tabs>
                <w:tab w:val="left" w:pos="0"/>
              </w:tabs>
              <w:rPr>
                <w:rFonts w:ascii="Times New Roman" w:hAnsi="Times New Roman"/>
                <w:b/>
                <w:bCs/>
                <w:iCs/>
                <w:lang w:val="en-US" w:eastAsia="ru-RU"/>
              </w:rPr>
            </w:pPr>
            <w:r w:rsidRPr="00A67116">
              <w:rPr>
                <w:rFonts w:ascii="Times New Roman" w:hAnsi="Times New Roman"/>
                <w:b/>
                <w:bCs/>
                <w:lang w:val="en-US"/>
              </w:rPr>
              <w:t>Confirmat prin copie/original cu semnătura electronica OE</w:t>
            </w:r>
          </w:p>
        </w:tc>
        <w:tc>
          <w:tcPr>
            <w:tcW w:w="1717" w:type="dxa"/>
            <w:tcBorders>
              <w:top w:val="single" w:sz="4" w:space="0" w:color="auto"/>
              <w:left w:val="single" w:sz="4" w:space="0" w:color="auto"/>
              <w:bottom w:val="single" w:sz="4" w:space="0" w:color="auto"/>
              <w:right w:val="single" w:sz="4" w:space="0" w:color="auto"/>
            </w:tcBorders>
          </w:tcPr>
          <w:p w14:paraId="03791142"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764ED78B"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19AB6D0B"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60830F51" w14:textId="77777777" w:rsidR="00A67116" w:rsidRPr="00A67116" w:rsidRDefault="00A67116" w:rsidP="00A67116">
            <w:pPr>
              <w:shd w:val="clear" w:color="auto" w:fill="FFFFFF" w:themeFill="background1"/>
              <w:tabs>
                <w:tab w:val="left" w:pos="612"/>
              </w:tabs>
              <w:rPr>
                <w:rFonts w:ascii="Times New Roman" w:hAnsi="Times New Roman"/>
                <w:b/>
                <w:bCs/>
              </w:rPr>
            </w:pPr>
            <w:r w:rsidRPr="00A67116">
              <w:rPr>
                <w:rFonts w:ascii="Times New Roman" w:hAnsi="Times New Roman"/>
                <w:b/>
                <w:bCs/>
              </w:rPr>
              <w:t xml:space="preserve">Aviz </w:t>
            </w:r>
          </w:p>
          <w:p w14:paraId="1EEF8BD7" w14:textId="77777777" w:rsidR="00A67116" w:rsidRPr="00A67116" w:rsidRDefault="00A67116" w:rsidP="00A67116">
            <w:pPr>
              <w:shd w:val="clear" w:color="auto" w:fill="FFFFFF" w:themeFill="background1"/>
              <w:tabs>
                <w:tab w:val="left" w:pos="612"/>
              </w:tabs>
              <w:rPr>
                <w:rFonts w:ascii="Times New Roman" w:hAnsi="Times New Roman"/>
                <w:b/>
                <w:bCs/>
                <w:lang w:val="zh-CN"/>
              </w:rPr>
            </w:pPr>
            <w:r w:rsidRPr="00A67116">
              <w:rPr>
                <w:rFonts w:ascii="Times New Roman" w:hAnsi="Times New Roman"/>
                <w:b/>
                <w:bCs/>
                <w:lang w:val="en-US"/>
              </w:rPr>
              <w:t xml:space="preserve">Avizul trebuie să confirme capacitatea ofertantului de </w:t>
            </w:r>
            <w:proofErr w:type="gramStart"/>
            <w:r w:rsidRPr="00A67116">
              <w:rPr>
                <w:rFonts w:ascii="Times New Roman" w:hAnsi="Times New Roman"/>
                <w:b/>
                <w:bCs/>
                <w:lang w:val="en-US"/>
              </w:rPr>
              <w:t>a</w:t>
            </w:r>
            <w:proofErr w:type="gramEnd"/>
            <w:r w:rsidRPr="00A67116">
              <w:rPr>
                <w:rFonts w:ascii="Times New Roman" w:hAnsi="Times New Roman"/>
                <w:b/>
                <w:bCs/>
                <w:lang w:val="en-US"/>
              </w:rPr>
              <w:t xml:space="preserve"> executa toate tipurile de lucrări incluse în caietul de sarcini.</w:t>
            </w:r>
          </w:p>
        </w:tc>
        <w:tc>
          <w:tcPr>
            <w:tcW w:w="4060" w:type="dxa"/>
            <w:shd w:val="clear" w:color="auto" w:fill="auto"/>
          </w:tcPr>
          <w:p w14:paraId="66D482C8" w14:textId="77777777" w:rsidR="00A67116" w:rsidRPr="00A67116" w:rsidRDefault="00A67116" w:rsidP="00A67116">
            <w:pPr>
              <w:shd w:val="clear" w:color="auto" w:fill="FFFFFF" w:themeFill="background1"/>
              <w:tabs>
                <w:tab w:val="left" w:pos="612"/>
              </w:tabs>
              <w:rPr>
                <w:rFonts w:ascii="Times New Roman" w:hAnsi="Times New Roman"/>
                <w:b/>
                <w:bCs/>
                <w:iCs/>
                <w:lang w:val="zh-CN" w:eastAsia="ru-RU"/>
              </w:rPr>
            </w:pPr>
            <w:r w:rsidRPr="00A67116">
              <w:rPr>
                <w:rFonts w:ascii="Times New Roman" w:hAnsi="Times New Roman"/>
                <w:b/>
                <w:bCs/>
                <w:lang w:val="en-US"/>
              </w:rPr>
              <w:t>Conform Anexei nr. 22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01AA1E08"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31BCA439"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49AFEA01"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7CB10D23" w14:textId="77777777" w:rsidR="00A67116" w:rsidRPr="00A67116" w:rsidRDefault="00A67116" w:rsidP="00A67116">
            <w:pPr>
              <w:shd w:val="clear" w:color="auto" w:fill="FFFFFF" w:themeFill="background1"/>
              <w:tabs>
                <w:tab w:val="left" w:pos="612"/>
              </w:tabs>
              <w:rPr>
                <w:rFonts w:ascii="Times New Roman" w:hAnsi="Times New Roman"/>
                <w:b/>
                <w:bCs/>
                <w:lang w:val="zh-CN"/>
              </w:rPr>
            </w:pPr>
            <w:r w:rsidRPr="00A67116">
              <w:rPr>
                <w:rFonts w:ascii="Times New Roman" w:hAnsi="Times New Roman"/>
                <w:b/>
                <w:bCs/>
                <w:lang w:val="en-US"/>
              </w:rPr>
              <w:t>Scrisoare de garanție bancară - 1% din valoarea ofertei fără TVA</w:t>
            </w:r>
          </w:p>
        </w:tc>
        <w:tc>
          <w:tcPr>
            <w:tcW w:w="4060" w:type="dxa"/>
            <w:shd w:val="clear" w:color="auto" w:fill="auto"/>
          </w:tcPr>
          <w:p w14:paraId="2F5203AF" w14:textId="77777777" w:rsidR="00A67116" w:rsidRPr="00A67116" w:rsidRDefault="00A67116" w:rsidP="00A67116">
            <w:pPr>
              <w:shd w:val="clear" w:color="auto" w:fill="FFFFFF" w:themeFill="background1"/>
              <w:tabs>
                <w:tab w:val="left" w:pos="612"/>
              </w:tabs>
              <w:rPr>
                <w:rFonts w:ascii="Times New Roman" w:hAnsi="Times New Roman"/>
                <w:b/>
                <w:bCs/>
                <w:iCs/>
                <w:lang w:val="zh-CN" w:eastAsia="ru-RU"/>
              </w:rPr>
            </w:pPr>
            <w:r w:rsidRPr="00A67116">
              <w:rPr>
                <w:rFonts w:ascii="Times New Roman" w:hAnsi="Times New Roman"/>
                <w:b/>
                <w:bCs/>
                <w:lang w:val="en-US"/>
              </w:rPr>
              <w:t>Oferta va fi însoțită de o Garanție pentru ofertă (emisă de o bancă comercială) conform Anexei nr.9</w:t>
            </w:r>
          </w:p>
        </w:tc>
        <w:tc>
          <w:tcPr>
            <w:tcW w:w="1717" w:type="dxa"/>
            <w:tcBorders>
              <w:top w:val="single" w:sz="4" w:space="0" w:color="auto"/>
              <w:left w:val="single" w:sz="4" w:space="0" w:color="auto"/>
              <w:bottom w:val="single" w:sz="4" w:space="0" w:color="auto"/>
              <w:right w:val="single" w:sz="4" w:space="0" w:color="auto"/>
            </w:tcBorders>
          </w:tcPr>
          <w:p w14:paraId="78640FBC"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3589C459"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2CF4DB2D"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4889173A" w14:textId="77777777" w:rsidR="00A67116" w:rsidRPr="00A67116" w:rsidRDefault="00A67116" w:rsidP="00A67116">
            <w:pPr>
              <w:shd w:val="clear" w:color="auto" w:fill="FFFFFF" w:themeFill="background1"/>
              <w:tabs>
                <w:tab w:val="left" w:pos="612"/>
              </w:tabs>
              <w:rPr>
                <w:rFonts w:ascii="Times New Roman" w:hAnsi="Times New Roman"/>
                <w:b/>
                <w:bCs/>
                <w:lang w:val="en-US"/>
              </w:rPr>
            </w:pPr>
            <w:r w:rsidRPr="00A67116">
              <w:rPr>
                <w:rFonts w:ascii="Times New Roman" w:hAnsi="Times New Roman"/>
                <w:b/>
                <w:bCs/>
                <w:lang w:val="en-US"/>
              </w:rPr>
              <w:t xml:space="preserve">Certificat de efectuare sistematica </w:t>
            </w:r>
            <w:proofErr w:type="gramStart"/>
            <w:r w:rsidRPr="00A67116">
              <w:rPr>
                <w:rFonts w:ascii="Times New Roman" w:hAnsi="Times New Roman"/>
                <w:b/>
                <w:bCs/>
                <w:lang w:val="en-US"/>
              </w:rPr>
              <w:t>a</w:t>
            </w:r>
            <w:proofErr w:type="gramEnd"/>
            <w:r w:rsidRPr="00A67116">
              <w:rPr>
                <w:rFonts w:ascii="Times New Roman" w:hAnsi="Times New Roman"/>
                <w:b/>
                <w:bCs/>
                <w:lang w:val="en-US"/>
              </w:rPr>
              <w:t xml:space="preserve"> impozitelor contributiilor</w:t>
            </w:r>
          </w:p>
        </w:tc>
        <w:tc>
          <w:tcPr>
            <w:tcW w:w="4060" w:type="dxa"/>
            <w:shd w:val="clear" w:color="auto" w:fill="auto"/>
          </w:tcPr>
          <w:p w14:paraId="4E4CE9A8" w14:textId="77777777" w:rsidR="00A67116" w:rsidRPr="00A67116" w:rsidRDefault="00A67116" w:rsidP="00A67116">
            <w:pPr>
              <w:shd w:val="clear" w:color="auto" w:fill="FFFFFF" w:themeFill="background1"/>
              <w:tabs>
                <w:tab w:val="left" w:pos="612"/>
              </w:tabs>
              <w:rPr>
                <w:rFonts w:ascii="Times New Roman" w:hAnsi="Times New Roman"/>
                <w:b/>
                <w:bCs/>
                <w:lang w:val="en-US"/>
              </w:rPr>
            </w:pPr>
            <w:r w:rsidRPr="00A67116">
              <w:rPr>
                <w:rFonts w:ascii="Times New Roman" w:hAnsi="Times New Roman"/>
                <w:b/>
                <w:bCs/>
                <w:lang w:val="en-US"/>
              </w:rPr>
              <w:t xml:space="preserve">Eliberat la de Inspectoratul fiscal valabil la momentul deschiderii </w:t>
            </w:r>
            <w:proofErr w:type="gramStart"/>
            <w:r w:rsidRPr="00A67116">
              <w:rPr>
                <w:rFonts w:ascii="Times New Roman" w:hAnsi="Times New Roman"/>
                <w:b/>
                <w:bCs/>
                <w:lang w:val="en-US"/>
              </w:rPr>
              <w:t>ofertelor,semnat</w:t>
            </w:r>
            <w:proofErr w:type="gramEnd"/>
            <w:r w:rsidRPr="00A67116">
              <w:rPr>
                <w:rFonts w:ascii="Times New Roman" w:hAnsi="Times New Roman"/>
                <w:b/>
                <w:bCs/>
                <w:lang w:val="en-US"/>
              </w:rPr>
              <w:t xml:space="preserve"> electronic de catre OE</w:t>
            </w:r>
          </w:p>
        </w:tc>
        <w:tc>
          <w:tcPr>
            <w:tcW w:w="1717" w:type="dxa"/>
            <w:tcBorders>
              <w:top w:val="single" w:sz="4" w:space="0" w:color="auto"/>
              <w:left w:val="single" w:sz="4" w:space="0" w:color="auto"/>
              <w:bottom w:val="single" w:sz="4" w:space="0" w:color="auto"/>
              <w:right w:val="single" w:sz="4" w:space="0" w:color="auto"/>
            </w:tcBorders>
          </w:tcPr>
          <w:p w14:paraId="77ACA6D9" w14:textId="77777777" w:rsidR="00A67116" w:rsidRPr="00A67116" w:rsidRDefault="00A67116" w:rsidP="00A67116">
            <w:pPr>
              <w:shd w:val="clear" w:color="auto" w:fill="FFFFFF"/>
              <w:tabs>
                <w:tab w:val="left" w:pos="612"/>
              </w:tabs>
              <w:rPr>
                <w:rFonts w:ascii="Times New Roman" w:hAnsi="Times New Roman"/>
                <w:b/>
                <w:iCs/>
                <w:lang w:eastAsia="ru-RU"/>
              </w:rPr>
            </w:pPr>
            <w:r w:rsidRPr="00A67116">
              <w:rPr>
                <w:rFonts w:ascii="Times New Roman" w:hAnsi="Times New Roman"/>
                <w:b/>
                <w:iCs/>
                <w:lang w:eastAsia="ru-RU"/>
              </w:rPr>
              <w:t>OBLIGATORIU</w:t>
            </w:r>
          </w:p>
        </w:tc>
      </w:tr>
      <w:tr w:rsidR="00A67116" w:rsidRPr="00A67116" w14:paraId="26056208" w14:textId="77777777" w:rsidTr="0080019B">
        <w:trPr>
          <w:jc w:val="center"/>
        </w:trPr>
        <w:tc>
          <w:tcPr>
            <w:tcW w:w="500" w:type="dxa"/>
            <w:tcBorders>
              <w:top w:val="single" w:sz="4" w:space="0" w:color="auto"/>
              <w:left w:val="single" w:sz="4" w:space="0" w:color="auto"/>
              <w:bottom w:val="single" w:sz="4" w:space="0" w:color="auto"/>
              <w:right w:val="single" w:sz="4" w:space="0" w:color="auto"/>
            </w:tcBorders>
          </w:tcPr>
          <w:p w14:paraId="013E6B5E" w14:textId="77777777" w:rsidR="00A67116" w:rsidRPr="00A67116" w:rsidRDefault="00A67116" w:rsidP="00A67116">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52A9B13D" w14:textId="77777777" w:rsidR="00A67116" w:rsidRPr="00A67116" w:rsidRDefault="00A67116" w:rsidP="00A67116">
            <w:pPr>
              <w:shd w:val="clear" w:color="auto" w:fill="FFFFFF" w:themeFill="background1"/>
              <w:tabs>
                <w:tab w:val="left" w:pos="612"/>
              </w:tabs>
              <w:rPr>
                <w:rFonts w:ascii="Times New Roman" w:hAnsi="Times New Roman"/>
                <w:b/>
                <w:bCs/>
                <w:lang w:val="en-US"/>
              </w:rPr>
            </w:pPr>
            <w:r w:rsidRPr="00A67116">
              <w:rPr>
                <w:rFonts w:ascii="Times New Roman" w:hAnsi="Times New Roman"/>
                <w:b/>
                <w:bCs/>
                <w:lang w:val="en-US"/>
              </w:rPr>
              <w:t>Certificat de atestare tehic-profesional a dirigintelui de santier si legitimatie pentru fiecare tip de lucrari</w:t>
            </w:r>
          </w:p>
        </w:tc>
        <w:tc>
          <w:tcPr>
            <w:tcW w:w="4060" w:type="dxa"/>
            <w:shd w:val="clear" w:color="auto" w:fill="auto"/>
          </w:tcPr>
          <w:p w14:paraId="530164ED" w14:textId="77777777" w:rsidR="00A67116" w:rsidRPr="00A67116" w:rsidRDefault="00A67116" w:rsidP="00A67116">
            <w:pPr>
              <w:shd w:val="clear" w:color="auto" w:fill="FFFFFF" w:themeFill="background1"/>
              <w:tabs>
                <w:tab w:val="left" w:pos="612"/>
              </w:tabs>
              <w:rPr>
                <w:rFonts w:ascii="Times New Roman" w:hAnsi="Times New Roman"/>
                <w:b/>
                <w:bCs/>
                <w:lang w:val="en-US"/>
              </w:rPr>
            </w:pPr>
            <w:r w:rsidRPr="00A67116">
              <w:rPr>
                <w:rFonts w:ascii="Times New Roman" w:hAnsi="Times New Roman"/>
                <w:b/>
                <w:bCs/>
                <w:lang w:val="en-US"/>
              </w:rPr>
              <w:t>Original, scanat semnat electronic de către OE.</w:t>
            </w:r>
          </w:p>
          <w:p w14:paraId="7789AF63" w14:textId="77777777" w:rsidR="00A67116" w:rsidRPr="00A67116" w:rsidRDefault="00A67116" w:rsidP="00A67116">
            <w:pPr>
              <w:shd w:val="clear" w:color="auto" w:fill="FFFFFF" w:themeFill="background1"/>
              <w:tabs>
                <w:tab w:val="left" w:pos="612"/>
              </w:tabs>
              <w:rPr>
                <w:rFonts w:ascii="Times New Roman" w:hAnsi="Times New Roman"/>
                <w:b/>
                <w:bCs/>
                <w:lang w:val="en-US"/>
              </w:rPr>
            </w:pPr>
            <w:r w:rsidRPr="00A67116">
              <w:rPr>
                <w:rFonts w:ascii="Times New Roman" w:hAnsi="Times New Roman"/>
                <w:b/>
                <w:bCs/>
                <w:lang w:val="en-US"/>
              </w:rPr>
              <w:t>Certificatul trebuie sa fie valabil la data deschiderii ofertelor.</w:t>
            </w:r>
          </w:p>
        </w:tc>
        <w:tc>
          <w:tcPr>
            <w:tcW w:w="1717" w:type="dxa"/>
            <w:tcBorders>
              <w:top w:val="single" w:sz="4" w:space="0" w:color="auto"/>
              <w:left w:val="single" w:sz="4" w:space="0" w:color="auto"/>
              <w:bottom w:val="single" w:sz="4" w:space="0" w:color="auto"/>
              <w:right w:val="single" w:sz="4" w:space="0" w:color="auto"/>
            </w:tcBorders>
          </w:tcPr>
          <w:p w14:paraId="781A5A41" w14:textId="77777777" w:rsidR="00A67116" w:rsidRPr="00A67116" w:rsidRDefault="00A67116" w:rsidP="00A67116">
            <w:pPr>
              <w:shd w:val="clear" w:color="auto" w:fill="FFFFFF"/>
              <w:tabs>
                <w:tab w:val="left" w:pos="612"/>
              </w:tabs>
              <w:rPr>
                <w:rFonts w:ascii="Times New Roman" w:hAnsi="Times New Roman"/>
                <w:b/>
                <w:iCs/>
                <w:lang w:val="en-US" w:eastAsia="ru-RU"/>
              </w:rPr>
            </w:pPr>
            <w:r w:rsidRPr="00A67116">
              <w:rPr>
                <w:rFonts w:ascii="Times New Roman" w:hAnsi="Times New Roman"/>
                <w:b/>
                <w:iCs/>
                <w:lang w:eastAsia="ru-RU"/>
              </w:rPr>
              <w:t>OBLIGATORIU</w:t>
            </w:r>
          </w:p>
        </w:tc>
      </w:tr>
    </w:tbl>
    <w:p w14:paraId="378E8E78" w14:textId="77777777" w:rsidR="00A67116" w:rsidRPr="00A67116" w:rsidRDefault="00A67116" w:rsidP="00A67116">
      <w:pPr>
        <w:shd w:val="clear" w:color="auto" w:fill="FFFFFF" w:themeFill="background1"/>
        <w:tabs>
          <w:tab w:val="right" w:pos="426"/>
        </w:tabs>
        <w:spacing w:before="120" w:after="0" w:line="240" w:lineRule="auto"/>
        <w:rPr>
          <w:rFonts w:ascii="Times New Roman" w:eastAsia="Times New Roman" w:hAnsi="Times New Roman" w:cs="Times New Roman"/>
          <w:b/>
          <w:kern w:val="0"/>
          <w:lang w:val="it-IT" w:eastAsia="ru-RU"/>
          <w14:ligatures w14:val="none"/>
        </w:rPr>
      </w:pPr>
    </w:p>
    <w:p w14:paraId="72FC68F5"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Garanția pentru ofertă, </w:t>
      </w:r>
      <w:r w:rsidRPr="00A67116">
        <w:rPr>
          <w:rFonts w:ascii="Times New Roman" w:eastAsia="Times New Roman" w:hAnsi="Times New Roman" w:cs="Times New Roman"/>
          <w:b/>
          <w:color w:val="EE0000"/>
          <w:kern w:val="0"/>
          <w:lang w:val="en-US" w:eastAsia="ru-RU"/>
          <w14:ligatures w14:val="none"/>
        </w:rPr>
        <w:t xml:space="preserve">1 % </w:t>
      </w:r>
      <w:r w:rsidRPr="00A67116">
        <w:rPr>
          <w:rFonts w:ascii="Times New Roman" w:eastAsia="Times New Roman" w:hAnsi="Times New Roman" w:cs="Times New Roman"/>
          <w:b/>
          <w:kern w:val="0"/>
          <w:lang w:val="it-IT" w:eastAsia="ru-RU"/>
          <w14:ligatures w14:val="none"/>
        </w:rPr>
        <w:t>(emisa de o banca comerciala conform anexei numarul 9 din Documentatia standart)</w:t>
      </w:r>
    </w:p>
    <w:p w14:paraId="58537743" w14:textId="77777777" w:rsidR="00A67116" w:rsidRPr="00A67116" w:rsidRDefault="00A67116" w:rsidP="00A67116">
      <w:pPr>
        <w:numPr>
          <w:ilvl w:val="0"/>
          <w:numId w:val="21"/>
        </w:numPr>
        <w:tabs>
          <w:tab w:val="left" w:pos="1134"/>
        </w:tabs>
        <w:spacing w:after="0" w:line="240" w:lineRule="auto"/>
        <w:ind w:left="426" w:hanging="426"/>
        <w:jc w:val="both"/>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Garanția de bună execuție a contractului, </w:t>
      </w:r>
      <w:r w:rsidRPr="00A67116">
        <w:rPr>
          <w:rFonts w:ascii="Times New Roman" w:eastAsia="Times New Roman" w:hAnsi="Times New Roman" w:cs="Times New Roman"/>
          <w:b/>
          <w:color w:val="EE0000"/>
          <w:kern w:val="0"/>
          <w:lang w:val="it-IT" w:eastAsia="ru-RU"/>
          <w14:ligatures w14:val="none"/>
        </w:rPr>
        <w:t>nu se aplica</w:t>
      </w:r>
    </w:p>
    <w:p w14:paraId="151333B6"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Motivul recurgerii la procedura accelerată (în cazul licitației deschise, restrânse și a procedurii negociate), după caz: </w:t>
      </w:r>
      <w:r w:rsidRPr="00A67116">
        <w:rPr>
          <w:rFonts w:ascii="Times New Roman" w:eastAsia="Times New Roman" w:hAnsi="Times New Roman" w:cs="Times New Roman"/>
          <w:b/>
          <w:color w:val="EE0000"/>
          <w:kern w:val="0"/>
          <w:lang w:val="it-IT" w:eastAsia="ru-RU"/>
          <w14:ligatures w14:val="none"/>
        </w:rPr>
        <w:t>nu se aplica</w:t>
      </w:r>
    </w:p>
    <w:p w14:paraId="1CB395F3"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lastRenderedPageBreak/>
        <w:t xml:space="preserve">Tehnici și instrumente specifice de atribuire (dacă este cazul specificați dacă se va utiliza acordul-cadru, sistemul dinamic de achiziție sau licitația electronică): </w:t>
      </w:r>
      <w:r w:rsidRPr="00A67116">
        <w:rPr>
          <w:rFonts w:ascii="Times New Roman" w:eastAsia="Times New Roman" w:hAnsi="Times New Roman" w:cs="Times New Roman"/>
          <w:b/>
          <w:color w:val="EE0000"/>
          <w:kern w:val="0"/>
          <w:lang w:val="it-IT" w:eastAsia="ru-RU"/>
          <w14:ligatures w14:val="none"/>
        </w:rPr>
        <w:t>nu se aplică</w:t>
      </w:r>
    </w:p>
    <w:p w14:paraId="308C5409" w14:textId="77777777" w:rsidR="00A67116" w:rsidRPr="00A67116" w:rsidRDefault="00A67116" w:rsidP="00A67116">
      <w:pPr>
        <w:numPr>
          <w:ilvl w:val="0"/>
          <w:numId w:val="21"/>
        </w:numPr>
        <w:tabs>
          <w:tab w:val="right" w:pos="426"/>
        </w:tabs>
        <w:spacing w:before="120" w:after="0" w:line="240" w:lineRule="auto"/>
        <w:ind w:left="644"/>
        <w:rPr>
          <w:rFonts w:ascii="Times New Roman" w:eastAsia="Times New Roman" w:hAnsi="Times New Roman" w:cs="Times New Roman"/>
          <w:b/>
          <w:color w:val="EE0000"/>
          <w:kern w:val="0"/>
          <w:lang w:val="it-IT" w:eastAsia="ru-RU"/>
          <w14:ligatures w14:val="none"/>
        </w:rPr>
      </w:pPr>
      <w:r w:rsidRPr="00A67116">
        <w:rPr>
          <w:rFonts w:ascii="Times New Roman" w:eastAsia="Times New Roman" w:hAnsi="Times New Roman" w:cs="Times New Roman"/>
          <w:b/>
          <w:kern w:val="0"/>
          <w:lang w:val="it-IT" w:eastAsia="ru-RU"/>
          <w14:ligatures w14:val="none"/>
        </w:rPr>
        <w:t>Condiții speciale de care depinde îndeplinirea contractului (</w:t>
      </w:r>
      <w:r w:rsidRPr="00A67116">
        <w:rPr>
          <w:rFonts w:ascii="Times New Roman" w:eastAsia="Times New Roman" w:hAnsi="Times New Roman" w:cs="Times New Roman"/>
          <w:kern w:val="0"/>
          <w:lang w:val="it-IT" w:eastAsia="ru-RU"/>
          <w14:ligatures w14:val="none"/>
        </w:rPr>
        <w:t>indicați după caz</w:t>
      </w:r>
      <w:r w:rsidRPr="00A67116">
        <w:rPr>
          <w:rFonts w:ascii="Times New Roman" w:eastAsia="Times New Roman" w:hAnsi="Times New Roman" w:cs="Times New Roman"/>
          <w:b/>
          <w:kern w:val="0"/>
          <w:lang w:val="it-IT" w:eastAsia="ru-RU"/>
          <w14:ligatures w14:val="none"/>
        </w:rPr>
        <w:t xml:space="preserve">): </w:t>
      </w:r>
      <w:r w:rsidRPr="00A67116">
        <w:rPr>
          <w:rFonts w:ascii="Times New Roman" w:eastAsia="Times New Roman" w:hAnsi="Times New Roman" w:cs="Times New Roman"/>
          <w:b/>
          <w:color w:val="EE0000"/>
          <w:kern w:val="0"/>
          <w:lang w:val="it-IT" w:eastAsia="ru-RU"/>
          <w14:ligatures w14:val="none"/>
        </w:rPr>
        <w:t>conform caietului de sarcini</w:t>
      </w:r>
    </w:p>
    <w:p w14:paraId="12809F0F" w14:textId="77777777" w:rsidR="00A67116" w:rsidRPr="00A67116" w:rsidRDefault="00A67116" w:rsidP="00A67116">
      <w:pPr>
        <w:numPr>
          <w:ilvl w:val="0"/>
          <w:numId w:val="21"/>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bookmarkStart w:id="47" w:name="_Hlk71621175"/>
      <w:r w:rsidRPr="00A67116">
        <w:rPr>
          <w:rFonts w:ascii="Times New Roman" w:eastAsia="Times New Roman" w:hAnsi="Times New Roman" w:cs="Times New Roman"/>
          <w:b/>
          <w:kern w:val="0"/>
          <w:lang w:val="it-IT" w:eastAsia="ru-RU"/>
          <w14:ligatures w14:val="none"/>
        </w:rPr>
        <w:t>Ofertele se prezintă în valuta</w:t>
      </w:r>
      <w:bookmarkEnd w:id="47"/>
      <w:r w:rsidRPr="00A67116">
        <w:rPr>
          <w:rFonts w:ascii="Times New Roman" w:eastAsia="Times New Roman" w:hAnsi="Times New Roman" w:cs="Times New Roman"/>
          <w:b/>
          <w:kern w:val="0"/>
          <w:lang w:val="it-IT" w:eastAsia="ru-RU"/>
          <w14:ligatures w14:val="none"/>
        </w:rPr>
        <w:t xml:space="preserve"> MDL</w:t>
      </w:r>
    </w:p>
    <w:p w14:paraId="6B62C85B" w14:textId="77777777" w:rsidR="00A67116" w:rsidRPr="00A67116" w:rsidRDefault="00A67116" w:rsidP="00A67116">
      <w:pPr>
        <w:numPr>
          <w:ilvl w:val="0"/>
          <w:numId w:val="21"/>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Criteriul de evaluare aplicat pentru atribuirea contractului:  cel mai mic preț</w:t>
      </w:r>
    </w:p>
    <w:p w14:paraId="47AD36F5" w14:textId="77777777" w:rsidR="00A67116" w:rsidRPr="00A67116" w:rsidRDefault="00A67116" w:rsidP="00A67116">
      <w:pPr>
        <w:numPr>
          <w:ilvl w:val="0"/>
          <w:numId w:val="21"/>
        </w:numPr>
        <w:tabs>
          <w:tab w:val="right" w:pos="426"/>
        </w:tabs>
        <w:spacing w:before="120" w:after="0" w:line="240" w:lineRule="auto"/>
        <w:ind w:left="644"/>
        <w:jc w:val="both"/>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Factorii de evaluare a ofertei celei mai avantajoase din punct de vedere economic, precum și ponderile lor: nu se cere</w:t>
      </w:r>
    </w:p>
    <w:p w14:paraId="5B221E0F" w14:textId="77777777" w:rsidR="00A67116" w:rsidRPr="00A67116" w:rsidRDefault="00A67116" w:rsidP="00A67116">
      <w:p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p>
    <w:tbl>
      <w:tblPr>
        <w:tblStyle w:val="Grigliatabella24"/>
        <w:tblW w:w="9985" w:type="dxa"/>
        <w:tblLook w:val="04A0" w:firstRow="1" w:lastRow="0" w:firstColumn="1" w:lastColumn="0" w:noHBand="0" w:noVBand="1"/>
      </w:tblPr>
      <w:tblGrid>
        <w:gridCol w:w="577"/>
        <w:gridCol w:w="7248"/>
        <w:gridCol w:w="2160"/>
      </w:tblGrid>
      <w:tr w:rsidR="00A67116" w:rsidRPr="00A67116" w14:paraId="02590264" w14:textId="77777777" w:rsidTr="0080019B">
        <w:tc>
          <w:tcPr>
            <w:tcW w:w="577" w:type="dxa"/>
            <w:shd w:val="clear" w:color="auto" w:fill="auto"/>
          </w:tcPr>
          <w:p w14:paraId="46E8031C" w14:textId="77777777" w:rsidR="00A67116" w:rsidRPr="00A67116" w:rsidRDefault="00A67116" w:rsidP="00A67116">
            <w:pPr>
              <w:shd w:val="clear" w:color="auto" w:fill="FFFFFF" w:themeFill="background1"/>
              <w:tabs>
                <w:tab w:val="left" w:pos="612"/>
              </w:tabs>
              <w:spacing w:before="120" w:after="120"/>
              <w:rPr>
                <w:rFonts w:ascii="Times New Roman" w:eastAsia="Times New Roman" w:hAnsi="Times New Roman" w:cs="Times New Roman"/>
                <w:b/>
                <w:iCs/>
                <w:lang w:eastAsia="ru-RU"/>
              </w:rPr>
            </w:pPr>
            <w:r w:rsidRPr="00A67116">
              <w:rPr>
                <w:rFonts w:ascii="Times New Roman" w:eastAsia="Times New Roman" w:hAnsi="Times New Roman" w:cs="Times New Roman"/>
                <w:b/>
                <w:iCs/>
                <w:lang w:eastAsia="ru-RU"/>
              </w:rPr>
              <w:t>Nr. d/o</w:t>
            </w:r>
          </w:p>
        </w:tc>
        <w:tc>
          <w:tcPr>
            <w:tcW w:w="7248" w:type="dxa"/>
            <w:shd w:val="clear" w:color="auto" w:fill="auto"/>
          </w:tcPr>
          <w:p w14:paraId="4DCC24F5" w14:textId="77777777" w:rsidR="00A67116" w:rsidRPr="00A67116" w:rsidRDefault="00A67116" w:rsidP="00A67116">
            <w:pPr>
              <w:shd w:val="clear" w:color="auto" w:fill="FFFFFF" w:themeFill="background1"/>
              <w:tabs>
                <w:tab w:val="left" w:pos="612"/>
              </w:tabs>
              <w:spacing w:before="120" w:after="120"/>
              <w:jc w:val="center"/>
              <w:rPr>
                <w:rFonts w:ascii="Times New Roman" w:eastAsia="Times New Roman" w:hAnsi="Times New Roman" w:cs="Times New Roman"/>
                <w:b/>
                <w:iCs/>
                <w:lang w:eastAsia="ru-RU"/>
              </w:rPr>
            </w:pPr>
            <w:r w:rsidRPr="00A67116">
              <w:rPr>
                <w:rFonts w:ascii="Times New Roman" w:eastAsia="Times New Roman" w:hAnsi="Times New Roman" w:cs="Times New Roman"/>
                <w:b/>
                <w:iCs/>
                <w:lang w:eastAsia="ru-RU"/>
              </w:rPr>
              <w:t>Denumirea</w:t>
            </w:r>
            <w:r w:rsidRPr="00A67116">
              <w:rPr>
                <w:rFonts w:ascii="Times New Roman" w:eastAsia="Times New Roman" w:hAnsi="Times New Roman" w:cs="Times New Roman"/>
                <w:b/>
                <w:iCs/>
                <w:lang w:val="zh-CN" w:eastAsia="ru-RU"/>
              </w:rPr>
              <w:t xml:space="preserve"> </w:t>
            </w:r>
            <w:r w:rsidRPr="00A67116">
              <w:rPr>
                <w:rFonts w:ascii="Times New Roman" w:eastAsia="Times New Roman" w:hAnsi="Times New Roman" w:cs="Times New Roman"/>
                <w:b/>
                <w:iCs/>
                <w:lang w:eastAsia="ru-RU"/>
              </w:rPr>
              <w:t>factorului</w:t>
            </w:r>
            <w:r w:rsidRPr="00A67116">
              <w:rPr>
                <w:rFonts w:ascii="Times New Roman" w:eastAsia="Times New Roman" w:hAnsi="Times New Roman" w:cs="Times New Roman"/>
                <w:b/>
                <w:iCs/>
                <w:lang w:val="zh-CN" w:eastAsia="ru-RU"/>
              </w:rPr>
              <w:t xml:space="preserve"> </w:t>
            </w:r>
            <w:r w:rsidRPr="00A67116">
              <w:rPr>
                <w:rFonts w:ascii="Times New Roman" w:eastAsia="Times New Roman" w:hAnsi="Times New Roman" w:cs="Times New Roman"/>
                <w:b/>
                <w:iCs/>
                <w:lang w:eastAsia="ru-RU"/>
              </w:rPr>
              <w:t>de</w:t>
            </w:r>
            <w:r w:rsidRPr="00A67116">
              <w:rPr>
                <w:rFonts w:ascii="Times New Roman" w:eastAsia="Times New Roman" w:hAnsi="Times New Roman" w:cs="Times New Roman"/>
                <w:b/>
                <w:iCs/>
                <w:lang w:val="zh-CN" w:eastAsia="ru-RU"/>
              </w:rPr>
              <w:t xml:space="preserve"> </w:t>
            </w:r>
            <w:r w:rsidRPr="00A67116">
              <w:rPr>
                <w:rFonts w:ascii="Times New Roman" w:eastAsia="Times New Roman" w:hAnsi="Times New Roman" w:cs="Times New Roman"/>
                <w:b/>
                <w:iCs/>
                <w:lang w:eastAsia="ru-RU"/>
              </w:rPr>
              <w:t>evaluare</w:t>
            </w:r>
          </w:p>
        </w:tc>
        <w:tc>
          <w:tcPr>
            <w:tcW w:w="2160" w:type="dxa"/>
            <w:shd w:val="clear" w:color="auto" w:fill="auto"/>
          </w:tcPr>
          <w:p w14:paraId="2BB2B867" w14:textId="77777777" w:rsidR="00A67116" w:rsidRPr="00A67116" w:rsidRDefault="00A67116" w:rsidP="00A67116">
            <w:pPr>
              <w:shd w:val="clear" w:color="auto" w:fill="FFFFFF" w:themeFill="background1"/>
              <w:tabs>
                <w:tab w:val="left" w:pos="612"/>
              </w:tabs>
              <w:spacing w:before="120" w:after="120"/>
              <w:jc w:val="center"/>
              <w:rPr>
                <w:rFonts w:ascii="Times New Roman" w:eastAsia="Times New Roman" w:hAnsi="Times New Roman" w:cs="Times New Roman"/>
                <w:b/>
                <w:iCs/>
                <w:lang w:eastAsia="ru-RU"/>
              </w:rPr>
            </w:pPr>
            <w:r w:rsidRPr="00A67116">
              <w:rPr>
                <w:rFonts w:ascii="Times New Roman" w:eastAsia="Times New Roman" w:hAnsi="Times New Roman" w:cs="Times New Roman"/>
                <w:b/>
                <w:iCs/>
                <w:lang w:eastAsia="ru-RU"/>
              </w:rPr>
              <w:t>Ponderea%</w:t>
            </w:r>
          </w:p>
        </w:tc>
      </w:tr>
      <w:tr w:rsidR="00A67116" w:rsidRPr="00A67116" w14:paraId="3951DFDA" w14:textId="77777777" w:rsidTr="0080019B">
        <w:tc>
          <w:tcPr>
            <w:tcW w:w="577" w:type="dxa"/>
            <w:shd w:val="clear" w:color="auto" w:fill="auto"/>
          </w:tcPr>
          <w:p w14:paraId="2BBD67EF" w14:textId="77777777" w:rsidR="00A67116" w:rsidRPr="00A67116" w:rsidRDefault="00A67116" w:rsidP="00A67116">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7248" w:type="dxa"/>
            <w:shd w:val="clear" w:color="auto" w:fill="auto"/>
          </w:tcPr>
          <w:p w14:paraId="1C48F8BF" w14:textId="77777777" w:rsidR="00A67116" w:rsidRPr="00A67116" w:rsidRDefault="00A67116" w:rsidP="00A67116">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2160" w:type="dxa"/>
            <w:shd w:val="clear" w:color="auto" w:fill="auto"/>
          </w:tcPr>
          <w:p w14:paraId="367B755A" w14:textId="77777777" w:rsidR="00A67116" w:rsidRPr="00A67116" w:rsidRDefault="00A67116" w:rsidP="00A67116">
            <w:pPr>
              <w:shd w:val="clear" w:color="auto" w:fill="FFFFFF" w:themeFill="background1"/>
              <w:tabs>
                <w:tab w:val="left" w:pos="612"/>
              </w:tabs>
              <w:spacing w:before="120" w:after="120"/>
              <w:rPr>
                <w:rFonts w:ascii="Times New Roman" w:eastAsia="Times New Roman" w:hAnsi="Times New Roman" w:cs="Times New Roman"/>
                <w:iCs/>
                <w:lang w:eastAsia="ru-RU"/>
              </w:rPr>
            </w:pPr>
          </w:p>
        </w:tc>
      </w:tr>
      <w:tr w:rsidR="00A67116" w:rsidRPr="00A67116" w14:paraId="473AC681" w14:textId="77777777" w:rsidTr="0080019B">
        <w:tc>
          <w:tcPr>
            <w:tcW w:w="577" w:type="dxa"/>
            <w:shd w:val="clear" w:color="auto" w:fill="auto"/>
          </w:tcPr>
          <w:p w14:paraId="15058617" w14:textId="77777777" w:rsidR="00A67116" w:rsidRPr="00A67116" w:rsidRDefault="00A67116" w:rsidP="00A67116">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7248" w:type="dxa"/>
            <w:shd w:val="clear" w:color="auto" w:fill="auto"/>
          </w:tcPr>
          <w:p w14:paraId="0FF5D64F" w14:textId="77777777" w:rsidR="00A67116" w:rsidRPr="00A67116" w:rsidRDefault="00A67116" w:rsidP="00A67116">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2160" w:type="dxa"/>
            <w:shd w:val="clear" w:color="auto" w:fill="auto"/>
          </w:tcPr>
          <w:p w14:paraId="652B3FC8" w14:textId="77777777" w:rsidR="00A67116" w:rsidRPr="00A67116" w:rsidRDefault="00A67116" w:rsidP="00A67116">
            <w:pPr>
              <w:shd w:val="clear" w:color="auto" w:fill="FFFFFF" w:themeFill="background1"/>
              <w:tabs>
                <w:tab w:val="left" w:pos="612"/>
              </w:tabs>
              <w:spacing w:before="120" w:after="120"/>
              <w:rPr>
                <w:rFonts w:ascii="Times New Roman" w:eastAsia="Times New Roman" w:hAnsi="Times New Roman" w:cs="Times New Roman"/>
                <w:iCs/>
                <w:lang w:eastAsia="ru-RU"/>
              </w:rPr>
            </w:pPr>
          </w:p>
        </w:tc>
      </w:tr>
    </w:tbl>
    <w:p w14:paraId="34DE1D74"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Termenul limită de depunere/deschidere a ofertelor:</w:t>
      </w:r>
    </w:p>
    <w:p w14:paraId="481CB5C5" w14:textId="77777777" w:rsidR="00A67116" w:rsidRPr="00A67116" w:rsidRDefault="00A67116" w:rsidP="00A67116">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zh-CN" w:eastAsia="ru-RU"/>
          <w14:ligatures w14:val="none"/>
        </w:rPr>
        <w:t>conform SIA RSAP /p</w:t>
      </w:r>
      <w:r w:rsidRPr="00A67116">
        <w:rPr>
          <w:rFonts w:ascii="Times New Roman" w:eastAsia="Times New Roman" w:hAnsi="Times New Roman" w:cs="Times New Roman"/>
          <w:b/>
          <w:kern w:val="0"/>
          <w:lang w:val="en-US" w:eastAsia="ru-RU"/>
          <w14:ligatures w14:val="none"/>
        </w:rPr>
        <w:t>ână</w:t>
      </w:r>
      <w:r w:rsidRPr="00A67116">
        <w:rPr>
          <w:rFonts w:ascii="Times New Roman" w:eastAsia="Times New Roman" w:hAnsi="Times New Roman" w:cs="Times New Roman"/>
          <w:b/>
          <w:kern w:val="0"/>
          <w:lang w:val="zh-CN" w:eastAsia="ru-RU"/>
          <w14:ligatures w14:val="none"/>
        </w:rPr>
        <w:t xml:space="preserve"> </w:t>
      </w:r>
      <w:r w:rsidRPr="00A67116">
        <w:rPr>
          <w:rFonts w:ascii="Times New Roman" w:eastAsia="Times New Roman" w:hAnsi="Times New Roman" w:cs="Times New Roman"/>
          <w:b/>
          <w:kern w:val="0"/>
          <w:lang w:val="en-US" w:eastAsia="ru-RU"/>
          <w14:ligatures w14:val="none"/>
        </w:rPr>
        <w:t xml:space="preserve">la: </w:t>
      </w:r>
      <w:r w:rsidRPr="00A67116">
        <w:rPr>
          <w:rFonts w:ascii="Times New Roman" w:eastAsia="Times New Roman" w:hAnsi="Times New Roman" w:cs="Times New Roman"/>
          <w:b/>
          <w:i/>
          <w:kern w:val="0"/>
          <w:lang w:val="en-US" w:eastAsia="ru-RU"/>
          <w14:ligatures w14:val="none"/>
        </w:rPr>
        <w:t>[ora</w:t>
      </w:r>
      <w:r w:rsidRPr="00A67116">
        <w:rPr>
          <w:rFonts w:ascii="Times New Roman" w:eastAsia="Times New Roman" w:hAnsi="Times New Roman" w:cs="Times New Roman"/>
          <w:b/>
          <w:i/>
          <w:kern w:val="0"/>
          <w:lang w:val="zh-CN" w:eastAsia="ru-RU"/>
          <w14:ligatures w14:val="none"/>
        </w:rPr>
        <w:t xml:space="preserve"> </w:t>
      </w:r>
      <w:r w:rsidRPr="00A67116">
        <w:rPr>
          <w:rFonts w:ascii="Times New Roman" w:eastAsia="Times New Roman" w:hAnsi="Times New Roman" w:cs="Times New Roman"/>
          <w:b/>
          <w:i/>
          <w:kern w:val="0"/>
          <w:lang w:val="en-US" w:eastAsia="ru-RU"/>
          <w14:ligatures w14:val="none"/>
        </w:rPr>
        <w:t>exactă]</w:t>
      </w:r>
      <w:r w:rsidRPr="00A67116">
        <w:rPr>
          <w:rFonts w:ascii="Times New Roman" w:eastAsia="Times New Roman" w:hAnsi="Times New Roman" w:cs="Times New Roman"/>
          <w:b/>
          <w:kern w:val="0"/>
          <w:lang w:val="en-US" w:eastAsia="ru-RU"/>
          <w14:ligatures w14:val="none"/>
        </w:rPr>
        <w:t>_________________________________________</w:t>
      </w:r>
    </w:p>
    <w:p w14:paraId="10761D1D"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proofErr w:type="gramStart"/>
      <w:r w:rsidRPr="00A67116">
        <w:rPr>
          <w:rFonts w:ascii="Times New Roman" w:eastAsia="Times New Roman" w:hAnsi="Times New Roman" w:cs="Times New Roman"/>
          <w:b/>
          <w:kern w:val="0"/>
          <w:lang w:val="en-US" w:eastAsia="ru-RU"/>
          <w14:ligatures w14:val="none"/>
        </w:rPr>
        <w:t>pe:</w:t>
      </w:r>
      <w:r w:rsidRPr="00A67116">
        <w:rPr>
          <w:rFonts w:ascii="Times New Roman" w:eastAsia="Times New Roman" w:hAnsi="Times New Roman" w:cs="Times New Roman"/>
          <w:b/>
          <w:i/>
          <w:kern w:val="0"/>
          <w:lang w:val="en-US" w:eastAsia="ru-RU"/>
          <w14:ligatures w14:val="none"/>
        </w:rPr>
        <w:t>[</w:t>
      </w:r>
      <w:proofErr w:type="gramEnd"/>
      <w:r w:rsidRPr="00A67116">
        <w:rPr>
          <w:rFonts w:ascii="Times New Roman" w:eastAsia="Times New Roman" w:hAnsi="Times New Roman" w:cs="Times New Roman"/>
          <w:b/>
          <w:i/>
          <w:kern w:val="0"/>
          <w:lang w:val="en-US" w:eastAsia="ru-RU"/>
          <w14:ligatures w14:val="none"/>
        </w:rPr>
        <w:t>data]</w:t>
      </w:r>
      <w:r w:rsidRPr="00A67116">
        <w:rPr>
          <w:rFonts w:ascii="Times New Roman" w:eastAsia="Times New Roman" w:hAnsi="Times New Roman" w:cs="Times New Roman"/>
          <w:b/>
          <w:kern w:val="0"/>
          <w:lang w:val="en-US" w:eastAsia="ru-RU"/>
          <w14:ligatures w14:val="none"/>
        </w:rPr>
        <w:t>__</w:t>
      </w:r>
      <w:r w:rsidRPr="00A67116">
        <w:rPr>
          <w:rFonts w:ascii="Times New Roman" w:eastAsia="Times New Roman" w:hAnsi="Times New Roman" w:cs="Times New Roman"/>
          <w:b/>
          <w:kern w:val="0"/>
          <w:lang w:val="zh-CN" w:eastAsia="ru-RU"/>
          <w14:ligatures w14:val="none"/>
        </w:rPr>
        <w:t>indicată</w:t>
      </w:r>
      <w:r w:rsidRPr="00A67116">
        <w:rPr>
          <w:rFonts w:ascii="Times New Roman" w:eastAsia="Times New Roman" w:hAnsi="Times New Roman" w:cs="Times New Roman"/>
          <w:b/>
          <w:kern w:val="0"/>
          <w:lang w:val="en-US" w:eastAsia="ru-RU"/>
          <w14:ligatures w14:val="none"/>
        </w:rPr>
        <w:t>________________________________________________________</w:t>
      </w:r>
      <w:r w:rsidRPr="00A67116">
        <w:rPr>
          <w:rFonts w:ascii="Times New Roman" w:eastAsia="Times New Roman" w:hAnsi="Times New Roman" w:cs="Times New Roman"/>
          <w:b/>
          <w:kern w:val="0"/>
          <w:lang w:val="ro-RO" w:eastAsia="ru-RU"/>
          <w14:ligatures w14:val="none"/>
        </w:rPr>
        <w:t xml:space="preserve">____ </w:t>
      </w:r>
    </w:p>
    <w:p w14:paraId="1E478D25"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Adresa la care trebuie transmise ofertele sau cererile de participare: </w:t>
      </w:r>
    </w:p>
    <w:p w14:paraId="39FE9357" w14:textId="77777777" w:rsidR="00A67116" w:rsidRPr="00A67116" w:rsidRDefault="00A67116" w:rsidP="00A67116">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i/>
          <w:kern w:val="0"/>
          <w:lang w:val="it-IT" w:eastAsia="ru-RU"/>
          <w14:ligatures w14:val="none"/>
        </w:rPr>
        <w:t>Ofertele sau cererile de participare vor fi depuse electronic prin intermediul SIA RSAP</w:t>
      </w:r>
    </w:p>
    <w:p w14:paraId="766754B5" w14:textId="77777777" w:rsidR="00A67116" w:rsidRPr="00A67116" w:rsidRDefault="00A67116" w:rsidP="00A67116">
      <w:pPr>
        <w:numPr>
          <w:ilvl w:val="0"/>
          <w:numId w:val="21"/>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Termenul de valabilitate a ofertelor:  </w:t>
      </w:r>
      <w:r w:rsidRPr="00A67116">
        <w:rPr>
          <w:rFonts w:ascii="Times New Roman" w:eastAsia="Times New Roman" w:hAnsi="Times New Roman" w:cs="Times New Roman"/>
          <w:b/>
          <w:color w:val="EE0000"/>
          <w:kern w:val="0"/>
          <w:lang w:val="it-IT" w:eastAsia="ru-RU"/>
          <w14:ligatures w14:val="none"/>
        </w:rPr>
        <w:t>30</w:t>
      </w:r>
      <w:r w:rsidRPr="00A67116">
        <w:rPr>
          <w:rFonts w:ascii="Times New Roman" w:eastAsia="Times New Roman" w:hAnsi="Times New Roman" w:cs="Times New Roman"/>
          <w:b/>
          <w:kern w:val="0"/>
          <w:lang w:val="it-IT" w:eastAsia="ru-RU"/>
          <w14:ligatures w14:val="none"/>
        </w:rPr>
        <w:t xml:space="preserve"> zile</w:t>
      </w:r>
    </w:p>
    <w:p w14:paraId="7529975E" w14:textId="77777777" w:rsidR="00A67116" w:rsidRPr="00A67116" w:rsidRDefault="00A67116" w:rsidP="00A67116">
      <w:pPr>
        <w:numPr>
          <w:ilvl w:val="0"/>
          <w:numId w:val="21"/>
        </w:numPr>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Locul</w:t>
      </w:r>
      <w:r w:rsidRPr="00A67116">
        <w:rPr>
          <w:rFonts w:ascii="Times New Roman" w:eastAsia="Times New Roman" w:hAnsi="Times New Roman" w:cs="Times New Roman"/>
          <w:b/>
          <w:kern w:val="0"/>
          <w:lang w:val="zh-CN" w:eastAsia="ru-RU"/>
          <w14:ligatures w14:val="none"/>
        </w:rPr>
        <w:t xml:space="preserve"> </w:t>
      </w:r>
      <w:r w:rsidRPr="00A67116">
        <w:rPr>
          <w:rFonts w:ascii="Times New Roman" w:eastAsia="Times New Roman" w:hAnsi="Times New Roman" w:cs="Times New Roman"/>
          <w:b/>
          <w:kern w:val="0"/>
          <w:lang w:val="en-US" w:eastAsia="ru-RU"/>
          <w14:ligatures w14:val="none"/>
        </w:rPr>
        <w:t>deschiderii</w:t>
      </w:r>
      <w:r w:rsidRPr="00A67116">
        <w:rPr>
          <w:rFonts w:ascii="Times New Roman" w:eastAsia="Times New Roman" w:hAnsi="Times New Roman" w:cs="Times New Roman"/>
          <w:b/>
          <w:kern w:val="0"/>
          <w:lang w:val="zh-CN" w:eastAsia="ru-RU"/>
          <w14:ligatures w14:val="none"/>
        </w:rPr>
        <w:t xml:space="preserve"> </w:t>
      </w:r>
      <w:r w:rsidRPr="00A67116">
        <w:rPr>
          <w:rFonts w:ascii="Times New Roman" w:eastAsia="Times New Roman" w:hAnsi="Times New Roman" w:cs="Times New Roman"/>
          <w:b/>
          <w:kern w:val="0"/>
          <w:lang w:val="en-US" w:eastAsia="ru-RU"/>
          <w14:ligatures w14:val="none"/>
        </w:rPr>
        <w:t>ofertelor: SIA RSAP</w:t>
      </w:r>
    </w:p>
    <w:p w14:paraId="57A0D57A" w14:textId="77777777" w:rsidR="00A67116" w:rsidRPr="00A67116" w:rsidRDefault="00A67116" w:rsidP="00A67116">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A67116">
        <w:rPr>
          <w:rFonts w:ascii="Times New Roman" w:eastAsia="Times New Roman" w:hAnsi="Times New Roman" w:cs="Times New Roman"/>
          <w:b/>
          <w:i/>
          <w:kern w:val="0"/>
          <w:lang w:val="it-IT" w:eastAsia="ru-RU"/>
          <w14:ligatures w14:val="none"/>
        </w:rPr>
        <w:t xml:space="preserve">Ofertele întârziate vor fi respinse. </w:t>
      </w:r>
    </w:p>
    <w:p w14:paraId="502A8B8D"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Persoanele autorizate să asiste la deschiderea ofertelor: </w:t>
      </w:r>
      <w:r w:rsidRPr="00A67116">
        <w:rPr>
          <w:rFonts w:ascii="Times New Roman" w:eastAsia="Times New Roman" w:hAnsi="Times New Roman" w:cs="Times New Roman"/>
          <w:b/>
          <w:kern w:val="0"/>
          <w:lang w:val="it-IT" w:eastAsia="ru-RU"/>
          <w14:ligatures w14:val="none"/>
        </w:rPr>
        <w:br/>
      </w:r>
      <w:r w:rsidRPr="00A67116">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A67116">
        <w:rPr>
          <w:rFonts w:ascii="Times New Roman" w:eastAsia="Times New Roman" w:hAnsi="Times New Roman" w:cs="Times New Roman"/>
          <w:b/>
          <w:kern w:val="0"/>
          <w:lang w:val="it-IT" w:eastAsia="ru-RU"/>
          <w14:ligatures w14:val="none"/>
        </w:rPr>
        <w:t>.</w:t>
      </w:r>
    </w:p>
    <w:p w14:paraId="0B387F16"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Limba sau limbile în care trebuie redactate ofertele sau cererile de participare: </w:t>
      </w:r>
      <w:r w:rsidRPr="00A67116">
        <w:rPr>
          <w:rFonts w:ascii="Times New Roman" w:eastAsia="Times New Roman" w:hAnsi="Times New Roman" w:cs="Times New Roman"/>
          <w:b/>
          <w:color w:val="EE0000"/>
          <w:kern w:val="0"/>
          <w:lang w:val="it-IT" w:eastAsia="ru-RU"/>
          <w14:ligatures w14:val="none"/>
        </w:rPr>
        <w:t xml:space="preserve">limba de stat    </w:t>
      </w:r>
    </w:p>
    <w:p w14:paraId="117020D3"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Respectivul contract se referă la un proiect și/sau program finanțat din fonduri ale Uniunii Europene: </w:t>
      </w:r>
      <w:r w:rsidRPr="00A67116">
        <w:rPr>
          <w:rFonts w:ascii="Times New Roman" w:eastAsia="Times New Roman" w:hAnsi="Times New Roman" w:cs="Times New Roman"/>
          <w:b/>
          <w:color w:val="EE0000"/>
          <w:kern w:val="0"/>
          <w:lang w:val="it-IT" w:eastAsia="ru-RU"/>
          <w14:ligatures w14:val="none"/>
        </w:rPr>
        <w:t xml:space="preserve">nu </w:t>
      </w:r>
    </w:p>
    <w:p w14:paraId="15A7EA1D"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Denumirea și adresa organismului competent de soluționare a contestațiilor: </w:t>
      </w:r>
    </w:p>
    <w:p w14:paraId="65CD1B7F" w14:textId="77777777" w:rsidR="00A67116" w:rsidRPr="00A67116" w:rsidRDefault="00A67116" w:rsidP="00A67116">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A67116">
        <w:rPr>
          <w:rFonts w:ascii="Times New Roman" w:eastAsia="Times New Roman" w:hAnsi="Times New Roman" w:cs="Times New Roman"/>
          <w:b/>
          <w:i/>
          <w:kern w:val="0"/>
          <w:lang w:val="it-IT" w:eastAsia="ru-RU"/>
          <w14:ligatures w14:val="none"/>
        </w:rPr>
        <w:t>Agenția Națională pentru Soluționarea Contestațiilor</w:t>
      </w:r>
    </w:p>
    <w:p w14:paraId="08A4C37D" w14:textId="77777777" w:rsidR="00A67116" w:rsidRPr="00A67116" w:rsidRDefault="00A67116" w:rsidP="00A67116">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A67116">
        <w:rPr>
          <w:rFonts w:ascii="Times New Roman" w:eastAsia="Times New Roman" w:hAnsi="Times New Roman" w:cs="Times New Roman"/>
          <w:b/>
          <w:i/>
          <w:kern w:val="0"/>
          <w:lang w:val="it-IT" w:eastAsia="ru-RU"/>
          <w14:ligatures w14:val="none"/>
        </w:rPr>
        <w:t>Adresa: mun. Chișinău, bd. Ștefan cel Mare și Sfânt nr.124 (et.4), MD 2001;</w:t>
      </w:r>
    </w:p>
    <w:p w14:paraId="33EC388D" w14:textId="77777777" w:rsidR="00A67116" w:rsidRPr="00A67116" w:rsidRDefault="00A67116" w:rsidP="00A67116">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A67116">
        <w:rPr>
          <w:rFonts w:ascii="Times New Roman" w:eastAsia="Times New Roman" w:hAnsi="Times New Roman" w:cs="Times New Roman"/>
          <w:b/>
          <w:i/>
          <w:kern w:val="0"/>
          <w:lang w:val="en-US" w:eastAsia="ru-RU"/>
          <w14:ligatures w14:val="none"/>
        </w:rPr>
        <w:t>Tel/Fax/email:022-820 652, 022 820-651, contestatii@ansc.md</w:t>
      </w:r>
    </w:p>
    <w:p w14:paraId="08423E29"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color w:val="000000" w:themeColor="text1"/>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Data (datele) și referința (referințele) publicărilor anterioare în Jurnalul Oficial al Uniunii Europene privind contractul (contractele) la care se referă anunțul respectiv (dacă este cazul): </w:t>
      </w:r>
      <w:r w:rsidRPr="00A67116">
        <w:rPr>
          <w:rFonts w:ascii="Times New Roman" w:eastAsia="Times New Roman" w:hAnsi="Times New Roman" w:cs="Times New Roman"/>
          <w:b/>
          <w:color w:val="000000" w:themeColor="text1"/>
          <w:kern w:val="0"/>
          <w:lang w:val="it-IT" w:eastAsia="ru-RU"/>
          <w14:ligatures w14:val="none"/>
        </w:rPr>
        <w:t xml:space="preserve"> </w:t>
      </w:r>
      <w:r w:rsidRPr="00A67116">
        <w:rPr>
          <w:rFonts w:ascii="Times New Roman" w:eastAsia="Times New Roman" w:hAnsi="Times New Roman" w:cs="Times New Roman"/>
          <w:b/>
          <w:color w:val="EE0000"/>
          <w:kern w:val="0"/>
          <w:lang w:val="it-IT" w:eastAsia="ru-RU"/>
          <w14:ligatures w14:val="none"/>
        </w:rPr>
        <w:t>nu este cazul</w:t>
      </w:r>
    </w:p>
    <w:p w14:paraId="70576290"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color w:val="EE0000"/>
          <w:kern w:val="0"/>
          <w:lang w:val="it-IT" w:eastAsia="ru-RU"/>
          <w14:ligatures w14:val="none"/>
        </w:rPr>
      </w:pPr>
      <w:r w:rsidRPr="00A67116">
        <w:rPr>
          <w:rFonts w:ascii="Times New Roman" w:eastAsia="Times New Roman" w:hAnsi="Times New Roman" w:cs="Times New Roman"/>
          <w:b/>
          <w:kern w:val="0"/>
          <w:lang w:val="it-IT" w:eastAsia="ru-RU"/>
          <w14:ligatures w14:val="none"/>
        </w:rPr>
        <w:t>În cazul achizițiilor periodice, calendarul estimat pentru publicarea anunțurilor viitoare</w:t>
      </w:r>
      <w:r w:rsidRPr="00A67116">
        <w:rPr>
          <w:rFonts w:ascii="Times New Roman" w:eastAsia="Times New Roman" w:hAnsi="Times New Roman" w:cs="Times New Roman"/>
          <w:b/>
          <w:kern w:val="0"/>
          <w:shd w:val="clear" w:color="auto" w:fill="FFFFFF" w:themeFill="background1"/>
          <w:lang w:val="it-IT" w:eastAsia="ru-RU"/>
          <w14:ligatures w14:val="none"/>
        </w:rPr>
        <w:t xml:space="preserve">: </w:t>
      </w:r>
      <w:r w:rsidRPr="00A67116">
        <w:rPr>
          <w:rFonts w:ascii="Times New Roman" w:eastAsia="Times New Roman" w:hAnsi="Times New Roman" w:cs="Times New Roman"/>
          <w:b/>
          <w:color w:val="EE0000"/>
          <w:kern w:val="0"/>
          <w:shd w:val="clear" w:color="auto" w:fill="FFFFFF" w:themeFill="background1"/>
          <w:lang w:val="it-IT" w:eastAsia="ru-RU"/>
          <w14:ligatures w14:val="none"/>
        </w:rPr>
        <w:t>nu se cere</w:t>
      </w:r>
    </w:p>
    <w:p w14:paraId="636D2CF1"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color w:val="EE0000"/>
          <w:kern w:val="0"/>
          <w:lang w:val="it-IT" w:eastAsia="ru-RU"/>
          <w14:ligatures w14:val="none"/>
        </w:rPr>
      </w:pPr>
      <w:r w:rsidRPr="00A67116">
        <w:rPr>
          <w:rFonts w:ascii="Times New Roman" w:eastAsia="Times New Roman" w:hAnsi="Times New Roman" w:cs="Times New Roman"/>
          <w:b/>
          <w:kern w:val="0"/>
          <w:lang w:val="it-IT" w:eastAsia="ru-RU"/>
          <w14:ligatures w14:val="none"/>
        </w:rPr>
        <w:t xml:space="preserve">Data publicării anunțului de intenție sau, după caz, precizarea că nu a fost publicat un astfel de </w:t>
      </w:r>
      <w:r w:rsidRPr="00A67116">
        <w:rPr>
          <w:rFonts w:ascii="Times New Roman" w:eastAsia="Times New Roman" w:hAnsi="Times New Roman" w:cs="Times New Roman"/>
          <w:b/>
          <w:kern w:val="0"/>
          <w:shd w:val="clear" w:color="auto" w:fill="FFFFFF" w:themeFill="background1"/>
          <w:lang w:val="it-IT" w:eastAsia="ru-RU"/>
          <w14:ligatures w14:val="none"/>
        </w:rPr>
        <w:t xml:space="preserve">anunţ: </w:t>
      </w:r>
      <w:r w:rsidRPr="00A67116">
        <w:rPr>
          <w:rFonts w:ascii="Times New Roman" w:eastAsia="Times New Roman" w:hAnsi="Times New Roman" w:cs="Times New Roman"/>
          <w:b/>
          <w:color w:val="EE0000"/>
          <w:kern w:val="0"/>
          <w:shd w:val="clear" w:color="auto" w:fill="FFFFFF" w:themeFill="background1"/>
          <w:lang w:val="it-IT" w:eastAsia="ru-RU"/>
          <w14:ligatures w14:val="none"/>
        </w:rPr>
        <w:t>nu este</w:t>
      </w:r>
    </w:p>
    <w:p w14:paraId="6E61F27D"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Data transmiterii spre publicare a anunțului de participar</w:t>
      </w:r>
      <w:r w:rsidRPr="00A67116">
        <w:rPr>
          <w:rFonts w:ascii="Times New Roman" w:eastAsia="Times New Roman" w:hAnsi="Times New Roman" w:cs="Times New Roman"/>
          <w:b/>
          <w:kern w:val="0"/>
          <w:shd w:val="clear" w:color="auto" w:fill="FFFFFF" w:themeFill="background1"/>
          <w:lang w:val="it-IT" w:eastAsia="ru-RU"/>
          <w14:ligatures w14:val="none"/>
        </w:rPr>
        <w:t>e:</w:t>
      </w:r>
    </w:p>
    <w:p w14:paraId="3EA0968D"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A67116">
        <w:rPr>
          <w:rFonts w:ascii="Times New Roman" w:eastAsia="Times New Roman" w:hAnsi="Times New Roman" w:cs="Times New Roman"/>
          <w:b/>
          <w:kern w:val="0"/>
          <w:lang w:val="it-IT" w:eastAsia="ru-RU"/>
          <w14:ligatures w14:val="none"/>
        </w:rPr>
        <w:t>În cadrul procedurii de achiziție publică se va utiliza/accepta:</w:t>
      </w:r>
    </w:p>
    <w:tbl>
      <w:tblPr>
        <w:tblStyle w:val="Grigliatabella24"/>
        <w:tblW w:w="0" w:type="auto"/>
        <w:tblInd w:w="445" w:type="dxa"/>
        <w:shd w:val="clear" w:color="auto" w:fill="FFFFFF" w:themeFill="background1"/>
        <w:tblLook w:val="04A0" w:firstRow="1" w:lastRow="0" w:firstColumn="1" w:lastColumn="0" w:noHBand="0" w:noVBand="1"/>
      </w:tblPr>
      <w:tblGrid>
        <w:gridCol w:w="5213"/>
        <w:gridCol w:w="2561"/>
      </w:tblGrid>
      <w:tr w:rsidR="00A67116" w:rsidRPr="00A67116" w14:paraId="32BBFAB1" w14:textId="77777777" w:rsidTr="0080019B">
        <w:tc>
          <w:tcPr>
            <w:tcW w:w="0" w:type="auto"/>
            <w:shd w:val="clear" w:color="auto" w:fill="FFFFFF" w:themeFill="background1"/>
          </w:tcPr>
          <w:p w14:paraId="31BC83DA" w14:textId="77777777" w:rsidR="00A67116" w:rsidRPr="00A67116" w:rsidRDefault="00A67116" w:rsidP="00A67116">
            <w:pPr>
              <w:shd w:val="clear" w:color="auto" w:fill="FFFFFF" w:themeFill="background1"/>
              <w:tabs>
                <w:tab w:val="right" w:pos="426"/>
              </w:tabs>
              <w:rPr>
                <w:rFonts w:ascii="Times New Roman" w:eastAsia="Times New Roman" w:hAnsi="Times New Roman" w:cs="Times New Roman"/>
                <w:b/>
                <w:lang w:eastAsia="ru-RU"/>
              </w:rPr>
            </w:pPr>
            <w:r w:rsidRPr="00A67116">
              <w:rPr>
                <w:rFonts w:ascii="Times New Roman" w:eastAsia="Times New Roman" w:hAnsi="Times New Roman" w:cs="Times New Roman"/>
                <w:b/>
                <w:lang w:eastAsia="ru-RU"/>
              </w:rPr>
              <w:t>Denumirea</w:t>
            </w:r>
            <w:r w:rsidRPr="00A67116">
              <w:rPr>
                <w:rFonts w:ascii="Times New Roman" w:eastAsia="Times New Roman" w:hAnsi="Times New Roman" w:cs="Times New Roman"/>
                <w:b/>
                <w:lang w:val="zh-CN" w:eastAsia="ru-RU"/>
              </w:rPr>
              <w:t xml:space="preserve"> </w:t>
            </w:r>
            <w:r w:rsidRPr="00A67116">
              <w:rPr>
                <w:rFonts w:ascii="Times New Roman" w:eastAsia="Times New Roman" w:hAnsi="Times New Roman" w:cs="Times New Roman"/>
                <w:b/>
                <w:lang w:eastAsia="ru-RU"/>
              </w:rPr>
              <w:t>instrumentului</w:t>
            </w:r>
            <w:r w:rsidRPr="00A67116">
              <w:rPr>
                <w:rFonts w:ascii="Times New Roman" w:eastAsia="Times New Roman" w:hAnsi="Times New Roman" w:cs="Times New Roman"/>
                <w:b/>
                <w:lang w:val="zh-CN" w:eastAsia="ru-RU"/>
              </w:rPr>
              <w:t xml:space="preserve"> </w:t>
            </w:r>
            <w:r w:rsidRPr="00A67116">
              <w:rPr>
                <w:rFonts w:ascii="Times New Roman" w:eastAsia="Times New Roman" w:hAnsi="Times New Roman" w:cs="Times New Roman"/>
                <w:b/>
                <w:lang w:eastAsia="ru-RU"/>
              </w:rPr>
              <w:t>electronic</w:t>
            </w:r>
          </w:p>
        </w:tc>
        <w:tc>
          <w:tcPr>
            <w:tcW w:w="0" w:type="auto"/>
            <w:shd w:val="clear" w:color="auto" w:fill="FFFFFF" w:themeFill="background1"/>
          </w:tcPr>
          <w:p w14:paraId="281B19DD" w14:textId="77777777" w:rsidR="00A67116" w:rsidRPr="00A67116" w:rsidRDefault="00A67116" w:rsidP="00A67116">
            <w:pPr>
              <w:shd w:val="clear" w:color="auto" w:fill="FFFFFF" w:themeFill="background1"/>
              <w:tabs>
                <w:tab w:val="right" w:pos="426"/>
              </w:tabs>
              <w:rPr>
                <w:rFonts w:ascii="Times New Roman" w:eastAsia="Times New Roman" w:hAnsi="Times New Roman" w:cs="Times New Roman"/>
                <w:b/>
                <w:lang w:val="it-IT" w:eastAsia="ru-RU"/>
              </w:rPr>
            </w:pPr>
            <w:r w:rsidRPr="00A67116">
              <w:rPr>
                <w:rFonts w:ascii="Times New Roman" w:eastAsia="Times New Roman" w:hAnsi="Times New Roman" w:cs="Times New Roman"/>
                <w:b/>
                <w:lang w:val="it-IT" w:eastAsia="ru-RU"/>
              </w:rPr>
              <w:t>Se va utiliza/accepta sau nu</w:t>
            </w:r>
          </w:p>
        </w:tc>
      </w:tr>
      <w:tr w:rsidR="00A67116" w:rsidRPr="00A67116" w14:paraId="64256B6B" w14:textId="77777777" w:rsidTr="0080019B">
        <w:tc>
          <w:tcPr>
            <w:tcW w:w="0" w:type="auto"/>
            <w:shd w:val="clear" w:color="auto" w:fill="FFFFFF" w:themeFill="background1"/>
          </w:tcPr>
          <w:p w14:paraId="708D361C" w14:textId="77777777" w:rsidR="00A67116" w:rsidRPr="00A67116" w:rsidRDefault="00A67116" w:rsidP="00A67116">
            <w:pPr>
              <w:shd w:val="clear" w:color="auto" w:fill="FFFFFF" w:themeFill="background1"/>
              <w:tabs>
                <w:tab w:val="right" w:pos="426"/>
              </w:tabs>
              <w:rPr>
                <w:rFonts w:ascii="Times New Roman" w:eastAsia="Times New Roman" w:hAnsi="Times New Roman" w:cs="Times New Roman"/>
                <w:lang w:val="en-US" w:eastAsia="ru-RU"/>
              </w:rPr>
            </w:pPr>
            <w:r w:rsidRPr="00A67116">
              <w:rPr>
                <w:rFonts w:ascii="Times New Roman" w:eastAsia="Times New Roman" w:hAnsi="Times New Roman" w:cs="Times New Roman"/>
                <w:lang w:val="en-US" w:eastAsia="ru-RU"/>
              </w:rPr>
              <w:t xml:space="preserve">Depunerea electronică </w:t>
            </w:r>
            <w:proofErr w:type="gramStart"/>
            <w:r w:rsidRPr="00A67116">
              <w:rPr>
                <w:rFonts w:ascii="Times New Roman" w:eastAsia="Times New Roman" w:hAnsi="Times New Roman" w:cs="Times New Roman"/>
                <w:lang w:val="en-US" w:eastAsia="ru-RU"/>
              </w:rPr>
              <w:t>a</w:t>
            </w:r>
            <w:proofErr w:type="gramEnd"/>
            <w:r w:rsidRPr="00A67116">
              <w:rPr>
                <w:rFonts w:ascii="Times New Roman" w:eastAsia="Times New Roman" w:hAnsi="Times New Roman" w:cs="Times New Roman"/>
                <w:lang w:val="en-US" w:eastAsia="ru-RU"/>
              </w:rPr>
              <w:t xml:space="preserve"> ofertelor sau a cererilor de participare</w:t>
            </w:r>
          </w:p>
        </w:tc>
        <w:tc>
          <w:tcPr>
            <w:tcW w:w="0" w:type="auto"/>
            <w:shd w:val="clear" w:color="auto" w:fill="FFFFFF" w:themeFill="background1"/>
          </w:tcPr>
          <w:p w14:paraId="7461B9E5" w14:textId="77777777" w:rsidR="00A67116" w:rsidRPr="00A67116" w:rsidRDefault="00A67116" w:rsidP="00A67116">
            <w:pPr>
              <w:shd w:val="clear" w:color="auto" w:fill="FFFFFF" w:themeFill="background1"/>
              <w:tabs>
                <w:tab w:val="left" w:pos="855"/>
              </w:tabs>
              <w:jc w:val="center"/>
              <w:rPr>
                <w:rFonts w:ascii="Times New Roman" w:eastAsia="Times New Roman" w:hAnsi="Times New Roman" w:cs="Times New Roman"/>
                <w:lang w:val="en-US" w:eastAsia="ru-RU"/>
              </w:rPr>
            </w:pPr>
            <w:r w:rsidRPr="00A67116">
              <w:rPr>
                <w:rFonts w:ascii="Times New Roman" w:eastAsia="Times New Roman" w:hAnsi="Times New Roman" w:cs="Times New Roman"/>
                <w:lang w:val="en-US" w:eastAsia="ru-RU"/>
              </w:rPr>
              <w:t>da</w:t>
            </w:r>
          </w:p>
        </w:tc>
      </w:tr>
      <w:tr w:rsidR="00A67116" w:rsidRPr="00A67116" w14:paraId="681C6477" w14:textId="77777777" w:rsidTr="0080019B">
        <w:tc>
          <w:tcPr>
            <w:tcW w:w="0" w:type="auto"/>
            <w:shd w:val="clear" w:color="auto" w:fill="FFFFFF" w:themeFill="background1"/>
          </w:tcPr>
          <w:p w14:paraId="0A96D100" w14:textId="77777777" w:rsidR="00A67116" w:rsidRPr="00A67116" w:rsidRDefault="00A67116" w:rsidP="00A67116">
            <w:pPr>
              <w:shd w:val="clear" w:color="auto" w:fill="FFFFFF" w:themeFill="background1"/>
              <w:tabs>
                <w:tab w:val="right" w:pos="426"/>
              </w:tabs>
              <w:rPr>
                <w:rFonts w:ascii="Times New Roman" w:eastAsia="Times New Roman" w:hAnsi="Times New Roman" w:cs="Times New Roman"/>
                <w:lang w:eastAsia="ru-RU"/>
              </w:rPr>
            </w:pPr>
            <w:r w:rsidRPr="00A67116">
              <w:rPr>
                <w:rFonts w:ascii="Times New Roman" w:eastAsia="Times New Roman" w:hAnsi="Times New Roman" w:cs="Times New Roman"/>
                <w:lang w:eastAsia="ru-RU"/>
              </w:rPr>
              <w:lastRenderedPageBreak/>
              <w:t>Sistemul</w:t>
            </w:r>
            <w:r w:rsidRPr="00A67116">
              <w:rPr>
                <w:rFonts w:ascii="Times New Roman" w:eastAsia="Times New Roman" w:hAnsi="Times New Roman" w:cs="Times New Roman"/>
                <w:lang w:val="zh-CN" w:eastAsia="ru-RU"/>
              </w:rPr>
              <w:t xml:space="preserve"> </w:t>
            </w:r>
            <w:r w:rsidRPr="00A67116">
              <w:rPr>
                <w:rFonts w:ascii="Times New Roman" w:eastAsia="Times New Roman" w:hAnsi="Times New Roman" w:cs="Times New Roman"/>
                <w:lang w:eastAsia="ru-RU"/>
              </w:rPr>
              <w:t>de</w:t>
            </w:r>
            <w:r w:rsidRPr="00A67116">
              <w:rPr>
                <w:rFonts w:ascii="Times New Roman" w:eastAsia="Times New Roman" w:hAnsi="Times New Roman" w:cs="Times New Roman"/>
                <w:lang w:val="zh-CN" w:eastAsia="ru-RU"/>
              </w:rPr>
              <w:t xml:space="preserve"> </w:t>
            </w:r>
            <w:r w:rsidRPr="00A67116">
              <w:rPr>
                <w:rFonts w:ascii="Times New Roman" w:eastAsia="Times New Roman" w:hAnsi="Times New Roman" w:cs="Times New Roman"/>
                <w:lang w:eastAsia="ru-RU"/>
              </w:rPr>
              <w:t>comenzi</w:t>
            </w:r>
            <w:r w:rsidRPr="00A67116">
              <w:rPr>
                <w:rFonts w:ascii="Times New Roman" w:eastAsia="Times New Roman" w:hAnsi="Times New Roman" w:cs="Times New Roman"/>
                <w:lang w:val="zh-CN" w:eastAsia="ru-RU"/>
              </w:rPr>
              <w:t xml:space="preserve"> </w:t>
            </w:r>
            <w:r w:rsidRPr="00A67116">
              <w:rPr>
                <w:rFonts w:ascii="Times New Roman" w:eastAsia="Times New Roman" w:hAnsi="Times New Roman" w:cs="Times New Roman"/>
                <w:lang w:eastAsia="ru-RU"/>
              </w:rPr>
              <w:t>electronice</w:t>
            </w:r>
          </w:p>
        </w:tc>
        <w:tc>
          <w:tcPr>
            <w:tcW w:w="0" w:type="auto"/>
            <w:shd w:val="clear" w:color="auto" w:fill="FFFFFF" w:themeFill="background1"/>
          </w:tcPr>
          <w:p w14:paraId="56DC9A68" w14:textId="77777777" w:rsidR="00A67116" w:rsidRPr="00A67116" w:rsidRDefault="00A67116" w:rsidP="00A67116">
            <w:pPr>
              <w:shd w:val="clear" w:color="auto" w:fill="FFFFFF" w:themeFill="background1"/>
              <w:tabs>
                <w:tab w:val="right" w:pos="426"/>
              </w:tabs>
              <w:jc w:val="center"/>
              <w:rPr>
                <w:rFonts w:ascii="Times New Roman" w:eastAsia="Times New Roman" w:hAnsi="Times New Roman" w:cs="Times New Roman"/>
                <w:lang w:val="zh-CN" w:eastAsia="ru-RU"/>
              </w:rPr>
            </w:pPr>
            <w:r w:rsidRPr="00A67116">
              <w:rPr>
                <w:rFonts w:ascii="Times New Roman" w:eastAsia="Times New Roman" w:hAnsi="Times New Roman" w:cs="Times New Roman"/>
                <w:lang w:val="zh-CN" w:eastAsia="ru-RU"/>
              </w:rPr>
              <w:t>nu</w:t>
            </w:r>
          </w:p>
        </w:tc>
      </w:tr>
      <w:tr w:rsidR="00A67116" w:rsidRPr="00A67116" w14:paraId="72604368" w14:textId="77777777" w:rsidTr="0080019B">
        <w:tc>
          <w:tcPr>
            <w:tcW w:w="0" w:type="auto"/>
            <w:shd w:val="clear" w:color="auto" w:fill="FFFFFF" w:themeFill="background1"/>
          </w:tcPr>
          <w:p w14:paraId="24471D85" w14:textId="77777777" w:rsidR="00A67116" w:rsidRPr="00A67116" w:rsidRDefault="00A67116" w:rsidP="00A67116">
            <w:pPr>
              <w:shd w:val="clear" w:color="auto" w:fill="FFFFFF" w:themeFill="background1"/>
              <w:tabs>
                <w:tab w:val="right" w:pos="426"/>
              </w:tabs>
              <w:rPr>
                <w:rFonts w:ascii="Times New Roman" w:eastAsia="Times New Roman" w:hAnsi="Times New Roman" w:cs="Times New Roman"/>
                <w:lang w:eastAsia="ru-RU"/>
              </w:rPr>
            </w:pPr>
            <w:r w:rsidRPr="00A67116">
              <w:rPr>
                <w:rFonts w:ascii="Times New Roman" w:eastAsia="Times New Roman" w:hAnsi="Times New Roman" w:cs="Times New Roman"/>
                <w:lang w:eastAsia="ru-RU"/>
              </w:rPr>
              <w:t>Facturarea</w:t>
            </w:r>
            <w:r w:rsidRPr="00A67116">
              <w:rPr>
                <w:rFonts w:ascii="Times New Roman" w:eastAsia="Times New Roman" w:hAnsi="Times New Roman" w:cs="Times New Roman"/>
                <w:lang w:val="zh-CN" w:eastAsia="ru-RU"/>
              </w:rPr>
              <w:t xml:space="preserve"> </w:t>
            </w:r>
            <w:r w:rsidRPr="00A67116">
              <w:rPr>
                <w:rFonts w:ascii="Times New Roman" w:eastAsia="Times New Roman" w:hAnsi="Times New Roman" w:cs="Times New Roman"/>
                <w:lang w:eastAsia="ru-RU"/>
              </w:rPr>
              <w:t>electronică</w:t>
            </w:r>
          </w:p>
        </w:tc>
        <w:tc>
          <w:tcPr>
            <w:tcW w:w="0" w:type="auto"/>
            <w:shd w:val="clear" w:color="auto" w:fill="FFFFFF" w:themeFill="background1"/>
          </w:tcPr>
          <w:p w14:paraId="57444D8F" w14:textId="77777777" w:rsidR="00A67116" w:rsidRPr="00A67116" w:rsidRDefault="00A67116" w:rsidP="00A67116">
            <w:pPr>
              <w:shd w:val="clear" w:color="auto" w:fill="FFFFFF" w:themeFill="background1"/>
              <w:tabs>
                <w:tab w:val="right" w:pos="426"/>
              </w:tabs>
              <w:jc w:val="center"/>
              <w:rPr>
                <w:rFonts w:ascii="Times New Roman" w:eastAsia="Times New Roman" w:hAnsi="Times New Roman" w:cs="Times New Roman"/>
                <w:lang w:val="zh-CN" w:eastAsia="ru-RU"/>
              </w:rPr>
            </w:pPr>
            <w:r w:rsidRPr="00A67116">
              <w:rPr>
                <w:rFonts w:ascii="Times New Roman" w:eastAsia="Times New Roman" w:hAnsi="Times New Roman" w:cs="Times New Roman"/>
                <w:lang w:val="zh-CN" w:eastAsia="ru-RU"/>
              </w:rPr>
              <w:t>da</w:t>
            </w:r>
          </w:p>
        </w:tc>
      </w:tr>
      <w:tr w:rsidR="00A67116" w:rsidRPr="00A67116" w14:paraId="169C2697" w14:textId="77777777" w:rsidTr="0080019B">
        <w:trPr>
          <w:trHeight w:val="77"/>
        </w:trPr>
        <w:tc>
          <w:tcPr>
            <w:tcW w:w="0" w:type="auto"/>
            <w:shd w:val="clear" w:color="auto" w:fill="FFFFFF" w:themeFill="background1"/>
          </w:tcPr>
          <w:p w14:paraId="7206F287" w14:textId="77777777" w:rsidR="00A67116" w:rsidRPr="00A67116" w:rsidRDefault="00A67116" w:rsidP="00A67116">
            <w:pPr>
              <w:shd w:val="clear" w:color="auto" w:fill="FFFFFF" w:themeFill="background1"/>
              <w:tabs>
                <w:tab w:val="right" w:pos="426"/>
              </w:tabs>
              <w:rPr>
                <w:rFonts w:ascii="Times New Roman" w:eastAsia="Times New Roman" w:hAnsi="Times New Roman" w:cs="Times New Roman"/>
                <w:lang w:eastAsia="ru-RU"/>
              </w:rPr>
            </w:pPr>
            <w:r w:rsidRPr="00A67116">
              <w:rPr>
                <w:rFonts w:ascii="Times New Roman" w:eastAsia="Times New Roman" w:hAnsi="Times New Roman" w:cs="Times New Roman"/>
                <w:lang w:eastAsia="ru-RU"/>
              </w:rPr>
              <w:t>Plățile</w:t>
            </w:r>
            <w:r w:rsidRPr="00A67116">
              <w:rPr>
                <w:rFonts w:ascii="Times New Roman" w:eastAsia="Times New Roman" w:hAnsi="Times New Roman" w:cs="Times New Roman"/>
                <w:lang w:val="zh-CN" w:eastAsia="ru-RU"/>
              </w:rPr>
              <w:t xml:space="preserve"> </w:t>
            </w:r>
            <w:r w:rsidRPr="00A67116">
              <w:rPr>
                <w:rFonts w:ascii="Times New Roman" w:eastAsia="Times New Roman" w:hAnsi="Times New Roman" w:cs="Times New Roman"/>
                <w:lang w:eastAsia="ru-RU"/>
              </w:rPr>
              <w:t>electronice</w:t>
            </w:r>
          </w:p>
        </w:tc>
        <w:tc>
          <w:tcPr>
            <w:tcW w:w="0" w:type="auto"/>
            <w:shd w:val="clear" w:color="auto" w:fill="FFFFFF" w:themeFill="background1"/>
          </w:tcPr>
          <w:p w14:paraId="0F9307BA" w14:textId="77777777" w:rsidR="00A67116" w:rsidRPr="00A67116" w:rsidRDefault="00A67116" w:rsidP="00A67116">
            <w:pPr>
              <w:shd w:val="clear" w:color="auto" w:fill="FFFFFF" w:themeFill="background1"/>
              <w:tabs>
                <w:tab w:val="right" w:pos="426"/>
              </w:tabs>
              <w:jc w:val="center"/>
              <w:rPr>
                <w:rFonts w:ascii="Times New Roman" w:eastAsia="Times New Roman" w:hAnsi="Times New Roman" w:cs="Times New Roman"/>
                <w:lang w:val="zh-CN" w:eastAsia="ru-RU"/>
              </w:rPr>
            </w:pPr>
            <w:r w:rsidRPr="00A67116">
              <w:rPr>
                <w:rFonts w:ascii="Times New Roman" w:eastAsia="Times New Roman" w:hAnsi="Times New Roman" w:cs="Times New Roman"/>
                <w:lang w:val="zh-CN" w:eastAsia="ru-RU"/>
              </w:rPr>
              <w:t>da</w:t>
            </w:r>
          </w:p>
        </w:tc>
      </w:tr>
    </w:tbl>
    <w:p w14:paraId="7F813549"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A67116">
        <w:rPr>
          <w:rFonts w:ascii="Times New Roman" w:eastAsia="Times New Roman" w:hAnsi="Times New Roman" w:cs="Times New Roman"/>
          <w:b/>
          <w:kern w:val="0"/>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A67116">
        <w:rPr>
          <w:rFonts w:ascii="Times New Roman" w:eastAsia="Times New Roman" w:hAnsi="Times New Roman" w:cs="Times New Roman"/>
          <w:b/>
          <w:color w:val="EE0000"/>
          <w:kern w:val="0"/>
          <w:lang w:val="ro-RO" w:eastAsia="ru-RU"/>
          <w14:ligatures w14:val="none"/>
        </w:rPr>
        <w:t>Nu</w:t>
      </w:r>
      <w:r w:rsidRPr="00A67116">
        <w:rPr>
          <w:rFonts w:ascii="Times New Roman" w:eastAsia="Times New Roman" w:hAnsi="Times New Roman" w:cs="Times New Roman"/>
          <w:b/>
          <w:kern w:val="0"/>
          <w:lang w:val="ro-RO" w:eastAsia="ru-RU"/>
          <w14:ligatures w14:val="none"/>
        </w:rPr>
        <w:t xml:space="preserve">   </w:t>
      </w:r>
    </w:p>
    <w:p w14:paraId="1AE627D5" w14:textId="77777777" w:rsidR="00A67116" w:rsidRPr="00A67116" w:rsidRDefault="00A67116" w:rsidP="00A67116">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r w:rsidRPr="00A67116">
        <w:rPr>
          <w:rFonts w:ascii="Times New Roman" w:eastAsia="Times New Roman" w:hAnsi="Times New Roman" w:cs="Times New Roman"/>
          <w:b/>
          <w:kern w:val="0"/>
          <w:lang w:val="en-US" w:eastAsia="ru-RU"/>
          <w14:ligatures w14:val="none"/>
        </w:rPr>
        <w:t>Alte</w:t>
      </w:r>
      <w:r w:rsidRPr="00A67116">
        <w:rPr>
          <w:rFonts w:ascii="Times New Roman" w:eastAsia="Times New Roman" w:hAnsi="Times New Roman" w:cs="Times New Roman"/>
          <w:b/>
          <w:kern w:val="0"/>
          <w:lang w:val="zh-CN" w:eastAsia="ru-RU"/>
          <w14:ligatures w14:val="none"/>
        </w:rPr>
        <w:t xml:space="preserve"> </w:t>
      </w:r>
      <w:r w:rsidRPr="00A67116">
        <w:rPr>
          <w:rFonts w:ascii="Times New Roman" w:eastAsia="Times New Roman" w:hAnsi="Times New Roman" w:cs="Times New Roman"/>
          <w:b/>
          <w:kern w:val="0"/>
          <w:lang w:val="en-US" w:eastAsia="ru-RU"/>
          <w14:ligatures w14:val="none"/>
        </w:rPr>
        <w:t>informații</w:t>
      </w:r>
      <w:r w:rsidRPr="00A67116">
        <w:rPr>
          <w:rFonts w:ascii="Times New Roman" w:eastAsia="Times New Roman" w:hAnsi="Times New Roman" w:cs="Times New Roman"/>
          <w:b/>
          <w:kern w:val="0"/>
          <w:lang w:val="zh-CN" w:eastAsia="ru-RU"/>
          <w14:ligatures w14:val="none"/>
        </w:rPr>
        <w:t xml:space="preserve"> </w:t>
      </w:r>
      <w:r w:rsidRPr="00A67116">
        <w:rPr>
          <w:rFonts w:ascii="Times New Roman" w:eastAsia="Times New Roman" w:hAnsi="Times New Roman" w:cs="Times New Roman"/>
          <w:b/>
          <w:kern w:val="0"/>
          <w:lang w:val="en-US" w:eastAsia="ru-RU"/>
          <w14:ligatures w14:val="none"/>
        </w:rPr>
        <w:t>relevante: -</w:t>
      </w:r>
    </w:p>
    <w:p w14:paraId="0A92E907" w14:textId="77777777" w:rsidR="00A67116" w:rsidRPr="00A67116" w:rsidRDefault="00A67116" w:rsidP="00A67116">
      <w:pPr>
        <w:shd w:val="clear" w:color="auto" w:fill="FFFFFF" w:themeFill="background1"/>
        <w:spacing w:before="120" w:after="120" w:line="240" w:lineRule="auto"/>
        <w:rPr>
          <w:rFonts w:ascii="Times New Roman" w:eastAsia="Times New Roman" w:hAnsi="Times New Roman" w:cs="Times New Roman"/>
          <w:b/>
          <w:kern w:val="0"/>
          <w:lang w:val="en-US" w:eastAsia="ru-RU"/>
          <w14:ligatures w14:val="none"/>
        </w:rPr>
      </w:pPr>
    </w:p>
    <w:p w14:paraId="4102726E" w14:textId="77777777" w:rsidR="00A67116" w:rsidRPr="00A67116" w:rsidRDefault="00A67116" w:rsidP="00A67116">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color w:val="000000"/>
          <w:kern w:val="0"/>
          <w:lang w:val="ro-RO"/>
          <w14:ligatures w14:val="none"/>
        </w:rPr>
      </w:pPr>
      <w:r w:rsidRPr="00A67116">
        <w:rPr>
          <w:rFonts w:ascii="Times New Roman" w:eastAsia="Times New Roman" w:hAnsi="Times New Roman" w:cs="Times New Roman"/>
          <w:b/>
          <w:kern w:val="0"/>
          <w:lang w:val="it-IT" w:eastAsia="ru-RU"/>
          <w14:ligatures w14:val="none"/>
        </w:rPr>
        <w:t xml:space="preserve">Conducătorul grupului de lucru:  </w:t>
      </w:r>
      <w:r w:rsidRPr="00A67116">
        <w:rPr>
          <w:rFonts w:ascii="Times New Roman" w:eastAsia="Times New Roman" w:hAnsi="Times New Roman" w:cs="Times New Roman"/>
          <w:b/>
          <w:kern w:val="0"/>
          <w:shd w:val="clear" w:color="auto" w:fill="FFFFFF" w:themeFill="background1"/>
          <w:lang w:val="it-IT" w:eastAsia="ru-RU"/>
          <w14:ligatures w14:val="none"/>
        </w:rPr>
        <w:t xml:space="preserve">______________________________  </w:t>
      </w:r>
    </w:p>
    <w:p w14:paraId="15ECCB58" w14:textId="77777777" w:rsidR="00A67116" w:rsidRPr="00A67116" w:rsidRDefault="00A67116" w:rsidP="00A67116">
      <w:pPr>
        <w:spacing w:after="0" w:line="240" w:lineRule="auto"/>
        <w:rPr>
          <w:rFonts w:ascii="Times New Roman" w:eastAsia="Times New Roman" w:hAnsi="Times New Roman" w:cs="Times New Roman"/>
          <w:kern w:val="0"/>
          <w:lang w:val="ro-RO"/>
          <w14:ligatures w14:val="none"/>
        </w:rPr>
      </w:pPr>
    </w:p>
    <w:p w14:paraId="3841993B" w14:textId="77777777" w:rsidR="00A67116" w:rsidRPr="00A67116" w:rsidRDefault="00A67116" w:rsidP="00A67116">
      <w:pPr>
        <w:spacing w:after="0" w:line="240" w:lineRule="auto"/>
        <w:jc w:val="both"/>
        <w:rPr>
          <w:rFonts w:ascii="Times New Roman" w:hAnsi="Times New Roman"/>
          <w:sz w:val="28"/>
          <w:szCs w:val="22"/>
          <w:lang w:val="ro-RO"/>
        </w:rPr>
      </w:pPr>
    </w:p>
    <w:p w14:paraId="47A030FE" w14:textId="77777777" w:rsidR="00A67116" w:rsidRPr="00A67116" w:rsidRDefault="00A67116" w:rsidP="00A67116">
      <w:pPr>
        <w:spacing w:line="240" w:lineRule="auto"/>
        <w:rPr>
          <w:rFonts w:ascii="Times New Roman" w:hAnsi="Times New Roman"/>
          <w:sz w:val="28"/>
          <w:szCs w:val="22"/>
        </w:rPr>
      </w:pPr>
    </w:p>
    <w:p w14:paraId="678461D4" w14:textId="77777777" w:rsidR="00A67116" w:rsidRPr="00A67116" w:rsidRDefault="00A67116" w:rsidP="00A67116">
      <w:pPr>
        <w:spacing w:line="240" w:lineRule="auto"/>
        <w:rPr>
          <w:rFonts w:ascii="Times New Roman" w:hAnsi="Times New Roman"/>
          <w:sz w:val="28"/>
          <w:szCs w:val="22"/>
        </w:rPr>
      </w:pPr>
    </w:p>
    <w:p w14:paraId="5CA9EEE3" w14:textId="77777777" w:rsidR="00A67116" w:rsidRPr="00A67116" w:rsidRDefault="00A67116" w:rsidP="00A67116">
      <w:pPr>
        <w:spacing w:line="240" w:lineRule="auto"/>
        <w:rPr>
          <w:rFonts w:ascii="Times New Roman" w:hAnsi="Times New Roman"/>
          <w:sz w:val="28"/>
          <w:szCs w:val="22"/>
        </w:rPr>
      </w:pPr>
    </w:p>
    <w:p w14:paraId="5544CB2D" w14:textId="77777777" w:rsidR="00A67116" w:rsidRPr="00A67116" w:rsidRDefault="00A67116" w:rsidP="00A67116">
      <w:pPr>
        <w:spacing w:after="0" w:line="240" w:lineRule="auto"/>
        <w:rPr>
          <w:rFonts w:ascii="Times New Roman" w:eastAsia="Times New Roman" w:hAnsi="Times New Roman" w:cs="Times New Roman"/>
          <w:kern w:val="0"/>
          <w:lang w:val="ro-RO"/>
          <w14:ligatures w14:val="none"/>
        </w:rPr>
      </w:pPr>
    </w:p>
    <w:bookmarkEnd w:id="45"/>
    <w:p w14:paraId="4B33717C" w14:textId="77777777" w:rsidR="00A67116" w:rsidRPr="00A67116" w:rsidRDefault="00A67116" w:rsidP="00A67116">
      <w:pPr>
        <w:spacing w:after="0" w:line="240" w:lineRule="auto"/>
        <w:jc w:val="both"/>
        <w:rPr>
          <w:rFonts w:ascii="Times New Roman" w:hAnsi="Times New Roman"/>
          <w:sz w:val="28"/>
          <w:szCs w:val="22"/>
          <w:lang w:val="ro-RO"/>
        </w:rPr>
      </w:pPr>
    </w:p>
    <w:p w14:paraId="0F9590B8" w14:textId="77777777" w:rsidR="00A67116" w:rsidRPr="00A67116" w:rsidRDefault="00A67116" w:rsidP="00A67116">
      <w:pPr>
        <w:spacing w:line="240" w:lineRule="auto"/>
        <w:rPr>
          <w:rFonts w:ascii="Times New Roman" w:hAnsi="Times New Roman"/>
          <w:sz w:val="28"/>
          <w:szCs w:val="22"/>
        </w:rPr>
      </w:pPr>
    </w:p>
    <w:p w14:paraId="77DDA12E" w14:textId="77777777" w:rsidR="00A67116" w:rsidRPr="00A67116" w:rsidRDefault="00A67116" w:rsidP="00A67116">
      <w:pPr>
        <w:spacing w:line="240" w:lineRule="auto"/>
        <w:rPr>
          <w:rFonts w:ascii="Times New Roman" w:hAnsi="Times New Roman"/>
          <w:sz w:val="28"/>
          <w:szCs w:val="22"/>
        </w:rPr>
      </w:pPr>
    </w:p>
    <w:p w14:paraId="0C7D66B6"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41DA177A"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66C38879"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6576C09"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2D88C8F"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8950405"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27C804E4"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F7066D6"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625E892"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07581829"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9A39EAE"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50B657B"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1410B94"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47661C2F"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35414BC"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BAC4C16"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BEFAF06"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51A5A84"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2F0F2B8F"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406C9DD"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437B16F9"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642D39AD"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60A9F47"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08D432E"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6571420"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65ABF65A"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116B5A9"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2F43DB81"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948A5CD"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30D7D51"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478D7015"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8119F70"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71E3BF0"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DEE657D"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DB85DA1" w14:textId="77777777" w:rsidR="00A67116" w:rsidRPr="00A67116" w:rsidRDefault="00A67116" w:rsidP="00A67116">
      <w:pPr>
        <w:spacing w:after="0" w:line="240" w:lineRule="auto"/>
        <w:rPr>
          <w:rFonts w:ascii="Times New Roman" w:eastAsia="Times New Roman" w:hAnsi="Times New Roman" w:cs="Times New Roman"/>
          <w:kern w:val="0"/>
          <w:lang w:val="en-US"/>
          <w14:ligatures w14:val="none"/>
        </w:rPr>
      </w:pPr>
    </w:p>
    <w:p w14:paraId="44ECAE92" w14:textId="77777777" w:rsidR="00A67116" w:rsidRPr="00A67116" w:rsidRDefault="00A67116" w:rsidP="00A67116">
      <w:pPr>
        <w:spacing w:after="0" w:line="240" w:lineRule="auto"/>
        <w:rPr>
          <w:rFonts w:ascii="Times New Roman" w:eastAsia="Times New Roman" w:hAnsi="Times New Roman" w:cs="Times New Roman"/>
          <w:kern w:val="0"/>
          <w:lang w:val="ro-MD"/>
          <w14:ligatures w14:val="none"/>
        </w:rPr>
      </w:pPr>
    </w:p>
    <w:p w14:paraId="46F20303"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3</w:t>
      </w:r>
    </w:p>
    <w:p w14:paraId="4D6A5A1D"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040FE41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0AD8910" w14:textId="77777777" w:rsidR="00A67116" w:rsidRPr="00A67116" w:rsidRDefault="00A67116" w:rsidP="00A67116">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4C7014B0"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2D670BE" w14:textId="77777777" w:rsidR="00A67116" w:rsidRPr="00A67116" w:rsidRDefault="00A67116" w:rsidP="00A67116">
      <w:pPr>
        <w:spacing w:before="240" w:line="240" w:lineRule="auto"/>
        <w:jc w:val="center"/>
        <w:rPr>
          <w:rFonts w:ascii="Times New Roman" w:eastAsia="Calibri" w:hAnsi="Times New Roman" w:cs="Times New Roman"/>
          <w:b/>
          <w:kern w:val="0"/>
          <w:sz w:val="28"/>
          <w:szCs w:val="28"/>
          <w:lang w:val="ro-MD"/>
          <w14:ligatures w14:val="none"/>
        </w:rPr>
      </w:pPr>
      <w:r w:rsidRPr="00A67116">
        <w:rPr>
          <w:rFonts w:ascii="Times New Roman" w:eastAsia="Calibri" w:hAnsi="Times New Roman" w:cs="Times New Roman"/>
          <w:b/>
          <w:kern w:val="0"/>
          <w:sz w:val="28"/>
          <w:szCs w:val="28"/>
          <w:lang w:val="ro-MD"/>
          <w14:ligatures w14:val="none"/>
        </w:rPr>
        <w:t>INVITAȚIE DE PARTICIPARE LA ETAPELE DE PRESELECȚIE/LA PROCEDURILE NEGOCIATE</w:t>
      </w:r>
    </w:p>
    <w:p w14:paraId="77AFE377" w14:textId="77777777" w:rsidR="00A67116" w:rsidRPr="00A67116" w:rsidRDefault="00A67116" w:rsidP="00A67116">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31B64026" w14:textId="77777777" w:rsidR="00A67116" w:rsidRPr="00A67116" w:rsidRDefault="00A67116" w:rsidP="00A67116">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privind achiziționarea </w:t>
      </w:r>
      <w:r w:rsidRPr="00A67116">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A67116">
        <w:rPr>
          <w:rFonts w:ascii="Times New Roman" w:eastAsia="Times New Roman" w:hAnsi="Times New Roman" w:cs="Times New Roman"/>
          <w:b/>
          <w:kern w:val="0"/>
          <w:shd w:val="clear" w:color="auto" w:fill="FFFFFF" w:themeFill="background1"/>
          <w:lang w:val="ro-MD" w:eastAsia="ru-RU"/>
          <w14:ligatures w14:val="none"/>
        </w:rPr>
        <w:br/>
      </w:r>
      <w:r w:rsidRPr="00A67116">
        <w:rPr>
          <w:rFonts w:ascii="Times New Roman" w:eastAsia="Times New Roman" w:hAnsi="Times New Roman" w:cs="Times New Roman"/>
          <w:kern w:val="0"/>
          <w:sz w:val="20"/>
          <w:lang w:val="ro-MD" w:eastAsia="ru-RU"/>
          <w14:ligatures w14:val="none"/>
        </w:rPr>
        <w:t xml:space="preserve">                                                             (se indică obiectul achiziției)</w:t>
      </w:r>
      <w:r w:rsidRPr="00A67116">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A67116">
        <w:rPr>
          <w:rFonts w:ascii="Times New Roman" w:eastAsia="Times New Roman" w:hAnsi="Times New Roman" w:cs="Times New Roman"/>
          <w:b/>
          <w:kern w:val="0"/>
          <w:lang w:val="ro-MD" w:eastAsia="ru-RU"/>
          <w14:ligatures w14:val="none"/>
        </w:rPr>
        <w:br/>
      </w:r>
      <w:r w:rsidRPr="00A67116">
        <w:rPr>
          <w:rFonts w:ascii="Times New Roman" w:eastAsia="Times New Roman" w:hAnsi="Times New Roman" w:cs="Times New Roman"/>
          <w:kern w:val="0"/>
          <w:sz w:val="20"/>
          <w:lang w:val="ro-MD" w:eastAsia="ru-RU"/>
          <w14:ligatures w14:val="none"/>
        </w:rPr>
        <w:t xml:space="preserve">                                                             (tipul procedurii de achiziție)</w:t>
      </w:r>
    </w:p>
    <w:p w14:paraId="37C7BC36" w14:textId="77777777" w:rsidR="00A67116" w:rsidRPr="00A67116" w:rsidRDefault="00A67116" w:rsidP="00A67116">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048C2542" w14:textId="77777777" w:rsidR="00A67116" w:rsidRPr="00A67116" w:rsidRDefault="00A67116" w:rsidP="00A67116">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Denumirea autorității contractante: ___________________________________________</w:t>
      </w:r>
    </w:p>
    <w:p w14:paraId="0F7E0CF4" w14:textId="77777777" w:rsidR="00A67116" w:rsidRPr="00A67116" w:rsidRDefault="00A67116" w:rsidP="00A67116">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IDNO: </w:t>
      </w:r>
      <w:r w:rsidRPr="00A67116">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71C3940D" w14:textId="77777777" w:rsidR="00A67116" w:rsidRPr="00A67116" w:rsidRDefault="00A67116" w:rsidP="00A67116">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Adresa: </w:t>
      </w:r>
      <w:r w:rsidRPr="00A67116">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7713A564" w14:textId="77777777" w:rsidR="00A67116" w:rsidRPr="00A67116" w:rsidRDefault="00A67116" w:rsidP="00A67116">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Numărul de telefon/fax: </w:t>
      </w:r>
      <w:r w:rsidRPr="00A67116">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47BCD21B" w14:textId="77777777" w:rsidR="00A67116" w:rsidRPr="00A67116" w:rsidRDefault="00A67116" w:rsidP="00A67116">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A67116">
        <w:rPr>
          <w:rFonts w:ascii="Times New Roman" w:eastAsia="Times New Roman" w:hAnsi="Times New Roman" w:cs="Times New Roman"/>
          <w:b/>
          <w:kern w:val="0"/>
          <w:shd w:val="clear" w:color="auto" w:fill="FFFFFF" w:themeFill="background1"/>
          <w:lang w:val="ro-MD" w:eastAsia="ru-RU"/>
          <w14:ligatures w14:val="none"/>
        </w:rPr>
        <w:t>___________________</w:t>
      </w:r>
    </w:p>
    <w:p w14:paraId="31D53B7D" w14:textId="77777777" w:rsidR="00A67116" w:rsidRPr="00A67116" w:rsidRDefault="00A67116" w:rsidP="00A67116">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A67116">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5C57F08B" w14:textId="77777777" w:rsidR="00A67116" w:rsidRPr="00A67116" w:rsidRDefault="00A67116" w:rsidP="00A67116">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o-RO"/>
          <w14:ligatures w14:val="none"/>
        </w:rPr>
        <w:t>Anunțul de participare: Nr._________, Data publicării____________, Link___________</w:t>
      </w:r>
    </w:p>
    <w:p w14:paraId="34B3DEF0" w14:textId="77777777" w:rsidR="00A67116" w:rsidRPr="00A67116" w:rsidRDefault="00A67116" w:rsidP="00A67116">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737C59E0" w14:textId="77777777" w:rsidR="00A67116" w:rsidRPr="00A67116" w:rsidRDefault="00A67116" w:rsidP="00A67116">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67116" w:rsidRPr="00A67116" w14:paraId="651473C3" w14:textId="77777777" w:rsidTr="0080019B">
        <w:trPr>
          <w:jc w:val="center"/>
        </w:trPr>
        <w:tc>
          <w:tcPr>
            <w:tcW w:w="576" w:type="dxa"/>
            <w:shd w:val="clear" w:color="auto" w:fill="auto"/>
          </w:tcPr>
          <w:p w14:paraId="0490EB87" w14:textId="77777777" w:rsidR="00A67116" w:rsidRPr="00A67116" w:rsidRDefault="00A67116" w:rsidP="00A67116">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A67116">
              <w:rPr>
                <w:rFonts w:ascii="Times New Roman" w:eastAsia="Times New Roman" w:hAnsi="Times New Roman" w:cs="Times New Roman"/>
                <w:b/>
                <w:iCs/>
                <w:sz w:val="20"/>
                <w:szCs w:val="20"/>
                <w:lang w:val="ro-MD" w:eastAsia="ru-RU"/>
              </w:rPr>
              <w:t>Nr. d/o</w:t>
            </w:r>
          </w:p>
        </w:tc>
        <w:tc>
          <w:tcPr>
            <w:tcW w:w="3810" w:type="dxa"/>
            <w:shd w:val="clear" w:color="auto" w:fill="auto"/>
          </w:tcPr>
          <w:p w14:paraId="46A844FA" w14:textId="77777777" w:rsidR="00A67116" w:rsidRPr="00A67116" w:rsidRDefault="00A67116" w:rsidP="00A67116">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A67116">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406B07BB" w14:textId="77777777" w:rsidR="00A67116" w:rsidRPr="00A67116" w:rsidRDefault="00A67116" w:rsidP="00A67116">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A67116">
              <w:rPr>
                <w:rFonts w:ascii="Times New Roman" w:eastAsia="Times New Roman" w:hAnsi="Times New Roman" w:cs="Times New Roman"/>
                <w:b/>
                <w:iCs/>
                <w:sz w:val="20"/>
                <w:szCs w:val="20"/>
                <w:lang w:val="ro-MD" w:eastAsia="ru-RU"/>
              </w:rPr>
              <w:t>Mod de prezentare a documentului:</w:t>
            </w:r>
          </w:p>
        </w:tc>
      </w:tr>
      <w:tr w:rsidR="00A67116" w:rsidRPr="00A67116" w14:paraId="441A18A0" w14:textId="77777777" w:rsidTr="0080019B">
        <w:trPr>
          <w:jc w:val="center"/>
        </w:trPr>
        <w:tc>
          <w:tcPr>
            <w:tcW w:w="576" w:type="dxa"/>
            <w:shd w:val="clear" w:color="auto" w:fill="auto"/>
          </w:tcPr>
          <w:p w14:paraId="5CA9F015" w14:textId="77777777" w:rsidR="00A67116" w:rsidRPr="00A67116" w:rsidRDefault="00A67116" w:rsidP="00A67116">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7E6C3336" w14:textId="77777777" w:rsidR="00A67116" w:rsidRPr="00A67116" w:rsidRDefault="00A67116" w:rsidP="00A67116">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17F599CD" w14:textId="77777777" w:rsidR="00A67116" w:rsidRPr="00A67116" w:rsidRDefault="00A67116" w:rsidP="00A67116">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A67116" w:rsidRPr="00A67116" w14:paraId="3E5AB2B0" w14:textId="77777777" w:rsidTr="0080019B">
        <w:trPr>
          <w:jc w:val="center"/>
        </w:trPr>
        <w:tc>
          <w:tcPr>
            <w:tcW w:w="576" w:type="dxa"/>
            <w:shd w:val="clear" w:color="auto" w:fill="auto"/>
          </w:tcPr>
          <w:p w14:paraId="382F9315" w14:textId="77777777" w:rsidR="00A67116" w:rsidRPr="00A67116" w:rsidRDefault="00A67116" w:rsidP="00A67116">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142A681F" w14:textId="77777777" w:rsidR="00A67116" w:rsidRPr="00A67116" w:rsidRDefault="00A67116" w:rsidP="00A67116">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39E9186C" w14:textId="77777777" w:rsidR="00A67116" w:rsidRPr="00A67116" w:rsidRDefault="00A67116" w:rsidP="00A67116">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3885E068" w14:textId="77777777" w:rsidR="00A67116" w:rsidRPr="00A67116" w:rsidRDefault="00A67116" w:rsidP="00A67116">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Garanția pentru ofertă, după caz ________________</w:t>
      </w:r>
      <w:r w:rsidRPr="00A67116">
        <w:rPr>
          <w:rFonts w:ascii="Times New Roman" w:eastAsia="Times New Roman" w:hAnsi="Times New Roman" w:cs="Times New Roman"/>
          <w:noProof/>
          <w:kern w:val="0"/>
          <w:lang w:val="ro-MD"/>
          <w14:ligatures w14:val="none"/>
        </w:rPr>
        <w:t xml:space="preserve">, </w:t>
      </w:r>
      <w:r w:rsidRPr="00A67116">
        <w:rPr>
          <w:rFonts w:ascii="Times New Roman" w:eastAsia="Times New Roman" w:hAnsi="Times New Roman" w:cs="Times New Roman"/>
          <w:b/>
          <w:kern w:val="0"/>
          <w:lang w:val="ro-MD" w:eastAsia="ru-RU"/>
          <w14:ligatures w14:val="none"/>
        </w:rPr>
        <w:t>cuantumul________________.</w:t>
      </w:r>
    </w:p>
    <w:p w14:paraId="02FEC0CA" w14:textId="77777777" w:rsidR="00A67116" w:rsidRPr="00A67116" w:rsidRDefault="00A67116" w:rsidP="00A67116">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0236B20B" w14:textId="77777777" w:rsidR="00A67116" w:rsidRPr="00A67116" w:rsidRDefault="00A67116" w:rsidP="00A67116">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Garanția de bună execuție a contractului, după caz______________,  cuantumul__.</w:t>
      </w:r>
    </w:p>
    <w:p w14:paraId="07590D5E" w14:textId="77777777" w:rsidR="00A67116" w:rsidRPr="00A67116" w:rsidRDefault="00A67116" w:rsidP="00A67116">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Ofertele se prezintă în valuta_____________________________________________.</w:t>
      </w:r>
    </w:p>
    <w:p w14:paraId="7E62908D" w14:textId="77777777" w:rsidR="00A67116" w:rsidRPr="00A67116" w:rsidRDefault="00A67116" w:rsidP="00A67116">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Termenul limită de depunere/deschidere a ofertelor:</w:t>
      </w:r>
    </w:p>
    <w:p w14:paraId="26507FC2" w14:textId="77777777" w:rsidR="00A67116" w:rsidRPr="00A67116" w:rsidRDefault="00A67116" w:rsidP="00A67116">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până la: </w:t>
      </w:r>
      <w:r w:rsidRPr="00A67116">
        <w:rPr>
          <w:rFonts w:ascii="Times New Roman" w:eastAsia="Times New Roman" w:hAnsi="Times New Roman" w:cs="Times New Roman"/>
          <w:b/>
          <w:i/>
          <w:kern w:val="0"/>
          <w:lang w:val="ro-MD" w:eastAsia="ru-RU"/>
          <w14:ligatures w14:val="none"/>
        </w:rPr>
        <w:t>[ora exactă]</w:t>
      </w:r>
      <w:r w:rsidRPr="00A67116">
        <w:rPr>
          <w:rFonts w:ascii="Times New Roman" w:eastAsia="Times New Roman" w:hAnsi="Times New Roman" w:cs="Times New Roman"/>
          <w:b/>
          <w:kern w:val="0"/>
          <w:lang w:val="ro-MD" w:eastAsia="ru-RU"/>
          <w14:ligatures w14:val="none"/>
        </w:rPr>
        <w:t>______________________________________________________</w:t>
      </w:r>
    </w:p>
    <w:p w14:paraId="7941F397" w14:textId="77777777" w:rsidR="00A67116" w:rsidRPr="00A67116" w:rsidRDefault="00A67116" w:rsidP="00A67116">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pe: </w:t>
      </w:r>
      <w:r w:rsidRPr="00A67116">
        <w:rPr>
          <w:rFonts w:ascii="Times New Roman" w:eastAsia="Times New Roman" w:hAnsi="Times New Roman" w:cs="Times New Roman"/>
          <w:b/>
          <w:i/>
          <w:kern w:val="0"/>
          <w:lang w:val="ro-MD" w:eastAsia="ru-RU"/>
          <w14:ligatures w14:val="none"/>
        </w:rPr>
        <w:t>[data]</w:t>
      </w:r>
      <w:r w:rsidRPr="00A67116">
        <w:rPr>
          <w:rFonts w:ascii="Times New Roman" w:eastAsia="Times New Roman" w:hAnsi="Times New Roman" w:cs="Times New Roman"/>
          <w:b/>
          <w:kern w:val="0"/>
          <w:lang w:val="ro-MD" w:eastAsia="ru-RU"/>
          <w14:ligatures w14:val="none"/>
        </w:rPr>
        <w:t>_______________________________________________________________</w:t>
      </w:r>
    </w:p>
    <w:p w14:paraId="722AD7F2" w14:textId="77777777" w:rsidR="00A67116" w:rsidRPr="00A67116" w:rsidRDefault="00A67116" w:rsidP="00A67116">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lastRenderedPageBreak/>
        <w:t xml:space="preserve">Adresa la care trebuie transmise ofertele: </w:t>
      </w:r>
    </w:p>
    <w:p w14:paraId="70AB54EC" w14:textId="77777777" w:rsidR="00A67116" w:rsidRPr="00A67116" w:rsidRDefault="00A67116" w:rsidP="00A67116">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i/>
          <w:kern w:val="0"/>
          <w:lang w:val="ro-MD" w:eastAsia="ru-RU"/>
          <w14:ligatures w14:val="none"/>
        </w:rPr>
        <w:t>Ofertele vor fi depuse electronic prin intermediul SIA RSAP(după caz)</w:t>
      </w:r>
    </w:p>
    <w:p w14:paraId="77E5E53B" w14:textId="77777777" w:rsidR="00A67116" w:rsidRPr="00A67116" w:rsidRDefault="00A67116" w:rsidP="00A67116">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Termenul de valabilitate a ofertelor: __________________________________________</w:t>
      </w:r>
    </w:p>
    <w:p w14:paraId="4998003E" w14:textId="77777777" w:rsidR="00A67116" w:rsidRPr="00A67116" w:rsidRDefault="00A67116" w:rsidP="00A67116">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Locul deschiderii ofertelor: __________________________________________________</w:t>
      </w:r>
    </w:p>
    <w:p w14:paraId="674E3572" w14:textId="77777777" w:rsidR="00A67116" w:rsidRPr="00A67116" w:rsidRDefault="00A67116" w:rsidP="00A67116">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A67116">
        <w:rPr>
          <w:rFonts w:ascii="Times New Roman" w:eastAsia="Times New Roman" w:hAnsi="Times New Roman" w:cs="Times New Roman"/>
          <w:kern w:val="0"/>
          <w:sz w:val="20"/>
          <w:lang w:val="ro-MD" w:eastAsia="ru-RU"/>
          <w14:ligatures w14:val="none"/>
        </w:rPr>
        <w:t>(SIA RSAP sau adresa deschiderii)</w:t>
      </w:r>
    </w:p>
    <w:p w14:paraId="3E6537F9" w14:textId="77777777" w:rsidR="00A67116" w:rsidRPr="00A67116" w:rsidRDefault="00A67116" w:rsidP="00A67116">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A67116">
        <w:rPr>
          <w:rFonts w:ascii="Times New Roman" w:eastAsia="Times New Roman" w:hAnsi="Times New Roman" w:cs="Times New Roman"/>
          <w:b/>
          <w:i/>
          <w:kern w:val="0"/>
          <w:lang w:val="ro-MD" w:eastAsia="ru-RU"/>
          <w14:ligatures w14:val="none"/>
        </w:rPr>
        <w:t xml:space="preserve">Ofertele întârziate vor fi respinse. </w:t>
      </w:r>
    </w:p>
    <w:p w14:paraId="4C2111F7" w14:textId="77777777" w:rsidR="00A67116" w:rsidRPr="00A67116" w:rsidRDefault="00A67116" w:rsidP="00A67116">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Persoanele autorizate să asiste la deschiderea ofertelor: </w:t>
      </w:r>
      <w:r w:rsidRPr="00A67116">
        <w:rPr>
          <w:rFonts w:ascii="Times New Roman" w:eastAsia="Times New Roman" w:hAnsi="Times New Roman" w:cs="Times New Roman"/>
          <w:b/>
          <w:kern w:val="0"/>
          <w:lang w:val="ro-MD" w:eastAsia="ru-RU"/>
          <w14:ligatures w14:val="none"/>
        </w:rPr>
        <w:br/>
      </w:r>
      <w:r w:rsidRPr="00A67116">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A67116">
        <w:rPr>
          <w:rFonts w:ascii="Times New Roman" w:eastAsia="Times New Roman" w:hAnsi="Times New Roman" w:cs="Times New Roman"/>
          <w:b/>
          <w:kern w:val="0"/>
          <w:lang w:val="ro-MD" w:eastAsia="ru-RU"/>
          <w14:ligatures w14:val="none"/>
        </w:rPr>
        <w:t>.</w:t>
      </w:r>
    </w:p>
    <w:p w14:paraId="2BBB07A6" w14:textId="77777777" w:rsidR="00A67116" w:rsidRPr="00A67116" w:rsidRDefault="00A67116" w:rsidP="00A67116">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412139C1" w14:textId="77777777" w:rsidR="00A67116" w:rsidRPr="00A67116" w:rsidRDefault="00A67116" w:rsidP="00A67116">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32B181C6" w14:textId="77777777" w:rsidR="00A67116" w:rsidRPr="00A67116" w:rsidRDefault="00A67116" w:rsidP="00A67116">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A67116">
        <w:rPr>
          <w:rFonts w:ascii="Times New Roman" w:eastAsia="Times New Roman" w:hAnsi="Times New Roman" w:cs="Times New Roman"/>
          <w:kern w:val="0"/>
          <w:sz w:val="20"/>
          <w:lang w:val="ro-MD" w:eastAsia="ru-RU"/>
          <w14:ligatures w14:val="none"/>
        </w:rPr>
        <w:t>(se specifică denumirea proiectului și/sau programului)</w:t>
      </w:r>
    </w:p>
    <w:p w14:paraId="5ECC488B" w14:textId="77777777" w:rsidR="00A67116" w:rsidRPr="00A67116" w:rsidRDefault="00A67116" w:rsidP="00A67116">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E07DE80" w14:textId="77777777" w:rsidR="00A67116" w:rsidRPr="00A67116" w:rsidRDefault="00A67116" w:rsidP="00A67116">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b/>
          <w:kern w:val="0"/>
          <w:lang w:val="ro-MD" w:eastAsia="ru-RU"/>
          <w14:ligatures w14:val="none"/>
        </w:rPr>
        <w:t xml:space="preserve">Alte informații relevante: </w:t>
      </w:r>
      <w:r w:rsidRPr="00A67116">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6EEFC4D1" w14:textId="77777777" w:rsidR="00A67116" w:rsidRPr="00A67116" w:rsidRDefault="00A67116" w:rsidP="00A67116">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7F5E6A7A" w14:textId="77777777" w:rsidR="00A67116" w:rsidRPr="00A67116" w:rsidRDefault="00A67116" w:rsidP="00A67116">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6427C188" w14:textId="77777777" w:rsidR="00A67116" w:rsidRPr="00A67116" w:rsidRDefault="00A67116" w:rsidP="00A67116">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A67116">
        <w:rPr>
          <w:rFonts w:ascii="Times New Roman" w:eastAsia="Times New Roman" w:hAnsi="Times New Roman" w:cs="Times New Roman"/>
          <w:b/>
          <w:kern w:val="0"/>
          <w:lang w:val="ro-MD" w:eastAsia="ru-RU"/>
          <w14:ligatures w14:val="none"/>
        </w:rPr>
        <w:t xml:space="preserve">Conducătorul grupului de lucru:  </w:t>
      </w:r>
      <w:r w:rsidRPr="00A67116">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A67116">
        <w:rPr>
          <w:rFonts w:ascii="Times New Roman" w:eastAsia="Times New Roman" w:hAnsi="Times New Roman" w:cs="Times New Roman"/>
          <w:b/>
          <w:noProof/>
          <w:kern w:val="0"/>
          <w:lang w:val="ro-MD"/>
          <w14:ligatures w14:val="none"/>
        </w:rPr>
        <w:t>.</w:t>
      </w:r>
    </w:p>
    <w:p w14:paraId="643857F2" w14:textId="77777777" w:rsidR="00A67116" w:rsidRPr="00A67116" w:rsidRDefault="00A67116" w:rsidP="00A67116">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6092BB13" w14:textId="77777777" w:rsidR="00A67116" w:rsidRPr="00A67116" w:rsidRDefault="00A67116" w:rsidP="00A67116">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781FB1C6"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F3EC04"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2B255A9"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E8CDFC7"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D71B5A6"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E5291C5"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0AF250E"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A2D78E9"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D8428A3"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217AC37"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13679E6"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1EF1DB6"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538896"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ABD40C"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2F2A1A8"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13086F2"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DB5AE61"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DEFAF7C"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F2BDF46"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1212EE3"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110859F"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1E2DF5B"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79F818C"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D39A961"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823E00E"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3574FA2"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796A576"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9566EC3"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3E43950"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657758F3"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E9C4688"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4</w:t>
      </w:r>
    </w:p>
    <w:p w14:paraId="3C4AAA9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177F653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0D5B6460"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626657C"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A0FF8C7"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1C79CA6"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A67116">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01D1422F"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53E4A930"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A67116">
        <w:rPr>
          <w:rFonts w:ascii="Times New Roman" w:eastAsia="Times New Roman" w:hAnsi="Times New Roman" w:cs="Times New Roman"/>
          <w:color w:val="000000"/>
          <w:kern w:val="0"/>
          <w:lang w:val="ro-MD" w:eastAsia="ru-RU"/>
          <w14:ligatures w14:val="none"/>
        </w:rPr>
        <w:t>Nr. ____________ , aprobat la ___________</w:t>
      </w:r>
    </w:p>
    <w:p w14:paraId="063B856A"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479D800"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67116" w:rsidRPr="00A67116" w14:paraId="24143A9A"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603D16"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A67116" w:rsidRPr="00A67116" w14:paraId="53A104A2"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F5F8" w14:textId="77777777" w:rsidR="00A67116" w:rsidRPr="00A67116" w:rsidRDefault="00A67116" w:rsidP="00A67116">
            <w:pPr>
              <w:spacing w:after="0" w:line="240" w:lineRule="auto"/>
              <w:ind w:right="129"/>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A67116" w:rsidRPr="00A67116" w14:paraId="001D37F8" w14:textId="77777777" w:rsidTr="0080019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3B9703"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p>
        </w:tc>
      </w:tr>
      <w:tr w:rsidR="00A67116" w:rsidRPr="00A67116" w14:paraId="12A22159"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F8CB74"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A67116" w:rsidRPr="00A67116" w14:paraId="44917A02"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E60D19"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A67116" w:rsidRPr="00A67116" w14:paraId="25AA266B"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02775F"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A67116" w:rsidRPr="00A67116" w14:paraId="4728DB30" w14:textId="77777777" w:rsidTr="0080019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90A579"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p>
        </w:tc>
      </w:tr>
      <w:tr w:rsidR="00A67116" w:rsidRPr="00A67116" w14:paraId="5959E0BD"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6D9E2D"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A67116" w:rsidRPr="00A67116" w14:paraId="39DE0188"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0F9BEF" w14:textId="77777777" w:rsidR="00A67116" w:rsidRPr="00A67116" w:rsidRDefault="00A67116" w:rsidP="00A67116">
            <w:pPr>
              <w:spacing w:after="0" w:line="240" w:lineRule="auto"/>
              <w:ind w:right="129"/>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A67116" w:rsidRPr="00A67116" w14:paraId="792783DE"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ED92DA"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A67116" w:rsidRPr="00A67116" w14:paraId="6038DE4E" w14:textId="77777777" w:rsidTr="008001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FAD135" w14:textId="77777777" w:rsidR="00A67116" w:rsidRPr="00A67116" w:rsidRDefault="00A67116" w:rsidP="00A67116">
            <w:pPr>
              <w:spacing w:after="0" w:line="240" w:lineRule="auto"/>
              <w:rPr>
                <w:rFonts w:ascii="Times New Roman" w:eastAsia="Times New Roman" w:hAnsi="Times New Roman" w:cs="Times New Roman"/>
                <w:b/>
                <w:bCs/>
                <w:noProof/>
                <w:kern w:val="0"/>
                <w:lang w:val="ro-MD"/>
                <w14:ligatures w14:val="none"/>
              </w:rPr>
            </w:pPr>
          </w:p>
        </w:tc>
      </w:tr>
    </w:tbl>
    <w:p w14:paraId="00B54083"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4478A3D4"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 xml:space="preserve">Grupul de lucru numit prin </w:t>
      </w:r>
      <w:r w:rsidRPr="00A67116">
        <w:rPr>
          <w:rFonts w:ascii="Times New Roman" w:eastAsia="PMingLiU" w:hAnsi="Times New Roman" w:cs="Times New Roman"/>
          <w:b/>
          <w:kern w:val="0"/>
          <w:lang w:val="ro-MD" w:eastAsia="zh-CN"/>
          <w14:ligatures w14:val="none"/>
        </w:rPr>
        <w:t>Ordinul (Decizia)</w:t>
      </w:r>
      <w:r w:rsidRPr="00A67116">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6331C55F" w14:textId="77777777" w:rsidR="00A67116" w:rsidRPr="00A67116" w:rsidRDefault="00A67116" w:rsidP="00A67116">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076DAC26" w14:textId="77777777" w:rsidR="00A67116" w:rsidRPr="00A67116" w:rsidRDefault="00A67116" w:rsidP="00A67116">
      <w:pPr>
        <w:tabs>
          <w:tab w:val="left" w:pos="0"/>
        </w:tabs>
        <w:spacing w:after="0" w:line="240" w:lineRule="auto"/>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1._________________________ preşedinte _____________________________</w:t>
      </w:r>
    </w:p>
    <w:p w14:paraId="1571F118" w14:textId="77777777" w:rsidR="00A67116" w:rsidRPr="00A67116" w:rsidRDefault="00A67116" w:rsidP="00A67116">
      <w:pPr>
        <w:tabs>
          <w:tab w:val="left" w:pos="0"/>
        </w:tabs>
        <w:spacing w:after="0" w:line="240" w:lineRule="auto"/>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2. _________________________membru</w:t>
      </w:r>
      <w:r w:rsidRPr="00A67116">
        <w:rPr>
          <w:rFonts w:ascii="Times New Roman" w:eastAsia="PMingLiU" w:hAnsi="Times New Roman" w:cs="Times New Roman"/>
          <w:kern w:val="0"/>
          <w:lang w:val="ro-MD" w:eastAsia="zh-CN"/>
          <w14:ligatures w14:val="none"/>
        </w:rPr>
        <w:softHyphen/>
      </w:r>
      <w:r w:rsidRPr="00A67116">
        <w:rPr>
          <w:rFonts w:ascii="Times New Roman" w:eastAsia="PMingLiU" w:hAnsi="Times New Roman" w:cs="Times New Roman"/>
          <w:kern w:val="0"/>
          <w:lang w:val="ro-MD" w:eastAsia="zh-CN"/>
          <w14:ligatures w14:val="none"/>
        </w:rPr>
        <w:softHyphen/>
      </w:r>
      <w:r w:rsidRPr="00A67116">
        <w:rPr>
          <w:rFonts w:ascii="Times New Roman" w:eastAsia="PMingLiU" w:hAnsi="Times New Roman" w:cs="Times New Roman"/>
          <w:kern w:val="0"/>
          <w:lang w:val="ro-MD" w:eastAsia="zh-CN"/>
          <w14:ligatures w14:val="none"/>
        </w:rPr>
        <w:softHyphen/>
      </w:r>
      <w:r w:rsidRPr="00A67116">
        <w:rPr>
          <w:rFonts w:ascii="Times New Roman" w:eastAsia="PMingLiU" w:hAnsi="Times New Roman" w:cs="Times New Roman"/>
          <w:kern w:val="0"/>
          <w:lang w:val="ro-MD" w:eastAsia="zh-CN"/>
          <w14:ligatures w14:val="none"/>
        </w:rPr>
        <w:softHyphen/>
      </w:r>
      <w:r w:rsidRPr="00A67116">
        <w:rPr>
          <w:rFonts w:ascii="Times New Roman" w:eastAsia="PMingLiU" w:hAnsi="Times New Roman" w:cs="Times New Roman"/>
          <w:kern w:val="0"/>
          <w:lang w:val="ro-MD" w:eastAsia="zh-CN"/>
          <w14:ligatures w14:val="none"/>
        </w:rPr>
        <w:softHyphen/>
        <w:t xml:space="preserve"> ______________________________</w:t>
      </w:r>
    </w:p>
    <w:p w14:paraId="4F3ADD8A" w14:textId="77777777" w:rsidR="00A67116" w:rsidRPr="00A67116" w:rsidRDefault="00A67116" w:rsidP="00A67116">
      <w:pPr>
        <w:tabs>
          <w:tab w:val="left" w:pos="0"/>
        </w:tabs>
        <w:spacing w:after="0" w:line="240" w:lineRule="auto"/>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3._________________________ membru______________________________</w:t>
      </w:r>
    </w:p>
    <w:p w14:paraId="2051DD56" w14:textId="77777777" w:rsidR="00A67116" w:rsidRPr="00A67116" w:rsidRDefault="00A67116" w:rsidP="00A67116">
      <w:pPr>
        <w:tabs>
          <w:tab w:val="left" w:pos="0"/>
        </w:tabs>
        <w:spacing w:after="0" w:line="240" w:lineRule="auto"/>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4._________________________ membru______________________________</w:t>
      </w:r>
    </w:p>
    <w:p w14:paraId="7FA4FCC9" w14:textId="77777777" w:rsidR="00A67116" w:rsidRPr="00A67116" w:rsidRDefault="00A67116" w:rsidP="00A67116">
      <w:pPr>
        <w:tabs>
          <w:tab w:val="left" w:pos="0"/>
        </w:tabs>
        <w:spacing w:after="0" w:line="240" w:lineRule="auto"/>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 xml:space="preserve">5._________________________ membru______________________________                   </w:t>
      </w:r>
    </w:p>
    <w:p w14:paraId="7782B556" w14:textId="77777777" w:rsidR="00A67116" w:rsidRPr="00A67116" w:rsidRDefault="00A67116" w:rsidP="00A67116">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etc.</w:t>
      </w:r>
    </w:p>
    <w:p w14:paraId="6C738A11"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2784A8AF" w14:textId="77777777" w:rsidR="00A67116" w:rsidRPr="00A67116" w:rsidRDefault="00A67116" w:rsidP="00A67116">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1._________________________________________</w:t>
      </w:r>
    </w:p>
    <w:p w14:paraId="27481AD1" w14:textId="77777777" w:rsidR="00A67116" w:rsidRPr="00A67116" w:rsidRDefault="00A67116" w:rsidP="00A67116">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2._________________________________________</w:t>
      </w:r>
    </w:p>
    <w:p w14:paraId="14398438" w14:textId="77777777" w:rsidR="00A67116" w:rsidRPr="00A67116" w:rsidRDefault="00A67116" w:rsidP="00A67116">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3._________________________________________</w:t>
      </w:r>
    </w:p>
    <w:p w14:paraId="7D9205F9" w14:textId="77777777" w:rsidR="00A67116" w:rsidRPr="00A67116" w:rsidRDefault="00A67116" w:rsidP="00A67116">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4._________________________________________</w:t>
      </w:r>
    </w:p>
    <w:p w14:paraId="65FC130C" w14:textId="77777777" w:rsidR="00A67116" w:rsidRPr="00A67116" w:rsidRDefault="00A67116" w:rsidP="00A67116">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etc.</w:t>
      </w:r>
    </w:p>
    <w:p w14:paraId="12739B4A"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781916E2"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67116" w:rsidRPr="00A67116" w14:paraId="29D2BBCB" w14:textId="77777777" w:rsidTr="0080019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8FD45C" w14:textId="77777777" w:rsidR="00A67116" w:rsidRPr="00A67116" w:rsidRDefault="00A67116" w:rsidP="00A67116">
            <w:pPr>
              <w:spacing w:after="0" w:line="240" w:lineRule="auto"/>
              <w:rPr>
                <w:rFonts w:ascii="Times New Roman" w:eastAsia="Times New Roman" w:hAnsi="Times New Roman" w:cs="Times New Roman"/>
                <w:bCs/>
                <w:noProof/>
                <w:color w:val="000000" w:themeColor="text1"/>
                <w:kern w:val="0"/>
                <w:lang w:val="ro-MD"/>
                <w14:ligatures w14:val="none"/>
              </w:rPr>
            </w:pPr>
            <w:r w:rsidRPr="00A67116">
              <w:rPr>
                <w:rFonts w:ascii="Times New Roman" w:eastAsia="Times New Roman" w:hAnsi="Times New Roman" w:cs="Times New Roman"/>
                <w:bCs/>
                <w:noProof/>
                <w:color w:val="000000" w:themeColor="text1"/>
                <w:kern w:val="0"/>
                <w:lang w:val="ro-MD"/>
                <w14:ligatures w14:val="none"/>
              </w:rPr>
              <w:t>CANDIDAT</w:t>
            </w:r>
          </w:p>
        </w:tc>
      </w:tr>
      <w:tr w:rsidR="00A67116" w:rsidRPr="00A67116" w14:paraId="3024195C" w14:textId="77777777" w:rsidTr="0080019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7B23A8" w14:textId="77777777" w:rsidR="00A67116" w:rsidRPr="00A67116" w:rsidRDefault="00A67116" w:rsidP="00A67116">
            <w:pPr>
              <w:spacing w:after="0" w:line="240" w:lineRule="auto"/>
              <w:rPr>
                <w:rFonts w:ascii="Times New Roman" w:eastAsia="Times New Roman" w:hAnsi="Times New Roman" w:cs="Times New Roman"/>
                <w:bCs/>
                <w:noProof/>
                <w:color w:val="000000" w:themeColor="text1"/>
                <w:kern w:val="0"/>
                <w:lang w:val="ro-MD"/>
                <w14:ligatures w14:val="none"/>
              </w:rPr>
            </w:pPr>
            <w:r w:rsidRPr="00A67116">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38D64" w14:textId="77777777" w:rsidR="00A67116" w:rsidRPr="00A67116" w:rsidRDefault="00A67116" w:rsidP="00A67116">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A67116">
              <w:rPr>
                <w:rFonts w:ascii="Times New Roman" w:eastAsia="Times New Roman" w:hAnsi="Times New Roman" w:cs="Times New Roman"/>
                <w:bCs/>
                <w:noProof/>
                <w:color w:val="000000" w:themeColor="text1"/>
                <w:kern w:val="0"/>
                <w:lang w:val="ro-MD"/>
                <w14:ligatures w14:val="none"/>
              </w:rPr>
              <w:t xml:space="preserve">Corespundere                                  </w:t>
            </w:r>
          </w:p>
        </w:tc>
      </w:tr>
      <w:tr w:rsidR="00A67116" w:rsidRPr="00A67116" w14:paraId="37B6BB18" w14:textId="77777777" w:rsidTr="0080019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EDA4B4" w14:textId="77777777" w:rsidR="00A67116" w:rsidRPr="00A67116" w:rsidRDefault="00A67116" w:rsidP="00A67116">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D475C3" w14:textId="77777777" w:rsidR="00A67116" w:rsidRPr="00A67116" w:rsidRDefault="00A67116" w:rsidP="00A67116">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A67116" w:rsidRPr="00A67116" w14:paraId="259B428C" w14:textId="77777777" w:rsidTr="0080019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3447EE" w14:textId="77777777" w:rsidR="00A67116" w:rsidRPr="00A67116" w:rsidRDefault="00A67116" w:rsidP="00A67116">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B868DB" w14:textId="77777777" w:rsidR="00A67116" w:rsidRPr="00A67116" w:rsidRDefault="00A67116" w:rsidP="00A67116">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A67116" w:rsidRPr="00A67116" w14:paraId="0313E865" w14:textId="77777777" w:rsidTr="0080019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54B60C" w14:textId="77777777" w:rsidR="00A67116" w:rsidRPr="00A67116" w:rsidRDefault="00A67116" w:rsidP="00A67116">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CD8C53F" w14:textId="77777777" w:rsidR="00A67116" w:rsidRPr="00A67116" w:rsidRDefault="00A67116" w:rsidP="00A67116">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2DC70A63"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7E64B70"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Constatări/Comentarii privind documentele de calificare:</w:t>
      </w:r>
    </w:p>
    <w:p w14:paraId="68E8DF80" w14:textId="77777777" w:rsidR="00A67116" w:rsidRPr="00A67116" w:rsidRDefault="00A67116" w:rsidP="00A67116">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_______________________________________________________________________________</w:t>
      </w:r>
    </w:p>
    <w:p w14:paraId="48D32D35"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87A1FD2"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Candidați respinși/descalificaţi:</w:t>
      </w:r>
    </w:p>
    <w:p w14:paraId="3023A5C3" w14:textId="77777777" w:rsidR="00A67116" w:rsidRPr="00A67116" w:rsidRDefault="00A67116" w:rsidP="00A67116">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_______________________________________________________________________________</w:t>
      </w:r>
    </w:p>
    <w:p w14:paraId="629B07F3"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08CD482"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5C17A42"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4A7C19B5" w14:textId="77777777" w:rsidR="00A67116" w:rsidRPr="00A67116" w:rsidRDefault="00A67116" w:rsidP="00A67116">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_______________________________________________________________________________</w:t>
      </w:r>
    </w:p>
    <w:p w14:paraId="15F30588"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727DE8A"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Rezultatele preselecției:</w:t>
      </w:r>
    </w:p>
    <w:p w14:paraId="3F912D73" w14:textId="77777777" w:rsidR="00A67116" w:rsidRPr="00A67116" w:rsidRDefault="00A67116" w:rsidP="00A67116">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_______________________________________________________________________________</w:t>
      </w:r>
    </w:p>
    <w:p w14:paraId="3F895C09" w14:textId="77777777" w:rsidR="00A67116" w:rsidRPr="00A67116" w:rsidRDefault="00A67116" w:rsidP="00A67116">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139C9525"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912780A"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Candidații preselectați:</w:t>
      </w:r>
    </w:p>
    <w:p w14:paraId="54942266"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1.</w:t>
      </w:r>
    </w:p>
    <w:p w14:paraId="51F88C2E"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2.</w:t>
      </w:r>
    </w:p>
    <w:p w14:paraId="4726947B"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3.</w:t>
      </w:r>
    </w:p>
    <w:p w14:paraId="2E1B0F5F"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etc.</w:t>
      </w:r>
    </w:p>
    <w:p w14:paraId="5F297D70"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5BE07EE" w14:textId="77777777" w:rsidR="00A67116" w:rsidRPr="00A67116" w:rsidRDefault="00A67116" w:rsidP="00A67116">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764311EB" w14:textId="77777777" w:rsidR="00A67116" w:rsidRPr="00A67116" w:rsidRDefault="00A67116" w:rsidP="00A67116">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_______________________________________________________________________________</w:t>
      </w:r>
    </w:p>
    <w:p w14:paraId="06136A1F" w14:textId="77777777" w:rsidR="00A67116" w:rsidRPr="00A67116" w:rsidRDefault="00A67116" w:rsidP="00A67116">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31DAE395" w14:textId="77777777" w:rsidR="00A67116" w:rsidRPr="00A67116" w:rsidRDefault="00A67116" w:rsidP="00A67116">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A67116">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A67116">
        <w:rPr>
          <w:rFonts w:ascii="Times New Roman" w:eastAsia="PMingLiU" w:hAnsi="Times New Roman" w:cs="Times New Roman"/>
          <w:kern w:val="0"/>
          <w:lang w:val="ro-MD" w:eastAsia="zh-CN"/>
          <w14:ligatures w14:val="none"/>
        </w:rPr>
        <w:t>:</w:t>
      </w:r>
    </w:p>
    <w:p w14:paraId="35598713" w14:textId="77777777" w:rsidR="00A67116" w:rsidRPr="00A67116" w:rsidRDefault="00A67116" w:rsidP="00A67116">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_______________________________________________________________________________</w:t>
      </w:r>
    </w:p>
    <w:p w14:paraId="469FA35E" w14:textId="77777777" w:rsidR="00A67116" w:rsidRPr="00A67116" w:rsidRDefault="00A67116" w:rsidP="00A67116">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754B2137" w14:textId="77777777" w:rsidR="00A67116" w:rsidRPr="00A67116" w:rsidRDefault="00A67116" w:rsidP="00A67116">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Semnăturile membrilor grupului de lucru:</w:t>
      </w:r>
    </w:p>
    <w:p w14:paraId="5E46338A" w14:textId="77777777" w:rsidR="00A67116" w:rsidRPr="00A67116" w:rsidRDefault="00A67116" w:rsidP="00A67116">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1.</w:t>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t>____________________</w:t>
      </w:r>
    </w:p>
    <w:p w14:paraId="46341903" w14:textId="77777777" w:rsidR="00A67116" w:rsidRPr="00A67116" w:rsidRDefault="00A67116" w:rsidP="00A67116">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2.</w:t>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t>____________________</w:t>
      </w:r>
    </w:p>
    <w:p w14:paraId="57B066CC" w14:textId="77777777" w:rsidR="00A67116" w:rsidRPr="00A67116" w:rsidRDefault="00A67116" w:rsidP="00A67116">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3.</w:t>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t>____________________</w:t>
      </w:r>
    </w:p>
    <w:p w14:paraId="256490BB" w14:textId="77777777" w:rsidR="00A67116" w:rsidRPr="00A67116" w:rsidRDefault="00A67116" w:rsidP="00A67116">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4.</w:t>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t>____________________</w:t>
      </w:r>
    </w:p>
    <w:p w14:paraId="1E1109A3"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5.</w:t>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t>____________________</w:t>
      </w:r>
      <w:r w:rsidRPr="00A67116">
        <w:rPr>
          <w:rFonts w:ascii="Times New Roman" w:eastAsia="PMingLiU" w:hAnsi="Times New Roman" w:cs="Times New Roman"/>
          <w:b/>
          <w:kern w:val="0"/>
          <w:lang w:val="ro-MD" w:eastAsia="zh-CN"/>
          <w14:ligatures w14:val="none"/>
        </w:rPr>
        <w:tab/>
      </w:r>
    </w:p>
    <w:p w14:paraId="0EAB726F"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etc.</w:t>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r w:rsidRPr="00A67116">
        <w:rPr>
          <w:rFonts w:ascii="Times New Roman" w:eastAsia="PMingLiU" w:hAnsi="Times New Roman" w:cs="Times New Roman"/>
          <w:b/>
          <w:kern w:val="0"/>
          <w:lang w:val="ro-MD" w:eastAsia="zh-CN"/>
          <w14:ligatures w14:val="none"/>
        </w:rPr>
        <w:tab/>
      </w:r>
    </w:p>
    <w:p w14:paraId="6251B2FC"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34C6342"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488C287"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D9B9015"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3F343B4"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6793492"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2E29956"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A2138FB"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793CCA0"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C1E05FD"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D8C275"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4A8CC9B"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ABE48CD"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0FBA8EE"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18C7EBD"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45E6EF0D"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476DB01F"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560A6C67"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5</w:t>
      </w:r>
    </w:p>
    <w:p w14:paraId="68ED8EC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7C8B163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EE06FCE"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32E2FA5"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DE67F85" w14:textId="77777777" w:rsidR="00A67116" w:rsidRPr="00A67116" w:rsidRDefault="00A67116" w:rsidP="00A67116">
      <w:pPr>
        <w:spacing w:before="240" w:line="240" w:lineRule="auto"/>
        <w:jc w:val="center"/>
        <w:rPr>
          <w:rFonts w:ascii="Times New Roman" w:eastAsia="Calibri" w:hAnsi="Times New Roman" w:cs="Times New Roman"/>
          <w:b/>
          <w:kern w:val="0"/>
          <w:sz w:val="28"/>
          <w:szCs w:val="28"/>
          <w:lang w:val="ro-MD"/>
          <w14:ligatures w14:val="none"/>
        </w:rPr>
      </w:pPr>
      <w:r w:rsidRPr="00A67116">
        <w:rPr>
          <w:rFonts w:ascii="Times New Roman" w:eastAsia="Calibri" w:hAnsi="Times New Roman" w:cs="Times New Roman"/>
          <w:b/>
          <w:kern w:val="0"/>
          <w:sz w:val="28"/>
          <w:szCs w:val="28"/>
          <w:lang w:val="ro-MD"/>
          <w14:ligatures w14:val="none"/>
        </w:rPr>
        <w:t>ANUNȚ DE ATRIBUIRE</w:t>
      </w:r>
    </w:p>
    <w:p w14:paraId="2EB6DC19" w14:textId="77777777" w:rsidR="00A67116" w:rsidRPr="00A67116" w:rsidRDefault="00A67116" w:rsidP="00A67116">
      <w:pPr>
        <w:spacing w:line="240" w:lineRule="auto"/>
        <w:jc w:val="center"/>
        <w:rPr>
          <w:rFonts w:ascii="Times New Roman" w:eastAsia="Calibri" w:hAnsi="Times New Roman" w:cs="Times New Roman"/>
          <w:kern w:val="0"/>
          <w:u w:val="single"/>
          <w:lang w:val="ro-MD"/>
          <w14:ligatures w14:val="none"/>
        </w:rPr>
      </w:pPr>
      <w:r w:rsidRPr="00A67116">
        <w:rPr>
          <w:rFonts w:ascii="Times New Roman" w:eastAsia="Cambria" w:hAnsi="Times New Roman" w:cs="Times New Roman"/>
          <w:kern w:val="0"/>
          <w:lang w:val="ro-MD"/>
          <w14:ligatures w14:val="none"/>
        </w:rPr>
        <w:t>Nr.din___________</w:t>
      </w:r>
    </w:p>
    <w:p w14:paraId="38268034" w14:textId="77777777" w:rsidR="00A67116" w:rsidRPr="00A67116" w:rsidRDefault="00A67116" w:rsidP="00A67116">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A67116">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67116" w:rsidRPr="00A67116" w14:paraId="5582776F" w14:textId="77777777" w:rsidTr="0080019B">
        <w:tc>
          <w:tcPr>
            <w:tcW w:w="4248" w:type="dxa"/>
            <w:shd w:val="clear" w:color="auto" w:fill="FFFFFF" w:themeFill="background1"/>
          </w:tcPr>
          <w:p w14:paraId="38110B8E" w14:textId="77777777" w:rsidR="00A67116" w:rsidRPr="00A67116" w:rsidRDefault="00A67116" w:rsidP="00A67116">
            <w:pPr>
              <w:spacing w:line="259" w:lineRule="auto"/>
              <w:ind w:right="-1"/>
              <w:jc w:val="both"/>
              <w:rPr>
                <w:rFonts w:ascii="Times New Roman" w:eastAsia="Cambria" w:hAnsi="Times New Roman" w:cs="Times New Roman"/>
                <w:lang w:val="ro-MD"/>
              </w:rPr>
            </w:pPr>
            <w:r w:rsidRPr="00A67116">
              <w:rPr>
                <w:rFonts w:ascii="Times New Roman" w:eastAsia="Calibri" w:hAnsi="Times New Roman" w:cs="Times New Roman"/>
                <w:lang w:val="ro-MD"/>
              </w:rPr>
              <w:t>Denumirea autorității contractante</w:t>
            </w:r>
          </w:p>
        </w:tc>
        <w:tc>
          <w:tcPr>
            <w:tcW w:w="5528" w:type="dxa"/>
          </w:tcPr>
          <w:p w14:paraId="00F51710"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r w:rsidR="00A67116" w:rsidRPr="00A67116" w14:paraId="49CE45C6" w14:textId="77777777" w:rsidTr="0080019B">
        <w:tc>
          <w:tcPr>
            <w:tcW w:w="4248" w:type="dxa"/>
            <w:shd w:val="clear" w:color="auto" w:fill="FFFFFF" w:themeFill="background1"/>
          </w:tcPr>
          <w:p w14:paraId="092CC721" w14:textId="77777777" w:rsidR="00A67116" w:rsidRPr="00A67116" w:rsidRDefault="00A67116" w:rsidP="00A67116">
            <w:pPr>
              <w:spacing w:line="259" w:lineRule="auto"/>
              <w:ind w:right="-1"/>
              <w:jc w:val="both"/>
              <w:rPr>
                <w:rFonts w:ascii="Times New Roman" w:eastAsia="Calibri" w:hAnsi="Times New Roman" w:cs="Times New Roman"/>
                <w:lang w:val="ro-MD"/>
              </w:rPr>
            </w:pPr>
            <w:r w:rsidRPr="00A67116">
              <w:rPr>
                <w:rFonts w:ascii="Times New Roman" w:eastAsia="Cambria" w:hAnsi="Times New Roman" w:cs="Times New Roman"/>
                <w:lang w:val="ro-MD"/>
              </w:rPr>
              <w:t>Localitate</w:t>
            </w:r>
          </w:p>
        </w:tc>
        <w:tc>
          <w:tcPr>
            <w:tcW w:w="5528" w:type="dxa"/>
          </w:tcPr>
          <w:p w14:paraId="15DFE7DA"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r w:rsidR="00A67116" w:rsidRPr="00A67116" w14:paraId="0E06C16B" w14:textId="77777777" w:rsidTr="0080019B">
        <w:tc>
          <w:tcPr>
            <w:tcW w:w="4248" w:type="dxa"/>
            <w:shd w:val="clear" w:color="auto" w:fill="FFFFFF" w:themeFill="background1"/>
          </w:tcPr>
          <w:p w14:paraId="0957A3E3" w14:textId="77777777" w:rsidR="00A67116" w:rsidRPr="00A67116" w:rsidRDefault="00A67116" w:rsidP="00A67116">
            <w:pPr>
              <w:spacing w:line="259" w:lineRule="auto"/>
              <w:ind w:right="-1"/>
              <w:jc w:val="both"/>
              <w:rPr>
                <w:rFonts w:ascii="Times New Roman" w:eastAsia="Cambria" w:hAnsi="Times New Roman" w:cs="Times New Roman"/>
                <w:lang w:val="ro-MD"/>
              </w:rPr>
            </w:pPr>
            <w:r w:rsidRPr="00A67116">
              <w:rPr>
                <w:rFonts w:ascii="Times New Roman" w:eastAsia="Calibri" w:hAnsi="Times New Roman" w:cs="Times New Roman"/>
                <w:lang w:val="ro-MD"/>
              </w:rPr>
              <w:t>IDNO</w:t>
            </w:r>
          </w:p>
        </w:tc>
        <w:tc>
          <w:tcPr>
            <w:tcW w:w="5528" w:type="dxa"/>
          </w:tcPr>
          <w:p w14:paraId="0236DE9C"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r w:rsidR="00A67116" w:rsidRPr="00A67116" w14:paraId="566B6A4E" w14:textId="77777777" w:rsidTr="0080019B">
        <w:tc>
          <w:tcPr>
            <w:tcW w:w="4248" w:type="dxa"/>
            <w:shd w:val="clear" w:color="auto" w:fill="FFFFFF" w:themeFill="background1"/>
          </w:tcPr>
          <w:p w14:paraId="3436E8EF" w14:textId="77777777" w:rsidR="00A67116" w:rsidRPr="00A67116" w:rsidRDefault="00A67116" w:rsidP="00A67116">
            <w:pPr>
              <w:spacing w:line="259" w:lineRule="auto"/>
              <w:ind w:right="-1"/>
              <w:jc w:val="both"/>
              <w:rPr>
                <w:rFonts w:ascii="Times New Roman" w:eastAsia="Calibri" w:hAnsi="Times New Roman" w:cs="Times New Roman"/>
                <w:lang w:val="ro-MD"/>
              </w:rPr>
            </w:pPr>
            <w:r w:rsidRPr="00A67116">
              <w:rPr>
                <w:rFonts w:ascii="Times New Roman" w:eastAsia="Calibri" w:hAnsi="Times New Roman" w:cs="Times New Roman"/>
                <w:lang w:val="ro-MD"/>
              </w:rPr>
              <w:t>Adresa</w:t>
            </w:r>
          </w:p>
        </w:tc>
        <w:tc>
          <w:tcPr>
            <w:tcW w:w="5528" w:type="dxa"/>
          </w:tcPr>
          <w:p w14:paraId="3992F91C"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r w:rsidR="00A67116" w:rsidRPr="00A67116" w14:paraId="15372B60" w14:textId="77777777" w:rsidTr="0080019B">
        <w:tc>
          <w:tcPr>
            <w:tcW w:w="4248" w:type="dxa"/>
            <w:shd w:val="clear" w:color="auto" w:fill="FFFFFF" w:themeFill="background1"/>
          </w:tcPr>
          <w:p w14:paraId="71DA28F2" w14:textId="77777777" w:rsidR="00A67116" w:rsidRPr="00A67116" w:rsidRDefault="00A67116" w:rsidP="00A67116">
            <w:pPr>
              <w:spacing w:line="259" w:lineRule="auto"/>
              <w:ind w:right="-1"/>
              <w:jc w:val="both"/>
              <w:rPr>
                <w:rFonts w:ascii="Times New Roman" w:eastAsia="Calibri" w:hAnsi="Times New Roman" w:cs="Times New Roman"/>
                <w:lang w:val="ro-MD"/>
              </w:rPr>
            </w:pPr>
            <w:r w:rsidRPr="00A67116">
              <w:rPr>
                <w:rFonts w:ascii="Times New Roman" w:eastAsia="Calibri" w:hAnsi="Times New Roman" w:cs="Times New Roman"/>
                <w:lang w:val="ro-MD"/>
              </w:rPr>
              <w:t>Număr de telefon/fax</w:t>
            </w:r>
          </w:p>
        </w:tc>
        <w:tc>
          <w:tcPr>
            <w:tcW w:w="5528" w:type="dxa"/>
          </w:tcPr>
          <w:p w14:paraId="5961BA5B"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r w:rsidR="00A67116" w:rsidRPr="00A67116" w14:paraId="38BD4325" w14:textId="77777777" w:rsidTr="0080019B">
        <w:tc>
          <w:tcPr>
            <w:tcW w:w="4248" w:type="dxa"/>
            <w:shd w:val="clear" w:color="auto" w:fill="FFFFFF" w:themeFill="background1"/>
          </w:tcPr>
          <w:p w14:paraId="0087AE16" w14:textId="77777777" w:rsidR="00A67116" w:rsidRPr="00A67116" w:rsidRDefault="00A67116" w:rsidP="00A67116">
            <w:pPr>
              <w:spacing w:line="259" w:lineRule="auto"/>
              <w:ind w:right="-1"/>
              <w:jc w:val="both"/>
              <w:rPr>
                <w:rFonts w:ascii="Times New Roman" w:eastAsia="Calibri" w:hAnsi="Times New Roman" w:cs="Times New Roman"/>
                <w:lang w:val="ro-MD"/>
              </w:rPr>
            </w:pPr>
            <w:r w:rsidRPr="00A67116">
              <w:rPr>
                <w:rFonts w:ascii="Times New Roman" w:eastAsia="Calibri" w:hAnsi="Times New Roman" w:cs="Times New Roman"/>
                <w:lang w:val="ro-MD"/>
              </w:rPr>
              <w:t>E-mail</w:t>
            </w:r>
          </w:p>
        </w:tc>
        <w:tc>
          <w:tcPr>
            <w:tcW w:w="5528" w:type="dxa"/>
          </w:tcPr>
          <w:p w14:paraId="702E3BE9"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r w:rsidR="00A67116" w:rsidRPr="00A67116" w14:paraId="08F54A91" w14:textId="77777777" w:rsidTr="0080019B">
        <w:tc>
          <w:tcPr>
            <w:tcW w:w="4248" w:type="dxa"/>
            <w:shd w:val="clear" w:color="auto" w:fill="FFFFFF" w:themeFill="background1"/>
          </w:tcPr>
          <w:p w14:paraId="4FC5BE3A" w14:textId="77777777" w:rsidR="00A67116" w:rsidRPr="00A67116" w:rsidRDefault="00A67116" w:rsidP="00A67116">
            <w:pPr>
              <w:spacing w:line="259" w:lineRule="auto"/>
              <w:ind w:right="-1"/>
              <w:jc w:val="both"/>
              <w:rPr>
                <w:rFonts w:ascii="Times New Roman" w:eastAsia="Calibri" w:hAnsi="Times New Roman" w:cs="Times New Roman"/>
                <w:lang w:val="ro-MD"/>
              </w:rPr>
            </w:pPr>
            <w:r w:rsidRPr="00A67116">
              <w:rPr>
                <w:rFonts w:ascii="Times New Roman" w:eastAsia="Calibri" w:hAnsi="Times New Roman" w:cs="Times New Roman"/>
                <w:lang w:val="ro-MD"/>
              </w:rPr>
              <w:t>Pagina web oficială</w:t>
            </w:r>
          </w:p>
        </w:tc>
        <w:tc>
          <w:tcPr>
            <w:tcW w:w="5528" w:type="dxa"/>
          </w:tcPr>
          <w:p w14:paraId="701FA477"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r w:rsidR="00A67116" w:rsidRPr="00A67116" w14:paraId="7749591E" w14:textId="77777777" w:rsidTr="0080019B">
        <w:tc>
          <w:tcPr>
            <w:tcW w:w="4248" w:type="dxa"/>
            <w:shd w:val="clear" w:color="auto" w:fill="FFFFFF" w:themeFill="background1"/>
          </w:tcPr>
          <w:p w14:paraId="453A4E5A" w14:textId="77777777" w:rsidR="00A67116" w:rsidRPr="00A67116" w:rsidRDefault="00A67116" w:rsidP="00A67116">
            <w:pPr>
              <w:spacing w:line="259" w:lineRule="auto"/>
              <w:ind w:right="-1"/>
              <w:jc w:val="both"/>
              <w:rPr>
                <w:rFonts w:ascii="Times New Roman" w:eastAsia="Calibri" w:hAnsi="Times New Roman" w:cs="Times New Roman"/>
                <w:lang w:val="ro-MD"/>
              </w:rPr>
            </w:pPr>
            <w:r w:rsidRPr="00A67116">
              <w:rPr>
                <w:rFonts w:ascii="Times New Roman" w:eastAsia="Calibri" w:hAnsi="Times New Roman" w:cs="Times New Roman"/>
                <w:lang w:val="ro-MD"/>
              </w:rPr>
              <w:t>Persoana de contact</w:t>
            </w:r>
          </w:p>
        </w:tc>
        <w:tc>
          <w:tcPr>
            <w:tcW w:w="5528" w:type="dxa"/>
          </w:tcPr>
          <w:p w14:paraId="68DCBCF1"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r w:rsidR="00A67116" w:rsidRPr="00A67116" w14:paraId="7DF58858" w14:textId="77777777" w:rsidTr="0080019B">
        <w:tc>
          <w:tcPr>
            <w:tcW w:w="4248" w:type="dxa"/>
            <w:shd w:val="clear" w:color="auto" w:fill="FFFFFF" w:themeFill="background1"/>
          </w:tcPr>
          <w:p w14:paraId="53ECBF7F" w14:textId="77777777" w:rsidR="00A67116" w:rsidRPr="00A67116" w:rsidRDefault="00A67116" w:rsidP="00A67116">
            <w:pPr>
              <w:spacing w:line="259" w:lineRule="auto"/>
              <w:ind w:right="-1"/>
              <w:jc w:val="both"/>
              <w:rPr>
                <w:rFonts w:ascii="Times New Roman" w:eastAsia="Calibri" w:hAnsi="Times New Roman" w:cs="Times New Roman"/>
                <w:lang w:val="ro-MD"/>
              </w:rPr>
            </w:pPr>
            <w:r w:rsidRPr="00A67116">
              <w:rPr>
                <w:rFonts w:ascii="Times New Roman" w:eastAsia="Calibri" w:hAnsi="Times New Roman" w:cs="Times New Roman"/>
                <w:lang w:val="ro-MD"/>
              </w:rPr>
              <w:t xml:space="preserve">Tipul autorității contractante și obiectul principal de activitate </w:t>
            </w:r>
          </w:p>
          <w:p w14:paraId="3C7B3EAF" w14:textId="77777777" w:rsidR="00A67116" w:rsidRPr="00A67116" w:rsidRDefault="00A67116" w:rsidP="00A67116">
            <w:pPr>
              <w:spacing w:line="259" w:lineRule="auto"/>
              <w:ind w:right="-1"/>
              <w:jc w:val="both"/>
              <w:rPr>
                <w:rFonts w:ascii="Times New Roman" w:eastAsia="Calibri" w:hAnsi="Times New Roman" w:cs="Times New Roman"/>
                <w:sz w:val="20"/>
                <w:szCs w:val="20"/>
                <w:lang w:val="ro-MD"/>
              </w:rPr>
            </w:pPr>
            <w:r w:rsidRPr="00A67116">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5F20875B" w14:textId="77777777" w:rsidR="00A67116" w:rsidRPr="00A67116" w:rsidRDefault="00A67116" w:rsidP="00A67116">
            <w:pPr>
              <w:spacing w:line="259" w:lineRule="auto"/>
              <w:ind w:right="-1"/>
              <w:jc w:val="both"/>
              <w:rPr>
                <w:rFonts w:ascii="Times New Roman" w:eastAsia="Cambria" w:hAnsi="Times New Roman" w:cs="Times New Roman"/>
                <w:lang w:val="ro-MD"/>
              </w:rPr>
            </w:pPr>
          </w:p>
        </w:tc>
      </w:tr>
    </w:tbl>
    <w:p w14:paraId="4F7C9373" w14:textId="77777777" w:rsidR="00A67116" w:rsidRPr="00A67116" w:rsidRDefault="00A67116" w:rsidP="00A67116">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A67116">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A67116" w:rsidRPr="00A67116" w14:paraId="66FAD7D5" w14:textId="77777777" w:rsidTr="0080019B">
        <w:tc>
          <w:tcPr>
            <w:tcW w:w="4248" w:type="dxa"/>
            <w:shd w:val="clear" w:color="auto" w:fill="FFFFFF" w:themeFill="background1"/>
          </w:tcPr>
          <w:p w14:paraId="793189CD"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Tipul procedurii de atribuire aplicate</w:t>
            </w:r>
          </w:p>
        </w:tc>
        <w:tc>
          <w:tcPr>
            <w:tcW w:w="5570" w:type="dxa"/>
          </w:tcPr>
          <w:p w14:paraId="7C80744E" w14:textId="77777777" w:rsidR="00A67116" w:rsidRPr="00A67116" w:rsidRDefault="00A67116" w:rsidP="00A67116">
            <w:pPr>
              <w:spacing w:line="259" w:lineRule="auto"/>
              <w:ind w:right="-1"/>
              <w:jc w:val="both"/>
              <w:rPr>
                <w:rFonts w:ascii="Times New Roman" w:eastAsia="Times New Roman" w:hAnsi="Times New Roman" w:cs="Times New Roman"/>
                <w:i/>
                <w:lang w:val="ro-MD" w:eastAsia="ro-RO"/>
              </w:rPr>
            </w:pPr>
          </w:p>
        </w:tc>
      </w:tr>
      <w:tr w:rsidR="00A67116" w:rsidRPr="00A67116" w14:paraId="0BD0ADCE" w14:textId="77777777" w:rsidTr="0080019B">
        <w:tc>
          <w:tcPr>
            <w:tcW w:w="4248" w:type="dxa"/>
            <w:shd w:val="clear" w:color="auto" w:fill="FFFFFF" w:themeFill="background1"/>
          </w:tcPr>
          <w:p w14:paraId="4036FE31"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Justificarea alegerii procedurii de atribuire </w:t>
            </w:r>
          </w:p>
          <w:p w14:paraId="18C2624A" w14:textId="77777777" w:rsidR="00A67116" w:rsidRPr="00A67116" w:rsidRDefault="00A67116" w:rsidP="00A67116">
            <w:pPr>
              <w:spacing w:line="259" w:lineRule="auto"/>
              <w:ind w:right="-1"/>
              <w:jc w:val="both"/>
              <w:rPr>
                <w:rFonts w:ascii="Times New Roman" w:eastAsia="Times New Roman" w:hAnsi="Times New Roman" w:cs="Times New Roman"/>
                <w:i/>
                <w:sz w:val="20"/>
                <w:szCs w:val="20"/>
                <w:lang w:val="ro-MD" w:eastAsia="ro-RO"/>
              </w:rPr>
            </w:pPr>
            <w:r w:rsidRPr="00A67116">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7441651B" w14:textId="77777777" w:rsidR="00A67116" w:rsidRPr="00A67116" w:rsidRDefault="00A67116" w:rsidP="00A67116">
            <w:pPr>
              <w:spacing w:line="259" w:lineRule="auto"/>
              <w:ind w:right="-1"/>
              <w:jc w:val="both"/>
              <w:rPr>
                <w:rFonts w:ascii="Times New Roman" w:eastAsia="Times New Roman" w:hAnsi="Times New Roman" w:cs="Times New Roman"/>
                <w:i/>
                <w:lang w:val="ro-MD" w:eastAsia="ro-RO"/>
              </w:rPr>
            </w:pPr>
          </w:p>
        </w:tc>
      </w:tr>
      <w:tr w:rsidR="00A67116" w:rsidRPr="00A67116" w14:paraId="6A200B3D" w14:textId="77777777" w:rsidTr="0080019B">
        <w:tc>
          <w:tcPr>
            <w:tcW w:w="4248" w:type="dxa"/>
            <w:shd w:val="clear" w:color="auto" w:fill="FFFFFF" w:themeFill="background1"/>
          </w:tcPr>
          <w:p w14:paraId="5FA86803"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Tipul obiectului contractului de achiziție/acordului-cadru</w:t>
            </w:r>
          </w:p>
        </w:tc>
        <w:tc>
          <w:tcPr>
            <w:tcW w:w="5570" w:type="dxa"/>
          </w:tcPr>
          <w:p w14:paraId="5AAB336C"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Servicii de proiectare □  </w:t>
            </w:r>
          </w:p>
          <w:p w14:paraId="74E0AB7F"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Lucrări □</w:t>
            </w:r>
          </w:p>
        </w:tc>
      </w:tr>
      <w:tr w:rsidR="00A67116" w:rsidRPr="00A67116" w14:paraId="33757C43" w14:textId="77777777" w:rsidTr="0080019B">
        <w:tc>
          <w:tcPr>
            <w:tcW w:w="4248" w:type="dxa"/>
            <w:shd w:val="clear" w:color="auto" w:fill="FFFFFF" w:themeFill="background1"/>
          </w:tcPr>
          <w:p w14:paraId="6A5C16C6"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Obiectul de achiziție</w:t>
            </w:r>
          </w:p>
        </w:tc>
        <w:tc>
          <w:tcPr>
            <w:tcW w:w="5570" w:type="dxa"/>
          </w:tcPr>
          <w:p w14:paraId="69E28E2E"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p>
        </w:tc>
      </w:tr>
      <w:tr w:rsidR="00A67116" w:rsidRPr="00A67116" w14:paraId="2140F262" w14:textId="77777777" w:rsidTr="0080019B">
        <w:trPr>
          <w:trHeight w:val="255"/>
        </w:trPr>
        <w:tc>
          <w:tcPr>
            <w:tcW w:w="4248" w:type="dxa"/>
            <w:vMerge w:val="restart"/>
            <w:shd w:val="clear" w:color="auto" w:fill="FFFFFF" w:themeFill="background1"/>
          </w:tcPr>
          <w:p w14:paraId="3D2CF25A"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Anunțul de participare</w:t>
            </w:r>
          </w:p>
          <w:p w14:paraId="005A42A3" w14:textId="77777777" w:rsidR="00A67116" w:rsidRPr="00A67116" w:rsidRDefault="00A67116" w:rsidP="00A67116">
            <w:pPr>
              <w:spacing w:line="259" w:lineRule="auto"/>
              <w:ind w:right="-1"/>
              <w:jc w:val="both"/>
              <w:rPr>
                <w:rFonts w:ascii="Times New Roman" w:eastAsia="Times New Roman" w:hAnsi="Times New Roman" w:cs="Times New Roman"/>
                <w:i/>
                <w:lang w:val="ro-MD" w:eastAsia="ro-RO"/>
              </w:rPr>
            </w:pPr>
          </w:p>
        </w:tc>
        <w:tc>
          <w:tcPr>
            <w:tcW w:w="5570" w:type="dxa"/>
          </w:tcPr>
          <w:p w14:paraId="21BB15D3" w14:textId="77777777" w:rsidR="00A67116" w:rsidRPr="00A67116" w:rsidRDefault="00A67116" w:rsidP="00A67116">
            <w:pPr>
              <w:spacing w:line="259" w:lineRule="auto"/>
              <w:ind w:right="-1"/>
              <w:jc w:val="both"/>
              <w:rPr>
                <w:rFonts w:ascii="Times New Roman" w:eastAsia="Cambria" w:hAnsi="Times New Roman" w:cs="Times New Roman"/>
                <w:lang w:val="ro-MD"/>
              </w:rPr>
            </w:pPr>
            <w:r w:rsidRPr="00A67116">
              <w:rPr>
                <w:rFonts w:ascii="Times New Roman" w:eastAsia="Cambria" w:hAnsi="Times New Roman" w:cs="Times New Roman"/>
                <w:lang w:val="ro-MD"/>
              </w:rPr>
              <w:t>Nr.:</w:t>
            </w:r>
          </w:p>
        </w:tc>
      </w:tr>
      <w:tr w:rsidR="00A67116" w:rsidRPr="00A67116" w14:paraId="3E6B0C3A" w14:textId="77777777" w:rsidTr="0080019B">
        <w:trPr>
          <w:trHeight w:val="255"/>
        </w:trPr>
        <w:tc>
          <w:tcPr>
            <w:tcW w:w="4248" w:type="dxa"/>
            <w:vMerge/>
            <w:shd w:val="clear" w:color="auto" w:fill="FFFFFF" w:themeFill="background1"/>
          </w:tcPr>
          <w:p w14:paraId="539F5A57"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p>
        </w:tc>
        <w:tc>
          <w:tcPr>
            <w:tcW w:w="5570" w:type="dxa"/>
          </w:tcPr>
          <w:p w14:paraId="2359930D" w14:textId="77777777" w:rsidR="00A67116" w:rsidRPr="00A67116" w:rsidRDefault="00A67116" w:rsidP="00A67116">
            <w:pPr>
              <w:spacing w:line="259" w:lineRule="auto"/>
              <w:ind w:right="-1"/>
              <w:jc w:val="both"/>
              <w:rPr>
                <w:rFonts w:ascii="Times New Roman" w:eastAsia="Cambria" w:hAnsi="Times New Roman" w:cs="Times New Roman"/>
                <w:lang w:val="ro-MD"/>
              </w:rPr>
            </w:pPr>
            <w:r w:rsidRPr="00A67116">
              <w:rPr>
                <w:rFonts w:ascii="Times New Roman" w:eastAsia="Cambria" w:hAnsi="Times New Roman" w:cs="Times New Roman"/>
                <w:lang w:val="ro-MD"/>
              </w:rPr>
              <w:t>Data publicării:</w:t>
            </w:r>
          </w:p>
        </w:tc>
      </w:tr>
      <w:tr w:rsidR="00A67116" w:rsidRPr="00A67116" w14:paraId="4ABD42F6" w14:textId="77777777" w:rsidTr="0080019B">
        <w:trPr>
          <w:trHeight w:val="255"/>
        </w:trPr>
        <w:tc>
          <w:tcPr>
            <w:tcW w:w="4248" w:type="dxa"/>
            <w:vMerge/>
            <w:shd w:val="clear" w:color="auto" w:fill="FFFFFF" w:themeFill="background1"/>
          </w:tcPr>
          <w:p w14:paraId="2BC0D0E2"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p>
        </w:tc>
        <w:tc>
          <w:tcPr>
            <w:tcW w:w="5570" w:type="dxa"/>
          </w:tcPr>
          <w:p w14:paraId="1F1A3057" w14:textId="77777777" w:rsidR="00A67116" w:rsidRPr="00A67116" w:rsidRDefault="00A67116" w:rsidP="00A67116">
            <w:pPr>
              <w:spacing w:line="259" w:lineRule="auto"/>
              <w:ind w:right="-1"/>
              <w:jc w:val="both"/>
              <w:rPr>
                <w:rFonts w:ascii="Times New Roman" w:eastAsia="Cambria" w:hAnsi="Times New Roman" w:cs="Times New Roman"/>
                <w:lang w:val="ro-MD"/>
              </w:rPr>
            </w:pPr>
            <w:r w:rsidRPr="00A67116">
              <w:rPr>
                <w:rFonts w:ascii="Times New Roman" w:eastAsia="Cambria" w:hAnsi="Times New Roman" w:cs="Times New Roman"/>
                <w:lang w:val="ro-MD"/>
              </w:rPr>
              <w:t>Link:</w:t>
            </w:r>
          </w:p>
        </w:tc>
      </w:tr>
      <w:tr w:rsidR="00A67116" w:rsidRPr="00A67116" w14:paraId="3BF424C5" w14:textId="77777777" w:rsidTr="0080019B">
        <w:trPr>
          <w:trHeight w:val="281"/>
        </w:trPr>
        <w:tc>
          <w:tcPr>
            <w:tcW w:w="4248" w:type="dxa"/>
            <w:shd w:val="clear" w:color="auto" w:fill="FFFFFF" w:themeFill="background1"/>
          </w:tcPr>
          <w:p w14:paraId="59BEAA89"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Criteriul de atribuire utilizat</w:t>
            </w:r>
          </w:p>
        </w:tc>
        <w:tc>
          <w:tcPr>
            <w:tcW w:w="5570" w:type="dxa"/>
          </w:tcPr>
          <w:p w14:paraId="02A13B71"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Prețul cel mai scăzut □</w:t>
            </w:r>
          </w:p>
          <w:p w14:paraId="7E720037"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Costul cel mai scăzut □</w:t>
            </w:r>
          </w:p>
          <w:p w14:paraId="767F3797"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Cel mai bun raport calitate-preț □</w:t>
            </w:r>
          </w:p>
          <w:p w14:paraId="09848522"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Cel mai bun raport calitate-cost □</w:t>
            </w:r>
          </w:p>
        </w:tc>
      </w:tr>
      <w:tr w:rsidR="00A67116" w:rsidRPr="00A67116" w14:paraId="09FBC919" w14:textId="77777777" w:rsidTr="0080019B">
        <w:trPr>
          <w:trHeight w:val="281"/>
        </w:trPr>
        <w:tc>
          <w:tcPr>
            <w:tcW w:w="4248" w:type="dxa"/>
            <w:shd w:val="clear" w:color="auto" w:fill="FFFFFF" w:themeFill="background1"/>
          </w:tcPr>
          <w:p w14:paraId="203374FB"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rPr>
              <w:t>Tehnici și instrumente specifice de atribuire utilizate</w:t>
            </w:r>
          </w:p>
        </w:tc>
        <w:tc>
          <w:tcPr>
            <w:tcW w:w="5570" w:type="dxa"/>
          </w:tcPr>
          <w:p w14:paraId="711B8BBC"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Acord-cadru □ </w:t>
            </w:r>
          </w:p>
          <w:p w14:paraId="48CCA13C"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rPr>
              <w:t xml:space="preserve">Sistem dinamic de achiziții </w:t>
            </w:r>
            <w:r w:rsidRPr="00A67116">
              <w:rPr>
                <w:rFonts w:ascii="Times New Roman" w:eastAsia="Times New Roman" w:hAnsi="Times New Roman" w:cs="Times New Roman"/>
                <w:lang w:val="ro-MD" w:eastAsia="ro-RO"/>
              </w:rPr>
              <w:t xml:space="preserve">□ </w:t>
            </w:r>
          </w:p>
          <w:p w14:paraId="6D525109"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Licitație electronică □ </w:t>
            </w:r>
          </w:p>
        </w:tc>
      </w:tr>
      <w:tr w:rsidR="00A67116" w:rsidRPr="00A67116" w14:paraId="4CDD6ED7" w14:textId="77777777" w:rsidTr="0080019B">
        <w:trPr>
          <w:trHeight w:val="281"/>
        </w:trPr>
        <w:tc>
          <w:tcPr>
            <w:tcW w:w="4248" w:type="dxa"/>
            <w:vMerge w:val="restart"/>
            <w:shd w:val="clear" w:color="auto" w:fill="FFFFFF" w:themeFill="background1"/>
          </w:tcPr>
          <w:p w14:paraId="1B5E7D41"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Nr. oferte primite</w:t>
            </w:r>
          </w:p>
        </w:tc>
        <w:tc>
          <w:tcPr>
            <w:tcW w:w="5570" w:type="dxa"/>
          </w:tcPr>
          <w:p w14:paraId="12F7F0CC"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Total:</w:t>
            </w:r>
          </w:p>
        </w:tc>
      </w:tr>
      <w:tr w:rsidR="00A67116" w:rsidRPr="00A67116" w14:paraId="242B8548" w14:textId="77777777" w:rsidTr="0080019B">
        <w:trPr>
          <w:trHeight w:val="281"/>
        </w:trPr>
        <w:tc>
          <w:tcPr>
            <w:tcW w:w="4248" w:type="dxa"/>
            <w:vMerge/>
            <w:shd w:val="clear" w:color="auto" w:fill="FFFFFF" w:themeFill="background1"/>
          </w:tcPr>
          <w:p w14:paraId="65F218CD" w14:textId="77777777" w:rsidR="00A67116" w:rsidRPr="00A67116" w:rsidRDefault="00A67116" w:rsidP="00A67116">
            <w:pPr>
              <w:spacing w:line="259" w:lineRule="auto"/>
              <w:ind w:right="-1"/>
              <w:jc w:val="both"/>
              <w:rPr>
                <w:rFonts w:ascii="Times New Roman" w:eastAsia="Times New Roman" w:hAnsi="Times New Roman" w:cs="Times New Roman"/>
                <w:lang w:val="ro-MD"/>
              </w:rPr>
            </w:pPr>
          </w:p>
        </w:tc>
        <w:tc>
          <w:tcPr>
            <w:tcW w:w="5570" w:type="dxa"/>
          </w:tcPr>
          <w:p w14:paraId="13AE637E"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Calibri" w:hAnsi="Times New Roman" w:cs="Times New Roman"/>
                <w:lang w:val="ro-MD"/>
              </w:rPr>
              <w:t>De la operatori economici care sunt întreprinderi mici și mijlocii:</w:t>
            </w:r>
          </w:p>
        </w:tc>
      </w:tr>
      <w:tr w:rsidR="00A67116" w:rsidRPr="00A67116" w14:paraId="769FD5FD" w14:textId="77777777" w:rsidTr="0080019B">
        <w:trPr>
          <w:trHeight w:val="281"/>
        </w:trPr>
        <w:tc>
          <w:tcPr>
            <w:tcW w:w="4248" w:type="dxa"/>
            <w:vMerge/>
            <w:shd w:val="clear" w:color="auto" w:fill="FFFFFF" w:themeFill="background1"/>
          </w:tcPr>
          <w:p w14:paraId="34A4F0F3" w14:textId="77777777" w:rsidR="00A67116" w:rsidRPr="00A67116" w:rsidRDefault="00A67116" w:rsidP="00A67116">
            <w:pPr>
              <w:spacing w:line="259" w:lineRule="auto"/>
              <w:ind w:right="-1"/>
              <w:jc w:val="both"/>
              <w:rPr>
                <w:rFonts w:ascii="Times New Roman" w:eastAsia="Times New Roman" w:hAnsi="Times New Roman" w:cs="Times New Roman"/>
                <w:lang w:val="ro-MD"/>
              </w:rPr>
            </w:pPr>
          </w:p>
        </w:tc>
        <w:tc>
          <w:tcPr>
            <w:tcW w:w="5570" w:type="dxa"/>
          </w:tcPr>
          <w:p w14:paraId="36BC734B"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Calibri" w:hAnsi="Times New Roman" w:cs="Times New Roman"/>
                <w:lang w:val="ro-MD"/>
              </w:rPr>
              <w:t>De la operatori economici dintr-un alt stat:</w:t>
            </w:r>
          </w:p>
        </w:tc>
      </w:tr>
      <w:tr w:rsidR="00A67116" w:rsidRPr="00A67116" w14:paraId="3CC3ABF3" w14:textId="77777777" w:rsidTr="0080019B">
        <w:trPr>
          <w:trHeight w:val="281"/>
        </w:trPr>
        <w:tc>
          <w:tcPr>
            <w:tcW w:w="4248" w:type="dxa"/>
            <w:vMerge/>
            <w:shd w:val="clear" w:color="auto" w:fill="FFFFFF" w:themeFill="background1"/>
          </w:tcPr>
          <w:p w14:paraId="6CE151A1" w14:textId="77777777" w:rsidR="00A67116" w:rsidRPr="00A67116" w:rsidRDefault="00A67116" w:rsidP="00A67116">
            <w:pPr>
              <w:spacing w:line="259" w:lineRule="auto"/>
              <w:ind w:right="-1"/>
              <w:jc w:val="both"/>
              <w:rPr>
                <w:rFonts w:ascii="Times New Roman" w:eastAsia="Times New Roman" w:hAnsi="Times New Roman" w:cs="Times New Roman"/>
                <w:lang w:val="ro-MD"/>
              </w:rPr>
            </w:pPr>
          </w:p>
        </w:tc>
        <w:tc>
          <w:tcPr>
            <w:tcW w:w="5570" w:type="dxa"/>
          </w:tcPr>
          <w:p w14:paraId="1B057E1C"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Calibri" w:hAnsi="Times New Roman" w:cs="Times New Roman"/>
                <w:lang w:val="ro-MD"/>
              </w:rPr>
              <w:t>Pe cale electronică:</w:t>
            </w:r>
          </w:p>
        </w:tc>
      </w:tr>
    </w:tbl>
    <w:p w14:paraId="39A85076" w14:textId="77777777" w:rsidR="00A67116" w:rsidRPr="00A67116" w:rsidRDefault="00A67116" w:rsidP="00A67116">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A67116">
        <w:rPr>
          <w:rFonts w:ascii="Times New Roman" w:eastAsia="Calibri" w:hAnsi="Times New Roman" w:cs="Times New Roman"/>
          <w:b/>
          <w:kern w:val="0"/>
          <w:lang w:val="ro-MD"/>
          <w14:ligatures w14:val="none"/>
        </w:rPr>
        <w:t>Date cu privire la atribuirea contractelor de achiziție/acordului-cadru:</w:t>
      </w:r>
    </w:p>
    <w:p w14:paraId="092387C7" w14:textId="77777777" w:rsidR="00A67116" w:rsidRPr="00A67116" w:rsidRDefault="00A67116" w:rsidP="00A67116">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A67116">
        <w:rPr>
          <w:rFonts w:ascii="Times New Roman" w:eastAsia="Calibri" w:hAnsi="Times New Roman" w:cs="Times New Roman"/>
          <w:kern w:val="0"/>
          <w:lang w:val="ro-MD"/>
          <w14:ligatures w14:val="none"/>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A67116">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A67116" w:rsidRPr="00A67116" w14:paraId="42FCD14F" w14:textId="77777777" w:rsidTr="0080019B">
        <w:trPr>
          <w:trHeight w:val="269"/>
        </w:trPr>
        <w:tc>
          <w:tcPr>
            <w:tcW w:w="4253" w:type="dxa"/>
            <w:shd w:val="clear" w:color="auto" w:fill="FFFFFF" w:themeFill="background1"/>
          </w:tcPr>
          <w:p w14:paraId="331C86A8"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Denumire</w:t>
            </w:r>
          </w:p>
        </w:tc>
        <w:tc>
          <w:tcPr>
            <w:tcW w:w="5528" w:type="dxa"/>
          </w:tcPr>
          <w:p w14:paraId="686698B2"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p>
        </w:tc>
      </w:tr>
      <w:tr w:rsidR="00A67116" w:rsidRPr="00A67116" w14:paraId="66175F03" w14:textId="77777777" w:rsidTr="0080019B">
        <w:trPr>
          <w:trHeight w:val="269"/>
        </w:trPr>
        <w:tc>
          <w:tcPr>
            <w:tcW w:w="4253" w:type="dxa"/>
            <w:shd w:val="clear" w:color="auto" w:fill="FFFFFF" w:themeFill="background1"/>
          </w:tcPr>
          <w:p w14:paraId="77F6AC12"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IDNO</w:t>
            </w:r>
          </w:p>
        </w:tc>
        <w:tc>
          <w:tcPr>
            <w:tcW w:w="5528" w:type="dxa"/>
          </w:tcPr>
          <w:p w14:paraId="4D342FB7"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p>
        </w:tc>
      </w:tr>
      <w:tr w:rsidR="00A67116" w:rsidRPr="00A67116" w14:paraId="595428B0" w14:textId="77777777" w:rsidTr="0080019B">
        <w:trPr>
          <w:trHeight w:val="269"/>
        </w:trPr>
        <w:tc>
          <w:tcPr>
            <w:tcW w:w="4253" w:type="dxa"/>
            <w:shd w:val="clear" w:color="auto" w:fill="FFFFFF" w:themeFill="background1"/>
          </w:tcPr>
          <w:p w14:paraId="29A4E6A2"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 xml:space="preserve">Date de contact </w:t>
            </w:r>
          </w:p>
          <w:p w14:paraId="3630A7F3"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b/>
                <w:i/>
                <w:sz w:val="20"/>
                <w:szCs w:val="20"/>
                <w:lang w:val="ro-MD"/>
              </w:rPr>
            </w:pPr>
            <w:r w:rsidRPr="00A67116">
              <w:rPr>
                <w:rFonts w:ascii="Times New Roman" w:eastAsia="Calibri" w:hAnsi="Times New Roman" w:cs="Times New Roman"/>
                <w:i/>
                <w:sz w:val="20"/>
                <w:szCs w:val="20"/>
                <w:lang w:val="ro-MD"/>
              </w:rPr>
              <w:t>(adresa/telefon/fax/e-mail/ pagina web)</w:t>
            </w:r>
          </w:p>
        </w:tc>
        <w:tc>
          <w:tcPr>
            <w:tcW w:w="5528" w:type="dxa"/>
          </w:tcPr>
          <w:p w14:paraId="03A7D99E"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p>
        </w:tc>
      </w:tr>
      <w:tr w:rsidR="00A67116" w:rsidRPr="00A67116" w14:paraId="0212254B" w14:textId="77777777" w:rsidTr="0080019B">
        <w:trPr>
          <w:trHeight w:val="269"/>
        </w:trPr>
        <w:tc>
          <w:tcPr>
            <w:tcW w:w="4253" w:type="dxa"/>
            <w:shd w:val="clear" w:color="auto" w:fill="FFFFFF" w:themeFill="background1"/>
          </w:tcPr>
          <w:p w14:paraId="0CA9BAD0" w14:textId="77777777" w:rsidR="00A67116" w:rsidRPr="00A67116" w:rsidRDefault="00A67116" w:rsidP="00A67116">
            <w:pPr>
              <w:spacing w:line="259" w:lineRule="auto"/>
              <w:ind w:right="-1"/>
              <w:jc w:val="both"/>
              <w:rPr>
                <w:rFonts w:ascii="Times New Roman" w:eastAsia="Calibri" w:hAnsi="Times New Roman" w:cs="Times New Roman"/>
                <w:lang w:val="ro-MD"/>
              </w:rPr>
            </w:pPr>
            <w:r w:rsidRPr="00A67116">
              <w:rPr>
                <w:rFonts w:ascii="Times New Roman" w:eastAsia="Times New Roman" w:hAnsi="Times New Roman" w:cs="Times New Roman"/>
                <w:lang w:val="ro-MD" w:eastAsia="ro-RO"/>
              </w:rPr>
              <w:t xml:space="preserve">Întreprindere mică sau mijlocie </w:t>
            </w:r>
          </w:p>
        </w:tc>
        <w:tc>
          <w:tcPr>
            <w:tcW w:w="5528" w:type="dxa"/>
          </w:tcPr>
          <w:p w14:paraId="66706CFD"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Da □       Nu □       </w:t>
            </w:r>
          </w:p>
        </w:tc>
      </w:tr>
      <w:tr w:rsidR="00A67116" w:rsidRPr="00A67116" w14:paraId="7520350F" w14:textId="77777777" w:rsidTr="0080019B">
        <w:trPr>
          <w:trHeight w:val="269"/>
        </w:trPr>
        <w:tc>
          <w:tcPr>
            <w:tcW w:w="4253" w:type="dxa"/>
            <w:shd w:val="clear" w:color="auto" w:fill="FFFFFF" w:themeFill="background1"/>
          </w:tcPr>
          <w:p w14:paraId="0D2D59A2" w14:textId="77777777" w:rsidR="00A67116" w:rsidRPr="00A67116" w:rsidRDefault="00A67116" w:rsidP="00A67116">
            <w:pPr>
              <w:tabs>
                <w:tab w:val="left" w:pos="1134"/>
                <w:tab w:val="left" w:pos="2694"/>
              </w:tabs>
              <w:spacing w:line="259" w:lineRule="auto"/>
              <w:jc w:val="both"/>
              <w:rPr>
                <w:rFonts w:ascii="Times New Roman" w:eastAsia="Times New Roman" w:hAnsi="Times New Roman" w:cs="Times New Roman"/>
                <w:lang w:val="ro-MD" w:eastAsia="ro-RO"/>
              </w:rPr>
            </w:pPr>
            <w:r w:rsidRPr="00A67116">
              <w:rPr>
                <w:rFonts w:ascii="Times New Roman" w:eastAsia="Calibri" w:hAnsi="Times New Roman" w:cs="Times New Roman"/>
                <w:lang w:val="ro-MD"/>
              </w:rPr>
              <w:t xml:space="preserve">Asociație de operatori economici </w:t>
            </w:r>
          </w:p>
          <w:p w14:paraId="1FD455DA" w14:textId="77777777" w:rsidR="00A67116" w:rsidRPr="00A67116" w:rsidRDefault="00A67116" w:rsidP="00A67116">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A67116">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2FEE46EE" w14:textId="77777777" w:rsidR="00A67116" w:rsidRPr="00A67116" w:rsidRDefault="00A67116" w:rsidP="00A67116">
            <w:pPr>
              <w:tabs>
                <w:tab w:val="left" w:pos="1134"/>
                <w:tab w:val="left" w:pos="2694"/>
              </w:tabs>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Da □       Nu □       </w:t>
            </w:r>
          </w:p>
          <w:p w14:paraId="6323F2A3"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p>
        </w:tc>
      </w:tr>
      <w:tr w:rsidR="00A67116" w:rsidRPr="00A67116" w14:paraId="6F44F84F" w14:textId="77777777" w:rsidTr="0080019B">
        <w:trPr>
          <w:trHeight w:val="604"/>
        </w:trPr>
        <w:tc>
          <w:tcPr>
            <w:tcW w:w="4253" w:type="dxa"/>
            <w:shd w:val="clear" w:color="auto" w:fill="FFFFFF" w:themeFill="background1"/>
          </w:tcPr>
          <w:p w14:paraId="6FA080E0"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Subcontractanți</w:t>
            </w:r>
          </w:p>
          <w:p w14:paraId="7B7CF819" w14:textId="77777777" w:rsidR="00A67116" w:rsidRPr="00A67116" w:rsidRDefault="00A67116" w:rsidP="00A67116">
            <w:pPr>
              <w:tabs>
                <w:tab w:val="left" w:pos="1134"/>
                <w:tab w:val="left" w:pos="2694"/>
              </w:tabs>
              <w:spacing w:line="259" w:lineRule="auto"/>
              <w:jc w:val="both"/>
              <w:rPr>
                <w:rFonts w:ascii="Times New Roman" w:eastAsia="Calibri" w:hAnsi="Times New Roman" w:cs="Times New Roman"/>
                <w:i/>
                <w:sz w:val="20"/>
                <w:szCs w:val="20"/>
                <w:lang w:val="ro-MD"/>
              </w:rPr>
            </w:pPr>
            <w:r w:rsidRPr="00A67116">
              <w:rPr>
                <w:rFonts w:ascii="Times New Roman" w:eastAsia="Calibri" w:hAnsi="Times New Roman" w:cs="Times New Roman"/>
                <w:i/>
                <w:sz w:val="20"/>
                <w:szCs w:val="20"/>
                <w:lang w:val="ro-MD"/>
              </w:rPr>
              <w:t>(denumirea, valoarea și procentul din contract)</w:t>
            </w:r>
          </w:p>
        </w:tc>
        <w:tc>
          <w:tcPr>
            <w:tcW w:w="5528" w:type="dxa"/>
          </w:tcPr>
          <w:p w14:paraId="0446D87D" w14:textId="77777777" w:rsidR="00A67116" w:rsidRPr="00A67116" w:rsidRDefault="00A67116" w:rsidP="00A67116">
            <w:pPr>
              <w:tabs>
                <w:tab w:val="left" w:pos="1134"/>
                <w:tab w:val="left" w:pos="2694"/>
              </w:tabs>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Da □       Nu □      </w:t>
            </w:r>
          </w:p>
          <w:p w14:paraId="2CEBDB33" w14:textId="77777777" w:rsidR="00A67116" w:rsidRPr="00A67116" w:rsidRDefault="00A67116" w:rsidP="00A67116">
            <w:pPr>
              <w:tabs>
                <w:tab w:val="left" w:pos="1134"/>
                <w:tab w:val="left" w:pos="2694"/>
              </w:tabs>
              <w:spacing w:line="259" w:lineRule="auto"/>
              <w:jc w:val="both"/>
              <w:rPr>
                <w:rFonts w:ascii="Times New Roman" w:eastAsia="Times New Roman" w:hAnsi="Times New Roman" w:cs="Times New Roman"/>
                <w:lang w:val="ro-MD" w:eastAsia="ro-RO"/>
              </w:rPr>
            </w:pPr>
          </w:p>
        </w:tc>
      </w:tr>
    </w:tbl>
    <w:p w14:paraId="43F6E529" w14:textId="77777777" w:rsidR="00A67116" w:rsidRPr="00A67116" w:rsidRDefault="00A67116" w:rsidP="00A67116">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A67116">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A67116" w:rsidRPr="00A67116" w14:paraId="7089FF81" w14:textId="77777777" w:rsidTr="0080019B">
        <w:tc>
          <w:tcPr>
            <w:tcW w:w="562" w:type="dxa"/>
            <w:shd w:val="clear" w:color="auto" w:fill="F2F2F2"/>
          </w:tcPr>
          <w:p w14:paraId="71C23679" w14:textId="77777777" w:rsidR="00A67116" w:rsidRPr="00A67116" w:rsidRDefault="00A67116" w:rsidP="00A67116">
            <w:pPr>
              <w:tabs>
                <w:tab w:val="left" w:pos="1134"/>
                <w:tab w:val="left" w:pos="2694"/>
              </w:tabs>
              <w:spacing w:line="259" w:lineRule="auto"/>
              <w:jc w:val="center"/>
              <w:rPr>
                <w:rFonts w:ascii="Times New Roman" w:eastAsia="Calibri" w:hAnsi="Times New Roman" w:cs="Times New Roman"/>
                <w:lang w:val="ro-MD"/>
              </w:rPr>
            </w:pPr>
            <w:r w:rsidRPr="00A67116">
              <w:rPr>
                <w:rFonts w:ascii="Times New Roman" w:eastAsia="Calibri" w:hAnsi="Times New Roman" w:cs="Times New Roman"/>
                <w:lang w:val="ro-MD"/>
              </w:rPr>
              <w:t>Nr. crt.</w:t>
            </w:r>
          </w:p>
        </w:tc>
        <w:tc>
          <w:tcPr>
            <w:tcW w:w="3402" w:type="dxa"/>
            <w:shd w:val="clear" w:color="auto" w:fill="F2F2F2"/>
          </w:tcPr>
          <w:p w14:paraId="42B0C554" w14:textId="77777777" w:rsidR="00A67116" w:rsidRPr="00A67116" w:rsidRDefault="00A67116" w:rsidP="00A67116">
            <w:pPr>
              <w:tabs>
                <w:tab w:val="left" w:pos="1134"/>
                <w:tab w:val="left" w:pos="2694"/>
              </w:tabs>
              <w:spacing w:line="259" w:lineRule="auto"/>
              <w:jc w:val="center"/>
              <w:rPr>
                <w:rFonts w:ascii="Times New Roman" w:eastAsia="Calibri" w:hAnsi="Times New Roman" w:cs="Times New Roman"/>
                <w:lang w:val="ro-MD"/>
              </w:rPr>
            </w:pPr>
            <w:r w:rsidRPr="00A67116">
              <w:rPr>
                <w:rFonts w:ascii="Times New Roman" w:eastAsia="Calibri" w:hAnsi="Times New Roman" w:cs="Times New Roman"/>
                <w:lang w:val="ro-MD"/>
              </w:rPr>
              <w:t>Denumirea serviciilor de proiectare sau lucrărilor</w:t>
            </w:r>
          </w:p>
        </w:tc>
        <w:tc>
          <w:tcPr>
            <w:tcW w:w="1418" w:type="dxa"/>
            <w:shd w:val="clear" w:color="auto" w:fill="F2F2F2"/>
          </w:tcPr>
          <w:p w14:paraId="128F0DA5" w14:textId="77777777" w:rsidR="00A67116" w:rsidRPr="00A67116" w:rsidRDefault="00A67116" w:rsidP="00A67116">
            <w:pPr>
              <w:tabs>
                <w:tab w:val="left" w:pos="1134"/>
                <w:tab w:val="left" w:pos="2694"/>
              </w:tabs>
              <w:spacing w:line="259" w:lineRule="auto"/>
              <w:jc w:val="center"/>
              <w:rPr>
                <w:rFonts w:ascii="Times New Roman" w:eastAsia="Calibri" w:hAnsi="Times New Roman" w:cs="Times New Roman"/>
                <w:lang w:val="ro-MD"/>
              </w:rPr>
            </w:pPr>
            <w:r w:rsidRPr="00A67116">
              <w:rPr>
                <w:rFonts w:ascii="Times New Roman" w:eastAsia="Calibri" w:hAnsi="Times New Roman" w:cs="Times New Roman"/>
                <w:lang w:val="ro-MD"/>
              </w:rPr>
              <w:t>Cod CPV</w:t>
            </w:r>
          </w:p>
        </w:tc>
        <w:tc>
          <w:tcPr>
            <w:tcW w:w="1417" w:type="dxa"/>
            <w:shd w:val="clear" w:color="auto" w:fill="F2F2F2"/>
          </w:tcPr>
          <w:p w14:paraId="150B3C86" w14:textId="77777777" w:rsidR="00A67116" w:rsidRPr="00A67116" w:rsidRDefault="00A67116" w:rsidP="00A67116">
            <w:pPr>
              <w:tabs>
                <w:tab w:val="left" w:pos="1134"/>
                <w:tab w:val="left" w:pos="2694"/>
              </w:tabs>
              <w:spacing w:line="259" w:lineRule="auto"/>
              <w:jc w:val="center"/>
              <w:rPr>
                <w:rFonts w:ascii="Times New Roman" w:eastAsia="Calibri" w:hAnsi="Times New Roman" w:cs="Times New Roman"/>
                <w:lang w:val="ro-MD"/>
              </w:rPr>
            </w:pPr>
            <w:r w:rsidRPr="00A67116">
              <w:rPr>
                <w:rFonts w:ascii="Times New Roman" w:eastAsia="Calibri" w:hAnsi="Times New Roman" w:cs="Times New Roman"/>
                <w:lang w:val="ro-MD"/>
              </w:rPr>
              <w:t>Cantitate/ Unitate de măsură</w:t>
            </w:r>
          </w:p>
        </w:tc>
        <w:tc>
          <w:tcPr>
            <w:tcW w:w="1560" w:type="dxa"/>
            <w:shd w:val="clear" w:color="auto" w:fill="F2F2F2"/>
          </w:tcPr>
          <w:p w14:paraId="6B1DA264" w14:textId="77777777" w:rsidR="00A67116" w:rsidRPr="00A67116" w:rsidRDefault="00A67116" w:rsidP="00A67116">
            <w:pPr>
              <w:tabs>
                <w:tab w:val="left" w:pos="1134"/>
                <w:tab w:val="left" w:pos="2694"/>
              </w:tabs>
              <w:spacing w:line="259" w:lineRule="auto"/>
              <w:jc w:val="center"/>
              <w:rPr>
                <w:rFonts w:ascii="Times New Roman" w:eastAsia="Calibri" w:hAnsi="Times New Roman" w:cs="Times New Roman"/>
                <w:lang w:val="ro-MD"/>
              </w:rPr>
            </w:pPr>
            <w:r w:rsidRPr="00A67116">
              <w:rPr>
                <w:rFonts w:ascii="Times New Roman" w:eastAsia="Calibri" w:hAnsi="Times New Roman" w:cs="Times New Roman"/>
                <w:lang w:val="ro-MD"/>
              </w:rPr>
              <w:t>Nr. și data contractului</w:t>
            </w:r>
          </w:p>
        </w:tc>
        <w:tc>
          <w:tcPr>
            <w:tcW w:w="1417" w:type="dxa"/>
            <w:shd w:val="clear" w:color="auto" w:fill="F2F2F2"/>
          </w:tcPr>
          <w:p w14:paraId="6AEBBBA1" w14:textId="77777777" w:rsidR="00A67116" w:rsidRPr="00A67116" w:rsidRDefault="00A67116" w:rsidP="00A67116">
            <w:pPr>
              <w:tabs>
                <w:tab w:val="left" w:pos="1134"/>
                <w:tab w:val="left" w:pos="2694"/>
              </w:tabs>
              <w:spacing w:line="259" w:lineRule="auto"/>
              <w:jc w:val="center"/>
              <w:rPr>
                <w:rFonts w:ascii="Times New Roman" w:eastAsia="Calibri" w:hAnsi="Times New Roman" w:cs="Times New Roman"/>
                <w:lang w:val="ro-MD"/>
              </w:rPr>
            </w:pPr>
            <w:r w:rsidRPr="00A67116">
              <w:rPr>
                <w:rFonts w:ascii="Times New Roman" w:eastAsia="Calibri" w:hAnsi="Times New Roman" w:cs="Times New Roman"/>
                <w:lang w:val="ro-MD"/>
              </w:rPr>
              <w:t>Suma, inclusiv TVA</w:t>
            </w:r>
          </w:p>
        </w:tc>
      </w:tr>
      <w:tr w:rsidR="00A67116" w:rsidRPr="00A67116" w14:paraId="567D08F7" w14:textId="77777777" w:rsidTr="0080019B">
        <w:tc>
          <w:tcPr>
            <w:tcW w:w="562" w:type="dxa"/>
          </w:tcPr>
          <w:p w14:paraId="791BE6FB"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r w:rsidRPr="00A67116">
              <w:rPr>
                <w:rFonts w:ascii="Times New Roman" w:eastAsia="Calibri" w:hAnsi="Times New Roman" w:cs="Times New Roman"/>
                <w:lang w:val="ro-MD"/>
              </w:rPr>
              <w:t>1</w:t>
            </w:r>
          </w:p>
        </w:tc>
        <w:tc>
          <w:tcPr>
            <w:tcW w:w="3402" w:type="dxa"/>
          </w:tcPr>
          <w:p w14:paraId="3E791369" w14:textId="77777777" w:rsidR="00A67116" w:rsidRPr="00A67116" w:rsidRDefault="00A67116" w:rsidP="00A67116">
            <w:pPr>
              <w:tabs>
                <w:tab w:val="left" w:pos="1134"/>
                <w:tab w:val="left" w:pos="2694"/>
              </w:tabs>
              <w:spacing w:before="240"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Denumire lot nr. 1</w:t>
            </w:r>
          </w:p>
        </w:tc>
        <w:tc>
          <w:tcPr>
            <w:tcW w:w="1418" w:type="dxa"/>
          </w:tcPr>
          <w:p w14:paraId="45EA7019"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4DDB3776"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6DEB9589"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1D4A9A6"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p>
        </w:tc>
      </w:tr>
      <w:tr w:rsidR="00A67116" w:rsidRPr="00A67116" w14:paraId="16D2717C" w14:textId="77777777" w:rsidTr="0080019B">
        <w:tc>
          <w:tcPr>
            <w:tcW w:w="562" w:type="dxa"/>
          </w:tcPr>
          <w:p w14:paraId="15CDC666"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r w:rsidRPr="00A67116">
              <w:rPr>
                <w:rFonts w:ascii="Times New Roman" w:eastAsia="Calibri" w:hAnsi="Times New Roman" w:cs="Times New Roman"/>
                <w:lang w:val="ro-MD"/>
              </w:rPr>
              <w:t>n</w:t>
            </w:r>
          </w:p>
        </w:tc>
        <w:tc>
          <w:tcPr>
            <w:tcW w:w="3402" w:type="dxa"/>
          </w:tcPr>
          <w:p w14:paraId="1240F94B" w14:textId="77777777" w:rsidR="00A67116" w:rsidRPr="00A67116" w:rsidRDefault="00A67116" w:rsidP="00A67116">
            <w:pPr>
              <w:tabs>
                <w:tab w:val="left" w:pos="1134"/>
                <w:tab w:val="left" w:pos="2694"/>
              </w:tabs>
              <w:spacing w:before="240"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Denumire lot nr. n</w:t>
            </w:r>
          </w:p>
        </w:tc>
        <w:tc>
          <w:tcPr>
            <w:tcW w:w="1418" w:type="dxa"/>
          </w:tcPr>
          <w:p w14:paraId="61A87B99"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179A961E"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207DC834"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14763B6D" w14:textId="77777777" w:rsidR="00A67116" w:rsidRPr="00A67116" w:rsidRDefault="00A67116" w:rsidP="00A67116">
            <w:pPr>
              <w:tabs>
                <w:tab w:val="left" w:pos="1134"/>
                <w:tab w:val="left" w:pos="2694"/>
              </w:tabs>
              <w:spacing w:before="240" w:line="259" w:lineRule="auto"/>
              <w:jc w:val="center"/>
              <w:rPr>
                <w:rFonts w:ascii="Times New Roman" w:eastAsia="Calibri" w:hAnsi="Times New Roman" w:cs="Times New Roman"/>
                <w:lang w:val="ro-MD"/>
              </w:rPr>
            </w:pPr>
          </w:p>
        </w:tc>
      </w:tr>
    </w:tbl>
    <w:p w14:paraId="22584DF5" w14:textId="77777777" w:rsidR="00A67116" w:rsidRPr="00A67116" w:rsidRDefault="00A67116" w:rsidP="00A67116">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A67116">
        <w:rPr>
          <w:rFonts w:ascii="Times New Roman" w:eastAsia="Calibri" w:hAnsi="Times New Roman" w:cs="Times New Roman"/>
          <w:b/>
          <w:i/>
          <w:color w:val="FF0000"/>
          <w:kern w:val="0"/>
          <w:lang w:val="ro-MD"/>
          <w14:ligatures w14:val="none"/>
        </w:rPr>
        <w:t>Notă:</w:t>
      </w:r>
      <w:r w:rsidRPr="00A67116">
        <w:rPr>
          <w:rFonts w:ascii="Times New Roman" w:eastAsia="Calibri" w:hAnsi="Times New Roman" w:cs="Times New Roman"/>
          <w:i/>
          <w:kern w:val="0"/>
          <w:lang w:val="ro-MD"/>
          <w14:ligatures w14:val="none"/>
        </w:rPr>
        <w:t xml:space="preserve"> Informațiile respective urmează a fi indicate pentru fiecare atribuire în parte.</w:t>
      </w:r>
    </w:p>
    <w:p w14:paraId="30B3746A" w14:textId="77777777" w:rsidR="00A67116" w:rsidRPr="00A67116" w:rsidRDefault="00A67116" w:rsidP="00A67116">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A67116">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A67116" w:rsidRPr="00A67116" w14:paraId="1EB00475" w14:textId="77777777" w:rsidTr="0080019B">
        <w:tc>
          <w:tcPr>
            <w:tcW w:w="5524" w:type="dxa"/>
            <w:shd w:val="clear" w:color="auto" w:fill="FFFFFF" w:themeFill="background1"/>
          </w:tcPr>
          <w:p w14:paraId="6F85DA20" w14:textId="77777777" w:rsidR="00A67116" w:rsidRPr="00A67116" w:rsidRDefault="00A67116" w:rsidP="00A67116">
            <w:pPr>
              <w:tabs>
                <w:tab w:val="left" w:pos="1134"/>
                <w:tab w:val="left" w:pos="2694"/>
              </w:tabs>
              <w:spacing w:line="259" w:lineRule="auto"/>
              <w:contextualSpacing/>
              <w:jc w:val="both"/>
              <w:rPr>
                <w:rFonts w:ascii="Times New Roman" w:eastAsia="Calibri" w:hAnsi="Times New Roman" w:cs="Times New Roman"/>
                <w:bCs/>
                <w:lang w:val="ro-MD"/>
              </w:rPr>
            </w:pPr>
            <w:r w:rsidRPr="00A67116">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7D0DF2BC"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Nu □        </w:t>
            </w:r>
          </w:p>
          <w:p w14:paraId="1B2612E8"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Da □        </w:t>
            </w:r>
          </w:p>
        </w:tc>
      </w:tr>
      <w:tr w:rsidR="00A67116" w:rsidRPr="00A67116" w14:paraId="729E1BB0" w14:textId="77777777" w:rsidTr="0080019B">
        <w:tc>
          <w:tcPr>
            <w:tcW w:w="5524" w:type="dxa"/>
            <w:vMerge w:val="restart"/>
            <w:shd w:val="clear" w:color="auto" w:fill="FFFFFF" w:themeFill="background1"/>
          </w:tcPr>
          <w:p w14:paraId="61A7BC7E" w14:textId="77777777" w:rsidR="00A67116" w:rsidRPr="00A67116" w:rsidRDefault="00A67116" w:rsidP="00A67116">
            <w:pPr>
              <w:spacing w:line="259" w:lineRule="auto"/>
              <w:ind w:right="-1"/>
              <w:jc w:val="both"/>
              <w:rPr>
                <w:rFonts w:ascii="Times New Roman" w:eastAsia="Times New Roman" w:hAnsi="Times New Roman" w:cs="Times New Roman"/>
                <w:highlight w:val="yellow"/>
                <w:lang w:val="ro-MD" w:eastAsia="ro-RO"/>
              </w:rPr>
            </w:pPr>
            <w:r w:rsidRPr="00A67116">
              <w:rPr>
                <w:rFonts w:ascii="Times New Roman" w:eastAsia="Times New Roman" w:hAnsi="Times New Roman" w:cs="Times New Roman"/>
                <w:lang w:val="ro-MD" w:eastAsia="ro-RO"/>
              </w:rPr>
              <w:t xml:space="preserve">Publicarea anterioară în </w:t>
            </w:r>
            <w:r w:rsidRPr="00A67116">
              <w:rPr>
                <w:rFonts w:ascii="Times New Roman" w:eastAsia="Times New Roman" w:hAnsi="Times New Roman" w:cs="Times New Roman"/>
                <w:i/>
                <w:lang w:val="ro-MD" w:eastAsia="zh-CN"/>
              </w:rPr>
              <w:t xml:space="preserve">Jurnalul Oficial al Uniunii Europene </w:t>
            </w:r>
            <w:r w:rsidRPr="00A67116">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7AF70C41"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Nu □        </w:t>
            </w:r>
          </w:p>
        </w:tc>
      </w:tr>
      <w:tr w:rsidR="00A67116" w:rsidRPr="00A67116" w14:paraId="7D28B99E" w14:textId="77777777" w:rsidTr="0080019B">
        <w:tc>
          <w:tcPr>
            <w:tcW w:w="5524" w:type="dxa"/>
            <w:vMerge/>
            <w:shd w:val="clear" w:color="auto" w:fill="FFFFFF" w:themeFill="background1"/>
          </w:tcPr>
          <w:p w14:paraId="3699155E" w14:textId="77777777" w:rsidR="00A67116" w:rsidRPr="00A67116" w:rsidRDefault="00A67116" w:rsidP="00A67116">
            <w:pPr>
              <w:spacing w:line="259" w:lineRule="auto"/>
              <w:jc w:val="both"/>
              <w:rPr>
                <w:rFonts w:ascii="Times New Roman" w:eastAsia="Calibri" w:hAnsi="Times New Roman" w:cs="Times New Roman"/>
                <w:lang w:val="ro-MD"/>
              </w:rPr>
            </w:pPr>
          </w:p>
        </w:tc>
        <w:tc>
          <w:tcPr>
            <w:tcW w:w="4394" w:type="dxa"/>
          </w:tcPr>
          <w:p w14:paraId="29D57651" w14:textId="77777777" w:rsidR="00A67116" w:rsidRPr="00A67116" w:rsidRDefault="00A67116" w:rsidP="00A67116">
            <w:pPr>
              <w:spacing w:line="259" w:lineRule="auto"/>
              <w:jc w:val="both"/>
              <w:rPr>
                <w:rFonts w:ascii="Times New Roman" w:eastAsia="Calibri" w:hAnsi="Times New Roman" w:cs="Times New Roman"/>
                <w:lang w:val="ro-MD"/>
              </w:rPr>
            </w:pPr>
            <w:r w:rsidRPr="00A67116">
              <w:rPr>
                <w:rFonts w:ascii="Times New Roman" w:eastAsia="Times New Roman" w:hAnsi="Times New Roman" w:cs="Times New Roman"/>
                <w:lang w:val="ro-MD" w:eastAsia="ro-RO"/>
              </w:rPr>
              <w:t>Data (datele) și referința (referințele) publicărilor:</w:t>
            </w:r>
          </w:p>
        </w:tc>
      </w:tr>
      <w:tr w:rsidR="00A67116" w:rsidRPr="00A67116" w14:paraId="61E1DE28" w14:textId="77777777" w:rsidTr="0080019B">
        <w:tc>
          <w:tcPr>
            <w:tcW w:w="5524" w:type="dxa"/>
            <w:shd w:val="clear" w:color="auto" w:fill="FFFFFF" w:themeFill="background1"/>
          </w:tcPr>
          <w:p w14:paraId="1E65EB72" w14:textId="77777777" w:rsidR="00A67116" w:rsidRPr="00A67116" w:rsidRDefault="00A67116" w:rsidP="00A67116">
            <w:pPr>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Agenția Națională pentru Soluționarea Contestațiilor</w:t>
            </w:r>
          </w:p>
          <w:p w14:paraId="4706306E" w14:textId="77777777" w:rsidR="00A67116" w:rsidRPr="00A67116" w:rsidRDefault="00A67116" w:rsidP="00A67116">
            <w:pPr>
              <w:spacing w:line="259" w:lineRule="auto"/>
              <w:contextualSpacing/>
              <w:jc w:val="both"/>
              <w:rPr>
                <w:rFonts w:ascii="Times New Roman" w:eastAsia="Times New Roman" w:hAnsi="Times New Roman" w:cs="Times New Roman"/>
                <w:lang w:val="ro-MD" w:eastAsia="zh-CN"/>
              </w:rPr>
            </w:pPr>
          </w:p>
        </w:tc>
        <w:tc>
          <w:tcPr>
            <w:tcW w:w="4394" w:type="dxa"/>
          </w:tcPr>
          <w:p w14:paraId="537CD8C2" w14:textId="77777777" w:rsidR="00A67116" w:rsidRPr="00A67116" w:rsidRDefault="00A67116" w:rsidP="00A67116">
            <w:pPr>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mun. Chișinău, bd. Ștefan cel Mare și Sfânt, 124, MD-2001;</w:t>
            </w:r>
          </w:p>
          <w:p w14:paraId="77945A6C" w14:textId="77777777" w:rsidR="00A67116" w:rsidRPr="00A67116" w:rsidRDefault="00A67116" w:rsidP="00A67116">
            <w:pPr>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 xml:space="preserve">tel/fax: (022) 820 652, 820-651 </w:t>
            </w:r>
          </w:p>
          <w:p w14:paraId="115DDA2C" w14:textId="77777777" w:rsidR="00A67116" w:rsidRPr="00A67116" w:rsidRDefault="00A67116" w:rsidP="00A67116">
            <w:pPr>
              <w:spacing w:line="259" w:lineRule="auto"/>
              <w:jc w:val="both"/>
              <w:rPr>
                <w:rFonts w:ascii="Times New Roman" w:eastAsia="Calibri" w:hAnsi="Times New Roman" w:cs="Times New Roman"/>
                <w:color w:val="0563C1"/>
                <w:u w:val="single"/>
                <w:lang w:val="ro-MD"/>
              </w:rPr>
            </w:pPr>
            <w:r w:rsidRPr="00A67116">
              <w:rPr>
                <w:rFonts w:ascii="Times New Roman" w:eastAsia="Calibri" w:hAnsi="Times New Roman" w:cs="Times New Roman"/>
                <w:lang w:val="ro-MD"/>
              </w:rPr>
              <w:t xml:space="preserve">e-mail: </w:t>
            </w:r>
            <w:hyperlink r:id="rId10" w:history="1">
              <w:r w:rsidRPr="00A67116">
                <w:rPr>
                  <w:rFonts w:ascii="Times New Roman" w:eastAsia="Calibri" w:hAnsi="Times New Roman" w:cs="Times New Roman"/>
                  <w:color w:val="0563C1"/>
                  <w:u w:val="single"/>
                  <w:lang w:val="ro-MD"/>
                </w:rPr>
                <w:t>contestatii@ansc.md</w:t>
              </w:r>
            </w:hyperlink>
          </w:p>
          <w:p w14:paraId="5887840D" w14:textId="77777777" w:rsidR="00A67116" w:rsidRPr="00A67116" w:rsidRDefault="00A67116" w:rsidP="00A67116">
            <w:pPr>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 xml:space="preserve">pagina web: </w:t>
            </w:r>
            <w:r w:rsidRPr="00A67116">
              <w:rPr>
                <w:rFonts w:ascii="Times New Roman" w:eastAsia="Calibri" w:hAnsi="Times New Roman" w:cs="Times New Roman"/>
                <w:color w:val="0563C1"/>
                <w:u w:val="single"/>
                <w:lang w:val="ro-MD"/>
              </w:rPr>
              <w:t>www.ansc.md</w:t>
            </w:r>
          </w:p>
        </w:tc>
      </w:tr>
      <w:tr w:rsidR="00A67116" w:rsidRPr="00A67116" w14:paraId="2B763E82" w14:textId="77777777" w:rsidTr="0080019B">
        <w:tc>
          <w:tcPr>
            <w:tcW w:w="5524" w:type="dxa"/>
            <w:shd w:val="clear" w:color="auto" w:fill="FFFFFF" w:themeFill="background1"/>
          </w:tcPr>
          <w:p w14:paraId="311492E7" w14:textId="77777777" w:rsidR="00A67116" w:rsidRPr="00A67116" w:rsidRDefault="00A67116" w:rsidP="00A67116">
            <w:pPr>
              <w:spacing w:line="259" w:lineRule="auto"/>
              <w:jc w:val="both"/>
              <w:rPr>
                <w:rFonts w:ascii="Times New Roman" w:eastAsia="Calibri" w:hAnsi="Times New Roman" w:cs="Times New Roman"/>
                <w:lang w:val="ro-MD"/>
              </w:rPr>
            </w:pPr>
            <w:r w:rsidRPr="00A67116">
              <w:rPr>
                <w:rFonts w:ascii="Times New Roman" w:eastAsia="Calibri" w:hAnsi="Times New Roman" w:cs="Times New Roman"/>
                <w:lang w:val="ro-MD"/>
              </w:rPr>
              <w:t>Alte informații relevante</w:t>
            </w:r>
          </w:p>
        </w:tc>
        <w:tc>
          <w:tcPr>
            <w:tcW w:w="4394" w:type="dxa"/>
          </w:tcPr>
          <w:p w14:paraId="7D5470BF" w14:textId="77777777" w:rsidR="00A67116" w:rsidRPr="00A67116" w:rsidRDefault="00A67116" w:rsidP="00A67116">
            <w:pPr>
              <w:spacing w:line="259" w:lineRule="auto"/>
              <w:jc w:val="both"/>
              <w:rPr>
                <w:rFonts w:ascii="Times New Roman" w:eastAsia="Calibri" w:hAnsi="Times New Roman" w:cs="Times New Roman"/>
                <w:lang w:val="ro-MD"/>
              </w:rPr>
            </w:pPr>
          </w:p>
        </w:tc>
      </w:tr>
    </w:tbl>
    <w:p w14:paraId="7248C316" w14:textId="77777777" w:rsidR="00A67116" w:rsidRPr="00A67116" w:rsidRDefault="00A67116" w:rsidP="00A67116">
      <w:pPr>
        <w:spacing w:after="0" w:line="240" w:lineRule="auto"/>
        <w:jc w:val="both"/>
        <w:rPr>
          <w:rFonts w:ascii="Times New Roman" w:eastAsia="Calibri" w:hAnsi="Times New Roman" w:cs="Times New Roman"/>
          <w:kern w:val="0"/>
          <w:lang w:val="ro-MD"/>
          <w14:ligatures w14:val="none"/>
        </w:rPr>
      </w:pPr>
    </w:p>
    <w:p w14:paraId="6C71163B" w14:textId="77777777" w:rsidR="00A67116" w:rsidRPr="00A67116" w:rsidRDefault="00A67116" w:rsidP="00A67116">
      <w:pPr>
        <w:spacing w:before="120" w:after="0" w:line="240" w:lineRule="auto"/>
        <w:ind w:firstLine="567"/>
        <w:rPr>
          <w:rFonts w:ascii="Times New Roman" w:eastAsia="Calibri" w:hAnsi="Times New Roman" w:cs="Times New Roman"/>
          <w:b/>
          <w:kern w:val="0"/>
          <w:lang w:val="ro-MD"/>
          <w14:ligatures w14:val="none"/>
        </w:rPr>
      </w:pPr>
      <w:r w:rsidRPr="00A67116">
        <w:rPr>
          <w:rFonts w:ascii="Times New Roman" w:eastAsia="Calibri" w:hAnsi="Times New Roman" w:cs="Times New Roman"/>
          <w:b/>
          <w:kern w:val="0"/>
          <w:lang w:val="ro-MD"/>
          <w14:ligatures w14:val="none"/>
        </w:rPr>
        <w:t xml:space="preserve">Conducătorul grupului de lucru:  ___________________________                </w:t>
      </w:r>
    </w:p>
    <w:p w14:paraId="496EBD5C" w14:textId="77777777" w:rsidR="00A67116" w:rsidRPr="00A67116" w:rsidRDefault="00A67116" w:rsidP="00A67116">
      <w:pPr>
        <w:spacing w:after="0" w:line="240" w:lineRule="auto"/>
        <w:jc w:val="both"/>
        <w:rPr>
          <w:rFonts w:ascii="Times New Roman" w:eastAsia="Calibri" w:hAnsi="Times New Roman" w:cs="Times New Roman"/>
          <w:kern w:val="0"/>
          <w:lang w:val="ro-MD"/>
          <w14:ligatures w14:val="none"/>
        </w:rPr>
      </w:pPr>
    </w:p>
    <w:p w14:paraId="386349DD"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A67116">
        <w:rPr>
          <w:rFonts w:ascii="Times New Roman" w:eastAsia="Calibri" w:hAnsi="Times New Roman" w:cs="Times New Roman"/>
          <w:b/>
          <w:i/>
          <w:color w:val="FF0000"/>
          <w:kern w:val="0"/>
          <w:lang w:val="ro-MD"/>
          <w14:ligatures w14:val="none"/>
        </w:rPr>
        <w:t xml:space="preserve">Notă: </w:t>
      </w:r>
      <w:r w:rsidRPr="00A67116">
        <w:rPr>
          <w:rFonts w:ascii="Times New Roman" w:eastAsia="Calibri" w:hAnsi="Times New Roman" w:cs="Times New Roman"/>
          <w:i/>
          <w:kern w:val="0"/>
          <w:lang w:val="ro-MD"/>
          <w14:ligatures w14:val="none"/>
        </w:rPr>
        <w:t>A</w:t>
      </w:r>
      <w:r w:rsidRPr="00A67116">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A67116">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67116">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54157C26"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748A7FA"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9610A6C"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AD99A97"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90C6607"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BB2E5D8"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9287E5E"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1848908"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489CA2E"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51E0B20"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C9D77E1"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00CE7D9" w14:textId="77777777" w:rsidR="00A67116" w:rsidRPr="00A67116" w:rsidRDefault="00A67116" w:rsidP="00A67116">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A276C70" w14:textId="77777777" w:rsidR="00A67116" w:rsidRPr="00A67116" w:rsidRDefault="00A67116" w:rsidP="00A67116">
      <w:pPr>
        <w:spacing w:after="0" w:line="240" w:lineRule="auto"/>
        <w:jc w:val="both"/>
        <w:rPr>
          <w:rFonts w:ascii="Times New Roman" w:eastAsia="Calibri" w:hAnsi="Times New Roman" w:cs="Times New Roman"/>
          <w:kern w:val="0"/>
          <w:lang w:val="ro-MD"/>
          <w14:ligatures w14:val="none"/>
        </w:rPr>
      </w:pPr>
    </w:p>
    <w:p w14:paraId="1577E13A" w14:textId="77777777" w:rsidR="00A67116" w:rsidRPr="00A67116" w:rsidRDefault="00A67116" w:rsidP="00A67116">
      <w:pPr>
        <w:spacing w:after="0" w:line="240" w:lineRule="auto"/>
        <w:jc w:val="both"/>
        <w:rPr>
          <w:rFonts w:ascii="Times New Roman" w:eastAsia="Calibri" w:hAnsi="Times New Roman" w:cs="Times New Roman"/>
          <w:kern w:val="0"/>
          <w:lang w:val="ro-MD"/>
          <w14:ligatures w14:val="none"/>
        </w:rPr>
      </w:pPr>
    </w:p>
    <w:p w14:paraId="33082E0F" w14:textId="77777777" w:rsidR="00A67116" w:rsidRPr="00A67116" w:rsidRDefault="00A67116" w:rsidP="00A67116">
      <w:pPr>
        <w:spacing w:after="0" w:line="240" w:lineRule="auto"/>
        <w:jc w:val="both"/>
        <w:rPr>
          <w:rFonts w:ascii="Times New Roman" w:eastAsia="Calibri" w:hAnsi="Times New Roman" w:cs="Times New Roman"/>
          <w:kern w:val="0"/>
          <w:lang w:val="ro-MD"/>
          <w14:ligatures w14:val="none"/>
        </w:rPr>
      </w:pPr>
    </w:p>
    <w:p w14:paraId="5BDBD3EF"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6</w:t>
      </w:r>
    </w:p>
    <w:p w14:paraId="1B5E538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0CB79533"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9E3849D"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p>
    <w:p w14:paraId="286378FE" w14:textId="77777777" w:rsidR="00A67116" w:rsidRPr="00A67116" w:rsidRDefault="00A67116" w:rsidP="00A67116">
      <w:pPr>
        <w:spacing w:after="0" w:line="240" w:lineRule="auto"/>
        <w:jc w:val="right"/>
        <w:rPr>
          <w:rFonts w:ascii="Times New Roman" w:eastAsia="Times New Roman" w:hAnsi="Times New Roman" w:cs="Times New Roman"/>
          <w:i/>
          <w:kern w:val="0"/>
          <w:sz w:val="22"/>
          <w:szCs w:val="22"/>
          <w:lang w:val="ro-MD"/>
          <w14:ligatures w14:val="none"/>
        </w:rPr>
      </w:pPr>
    </w:p>
    <w:p w14:paraId="0B2568CA" w14:textId="77777777" w:rsidR="00A67116" w:rsidRPr="00A67116" w:rsidRDefault="00A67116" w:rsidP="00A67116">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3531CFEC" w14:textId="77777777" w:rsidR="00A67116" w:rsidRPr="00A67116" w:rsidRDefault="00A67116" w:rsidP="00A67116">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A67116">
        <w:rPr>
          <w:rFonts w:ascii="Times New Roman" w:eastAsia="Times New Roman" w:hAnsi="Times New Roman" w:cs="Times New Roman"/>
          <w:b/>
          <w:bCs/>
          <w:color w:val="000000"/>
          <w:kern w:val="0"/>
          <w:sz w:val="28"/>
          <w:szCs w:val="28"/>
          <w:lang w:val="ro-MD"/>
          <w14:ligatures w14:val="none"/>
        </w:rPr>
        <w:t>ANUNȚ</w:t>
      </w:r>
    </w:p>
    <w:p w14:paraId="53024F99" w14:textId="77777777" w:rsidR="00A67116" w:rsidRPr="00A67116" w:rsidRDefault="00A67116" w:rsidP="00A67116">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A67116">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A67116">
        <w:rPr>
          <w:rFonts w:ascii="Times New Roman" w:eastAsia="Times New Roman" w:hAnsi="Times New Roman" w:cs="Times New Roman"/>
          <w:b/>
          <w:bCs/>
          <w:color w:val="000000"/>
          <w:kern w:val="0"/>
          <w:sz w:val="22"/>
          <w:szCs w:val="22"/>
          <w:lang w:val="ro-MD"/>
          <w14:ligatures w14:val="none"/>
        </w:rPr>
        <w:br/>
        <w:t>de achiziții publice/acordului-cadru</w:t>
      </w:r>
    </w:p>
    <w:p w14:paraId="1AB489A2" w14:textId="77777777" w:rsidR="00A67116" w:rsidRPr="00A67116" w:rsidRDefault="00A67116" w:rsidP="00A67116">
      <w:pPr>
        <w:spacing w:before="240" w:after="240" w:line="240" w:lineRule="auto"/>
        <w:ind w:right="-1"/>
        <w:jc w:val="center"/>
        <w:rPr>
          <w:rFonts w:ascii="Times New Roman" w:eastAsia="Cambria" w:hAnsi="Times New Roman" w:cs="Times New Roman"/>
          <w:kern w:val="0"/>
          <w:sz w:val="22"/>
          <w:szCs w:val="22"/>
          <w:lang w:val="ro-MD"/>
          <w14:ligatures w14:val="none"/>
        </w:rPr>
      </w:pPr>
      <w:r w:rsidRPr="00A67116">
        <w:rPr>
          <w:rFonts w:ascii="Times New Roman" w:eastAsia="Cambria" w:hAnsi="Times New Roman" w:cs="Times New Roman"/>
          <w:kern w:val="0"/>
          <w:sz w:val="22"/>
          <w:szCs w:val="22"/>
          <w:lang w:val="ro-MD"/>
          <w14:ligatures w14:val="none"/>
        </w:rPr>
        <w:t>Nr. ___________ din _____________</w:t>
      </w:r>
    </w:p>
    <w:p w14:paraId="1B10D8A8" w14:textId="77777777" w:rsidR="00A67116" w:rsidRPr="00A67116" w:rsidRDefault="00A67116" w:rsidP="00A67116">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A67116">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A67116" w:rsidRPr="00A67116" w14:paraId="6FF87CD9" w14:textId="77777777" w:rsidTr="0080019B">
        <w:tc>
          <w:tcPr>
            <w:tcW w:w="5353" w:type="dxa"/>
            <w:shd w:val="clear" w:color="auto" w:fill="FFFFFF" w:themeFill="background1"/>
          </w:tcPr>
          <w:p w14:paraId="70545F79" w14:textId="77777777" w:rsidR="00A67116" w:rsidRPr="00A67116" w:rsidRDefault="00A67116" w:rsidP="00A67116">
            <w:pPr>
              <w:spacing w:line="259" w:lineRule="auto"/>
              <w:jc w:val="both"/>
              <w:rPr>
                <w:rFonts w:ascii="Times New Roman" w:eastAsia="Cambria" w:hAnsi="Times New Roman" w:cs="Times New Roman"/>
                <w:b/>
                <w:lang w:val="ro-MD"/>
              </w:rPr>
            </w:pPr>
            <w:r w:rsidRPr="00A67116">
              <w:rPr>
                <w:rFonts w:ascii="Times New Roman" w:eastAsia="Times New Roman" w:hAnsi="Times New Roman" w:cs="Times New Roman"/>
                <w:b/>
                <w:lang w:val="ro-MD"/>
              </w:rPr>
              <w:t>Denumirea autorității contractante</w:t>
            </w:r>
          </w:p>
        </w:tc>
        <w:tc>
          <w:tcPr>
            <w:tcW w:w="4218" w:type="dxa"/>
          </w:tcPr>
          <w:p w14:paraId="6FDF98DE"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3589459F" w14:textId="77777777" w:rsidTr="0080019B">
        <w:tc>
          <w:tcPr>
            <w:tcW w:w="5353" w:type="dxa"/>
            <w:shd w:val="clear" w:color="auto" w:fill="FFFFFF" w:themeFill="background1"/>
          </w:tcPr>
          <w:p w14:paraId="2ADA88F2"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Cambria" w:hAnsi="Times New Roman" w:cs="Times New Roman"/>
                <w:b/>
                <w:lang w:val="ro-MD"/>
              </w:rPr>
              <w:t>Localitate</w:t>
            </w:r>
          </w:p>
        </w:tc>
        <w:tc>
          <w:tcPr>
            <w:tcW w:w="4218" w:type="dxa"/>
          </w:tcPr>
          <w:p w14:paraId="1CC465FC"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64D173CF" w14:textId="77777777" w:rsidTr="0080019B">
        <w:tc>
          <w:tcPr>
            <w:tcW w:w="5353" w:type="dxa"/>
            <w:shd w:val="clear" w:color="auto" w:fill="FFFFFF" w:themeFill="background1"/>
          </w:tcPr>
          <w:p w14:paraId="6E40ACC4" w14:textId="77777777" w:rsidR="00A67116" w:rsidRPr="00A67116" w:rsidRDefault="00A67116" w:rsidP="00A67116">
            <w:pPr>
              <w:spacing w:line="259" w:lineRule="auto"/>
              <w:jc w:val="both"/>
              <w:rPr>
                <w:rFonts w:ascii="Times New Roman" w:eastAsia="Cambria" w:hAnsi="Times New Roman" w:cs="Times New Roman"/>
                <w:b/>
                <w:lang w:val="ro-MD"/>
              </w:rPr>
            </w:pPr>
            <w:r w:rsidRPr="00A67116">
              <w:rPr>
                <w:rFonts w:ascii="Times New Roman" w:eastAsia="Times New Roman" w:hAnsi="Times New Roman" w:cs="Times New Roman"/>
                <w:b/>
                <w:lang w:val="ro-MD"/>
              </w:rPr>
              <w:t>IDNO</w:t>
            </w:r>
          </w:p>
        </w:tc>
        <w:tc>
          <w:tcPr>
            <w:tcW w:w="4218" w:type="dxa"/>
          </w:tcPr>
          <w:p w14:paraId="4230CA66"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52DF4DD7" w14:textId="77777777" w:rsidTr="0080019B">
        <w:tc>
          <w:tcPr>
            <w:tcW w:w="5353" w:type="dxa"/>
            <w:shd w:val="clear" w:color="auto" w:fill="FFFFFF" w:themeFill="background1"/>
          </w:tcPr>
          <w:p w14:paraId="5254B459"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Times New Roman" w:hAnsi="Times New Roman" w:cs="Times New Roman"/>
                <w:b/>
                <w:lang w:val="ro-MD"/>
              </w:rPr>
              <w:t>Adresa</w:t>
            </w:r>
          </w:p>
        </w:tc>
        <w:tc>
          <w:tcPr>
            <w:tcW w:w="4218" w:type="dxa"/>
          </w:tcPr>
          <w:p w14:paraId="1697A69B"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28C0EF65" w14:textId="77777777" w:rsidTr="0080019B">
        <w:tc>
          <w:tcPr>
            <w:tcW w:w="5353" w:type="dxa"/>
            <w:shd w:val="clear" w:color="auto" w:fill="FFFFFF" w:themeFill="background1"/>
          </w:tcPr>
          <w:p w14:paraId="5BBA2086"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Times New Roman" w:hAnsi="Times New Roman" w:cs="Times New Roman"/>
                <w:b/>
                <w:lang w:val="ro-MD"/>
              </w:rPr>
              <w:t>Număr de telefon</w:t>
            </w:r>
          </w:p>
        </w:tc>
        <w:tc>
          <w:tcPr>
            <w:tcW w:w="4218" w:type="dxa"/>
          </w:tcPr>
          <w:p w14:paraId="0E7E9258"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3E291419" w14:textId="77777777" w:rsidTr="0080019B">
        <w:tc>
          <w:tcPr>
            <w:tcW w:w="5353" w:type="dxa"/>
            <w:shd w:val="clear" w:color="auto" w:fill="FFFFFF" w:themeFill="background1"/>
          </w:tcPr>
          <w:p w14:paraId="0CACBCBA"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Times New Roman" w:hAnsi="Times New Roman" w:cs="Times New Roman"/>
                <w:b/>
                <w:lang w:val="ro-MD"/>
              </w:rPr>
              <w:t>Număr de fax</w:t>
            </w:r>
          </w:p>
        </w:tc>
        <w:tc>
          <w:tcPr>
            <w:tcW w:w="4218" w:type="dxa"/>
          </w:tcPr>
          <w:p w14:paraId="59D0E68A"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1BEC5C66" w14:textId="77777777" w:rsidTr="0080019B">
        <w:tc>
          <w:tcPr>
            <w:tcW w:w="5353" w:type="dxa"/>
            <w:shd w:val="clear" w:color="auto" w:fill="FFFFFF" w:themeFill="background1"/>
          </w:tcPr>
          <w:p w14:paraId="48F4E65D"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Times New Roman" w:hAnsi="Times New Roman" w:cs="Times New Roman"/>
                <w:b/>
                <w:lang w:val="ro-MD"/>
              </w:rPr>
              <w:t xml:space="preserve">E-mail </w:t>
            </w:r>
          </w:p>
        </w:tc>
        <w:tc>
          <w:tcPr>
            <w:tcW w:w="4218" w:type="dxa"/>
          </w:tcPr>
          <w:p w14:paraId="76364B1C"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5F4D2397" w14:textId="77777777" w:rsidTr="0080019B">
        <w:tc>
          <w:tcPr>
            <w:tcW w:w="5353" w:type="dxa"/>
            <w:shd w:val="clear" w:color="auto" w:fill="FFFFFF" w:themeFill="background1"/>
          </w:tcPr>
          <w:p w14:paraId="55A165D5"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Times New Roman" w:hAnsi="Times New Roman" w:cs="Times New Roman"/>
                <w:b/>
                <w:lang w:val="ro-MD"/>
              </w:rPr>
              <w:t>Pagina web oficială</w:t>
            </w:r>
          </w:p>
        </w:tc>
        <w:tc>
          <w:tcPr>
            <w:tcW w:w="4218" w:type="dxa"/>
          </w:tcPr>
          <w:p w14:paraId="2BCC7FBC"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0D41B7F8" w14:textId="77777777" w:rsidTr="0080019B">
        <w:tc>
          <w:tcPr>
            <w:tcW w:w="5353" w:type="dxa"/>
            <w:shd w:val="clear" w:color="auto" w:fill="FFFFFF" w:themeFill="background1"/>
          </w:tcPr>
          <w:p w14:paraId="2D5B3EF5"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Times New Roman" w:hAnsi="Times New Roman" w:cs="Times New Roman"/>
                <w:b/>
                <w:lang w:val="ro-MD"/>
              </w:rPr>
              <w:t xml:space="preserve">Persoana de contact </w:t>
            </w:r>
          </w:p>
          <w:p w14:paraId="208B1473"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Times New Roman" w:hAnsi="Times New Roman" w:cs="Times New Roman"/>
                <w:i/>
                <w:lang w:val="ro-MD"/>
              </w:rPr>
              <w:t>(nume, prenume, telefon, e-mail)</w:t>
            </w:r>
          </w:p>
        </w:tc>
        <w:tc>
          <w:tcPr>
            <w:tcW w:w="4218" w:type="dxa"/>
          </w:tcPr>
          <w:p w14:paraId="129C3248" w14:textId="77777777" w:rsidR="00A67116" w:rsidRPr="00A67116" w:rsidRDefault="00A67116" w:rsidP="00A67116">
            <w:pPr>
              <w:spacing w:line="259" w:lineRule="auto"/>
              <w:jc w:val="both"/>
              <w:rPr>
                <w:rFonts w:ascii="Times New Roman" w:eastAsia="Cambria" w:hAnsi="Times New Roman" w:cs="Times New Roman"/>
                <w:lang w:val="ro-MD"/>
              </w:rPr>
            </w:pPr>
          </w:p>
        </w:tc>
      </w:tr>
    </w:tbl>
    <w:p w14:paraId="2D3B6755" w14:textId="77777777" w:rsidR="00A67116" w:rsidRPr="00A67116" w:rsidRDefault="00A67116" w:rsidP="00A67116">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A67116">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A67116" w:rsidRPr="00A67116" w14:paraId="137017AA" w14:textId="77777777" w:rsidTr="0080019B">
        <w:tc>
          <w:tcPr>
            <w:tcW w:w="5353" w:type="dxa"/>
            <w:shd w:val="clear" w:color="auto" w:fill="FFFFFF" w:themeFill="background1"/>
          </w:tcPr>
          <w:p w14:paraId="5AF7F13B"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Tipul procedurii de achiziție</w:t>
            </w:r>
          </w:p>
        </w:tc>
        <w:tc>
          <w:tcPr>
            <w:tcW w:w="4218" w:type="dxa"/>
          </w:tcPr>
          <w:p w14:paraId="74EE5DF7"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Cererea ofertelor de prețuri □  </w:t>
            </w:r>
          </w:p>
          <w:p w14:paraId="7797BE65" w14:textId="77777777" w:rsidR="00A67116" w:rsidRPr="00A67116" w:rsidRDefault="00A67116" w:rsidP="00A67116">
            <w:pPr>
              <w:spacing w:line="259" w:lineRule="auto"/>
              <w:jc w:val="both"/>
              <w:rPr>
                <w:rFonts w:ascii="Times New Roman" w:eastAsia="Times New Roman" w:hAnsi="Times New Roman" w:cs="Times New Roman"/>
                <w:i/>
                <w:lang w:val="ro-MD" w:eastAsia="ro-RO"/>
              </w:rPr>
            </w:pPr>
            <w:r w:rsidRPr="00A67116">
              <w:rPr>
                <w:rFonts w:ascii="Times New Roman" w:eastAsia="Times New Roman" w:hAnsi="Times New Roman" w:cs="Times New Roman"/>
                <w:lang w:val="ro-MD" w:eastAsia="ro-RO"/>
              </w:rPr>
              <w:t xml:space="preserve">Licitație deschisă □  Altele: </w:t>
            </w:r>
            <w:r w:rsidRPr="00A67116">
              <w:rPr>
                <w:rFonts w:ascii="Times New Roman" w:eastAsia="Times New Roman" w:hAnsi="Times New Roman" w:cs="Times New Roman"/>
                <w:i/>
                <w:lang w:val="ro-MD" w:eastAsia="ro-RO"/>
              </w:rPr>
              <w:t>[Indicați]</w:t>
            </w:r>
          </w:p>
        </w:tc>
      </w:tr>
      <w:tr w:rsidR="00A67116" w:rsidRPr="00A67116" w14:paraId="3FC64B54" w14:textId="77777777" w:rsidTr="0080019B">
        <w:tc>
          <w:tcPr>
            <w:tcW w:w="5353" w:type="dxa"/>
            <w:shd w:val="clear" w:color="auto" w:fill="FFFFFF" w:themeFill="background1"/>
          </w:tcPr>
          <w:p w14:paraId="4E4888AF"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Obiectul achiziției</w:t>
            </w:r>
          </w:p>
        </w:tc>
        <w:tc>
          <w:tcPr>
            <w:tcW w:w="4218" w:type="dxa"/>
          </w:tcPr>
          <w:p w14:paraId="4FB076B1" w14:textId="77777777" w:rsidR="00A67116" w:rsidRPr="00A67116" w:rsidRDefault="00A67116" w:rsidP="00A67116">
            <w:pPr>
              <w:spacing w:line="259" w:lineRule="auto"/>
              <w:jc w:val="both"/>
              <w:rPr>
                <w:rFonts w:ascii="Times New Roman" w:eastAsia="Times New Roman" w:hAnsi="Times New Roman" w:cs="Times New Roman"/>
                <w:lang w:val="ro-MD" w:eastAsia="ro-RO"/>
              </w:rPr>
            </w:pPr>
          </w:p>
        </w:tc>
      </w:tr>
      <w:tr w:rsidR="00A67116" w:rsidRPr="00A67116" w14:paraId="21BBB5FE" w14:textId="77777777" w:rsidTr="0080019B">
        <w:tc>
          <w:tcPr>
            <w:tcW w:w="5353" w:type="dxa"/>
            <w:shd w:val="clear" w:color="auto" w:fill="FFFFFF" w:themeFill="background1"/>
          </w:tcPr>
          <w:p w14:paraId="3544A5FD"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Cod CPV</w:t>
            </w:r>
          </w:p>
        </w:tc>
        <w:tc>
          <w:tcPr>
            <w:tcW w:w="4218" w:type="dxa"/>
          </w:tcPr>
          <w:p w14:paraId="25A0B7E6" w14:textId="77777777" w:rsidR="00A67116" w:rsidRPr="00A67116" w:rsidRDefault="00A67116" w:rsidP="00A67116">
            <w:pPr>
              <w:spacing w:line="259" w:lineRule="auto"/>
              <w:jc w:val="both"/>
              <w:rPr>
                <w:rFonts w:ascii="Times New Roman" w:eastAsia="Times New Roman" w:hAnsi="Times New Roman" w:cs="Times New Roman"/>
                <w:lang w:val="ro-MD" w:eastAsia="ro-RO"/>
              </w:rPr>
            </w:pPr>
          </w:p>
        </w:tc>
      </w:tr>
      <w:tr w:rsidR="00A67116" w:rsidRPr="00A67116" w14:paraId="0FA474F3" w14:textId="77777777" w:rsidTr="0080019B">
        <w:tc>
          <w:tcPr>
            <w:tcW w:w="5353" w:type="dxa"/>
            <w:shd w:val="clear" w:color="auto" w:fill="FFFFFF" w:themeFill="background1"/>
          </w:tcPr>
          <w:p w14:paraId="39419708"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 xml:space="preserve">Valoarea estimată a achiziției </w:t>
            </w:r>
          </w:p>
        </w:tc>
        <w:tc>
          <w:tcPr>
            <w:tcW w:w="4218" w:type="dxa"/>
          </w:tcPr>
          <w:p w14:paraId="244BEBDE"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78789FEC" w14:textId="77777777" w:rsidTr="0080019B">
        <w:tc>
          <w:tcPr>
            <w:tcW w:w="5353" w:type="dxa"/>
            <w:vMerge w:val="restart"/>
            <w:shd w:val="clear" w:color="auto" w:fill="FFFFFF" w:themeFill="background1"/>
          </w:tcPr>
          <w:p w14:paraId="332744D4"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 xml:space="preserve">Nr. și link-ul procedurii </w:t>
            </w:r>
            <w:r w:rsidRPr="00A67116">
              <w:rPr>
                <w:rFonts w:ascii="Times New Roman" w:eastAsia="Times New Roman" w:hAnsi="Times New Roman" w:cs="Times New Roman"/>
                <w:i/>
                <w:lang w:val="ro-MD" w:eastAsia="ro-RO"/>
              </w:rPr>
              <w:t xml:space="preserve">(se va indica din cadrul portalului guvernamental </w:t>
            </w:r>
            <w:hyperlink r:id="rId11" w:history="1">
              <w:r w:rsidRPr="00A67116">
                <w:rPr>
                  <w:rFonts w:ascii="Times New Roman" w:eastAsia="Times New Roman" w:hAnsi="Times New Roman" w:cs="Times New Roman"/>
                  <w:i/>
                  <w:color w:val="0000FF"/>
                  <w:u w:val="single"/>
                  <w:lang w:val="ro-MD" w:eastAsia="ro-RO"/>
                </w:rPr>
                <w:t>www.mtender.gov.md</w:t>
              </w:r>
            </w:hyperlink>
            <w:r w:rsidRPr="00A67116">
              <w:rPr>
                <w:rFonts w:ascii="Times New Roman" w:eastAsia="Times New Roman" w:hAnsi="Times New Roman" w:cs="Times New Roman"/>
                <w:i/>
                <w:lang w:val="ro-MD" w:eastAsia="ro-RO"/>
              </w:rPr>
              <w:t>)</w:t>
            </w:r>
          </w:p>
        </w:tc>
        <w:tc>
          <w:tcPr>
            <w:tcW w:w="4218" w:type="dxa"/>
          </w:tcPr>
          <w:p w14:paraId="0488357D" w14:textId="77777777" w:rsidR="00A67116" w:rsidRPr="00A67116" w:rsidRDefault="00A67116" w:rsidP="00A67116">
            <w:pPr>
              <w:spacing w:line="259" w:lineRule="auto"/>
              <w:jc w:val="both"/>
              <w:rPr>
                <w:rFonts w:ascii="Times New Roman" w:eastAsia="Cambria" w:hAnsi="Times New Roman" w:cs="Times New Roman"/>
                <w:lang w:val="ro-MD"/>
              </w:rPr>
            </w:pPr>
            <w:r w:rsidRPr="00A67116">
              <w:rPr>
                <w:rFonts w:ascii="Times New Roman" w:eastAsia="Cambria" w:hAnsi="Times New Roman" w:cs="Times New Roman"/>
                <w:lang w:val="ro-MD"/>
              </w:rPr>
              <w:t>Nr:</w:t>
            </w:r>
          </w:p>
        </w:tc>
      </w:tr>
      <w:tr w:rsidR="00A67116" w:rsidRPr="00A67116" w14:paraId="578F27B7" w14:textId="77777777" w:rsidTr="0080019B">
        <w:tc>
          <w:tcPr>
            <w:tcW w:w="5353" w:type="dxa"/>
            <w:vMerge/>
            <w:shd w:val="clear" w:color="auto" w:fill="FFFFFF" w:themeFill="background1"/>
          </w:tcPr>
          <w:p w14:paraId="469C24AF"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p>
        </w:tc>
        <w:tc>
          <w:tcPr>
            <w:tcW w:w="4218" w:type="dxa"/>
          </w:tcPr>
          <w:p w14:paraId="6F382277" w14:textId="77777777" w:rsidR="00A67116" w:rsidRPr="00A67116" w:rsidRDefault="00A67116" w:rsidP="00A67116">
            <w:pPr>
              <w:spacing w:line="259" w:lineRule="auto"/>
              <w:jc w:val="both"/>
              <w:rPr>
                <w:rFonts w:ascii="Times New Roman" w:eastAsia="Cambria" w:hAnsi="Times New Roman" w:cs="Times New Roman"/>
                <w:lang w:val="ro-MD"/>
              </w:rPr>
            </w:pPr>
            <w:r w:rsidRPr="00A67116">
              <w:rPr>
                <w:rFonts w:ascii="Times New Roman" w:eastAsia="Cambria" w:hAnsi="Times New Roman" w:cs="Times New Roman"/>
                <w:lang w:val="ro-MD"/>
              </w:rPr>
              <w:t>Link:</w:t>
            </w:r>
          </w:p>
        </w:tc>
      </w:tr>
      <w:tr w:rsidR="00A67116" w:rsidRPr="00A67116" w14:paraId="61D09BE2" w14:textId="77777777" w:rsidTr="0080019B">
        <w:tc>
          <w:tcPr>
            <w:tcW w:w="5353" w:type="dxa"/>
            <w:shd w:val="clear" w:color="auto" w:fill="FFFFFF" w:themeFill="background1"/>
          </w:tcPr>
          <w:p w14:paraId="29F37451" w14:textId="77777777" w:rsidR="00A67116" w:rsidRPr="00A67116" w:rsidRDefault="00A67116" w:rsidP="00A67116">
            <w:pPr>
              <w:spacing w:line="259" w:lineRule="auto"/>
              <w:jc w:val="both"/>
              <w:rPr>
                <w:rFonts w:ascii="Times New Roman" w:eastAsia="Times New Roman" w:hAnsi="Times New Roman" w:cs="Times New Roman"/>
                <w:b/>
                <w:lang w:val="ro-MD"/>
              </w:rPr>
            </w:pPr>
            <w:r w:rsidRPr="00A67116">
              <w:rPr>
                <w:rFonts w:ascii="Times New Roman" w:eastAsia="Times New Roman" w:hAnsi="Times New Roman" w:cs="Times New Roman"/>
                <w:b/>
                <w:lang w:val="ro-MD" w:eastAsia="ro-RO"/>
              </w:rPr>
              <w:t>Data publicării anunțului de participare</w:t>
            </w:r>
          </w:p>
        </w:tc>
        <w:tc>
          <w:tcPr>
            <w:tcW w:w="4218" w:type="dxa"/>
          </w:tcPr>
          <w:p w14:paraId="7BC22349" w14:textId="77777777" w:rsidR="00A67116" w:rsidRPr="00A67116" w:rsidRDefault="00A67116" w:rsidP="00A67116">
            <w:pPr>
              <w:spacing w:line="259" w:lineRule="auto"/>
              <w:jc w:val="both"/>
              <w:rPr>
                <w:rFonts w:ascii="Times New Roman" w:eastAsia="Cambria" w:hAnsi="Times New Roman" w:cs="Times New Roman"/>
                <w:lang w:val="ro-MD"/>
              </w:rPr>
            </w:pPr>
          </w:p>
        </w:tc>
      </w:tr>
      <w:tr w:rsidR="00A67116" w:rsidRPr="00A67116" w14:paraId="10F0F412" w14:textId="77777777" w:rsidTr="0080019B">
        <w:trPr>
          <w:trHeight w:val="1040"/>
        </w:trPr>
        <w:tc>
          <w:tcPr>
            <w:tcW w:w="5353" w:type="dxa"/>
            <w:shd w:val="clear" w:color="auto" w:fill="FFFFFF" w:themeFill="background1"/>
          </w:tcPr>
          <w:p w14:paraId="1AF90A64"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A67116">
              <w:rPr>
                <w:rFonts w:ascii="Times New Roman" w:eastAsia="Times New Roman" w:hAnsi="Times New Roman" w:cs="Times New Roman"/>
                <w:i/>
                <w:color w:val="000000"/>
                <w:lang w:val="ro-MD"/>
              </w:rPr>
              <w:t>(după caz)</w:t>
            </w:r>
          </w:p>
        </w:tc>
        <w:tc>
          <w:tcPr>
            <w:tcW w:w="4218" w:type="dxa"/>
          </w:tcPr>
          <w:p w14:paraId="5F105746" w14:textId="77777777" w:rsidR="00A67116" w:rsidRPr="00A67116" w:rsidRDefault="00A67116" w:rsidP="00A67116">
            <w:pPr>
              <w:spacing w:line="259" w:lineRule="auto"/>
              <w:jc w:val="both"/>
              <w:rPr>
                <w:rFonts w:ascii="Times New Roman" w:eastAsia="Cambria" w:hAnsi="Times New Roman" w:cs="Times New Roman"/>
                <w:lang w:val="ro-MD"/>
              </w:rPr>
            </w:pPr>
          </w:p>
        </w:tc>
      </w:tr>
    </w:tbl>
    <w:p w14:paraId="06D00FA3" w14:textId="77777777" w:rsidR="00A67116" w:rsidRPr="00A67116" w:rsidRDefault="00A67116" w:rsidP="00A67116">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A67116">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A67116" w:rsidRPr="00A67116" w14:paraId="68B80CE2" w14:textId="77777777" w:rsidTr="0080019B">
        <w:trPr>
          <w:trHeight w:val="304"/>
        </w:trPr>
        <w:tc>
          <w:tcPr>
            <w:tcW w:w="5353" w:type="dxa"/>
            <w:shd w:val="clear" w:color="auto" w:fill="FFFFFF" w:themeFill="background1"/>
          </w:tcPr>
          <w:p w14:paraId="76F4A36C"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Tipul contractului de achiziție/acordului-cadru</w:t>
            </w:r>
          </w:p>
        </w:tc>
        <w:tc>
          <w:tcPr>
            <w:tcW w:w="4218" w:type="dxa"/>
          </w:tcPr>
          <w:p w14:paraId="222E63D1"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 Servicii de proiectare □      Lucrări □</w:t>
            </w:r>
          </w:p>
        </w:tc>
      </w:tr>
      <w:tr w:rsidR="00A67116" w:rsidRPr="00A67116" w14:paraId="516F8E4B" w14:textId="77777777" w:rsidTr="0080019B">
        <w:trPr>
          <w:trHeight w:val="315"/>
        </w:trPr>
        <w:tc>
          <w:tcPr>
            <w:tcW w:w="5353" w:type="dxa"/>
            <w:shd w:val="clear" w:color="auto" w:fill="FFFFFF" w:themeFill="background1"/>
          </w:tcPr>
          <w:p w14:paraId="77D330A3"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7BFDC4B0"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Nu □    Da □</w:t>
            </w:r>
          </w:p>
        </w:tc>
      </w:tr>
      <w:tr w:rsidR="00A67116" w:rsidRPr="00A67116" w14:paraId="7E62FEFF" w14:textId="77777777" w:rsidTr="0080019B">
        <w:trPr>
          <w:trHeight w:val="525"/>
        </w:trPr>
        <w:tc>
          <w:tcPr>
            <w:tcW w:w="5353" w:type="dxa"/>
            <w:shd w:val="clear" w:color="auto" w:fill="FFFFFF" w:themeFill="background1"/>
          </w:tcPr>
          <w:p w14:paraId="3FB2C4EA"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Sursa de finanțare</w:t>
            </w:r>
          </w:p>
        </w:tc>
        <w:tc>
          <w:tcPr>
            <w:tcW w:w="4218" w:type="dxa"/>
          </w:tcPr>
          <w:p w14:paraId="48390D8A"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Bugetul de stat □     FAOAM □ </w:t>
            </w:r>
          </w:p>
          <w:p w14:paraId="4FC93A61"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BASS □     Surse externe □ </w:t>
            </w:r>
          </w:p>
          <w:p w14:paraId="75D16D82"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Alte surse: </w:t>
            </w:r>
            <w:r w:rsidRPr="00A67116">
              <w:rPr>
                <w:rFonts w:ascii="Times New Roman" w:eastAsia="Times New Roman" w:hAnsi="Times New Roman" w:cs="Times New Roman"/>
                <w:i/>
                <w:lang w:val="ro-MD" w:eastAsia="ro-RO"/>
              </w:rPr>
              <w:t>[Indicați]</w:t>
            </w:r>
          </w:p>
        </w:tc>
      </w:tr>
      <w:tr w:rsidR="00A67116" w:rsidRPr="00A67116" w14:paraId="73C44184" w14:textId="77777777" w:rsidTr="0080019B">
        <w:trPr>
          <w:trHeight w:val="353"/>
        </w:trPr>
        <w:tc>
          <w:tcPr>
            <w:tcW w:w="5353" w:type="dxa"/>
            <w:shd w:val="clear" w:color="auto" w:fill="FFFFFF" w:themeFill="background1"/>
          </w:tcPr>
          <w:p w14:paraId="36DD76B2"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Data deciziei de atribuire a contractului de achiziție/ acordului-cadru</w:t>
            </w:r>
          </w:p>
        </w:tc>
        <w:tc>
          <w:tcPr>
            <w:tcW w:w="4218" w:type="dxa"/>
          </w:tcPr>
          <w:p w14:paraId="691F6074" w14:textId="77777777" w:rsidR="00A67116" w:rsidRPr="00A67116" w:rsidRDefault="00A67116" w:rsidP="00A67116">
            <w:pPr>
              <w:spacing w:line="259" w:lineRule="auto"/>
              <w:jc w:val="both"/>
              <w:rPr>
                <w:rFonts w:ascii="Times New Roman" w:eastAsia="Times New Roman" w:hAnsi="Times New Roman" w:cs="Times New Roman"/>
                <w:lang w:val="ro-MD" w:eastAsia="ro-RO"/>
              </w:rPr>
            </w:pPr>
          </w:p>
        </w:tc>
      </w:tr>
      <w:tr w:rsidR="00A67116" w:rsidRPr="00A67116" w14:paraId="171AB4F6" w14:textId="77777777" w:rsidTr="0080019B">
        <w:trPr>
          <w:trHeight w:val="140"/>
        </w:trPr>
        <w:tc>
          <w:tcPr>
            <w:tcW w:w="5353" w:type="dxa"/>
            <w:shd w:val="clear" w:color="auto" w:fill="FFFFFF" w:themeFill="background1"/>
          </w:tcPr>
          <w:p w14:paraId="4B125D10"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lastRenderedPageBreak/>
              <w:t>Denumirea operatorului economic</w:t>
            </w:r>
          </w:p>
        </w:tc>
        <w:tc>
          <w:tcPr>
            <w:tcW w:w="4218" w:type="dxa"/>
          </w:tcPr>
          <w:p w14:paraId="1A890F3F" w14:textId="77777777" w:rsidR="00A67116" w:rsidRPr="00A67116" w:rsidRDefault="00A67116" w:rsidP="00A67116">
            <w:pPr>
              <w:spacing w:line="259" w:lineRule="auto"/>
              <w:jc w:val="both"/>
              <w:rPr>
                <w:rFonts w:ascii="Times New Roman" w:eastAsia="Times New Roman" w:hAnsi="Times New Roman" w:cs="Times New Roman"/>
                <w:i/>
                <w:lang w:val="ro-MD" w:eastAsia="ro-RO"/>
              </w:rPr>
            </w:pPr>
          </w:p>
        </w:tc>
      </w:tr>
      <w:tr w:rsidR="00A67116" w:rsidRPr="00A67116" w14:paraId="44599882" w14:textId="77777777" w:rsidTr="0080019B">
        <w:trPr>
          <w:trHeight w:val="188"/>
        </w:trPr>
        <w:tc>
          <w:tcPr>
            <w:tcW w:w="5353" w:type="dxa"/>
            <w:vMerge w:val="restart"/>
            <w:shd w:val="clear" w:color="auto" w:fill="FFFFFF" w:themeFill="background1"/>
          </w:tcPr>
          <w:p w14:paraId="769D095F"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Nr. și data contractului de achiziție/acordului-cadru</w:t>
            </w:r>
          </w:p>
        </w:tc>
        <w:tc>
          <w:tcPr>
            <w:tcW w:w="4218" w:type="dxa"/>
          </w:tcPr>
          <w:p w14:paraId="017D70B6"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Nr:</w:t>
            </w:r>
          </w:p>
        </w:tc>
      </w:tr>
      <w:tr w:rsidR="00A67116" w:rsidRPr="00A67116" w14:paraId="3274A98D" w14:textId="77777777" w:rsidTr="0080019B">
        <w:trPr>
          <w:trHeight w:val="219"/>
        </w:trPr>
        <w:tc>
          <w:tcPr>
            <w:tcW w:w="5353" w:type="dxa"/>
            <w:vMerge/>
            <w:shd w:val="clear" w:color="auto" w:fill="FFFFFF" w:themeFill="background1"/>
          </w:tcPr>
          <w:p w14:paraId="3C3C9B61"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p>
        </w:tc>
        <w:tc>
          <w:tcPr>
            <w:tcW w:w="4218" w:type="dxa"/>
          </w:tcPr>
          <w:p w14:paraId="7C21A99B"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Data:</w:t>
            </w:r>
          </w:p>
        </w:tc>
      </w:tr>
      <w:tr w:rsidR="00A67116" w:rsidRPr="00A67116" w14:paraId="34441639" w14:textId="77777777" w:rsidTr="0080019B">
        <w:trPr>
          <w:trHeight w:val="207"/>
        </w:trPr>
        <w:tc>
          <w:tcPr>
            <w:tcW w:w="5353" w:type="dxa"/>
            <w:vMerge w:val="restart"/>
            <w:shd w:val="clear" w:color="auto" w:fill="FFFFFF" w:themeFill="background1"/>
          </w:tcPr>
          <w:p w14:paraId="40996502"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Valoarea contractului de achiziție/acordului-cadru</w:t>
            </w:r>
          </w:p>
        </w:tc>
        <w:tc>
          <w:tcPr>
            <w:tcW w:w="4218" w:type="dxa"/>
          </w:tcPr>
          <w:p w14:paraId="57C4CEF3"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Fără TVA:</w:t>
            </w:r>
          </w:p>
        </w:tc>
      </w:tr>
      <w:tr w:rsidR="00A67116" w:rsidRPr="00A67116" w14:paraId="5322E3A4" w14:textId="77777777" w:rsidTr="0080019B">
        <w:trPr>
          <w:trHeight w:val="207"/>
        </w:trPr>
        <w:tc>
          <w:tcPr>
            <w:tcW w:w="5353" w:type="dxa"/>
            <w:vMerge/>
            <w:shd w:val="clear" w:color="auto" w:fill="FFFFFF" w:themeFill="background1"/>
          </w:tcPr>
          <w:p w14:paraId="3315494C"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p>
        </w:tc>
        <w:tc>
          <w:tcPr>
            <w:tcW w:w="4218" w:type="dxa"/>
          </w:tcPr>
          <w:p w14:paraId="52A9B21D" w14:textId="77777777" w:rsidR="00A67116" w:rsidRPr="00A67116" w:rsidRDefault="00A67116" w:rsidP="00A67116">
            <w:pPr>
              <w:spacing w:line="259" w:lineRule="auto"/>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Inclusiv TVA:</w:t>
            </w:r>
          </w:p>
        </w:tc>
      </w:tr>
      <w:tr w:rsidR="00A67116" w:rsidRPr="00A67116" w14:paraId="1510ED4C" w14:textId="77777777" w:rsidTr="0080019B">
        <w:trPr>
          <w:trHeight w:val="115"/>
        </w:trPr>
        <w:tc>
          <w:tcPr>
            <w:tcW w:w="5353" w:type="dxa"/>
            <w:shd w:val="clear" w:color="auto" w:fill="FFFFFF" w:themeFill="background1"/>
          </w:tcPr>
          <w:p w14:paraId="7C83F400"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Termen de valabilitate</w:t>
            </w:r>
          </w:p>
        </w:tc>
        <w:tc>
          <w:tcPr>
            <w:tcW w:w="4218" w:type="dxa"/>
          </w:tcPr>
          <w:p w14:paraId="6D3493A4" w14:textId="77777777" w:rsidR="00A67116" w:rsidRPr="00A67116" w:rsidRDefault="00A67116" w:rsidP="00A67116">
            <w:pPr>
              <w:spacing w:line="259" w:lineRule="auto"/>
              <w:jc w:val="both"/>
              <w:rPr>
                <w:rFonts w:ascii="Times New Roman" w:eastAsia="Times New Roman" w:hAnsi="Times New Roman" w:cs="Times New Roman"/>
                <w:lang w:val="ro-MD" w:eastAsia="ro-RO"/>
              </w:rPr>
            </w:pPr>
          </w:p>
        </w:tc>
      </w:tr>
      <w:tr w:rsidR="00A67116" w:rsidRPr="00A67116" w14:paraId="32E466E6" w14:textId="77777777" w:rsidTr="0080019B">
        <w:trPr>
          <w:trHeight w:val="70"/>
        </w:trPr>
        <w:tc>
          <w:tcPr>
            <w:tcW w:w="5353" w:type="dxa"/>
            <w:shd w:val="clear" w:color="auto" w:fill="FFFFFF" w:themeFill="background1"/>
          </w:tcPr>
          <w:p w14:paraId="456C33AF" w14:textId="77777777" w:rsidR="00A67116" w:rsidRPr="00A67116" w:rsidRDefault="00A67116" w:rsidP="00A67116">
            <w:pPr>
              <w:spacing w:line="259" w:lineRule="auto"/>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Termen de execuție</w:t>
            </w:r>
          </w:p>
        </w:tc>
        <w:tc>
          <w:tcPr>
            <w:tcW w:w="4218" w:type="dxa"/>
          </w:tcPr>
          <w:p w14:paraId="63078774" w14:textId="77777777" w:rsidR="00A67116" w:rsidRPr="00A67116" w:rsidRDefault="00A67116" w:rsidP="00A67116">
            <w:pPr>
              <w:spacing w:line="259" w:lineRule="auto"/>
              <w:jc w:val="both"/>
              <w:rPr>
                <w:rFonts w:ascii="Times New Roman" w:eastAsia="Times New Roman" w:hAnsi="Times New Roman" w:cs="Times New Roman"/>
                <w:lang w:val="ro-MD" w:eastAsia="ro-RO"/>
              </w:rPr>
            </w:pPr>
          </w:p>
        </w:tc>
      </w:tr>
    </w:tbl>
    <w:p w14:paraId="7F4C65C2" w14:textId="77777777" w:rsidR="00A67116" w:rsidRPr="00A67116" w:rsidRDefault="00A67116" w:rsidP="00A67116">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A67116">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A67116" w:rsidRPr="00A67116" w14:paraId="76DFD337" w14:textId="77777777" w:rsidTr="0080019B">
        <w:tc>
          <w:tcPr>
            <w:tcW w:w="4785" w:type="dxa"/>
            <w:shd w:val="clear" w:color="auto" w:fill="FFFFFF" w:themeFill="background1"/>
          </w:tcPr>
          <w:p w14:paraId="30E8CC5F" w14:textId="77777777" w:rsidR="00A67116" w:rsidRPr="00A67116" w:rsidRDefault="00A67116" w:rsidP="00A67116">
            <w:pPr>
              <w:spacing w:line="259" w:lineRule="auto"/>
              <w:ind w:right="-1"/>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 xml:space="preserve">Tipul modificărilor </w:t>
            </w:r>
          </w:p>
        </w:tc>
        <w:tc>
          <w:tcPr>
            <w:tcW w:w="4786" w:type="dxa"/>
          </w:tcPr>
          <w:p w14:paraId="6DF52CF4" w14:textId="77777777" w:rsidR="00A67116" w:rsidRPr="00A67116" w:rsidRDefault="00A67116" w:rsidP="00A67116">
            <w:pPr>
              <w:spacing w:line="259" w:lineRule="auto"/>
              <w:ind w:right="-1"/>
              <w:jc w:val="both"/>
              <w:rPr>
                <w:rFonts w:ascii="Times New Roman" w:eastAsia="Times New Roman" w:hAnsi="Times New Roman" w:cs="Times New Roman"/>
                <w:lang w:val="ro-MD"/>
              </w:rPr>
            </w:pPr>
            <w:r w:rsidRPr="00A67116">
              <w:rPr>
                <w:rFonts w:ascii="Times New Roman" w:eastAsia="Times New Roman" w:hAnsi="Times New Roman" w:cs="Times New Roman"/>
                <w:lang w:val="ro-MD"/>
              </w:rPr>
              <w:t xml:space="preserve">Micşorarea valorii contractului </w:t>
            </w:r>
            <w:r w:rsidRPr="00A67116">
              <w:rPr>
                <w:rFonts w:ascii="Times New Roman" w:eastAsia="Times New Roman" w:hAnsi="Times New Roman" w:cs="Times New Roman"/>
                <w:lang w:val="ro-MD" w:eastAsia="ro-RO"/>
              </w:rPr>
              <w:t xml:space="preserve"> □</w:t>
            </w:r>
          </w:p>
          <w:p w14:paraId="71CA81AD" w14:textId="77777777" w:rsidR="00A67116" w:rsidRPr="00A67116" w:rsidRDefault="00A67116" w:rsidP="00A67116">
            <w:pPr>
              <w:spacing w:line="259" w:lineRule="auto"/>
              <w:ind w:right="-1"/>
              <w:jc w:val="both"/>
              <w:rPr>
                <w:rFonts w:ascii="Times New Roman" w:eastAsia="Times New Roman" w:hAnsi="Times New Roman" w:cs="Times New Roman"/>
                <w:lang w:val="ro-MD"/>
              </w:rPr>
            </w:pPr>
            <w:r w:rsidRPr="00A67116">
              <w:rPr>
                <w:rFonts w:ascii="Times New Roman" w:eastAsia="Times New Roman" w:hAnsi="Times New Roman" w:cs="Times New Roman"/>
                <w:lang w:val="ro-MD"/>
              </w:rPr>
              <w:t xml:space="preserve">Majorarea valorii contractului </w:t>
            </w:r>
            <w:r w:rsidRPr="00A67116">
              <w:rPr>
                <w:rFonts w:ascii="Times New Roman" w:eastAsia="Times New Roman" w:hAnsi="Times New Roman" w:cs="Times New Roman"/>
                <w:lang w:val="ro-MD" w:eastAsia="ro-RO"/>
              </w:rPr>
              <w:t xml:space="preserve"> □</w:t>
            </w:r>
          </w:p>
          <w:p w14:paraId="00DDBF90" w14:textId="77777777" w:rsidR="00A67116" w:rsidRPr="00A67116" w:rsidRDefault="00A67116" w:rsidP="00A67116">
            <w:pPr>
              <w:spacing w:line="259" w:lineRule="auto"/>
              <w:ind w:right="-1"/>
              <w:rPr>
                <w:rFonts w:ascii="Times New Roman" w:eastAsia="Times New Roman" w:hAnsi="Times New Roman" w:cs="Times New Roman"/>
                <w:lang w:val="ro-MD"/>
              </w:rPr>
            </w:pPr>
            <w:r w:rsidRPr="00A67116">
              <w:rPr>
                <w:rFonts w:ascii="Times New Roman" w:eastAsia="Times New Roman" w:hAnsi="Times New Roman" w:cs="Times New Roman"/>
                <w:lang w:val="ro-MD"/>
              </w:rPr>
              <w:t xml:space="preserve">Modificarea termenului de executare/ prestare </w:t>
            </w:r>
            <w:r w:rsidRPr="00A67116">
              <w:rPr>
                <w:rFonts w:ascii="Times New Roman" w:eastAsia="Times New Roman" w:hAnsi="Times New Roman" w:cs="Times New Roman"/>
                <w:lang w:val="ro-MD" w:eastAsia="ro-RO"/>
              </w:rPr>
              <w:t xml:space="preserve"> □</w:t>
            </w:r>
          </w:p>
          <w:p w14:paraId="560AB893" w14:textId="77777777" w:rsidR="00A67116" w:rsidRPr="00A67116" w:rsidRDefault="00A67116" w:rsidP="00A67116">
            <w:pPr>
              <w:spacing w:line="259" w:lineRule="auto"/>
              <w:ind w:right="-1"/>
              <w:jc w:val="both"/>
              <w:rPr>
                <w:rFonts w:ascii="Times New Roman" w:eastAsia="Times New Roman" w:hAnsi="Times New Roman" w:cs="Times New Roman"/>
                <w:lang w:val="ro-MD"/>
              </w:rPr>
            </w:pPr>
            <w:r w:rsidRPr="00A67116">
              <w:rPr>
                <w:rFonts w:ascii="Times New Roman" w:eastAsia="Times New Roman" w:hAnsi="Times New Roman" w:cs="Times New Roman"/>
                <w:lang w:val="ro-MD"/>
              </w:rPr>
              <w:t xml:space="preserve">Modificarea termenului de valabilitate </w:t>
            </w:r>
            <w:r w:rsidRPr="00A67116">
              <w:rPr>
                <w:rFonts w:ascii="Times New Roman" w:eastAsia="Times New Roman" w:hAnsi="Times New Roman" w:cs="Times New Roman"/>
                <w:lang w:val="ro-MD" w:eastAsia="ro-RO"/>
              </w:rPr>
              <w:t xml:space="preserve"> □</w:t>
            </w:r>
          </w:p>
          <w:p w14:paraId="7457C142"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rPr>
              <w:t xml:space="preserve">Rezoluțiunea contractului </w:t>
            </w:r>
            <w:r w:rsidRPr="00A67116">
              <w:rPr>
                <w:rFonts w:ascii="Times New Roman" w:eastAsia="Times New Roman" w:hAnsi="Times New Roman" w:cs="Times New Roman"/>
                <w:lang w:val="ro-MD" w:eastAsia="ro-RO"/>
              </w:rPr>
              <w:t xml:space="preserve"> □</w:t>
            </w:r>
          </w:p>
          <w:p w14:paraId="659DEED2"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r w:rsidRPr="00A67116">
              <w:rPr>
                <w:rFonts w:ascii="Times New Roman" w:eastAsia="Times New Roman" w:hAnsi="Times New Roman" w:cs="Times New Roman"/>
                <w:lang w:val="ro-MD" w:eastAsia="ro-RO"/>
              </w:rPr>
              <w:t xml:space="preserve">Altele:  </w:t>
            </w:r>
            <w:r w:rsidRPr="00A67116">
              <w:rPr>
                <w:rFonts w:ascii="Times New Roman" w:eastAsia="Times New Roman" w:hAnsi="Times New Roman" w:cs="Times New Roman"/>
                <w:i/>
                <w:lang w:val="ro-MD" w:eastAsia="ro-RO"/>
              </w:rPr>
              <w:t>[Indicați]</w:t>
            </w:r>
          </w:p>
        </w:tc>
      </w:tr>
      <w:tr w:rsidR="00A67116" w:rsidRPr="00A67116" w14:paraId="643D09FE" w14:textId="77777777" w:rsidTr="0080019B">
        <w:tc>
          <w:tcPr>
            <w:tcW w:w="4785" w:type="dxa"/>
            <w:shd w:val="clear" w:color="auto" w:fill="FFFFFF" w:themeFill="background1"/>
          </w:tcPr>
          <w:p w14:paraId="03B6D886" w14:textId="77777777" w:rsidR="00A67116" w:rsidRPr="00A67116" w:rsidRDefault="00A67116" w:rsidP="00A67116">
            <w:pPr>
              <w:spacing w:line="259" w:lineRule="auto"/>
              <w:ind w:right="-1"/>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Temeiul juridic</w:t>
            </w:r>
          </w:p>
        </w:tc>
        <w:tc>
          <w:tcPr>
            <w:tcW w:w="4786" w:type="dxa"/>
          </w:tcPr>
          <w:p w14:paraId="189D43C1" w14:textId="77777777" w:rsidR="00A67116" w:rsidRPr="00A67116" w:rsidRDefault="00A67116" w:rsidP="00A67116">
            <w:pPr>
              <w:spacing w:line="259" w:lineRule="auto"/>
              <w:ind w:right="-1"/>
              <w:jc w:val="both"/>
              <w:rPr>
                <w:rFonts w:ascii="Times New Roman" w:eastAsia="Times New Roman" w:hAnsi="Times New Roman" w:cs="Times New Roman"/>
                <w:lang w:val="ro-MD"/>
              </w:rPr>
            </w:pPr>
            <w:r w:rsidRPr="00A67116">
              <w:rPr>
                <w:rFonts w:ascii="Times New Roman" w:eastAsia="Times New Roman" w:hAnsi="Times New Roman" w:cs="Times New Roman"/>
                <w:i/>
                <w:lang w:val="ro-MD" w:eastAsia="ro-RO"/>
              </w:rPr>
              <w:t>[Indicați actul normativ, articol, alineat]</w:t>
            </w:r>
          </w:p>
        </w:tc>
      </w:tr>
      <w:tr w:rsidR="00A67116" w:rsidRPr="00A67116" w14:paraId="14AE2912" w14:textId="77777777" w:rsidTr="0080019B">
        <w:tc>
          <w:tcPr>
            <w:tcW w:w="4785" w:type="dxa"/>
            <w:shd w:val="clear" w:color="auto" w:fill="FFFFFF" w:themeFill="background1"/>
          </w:tcPr>
          <w:p w14:paraId="14B54F09" w14:textId="77777777" w:rsidR="00A67116" w:rsidRPr="00A67116" w:rsidRDefault="00A67116" w:rsidP="00A67116">
            <w:pPr>
              <w:spacing w:line="259" w:lineRule="auto"/>
              <w:ind w:right="-1"/>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 xml:space="preserve">Creșterea </w:t>
            </w:r>
            <w:r w:rsidRPr="00A67116">
              <w:rPr>
                <w:rFonts w:ascii="Times New Roman" w:eastAsia="Times New Roman" w:hAnsi="Times New Roman" w:cs="Times New Roman"/>
                <w:b/>
                <w:color w:val="000000"/>
                <w:lang w:val="ro-MD"/>
              </w:rPr>
              <w:t xml:space="preserve">prețului în urma modificării </w:t>
            </w:r>
            <w:r w:rsidRPr="00A67116">
              <w:rPr>
                <w:rFonts w:ascii="Times New Roman" w:eastAsia="Times New Roman" w:hAnsi="Times New Roman" w:cs="Times New Roman"/>
                <w:i/>
                <w:lang w:val="ro-MD" w:eastAsia="ro-RO"/>
              </w:rPr>
              <w:t>(după caz)</w:t>
            </w:r>
          </w:p>
        </w:tc>
        <w:tc>
          <w:tcPr>
            <w:tcW w:w="4786" w:type="dxa"/>
          </w:tcPr>
          <w:p w14:paraId="0AA5C61E" w14:textId="77777777" w:rsidR="00A67116" w:rsidRPr="00A67116" w:rsidRDefault="00A67116" w:rsidP="00A67116">
            <w:pPr>
              <w:spacing w:line="259" w:lineRule="auto"/>
              <w:ind w:right="-1"/>
              <w:jc w:val="both"/>
              <w:rPr>
                <w:rFonts w:ascii="Times New Roman" w:eastAsia="Times New Roman" w:hAnsi="Times New Roman" w:cs="Times New Roman"/>
                <w:i/>
                <w:lang w:val="ro-MD" w:eastAsia="ro-RO"/>
              </w:rPr>
            </w:pPr>
            <w:r w:rsidRPr="00A67116">
              <w:rPr>
                <w:rFonts w:ascii="Times New Roman" w:eastAsia="Times New Roman" w:hAnsi="Times New Roman" w:cs="Times New Roman"/>
                <w:i/>
                <w:lang w:val="ro-MD" w:eastAsia="ro-RO"/>
              </w:rPr>
              <w:t>[</w:t>
            </w:r>
            <w:r w:rsidRPr="00A67116">
              <w:rPr>
                <w:rFonts w:ascii="Times New Roman" w:eastAsia="Times New Roman" w:hAnsi="Times New Roman" w:cs="Times New Roman"/>
                <w:i/>
                <w:color w:val="000000"/>
                <w:lang w:val="ro-MD"/>
              </w:rPr>
              <w:t>Se va indica dacă se utilizează preţul actualizat al contractului de achiziţii publice/acordului-cadru</w:t>
            </w:r>
            <w:r w:rsidRPr="00A67116">
              <w:rPr>
                <w:rFonts w:ascii="Times New Roman" w:eastAsia="Times New Roman" w:hAnsi="Times New Roman" w:cs="Times New Roman"/>
                <w:i/>
                <w:lang w:val="ro-MD" w:eastAsia="ro-RO"/>
              </w:rPr>
              <w:t>]</w:t>
            </w:r>
          </w:p>
        </w:tc>
      </w:tr>
      <w:tr w:rsidR="00A67116" w:rsidRPr="00A67116" w14:paraId="74933511" w14:textId="77777777" w:rsidTr="0080019B">
        <w:tc>
          <w:tcPr>
            <w:tcW w:w="4785" w:type="dxa"/>
            <w:shd w:val="clear" w:color="auto" w:fill="FFFFFF" w:themeFill="background1"/>
          </w:tcPr>
          <w:p w14:paraId="786A458B" w14:textId="77777777" w:rsidR="00A67116" w:rsidRPr="00A67116" w:rsidRDefault="00A67116" w:rsidP="00A67116">
            <w:pPr>
              <w:spacing w:line="259" w:lineRule="auto"/>
              <w:ind w:right="-1"/>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 xml:space="preserve">Modificarea anterioară a contractului de achiziții publice/acordului-cadru </w:t>
            </w:r>
            <w:r w:rsidRPr="00A67116">
              <w:rPr>
                <w:rFonts w:ascii="Times New Roman" w:eastAsia="Times New Roman" w:hAnsi="Times New Roman" w:cs="Times New Roman"/>
                <w:i/>
                <w:lang w:val="ro-MD" w:eastAsia="ro-RO"/>
              </w:rPr>
              <w:t>(după caz)</w:t>
            </w:r>
          </w:p>
        </w:tc>
        <w:tc>
          <w:tcPr>
            <w:tcW w:w="4786" w:type="dxa"/>
          </w:tcPr>
          <w:p w14:paraId="1FFAD391" w14:textId="77777777" w:rsidR="00A67116" w:rsidRPr="00A67116" w:rsidRDefault="00A67116" w:rsidP="00A67116">
            <w:pPr>
              <w:spacing w:line="259" w:lineRule="auto"/>
              <w:ind w:right="-1"/>
              <w:jc w:val="both"/>
              <w:rPr>
                <w:rFonts w:ascii="Times New Roman" w:eastAsia="Times New Roman" w:hAnsi="Times New Roman" w:cs="Times New Roman"/>
                <w:i/>
                <w:lang w:val="ro-MD" w:eastAsia="ro-RO"/>
              </w:rPr>
            </w:pPr>
            <w:r w:rsidRPr="00A67116">
              <w:rPr>
                <w:rFonts w:ascii="Times New Roman" w:eastAsia="Times New Roman" w:hAnsi="Times New Roman" w:cs="Times New Roman"/>
                <w:i/>
                <w:lang w:val="ro-MD" w:eastAsia="ro-RO"/>
              </w:rPr>
              <w:t>[Se vor indica toate modificările operate anterior și valoarea acestora]</w:t>
            </w:r>
          </w:p>
        </w:tc>
      </w:tr>
      <w:tr w:rsidR="00A67116" w:rsidRPr="00A67116" w14:paraId="45B593BE" w14:textId="77777777" w:rsidTr="0080019B">
        <w:tc>
          <w:tcPr>
            <w:tcW w:w="4785" w:type="dxa"/>
            <w:shd w:val="clear" w:color="auto" w:fill="FFFFFF" w:themeFill="background1"/>
          </w:tcPr>
          <w:p w14:paraId="4E67D3BF" w14:textId="77777777" w:rsidR="00A67116" w:rsidRPr="00A67116" w:rsidRDefault="00A67116" w:rsidP="00A67116">
            <w:pPr>
              <w:spacing w:line="259" w:lineRule="auto"/>
              <w:ind w:right="-1"/>
              <w:jc w:val="both"/>
              <w:rPr>
                <w:rFonts w:ascii="Times New Roman" w:eastAsia="Times New Roman" w:hAnsi="Times New Roman" w:cs="Times New Roman"/>
                <w:b/>
                <w:lang w:val="ro-MD" w:eastAsia="ro-RO"/>
              </w:rPr>
            </w:pPr>
            <w:r w:rsidRPr="00A67116">
              <w:rPr>
                <w:rFonts w:ascii="Times New Roman" w:eastAsia="Times New Roman" w:hAnsi="Times New Roman" w:cs="Times New Roman"/>
                <w:b/>
                <w:lang w:val="ro-MD" w:eastAsia="ro-RO"/>
              </w:rPr>
              <w:t>Alte informații relevante</w:t>
            </w:r>
          </w:p>
        </w:tc>
        <w:tc>
          <w:tcPr>
            <w:tcW w:w="4786" w:type="dxa"/>
          </w:tcPr>
          <w:p w14:paraId="003328EC" w14:textId="77777777" w:rsidR="00A67116" w:rsidRPr="00A67116" w:rsidRDefault="00A67116" w:rsidP="00A67116">
            <w:pPr>
              <w:spacing w:line="259" w:lineRule="auto"/>
              <w:ind w:right="-1"/>
              <w:jc w:val="both"/>
              <w:rPr>
                <w:rFonts w:ascii="Times New Roman" w:eastAsia="Times New Roman" w:hAnsi="Times New Roman" w:cs="Times New Roman"/>
                <w:lang w:val="ro-MD" w:eastAsia="ro-RO"/>
              </w:rPr>
            </w:pPr>
          </w:p>
        </w:tc>
      </w:tr>
    </w:tbl>
    <w:p w14:paraId="61F1A7BB" w14:textId="77777777" w:rsidR="00A67116" w:rsidRPr="00A67116" w:rsidRDefault="00A67116" w:rsidP="00A67116">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A67116">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0EBC92A5" w14:textId="77777777" w:rsidR="00A67116" w:rsidRPr="00A67116" w:rsidRDefault="00A67116" w:rsidP="00A67116">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A67116">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73527205" w14:textId="77777777" w:rsidR="00A67116" w:rsidRPr="00A67116" w:rsidRDefault="00A67116" w:rsidP="00A67116">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A67116">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ED1EDB" w14:textId="77777777" w:rsidR="00A67116" w:rsidRPr="00A67116" w:rsidRDefault="00A67116" w:rsidP="00A67116">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A67116">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6FC586E8" w14:textId="77777777" w:rsidR="00A67116" w:rsidRPr="00A67116" w:rsidRDefault="00A67116" w:rsidP="00A67116">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A67116">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07D559D6" w14:textId="77777777" w:rsidR="00A67116" w:rsidRPr="00A67116" w:rsidRDefault="00A67116" w:rsidP="00A67116">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A67116">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E41B6B" w14:textId="77777777" w:rsidR="00A67116" w:rsidRPr="00A67116" w:rsidRDefault="00A67116" w:rsidP="00A67116">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A67116">
        <w:rPr>
          <w:rFonts w:ascii="Times New Roman" w:eastAsia="Times New Roman" w:hAnsi="Times New Roman" w:cs="Times New Roman"/>
          <w:b/>
          <w:kern w:val="0"/>
          <w:sz w:val="22"/>
          <w:szCs w:val="22"/>
          <w:lang w:val="ro-MD" w:eastAsia="zh-CN"/>
          <w14:ligatures w14:val="none"/>
        </w:rPr>
        <w:t>Rezultatele examinării:</w:t>
      </w:r>
    </w:p>
    <w:p w14:paraId="2FFCA5F3" w14:textId="77777777" w:rsidR="00A67116" w:rsidRPr="00A67116" w:rsidRDefault="00A67116" w:rsidP="00A67116">
      <w:pPr>
        <w:spacing w:after="240" w:line="240" w:lineRule="auto"/>
        <w:jc w:val="both"/>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A67116" w:rsidRPr="00A67116" w14:paraId="0A3D895B" w14:textId="77777777" w:rsidTr="0080019B">
        <w:tc>
          <w:tcPr>
            <w:tcW w:w="2093" w:type="dxa"/>
            <w:vMerge w:val="restart"/>
            <w:shd w:val="clear" w:color="auto" w:fill="FFFFFF" w:themeFill="background1"/>
            <w:vAlign w:val="center"/>
          </w:tcPr>
          <w:p w14:paraId="0A771919" w14:textId="77777777" w:rsidR="00A67116" w:rsidRPr="00A67116" w:rsidRDefault="00A67116" w:rsidP="00A67116">
            <w:pPr>
              <w:spacing w:line="259" w:lineRule="auto"/>
              <w:ind w:right="-1"/>
              <w:jc w:val="center"/>
              <w:rPr>
                <w:rFonts w:ascii="Times New Roman" w:eastAsia="Times New Roman" w:hAnsi="Times New Roman" w:cs="Times New Roman"/>
                <w:b/>
                <w:lang w:val="ro-MD"/>
              </w:rPr>
            </w:pPr>
            <w:r w:rsidRPr="00A67116">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160A81F1" w14:textId="77777777" w:rsidR="00A67116" w:rsidRPr="00A67116" w:rsidRDefault="00A67116" w:rsidP="00A67116">
            <w:pPr>
              <w:spacing w:line="259" w:lineRule="auto"/>
              <w:ind w:right="-1"/>
              <w:jc w:val="center"/>
              <w:rPr>
                <w:rFonts w:ascii="Times New Roman" w:eastAsia="Times New Roman" w:hAnsi="Times New Roman" w:cs="Times New Roman"/>
                <w:b/>
                <w:lang w:val="ro-MD"/>
              </w:rPr>
            </w:pPr>
            <w:r w:rsidRPr="00A67116">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2C27B452" w14:textId="77777777" w:rsidR="00A67116" w:rsidRPr="00A67116" w:rsidRDefault="00A67116" w:rsidP="00A67116">
            <w:pPr>
              <w:spacing w:line="259" w:lineRule="auto"/>
              <w:ind w:right="-1"/>
              <w:jc w:val="center"/>
              <w:rPr>
                <w:rFonts w:ascii="Times New Roman" w:eastAsia="Times New Roman" w:hAnsi="Times New Roman" w:cs="Times New Roman"/>
                <w:b/>
                <w:lang w:val="ro-MD"/>
              </w:rPr>
            </w:pPr>
            <w:r w:rsidRPr="00A67116">
              <w:rPr>
                <w:rFonts w:ascii="Times New Roman" w:eastAsia="Times New Roman" w:hAnsi="Times New Roman" w:cs="Times New Roman"/>
                <w:b/>
                <w:lang w:val="ro-MD"/>
              </w:rPr>
              <w:t xml:space="preserve">Valoarea modificărilor </w:t>
            </w:r>
            <w:r w:rsidRPr="00A67116">
              <w:rPr>
                <w:rFonts w:ascii="Times New Roman" w:eastAsia="Times New Roman" w:hAnsi="Times New Roman" w:cs="Times New Roman"/>
                <w:lang w:val="ro-MD"/>
              </w:rPr>
              <w:t>(după caz)</w:t>
            </w:r>
          </w:p>
        </w:tc>
      </w:tr>
      <w:tr w:rsidR="00A67116" w:rsidRPr="00A67116" w14:paraId="198AC3E8" w14:textId="77777777" w:rsidTr="0080019B">
        <w:tc>
          <w:tcPr>
            <w:tcW w:w="2093" w:type="dxa"/>
            <w:vMerge/>
            <w:shd w:val="clear" w:color="auto" w:fill="FFFFFF" w:themeFill="background1"/>
            <w:vAlign w:val="center"/>
          </w:tcPr>
          <w:p w14:paraId="75CB1A2F" w14:textId="77777777" w:rsidR="00A67116" w:rsidRPr="00A67116" w:rsidRDefault="00A67116" w:rsidP="00A67116">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0BB86AC6" w14:textId="77777777" w:rsidR="00A67116" w:rsidRPr="00A67116" w:rsidRDefault="00A67116" w:rsidP="00A67116">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3CE4DE69" w14:textId="77777777" w:rsidR="00A67116" w:rsidRPr="00A67116" w:rsidRDefault="00A67116" w:rsidP="00A67116">
            <w:pPr>
              <w:spacing w:line="259" w:lineRule="auto"/>
              <w:ind w:right="-1"/>
              <w:jc w:val="center"/>
              <w:rPr>
                <w:rFonts w:ascii="Times New Roman" w:eastAsia="Times New Roman" w:hAnsi="Times New Roman" w:cs="Times New Roman"/>
                <w:b/>
                <w:lang w:val="ro-MD"/>
              </w:rPr>
            </w:pPr>
            <w:r w:rsidRPr="00A67116">
              <w:rPr>
                <w:rFonts w:ascii="Times New Roman" w:eastAsia="Times New Roman" w:hAnsi="Times New Roman" w:cs="Times New Roman"/>
                <w:b/>
                <w:lang w:val="ro-MD"/>
              </w:rPr>
              <w:t>Fără TVA</w:t>
            </w:r>
          </w:p>
        </w:tc>
        <w:tc>
          <w:tcPr>
            <w:tcW w:w="1915" w:type="dxa"/>
            <w:shd w:val="clear" w:color="auto" w:fill="FFFFFF" w:themeFill="background1"/>
            <w:vAlign w:val="center"/>
          </w:tcPr>
          <w:p w14:paraId="333529A1" w14:textId="77777777" w:rsidR="00A67116" w:rsidRPr="00A67116" w:rsidRDefault="00A67116" w:rsidP="00A67116">
            <w:pPr>
              <w:spacing w:line="259" w:lineRule="auto"/>
              <w:ind w:right="-1"/>
              <w:jc w:val="center"/>
              <w:rPr>
                <w:rFonts w:ascii="Times New Roman" w:eastAsia="Times New Roman" w:hAnsi="Times New Roman" w:cs="Times New Roman"/>
                <w:b/>
                <w:lang w:val="ro-MD"/>
              </w:rPr>
            </w:pPr>
            <w:r w:rsidRPr="00A67116">
              <w:rPr>
                <w:rFonts w:ascii="Times New Roman" w:eastAsia="Times New Roman" w:hAnsi="Times New Roman" w:cs="Times New Roman"/>
                <w:b/>
                <w:lang w:val="ro-MD"/>
              </w:rPr>
              <w:t>Inclusiv TVA</w:t>
            </w:r>
          </w:p>
        </w:tc>
      </w:tr>
      <w:tr w:rsidR="00A67116" w:rsidRPr="00A67116" w14:paraId="021CAF20" w14:textId="77777777" w:rsidTr="0080019B">
        <w:tc>
          <w:tcPr>
            <w:tcW w:w="2093" w:type="dxa"/>
          </w:tcPr>
          <w:p w14:paraId="7B8A5A84" w14:textId="77777777" w:rsidR="00A67116" w:rsidRPr="00A67116" w:rsidRDefault="00A67116" w:rsidP="00A67116">
            <w:pPr>
              <w:spacing w:line="259" w:lineRule="auto"/>
              <w:jc w:val="both"/>
              <w:rPr>
                <w:rFonts w:ascii="Times New Roman" w:eastAsia="Times New Roman" w:hAnsi="Times New Roman" w:cs="Times New Roman"/>
                <w:lang w:val="ro-MD"/>
              </w:rPr>
            </w:pPr>
          </w:p>
        </w:tc>
        <w:tc>
          <w:tcPr>
            <w:tcW w:w="1735" w:type="dxa"/>
          </w:tcPr>
          <w:p w14:paraId="05BF85D9" w14:textId="77777777" w:rsidR="00A67116" w:rsidRPr="00A67116" w:rsidRDefault="00A67116" w:rsidP="00A67116">
            <w:pPr>
              <w:spacing w:line="259" w:lineRule="auto"/>
              <w:jc w:val="both"/>
              <w:rPr>
                <w:rFonts w:ascii="Times New Roman" w:eastAsia="Times New Roman" w:hAnsi="Times New Roman" w:cs="Times New Roman"/>
                <w:lang w:val="ro-MD"/>
              </w:rPr>
            </w:pPr>
          </w:p>
        </w:tc>
        <w:tc>
          <w:tcPr>
            <w:tcW w:w="1667" w:type="dxa"/>
          </w:tcPr>
          <w:p w14:paraId="1F7E8E1B" w14:textId="77777777" w:rsidR="00A67116" w:rsidRPr="00A67116" w:rsidRDefault="00A67116" w:rsidP="00A67116">
            <w:pPr>
              <w:spacing w:line="259" w:lineRule="auto"/>
              <w:jc w:val="both"/>
              <w:rPr>
                <w:rFonts w:ascii="Times New Roman" w:eastAsia="Times New Roman" w:hAnsi="Times New Roman" w:cs="Times New Roman"/>
                <w:lang w:val="ro-MD"/>
              </w:rPr>
            </w:pPr>
          </w:p>
        </w:tc>
        <w:tc>
          <w:tcPr>
            <w:tcW w:w="2161" w:type="dxa"/>
          </w:tcPr>
          <w:p w14:paraId="551E6518" w14:textId="77777777" w:rsidR="00A67116" w:rsidRPr="00A67116" w:rsidRDefault="00A67116" w:rsidP="00A67116">
            <w:pPr>
              <w:spacing w:line="259" w:lineRule="auto"/>
              <w:jc w:val="both"/>
              <w:rPr>
                <w:rFonts w:ascii="Times New Roman" w:eastAsia="Times New Roman" w:hAnsi="Times New Roman" w:cs="Times New Roman"/>
                <w:lang w:val="ro-MD"/>
              </w:rPr>
            </w:pPr>
          </w:p>
        </w:tc>
        <w:tc>
          <w:tcPr>
            <w:tcW w:w="1915" w:type="dxa"/>
          </w:tcPr>
          <w:p w14:paraId="0A1927E8" w14:textId="77777777" w:rsidR="00A67116" w:rsidRPr="00A67116" w:rsidRDefault="00A67116" w:rsidP="00A67116">
            <w:pPr>
              <w:spacing w:line="259" w:lineRule="auto"/>
              <w:jc w:val="both"/>
              <w:rPr>
                <w:rFonts w:ascii="Times New Roman" w:eastAsia="Times New Roman" w:hAnsi="Times New Roman" w:cs="Times New Roman"/>
                <w:lang w:val="ro-MD"/>
              </w:rPr>
            </w:pPr>
          </w:p>
        </w:tc>
      </w:tr>
    </w:tbl>
    <w:p w14:paraId="217708D0" w14:textId="77777777" w:rsidR="00A67116" w:rsidRPr="00A67116" w:rsidRDefault="00A67116" w:rsidP="00A67116">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A67116">
        <w:rPr>
          <w:rFonts w:ascii="Times New Roman" w:eastAsia="Times New Roman" w:hAnsi="Times New Roman" w:cs="Times New Roman"/>
          <w:b/>
          <w:kern w:val="0"/>
          <w:sz w:val="22"/>
          <w:szCs w:val="22"/>
          <w:lang w:val="ro-MD"/>
          <w14:ligatures w14:val="none"/>
        </w:rPr>
        <w:t>Conducătorul grupului de lucru:</w:t>
      </w:r>
    </w:p>
    <w:p w14:paraId="6E99D127" w14:textId="77777777" w:rsidR="00A67116" w:rsidRPr="00A67116" w:rsidRDefault="00A67116" w:rsidP="00A67116">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sz w:val="22"/>
          <w:szCs w:val="22"/>
          <w:lang w:val="ro-MD"/>
          <w14:ligatures w14:val="none"/>
        </w:rPr>
        <w:t xml:space="preserve">______________________________________                               </w:t>
      </w:r>
      <w:r w:rsidRPr="00A67116">
        <w:rPr>
          <w:rFonts w:ascii="Times New Roman" w:eastAsia="Times New Roman" w:hAnsi="Times New Roman" w:cs="Times New Roman"/>
          <w:kern w:val="0"/>
          <w:sz w:val="22"/>
          <w:szCs w:val="22"/>
          <w:lang w:val="ro-MD"/>
          <w14:ligatures w14:val="none"/>
        </w:rPr>
        <w:tab/>
        <w:t>__________________</w:t>
      </w:r>
    </w:p>
    <w:p w14:paraId="1DF9C1DA" w14:textId="77777777" w:rsidR="00A67116" w:rsidRPr="00A67116" w:rsidRDefault="00A67116" w:rsidP="00A67116">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118E854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bookmarkStart w:id="48" w:name="_Toc449692095"/>
    </w:p>
    <w:p w14:paraId="239B369B"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148A94EE"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3801FE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0555295B"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F20374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01F4EFD1"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CA0DCAD"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323E91B9"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5692B8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4EB7417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67575C40"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1D7B0447"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7</w:t>
      </w:r>
    </w:p>
    <w:p w14:paraId="135FE96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618973BF"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12A5F18" w14:textId="77777777" w:rsidR="00A67116" w:rsidRPr="00A67116" w:rsidRDefault="00A67116" w:rsidP="00A67116">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18F0D77"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8043784" w14:textId="77777777" w:rsidR="00A67116" w:rsidRPr="00A67116" w:rsidRDefault="00A67116" w:rsidP="00A67116">
      <w:pPr>
        <w:tabs>
          <w:tab w:val="left" w:pos="567"/>
        </w:tabs>
        <w:spacing w:after="0" w:line="240" w:lineRule="auto"/>
        <w:rPr>
          <w:rFonts w:asciiTheme="majorHAnsi" w:eastAsia="Times New Roman" w:hAnsiTheme="majorHAnsi" w:cstheme="majorHAnsi"/>
          <w:b/>
          <w:kern w:val="0"/>
          <w:lang w:val="ro-MD"/>
          <w14:ligatures w14:val="none"/>
        </w:rPr>
      </w:pPr>
      <w:bookmarkStart w:id="49" w:name="_Toc449692096"/>
      <w:bookmarkEnd w:id="48"/>
    </w:p>
    <w:p w14:paraId="04D2A005"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A67116">
        <w:rPr>
          <w:rFonts w:ascii="Times New Roman" w:eastAsia="Times New Roman" w:hAnsi="Times New Roman" w:cs="Times New Roman"/>
          <w:b/>
          <w:kern w:val="0"/>
          <w:sz w:val="28"/>
          <w:szCs w:val="28"/>
          <w:lang w:val="ro-MD"/>
          <w14:ligatures w14:val="none"/>
        </w:rPr>
        <w:t>CERERE DE PARTICIPARE</w:t>
      </w:r>
    </w:p>
    <w:p w14:paraId="1F518F53" w14:textId="77777777" w:rsidR="00A67116" w:rsidRPr="00A67116" w:rsidRDefault="00A67116" w:rsidP="00A67116">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16F41CC6" w14:textId="77777777" w:rsidR="00A67116" w:rsidRPr="00A67116" w:rsidRDefault="00A67116" w:rsidP="00A67116">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Către_________________________________________________________________________</w:t>
      </w:r>
      <w:r w:rsidRPr="00A67116">
        <w:rPr>
          <w:rFonts w:ascii="Times New Roman" w:eastAsia="Times New Roman" w:hAnsi="Times New Roman" w:cs="Times New Roman"/>
          <w:kern w:val="0"/>
          <w:lang w:val="ro-MD"/>
          <w14:ligatures w14:val="none"/>
        </w:rPr>
        <w:softHyphen/>
      </w:r>
      <w:r w:rsidRPr="00A67116">
        <w:rPr>
          <w:rFonts w:ascii="Times New Roman" w:eastAsia="Times New Roman" w:hAnsi="Times New Roman" w:cs="Times New Roman"/>
          <w:kern w:val="0"/>
          <w:lang w:val="ro-MD"/>
          <w14:ligatures w14:val="none"/>
        </w:rPr>
        <w:softHyphen/>
      </w:r>
      <w:r w:rsidRPr="00A67116">
        <w:rPr>
          <w:rFonts w:ascii="Times New Roman" w:eastAsia="Times New Roman" w:hAnsi="Times New Roman" w:cs="Times New Roman"/>
          <w:kern w:val="0"/>
          <w:lang w:val="ro-MD"/>
          <w14:ligatures w14:val="none"/>
        </w:rPr>
        <w:softHyphen/>
        <w:t xml:space="preserve">                                                      (denumirea autorităţii contractante şi adresa completă)</w:t>
      </w:r>
    </w:p>
    <w:p w14:paraId="2E00A58F" w14:textId="77777777" w:rsidR="00A67116" w:rsidRPr="00A67116" w:rsidRDefault="00A67116" w:rsidP="00A67116">
      <w:pPr>
        <w:tabs>
          <w:tab w:val="left" w:pos="567"/>
        </w:tabs>
        <w:spacing w:after="0" w:line="360" w:lineRule="auto"/>
        <w:jc w:val="both"/>
        <w:rPr>
          <w:rFonts w:ascii="Times New Roman" w:eastAsia="Times New Roman" w:hAnsi="Times New Roman" w:cs="Times New Roman"/>
          <w:kern w:val="0"/>
          <w:lang w:val="ro-MD"/>
          <w14:ligatures w14:val="none"/>
        </w:rPr>
      </w:pPr>
    </w:p>
    <w:p w14:paraId="69DC1951" w14:textId="77777777" w:rsidR="00A67116" w:rsidRPr="00A67116" w:rsidRDefault="00A67116" w:rsidP="00A67116">
      <w:pPr>
        <w:tabs>
          <w:tab w:val="left" w:pos="567"/>
        </w:tabs>
        <w:spacing w:after="0" w:line="36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Stimaţi domni</w:t>
      </w:r>
      <w:r w:rsidRPr="00A67116">
        <w:rPr>
          <w:rFonts w:ascii="Times New Roman" w:eastAsia="Times New Roman" w:hAnsi="Times New Roman" w:cs="Times New Roman"/>
          <w:kern w:val="0"/>
          <w:lang w:val="ro-MD"/>
          <w14:ligatures w14:val="none"/>
        </w:rPr>
        <w:t>,</w:t>
      </w:r>
    </w:p>
    <w:p w14:paraId="3BC4255F" w14:textId="77777777" w:rsidR="00A67116" w:rsidRPr="00A67116" w:rsidRDefault="00A67116" w:rsidP="00A67116">
      <w:pPr>
        <w:tabs>
          <w:tab w:val="left" w:pos="567"/>
        </w:tabs>
        <w:spacing w:after="0" w:line="36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A67116">
        <w:rPr>
          <w:rFonts w:ascii="Times New Roman" w:eastAsia="Times New Roman" w:hAnsi="Times New Roman" w:cs="Times New Roman"/>
          <w:kern w:val="0"/>
          <w:szCs w:val="20"/>
          <w:lang w:val="ro-MD"/>
          <w14:ligatures w14:val="none"/>
        </w:rPr>
        <w:t xml:space="preserve">, </w:t>
      </w:r>
      <w:r w:rsidRPr="00A67116">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A67116">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A67116">
        <w:rPr>
          <w:rFonts w:ascii="Times New Roman" w:eastAsia="Times New Roman" w:hAnsi="Times New Roman" w:cs="Times New Roman"/>
          <w:kern w:val="0"/>
          <w:lang w:val="ro-MD"/>
          <w14:ligatures w14:val="none"/>
        </w:rPr>
        <w:t xml:space="preserve"> neavînd obiecții la documentația de atribuire. </w:t>
      </w:r>
    </w:p>
    <w:p w14:paraId="6EDA8B65"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51229262"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Data completării . . . . . . . . . . . . .</w:t>
      </w:r>
      <w:r w:rsidRPr="00A67116">
        <w:rPr>
          <w:rFonts w:ascii="Times New Roman" w:eastAsia="Times New Roman" w:hAnsi="Times New Roman" w:cs="Times New Roman"/>
          <w:kern w:val="0"/>
          <w:lang w:val="ro-MD"/>
          <w14:ligatures w14:val="none"/>
        </w:rPr>
        <w:tab/>
        <w:t>Cu stimă,</w:t>
      </w:r>
    </w:p>
    <w:p w14:paraId="36569AA2" w14:textId="77777777" w:rsidR="00A67116" w:rsidRPr="00A67116" w:rsidRDefault="00A67116" w:rsidP="00A67116">
      <w:pPr>
        <w:tabs>
          <w:tab w:val="left" w:pos="567"/>
        </w:tabs>
        <w:spacing w:after="0" w:line="36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Ofertant/candidat</w:t>
      </w:r>
    </w:p>
    <w:p w14:paraId="33771B4F" w14:textId="77777777" w:rsidR="00A67116" w:rsidRPr="00A67116" w:rsidRDefault="00A67116" w:rsidP="00A67116">
      <w:pPr>
        <w:tabs>
          <w:tab w:val="left" w:pos="567"/>
        </w:tabs>
        <w:spacing w:after="0" w:line="36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 . . . . . . . . . . . . . . . . . . . . . .</w:t>
      </w:r>
    </w:p>
    <w:p w14:paraId="7B5F7319" w14:textId="77777777" w:rsidR="00A67116" w:rsidRPr="00A67116" w:rsidRDefault="00A67116" w:rsidP="00A67116">
      <w:pPr>
        <w:tabs>
          <w:tab w:val="left" w:pos="567"/>
        </w:tabs>
        <w:spacing w:after="0" w:line="36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(semnătura autorizată)</w:t>
      </w:r>
    </w:p>
    <w:p w14:paraId="17CF7847"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0D45E861"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4DF087A3"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1F904D1C"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7DEAFD4A"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3B040315"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23F71891"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597647A5"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29A75E08"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14CF31A0"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6BAF7CFF"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465B337B"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33D2BE71"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36E0B6D7"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65D31C03"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6EE68AFC"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8</w:t>
      </w:r>
    </w:p>
    <w:p w14:paraId="1D6ED4F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3FECE57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E2BE8FC"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7595F4D1"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14DDFE13" w14:textId="77777777" w:rsidR="00A67116" w:rsidRPr="00A67116" w:rsidRDefault="00A67116" w:rsidP="00A67116">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A67116">
        <w:rPr>
          <w:rFonts w:ascii="Times New Roman" w:eastAsiaTheme="majorEastAsia" w:hAnsi="Times New Roman" w:cs="Times New Roman"/>
          <w:b/>
          <w:bCs/>
          <w:noProof/>
          <w:kern w:val="0"/>
          <w:lang w:val="ro-MD"/>
          <w14:ligatures w14:val="none"/>
        </w:rPr>
        <w:t>DECLARAŢIE</w:t>
      </w:r>
    </w:p>
    <w:p w14:paraId="2368D407" w14:textId="77777777" w:rsidR="00A67116" w:rsidRPr="00A67116" w:rsidRDefault="00A67116" w:rsidP="00A67116">
      <w:pPr>
        <w:tabs>
          <w:tab w:val="left" w:pos="567"/>
        </w:tabs>
        <w:spacing w:after="0" w:line="360" w:lineRule="auto"/>
        <w:jc w:val="center"/>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privind valabilitatea ofertei</w:t>
      </w:r>
    </w:p>
    <w:p w14:paraId="079AE212"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5BDF71A1" w14:textId="77777777" w:rsidR="00A67116" w:rsidRPr="00A67116" w:rsidRDefault="00A67116" w:rsidP="00A67116">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Către_________________________________________________________________________</w:t>
      </w:r>
      <w:r w:rsidRPr="00A67116">
        <w:rPr>
          <w:rFonts w:ascii="Times New Roman" w:eastAsia="Times New Roman" w:hAnsi="Times New Roman" w:cs="Times New Roman"/>
          <w:kern w:val="0"/>
          <w:lang w:val="ro-MD"/>
          <w14:ligatures w14:val="none"/>
        </w:rPr>
        <w:softHyphen/>
      </w:r>
      <w:r w:rsidRPr="00A67116">
        <w:rPr>
          <w:rFonts w:ascii="Times New Roman" w:eastAsia="Times New Roman" w:hAnsi="Times New Roman" w:cs="Times New Roman"/>
          <w:kern w:val="0"/>
          <w:lang w:val="ro-MD"/>
          <w14:ligatures w14:val="none"/>
        </w:rPr>
        <w:softHyphen/>
      </w:r>
      <w:r w:rsidRPr="00A67116">
        <w:rPr>
          <w:rFonts w:ascii="Times New Roman" w:eastAsia="Times New Roman" w:hAnsi="Times New Roman" w:cs="Times New Roman"/>
          <w:kern w:val="0"/>
          <w:lang w:val="ro-MD"/>
          <w14:ligatures w14:val="none"/>
        </w:rPr>
        <w:softHyphen/>
      </w:r>
      <w:r w:rsidRPr="00A67116">
        <w:rPr>
          <w:rFonts w:ascii="Times New Roman" w:eastAsia="Times New Roman" w:hAnsi="Times New Roman" w:cs="Times New Roman"/>
          <w:kern w:val="0"/>
          <w:sz w:val="20"/>
          <w:szCs w:val="20"/>
          <w:lang w:val="ro-MD"/>
          <w14:ligatures w14:val="none"/>
        </w:rPr>
        <w:t>(</w:t>
      </w:r>
      <w:r w:rsidRPr="00A67116">
        <w:rPr>
          <w:rFonts w:ascii="Times New Roman" w:eastAsia="Times New Roman" w:hAnsi="Times New Roman" w:cs="Times New Roman"/>
          <w:i/>
          <w:kern w:val="0"/>
          <w:sz w:val="20"/>
          <w:szCs w:val="20"/>
          <w:lang w:val="ro-MD"/>
          <w14:ligatures w14:val="none"/>
        </w:rPr>
        <w:t>denumirea autorităţii contractante şi adresa completă</w:t>
      </w:r>
      <w:r w:rsidRPr="00A67116">
        <w:rPr>
          <w:rFonts w:ascii="Times New Roman" w:eastAsia="Times New Roman" w:hAnsi="Times New Roman" w:cs="Times New Roman"/>
          <w:kern w:val="0"/>
          <w:sz w:val="20"/>
          <w:szCs w:val="20"/>
          <w:lang w:val="ro-MD"/>
          <w14:ligatures w14:val="none"/>
        </w:rPr>
        <w:t>)</w:t>
      </w:r>
    </w:p>
    <w:p w14:paraId="261703F5" w14:textId="77777777" w:rsidR="00A67116" w:rsidRPr="00A67116" w:rsidRDefault="00A67116" w:rsidP="00A67116">
      <w:pPr>
        <w:tabs>
          <w:tab w:val="left" w:pos="567"/>
        </w:tabs>
        <w:spacing w:after="0" w:line="360" w:lineRule="auto"/>
        <w:jc w:val="both"/>
        <w:rPr>
          <w:rFonts w:ascii="Times New Roman" w:eastAsia="Times New Roman" w:hAnsi="Times New Roman" w:cs="Times New Roman"/>
          <w:kern w:val="0"/>
          <w:lang w:val="ro-MD"/>
          <w14:ligatures w14:val="none"/>
        </w:rPr>
      </w:pPr>
    </w:p>
    <w:p w14:paraId="5BFF9901" w14:textId="77777777" w:rsidR="00A67116" w:rsidRPr="00A67116" w:rsidRDefault="00A67116" w:rsidP="00A67116">
      <w:pPr>
        <w:tabs>
          <w:tab w:val="left" w:pos="567"/>
        </w:tabs>
        <w:spacing w:after="0" w:line="360" w:lineRule="auto"/>
        <w:jc w:val="both"/>
        <w:rPr>
          <w:rFonts w:ascii="Times New Roman" w:eastAsia="Times New Roman" w:hAnsi="Times New Roman" w:cs="Times New Roman"/>
          <w:kern w:val="0"/>
          <w:lang w:val="ro-MD"/>
          <w14:ligatures w14:val="none"/>
        </w:rPr>
      </w:pPr>
    </w:p>
    <w:p w14:paraId="779DB4BE" w14:textId="77777777" w:rsidR="00A67116" w:rsidRPr="00A67116" w:rsidRDefault="00A67116" w:rsidP="00A67116">
      <w:pPr>
        <w:tabs>
          <w:tab w:val="left" w:pos="567"/>
        </w:tabs>
        <w:spacing w:after="0" w:line="36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Stimaţi domni</w:t>
      </w:r>
      <w:r w:rsidRPr="00A67116">
        <w:rPr>
          <w:rFonts w:ascii="Times New Roman" w:eastAsia="Times New Roman" w:hAnsi="Times New Roman" w:cs="Times New Roman"/>
          <w:kern w:val="0"/>
          <w:lang w:val="ro-MD"/>
          <w14:ligatures w14:val="none"/>
        </w:rPr>
        <w:t>,</w:t>
      </w:r>
    </w:p>
    <w:p w14:paraId="782BE71D"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474E3ABF" w14:textId="77777777" w:rsidR="00A67116" w:rsidRPr="00A67116" w:rsidRDefault="00A67116" w:rsidP="00A67116">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Calibri" w:hAnsi="Times New Roman" w:cs="Times New Roman"/>
          <w:noProof/>
          <w:kern w:val="0"/>
          <w:lang w:val="ro-MD"/>
          <w14:ligatures w14:val="none"/>
        </w:rPr>
        <w:t xml:space="preserve">    Ne angajăm să menținem oferta valabilă, </w:t>
      </w:r>
      <w:r w:rsidRPr="00A67116">
        <w:rPr>
          <w:rFonts w:ascii="Times New Roman" w:eastAsia="Times New Roman" w:hAnsi="Times New Roman" w:cs="Times New Roman"/>
          <w:b/>
          <w:kern w:val="0"/>
          <w:lang w:val="ro-MD" w:eastAsia="ru-RU"/>
          <w14:ligatures w14:val="none"/>
        </w:rPr>
        <w:t xml:space="preserve">privind achiziționarea </w:t>
      </w:r>
      <w:r w:rsidRPr="00A67116">
        <w:rPr>
          <w:rFonts w:ascii="Times New Roman" w:eastAsia="Times New Roman" w:hAnsi="Times New Roman" w:cs="Times New Roman"/>
          <w:b/>
          <w:kern w:val="0"/>
          <w:shd w:val="clear" w:color="auto" w:fill="FFFFFF" w:themeFill="background1"/>
          <w:lang w:val="ro-MD" w:eastAsia="ru-RU"/>
          <w14:ligatures w14:val="none"/>
        </w:rPr>
        <w:t>_______________________</w:t>
      </w:r>
      <w:r w:rsidRPr="00A67116">
        <w:rPr>
          <w:rFonts w:ascii="Times New Roman" w:eastAsia="Times New Roman" w:hAnsi="Times New Roman" w:cs="Times New Roman"/>
          <w:b/>
          <w:kern w:val="0"/>
          <w:shd w:val="clear" w:color="auto" w:fill="FFFFFF" w:themeFill="background1"/>
          <w:lang w:val="ro-MD" w:eastAsia="ru-RU"/>
          <w14:ligatures w14:val="none"/>
        </w:rPr>
        <w:br/>
      </w:r>
      <w:r w:rsidRPr="00A67116">
        <w:rPr>
          <w:rFonts w:ascii="Times New Roman" w:eastAsia="Times New Roman" w:hAnsi="Times New Roman" w:cs="Times New Roman"/>
          <w:kern w:val="0"/>
          <w:sz w:val="20"/>
          <w:lang w:val="ro-MD" w:eastAsia="ru-RU"/>
          <w14:ligatures w14:val="none"/>
        </w:rPr>
        <w:t xml:space="preserve">                                                                                                                                   (se indică obiectul achiziției)</w:t>
      </w:r>
      <w:r w:rsidRPr="00A67116">
        <w:rPr>
          <w:rFonts w:ascii="Times New Roman" w:eastAsia="Times New Roman" w:hAnsi="Times New Roman" w:cs="Times New Roman"/>
          <w:b/>
          <w:kern w:val="0"/>
          <w:lang w:val="ro-MD" w:eastAsia="ru-RU"/>
          <w14:ligatures w14:val="none"/>
        </w:rPr>
        <w:br/>
        <w:t>prin procedura de achiziție_____________________________________,</w:t>
      </w:r>
      <w:r w:rsidRPr="00A67116">
        <w:rPr>
          <w:rFonts w:ascii="Times New Roman" w:eastAsia="Times New Roman" w:hAnsi="Times New Roman" w:cs="Times New Roman"/>
          <w:b/>
          <w:kern w:val="0"/>
          <w:lang w:val="ro-MD" w:eastAsia="ru-RU"/>
          <w14:ligatures w14:val="none"/>
        </w:rPr>
        <w:br/>
      </w:r>
      <w:r w:rsidRPr="00A67116">
        <w:rPr>
          <w:rFonts w:ascii="Times New Roman" w:eastAsia="Times New Roman" w:hAnsi="Times New Roman" w:cs="Times New Roman"/>
          <w:kern w:val="0"/>
          <w:sz w:val="20"/>
          <w:lang w:val="ro-MD" w:eastAsia="ru-RU"/>
          <w14:ligatures w14:val="none"/>
        </w:rPr>
        <w:t xml:space="preserve">                                                                           (tipul procedurii de achiziție)</w:t>
      </w:r>
    </w:p>
    <w:p w14:paraId="1F308AEE" w14:textId="77777777" w:rsidR="00A67116" w:rsidRPr="00A67116" w:rsidRDefault="00A67116" w:rsidP="00A67116">
      <w:pPr>
        <w:autoSpaceDN w:val="0"/>
        <w:adjustRightInd w:val="0"/>
        <w:spacing w:after="0" w:line="240"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44E8243"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72E807D9"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4A8202EC"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78B6F192"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1D5E6614"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497EC071"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1EA98B37"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Data completării . . . . . . . . . . . . .</w:t>
      </w:r>
      <w:r w:rsidRPr="00A67116">
        <w:rPr>
          <w:rFonts w:ascii="Times New Roman" w:eastAsia="Times New Roman" w:hAnsi="Times New Roman" w:cs="Times New Roman"/>
          <w:kern w:val="0"/>
          <w:lang w:val="ro-MD"/>
          <w14:ligatures w14:val="none"/>
        </w:rPr>
        <w:tab/>
        <w:t>Cu stimă,</w:t>
      </w:r>
    </w:p>
    <w:p w14:paraId="694E807D" w14:textId="77777777" w:rsidR="00A67116" w:rsidRPr="00A67116" w:rsidRDefault="00A67116" w:rsidP="00A67116">
      <w:pPr>
        <w:tabs>
          <w:tab w:val="left" w:pos="567"/>
        </w:tabs>
        <w:spacing w:after="0" w:line="36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Ofertant/candidat</w:t>
      </w:r>
    </w:p>
    <w:p w14:paraId="03A42E81" w14:textId="77777777" w:rsidR="00A67116" w:rsidRPr="00A67116" w:rsidRDefault="00A67116" w:rsidP="00A67116">
      <w:pPr>
        <w:tabs>
          <w:tab w:val="left" w:pos="567"/>
        </w:tabs>
        <w:spacing w:after="0" w:line="36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 . . . . . . . . . . . . . . . . . . . . . .</w:t>
      </w:r>
    </w:p>
    <w:p w14:paraId="4C98BE57" w14:textId="77777777" w:rsidR="00A67116" w:rsidRPr="00A67116" w:rsidRDefault="00A67116" w:rsidP="00A67116">
      <w:pPr>
        <w:tabs>
          <w:tab w:val="left" w:pos="567"/>
        </w:tabs>
        <w:spacing w:after="0" w:line="36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(semnătura autorizată)</w:t>
      </w:r>
    </w:p>
    <w:p w14:paraId="1ACAE148"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74313A2E"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1F91EB4D"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3BFCB4BA"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68AE0F8C"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78974EBD"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5FB4A38A"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2FF2E124"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p w14:paraId="13B3ED29"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9</w:t>
      </w:r>
    </w:p>
    <w:p w14:paraId="789DF18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5E475AE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278073E" w14:textId="77777777" w:rsidR="00A67116" w:rsidRPr="00A67116" w:rsidRDefault="00A67116" w:rsidP="00A67116">
      <w:pPr>
        <w:tabs>
          <w:tab w:val="left" w:pos="567"/>
        </w:tabs>
        <w:spacing w:after="0" w:line="360" w:lineRule="auto"/>
        <w:rPr>
          <w:rFonts w:ascii="Times New Roman" w:eastAsia="Times New Roman" w:hAnsi="Times New Roman" w:cs="Times New Roman"/>
          <w:kern w:val="0"/>
          <w:lang w:val="ro-MD"/>
          <w14:ligatures w14:val="none"/>
        </w:rPr>
      </w:pPr>
    </w:p>
    <w:bookmarkEnd w:id="49"/>
    <w:p w14:paraId="01BACADE"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p w14:paraId="76054524"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ab/>
      </w:r>
      <w:r w:rsidRPr="00A67116">
        <w:rPr>
          <w:rFonts w:ascii="Times New Roman" w:eastAsia="Times New Roman" w:hAnsi="Times New Roman" w:cs="Times New Roman"/>
          <w:b/>
          <w:kern w:val="0"/>
          <w:lang w:val="ro-MD"/>
          <w14:ligatures w14:val="none"/>
        </w:rPr>
        <w:tab/>
      </w:r>
      <w:r w:rsidRPr="00A67116">
        <w:rPr>
          <w:rFonts w:ascii="Times New Roman" w:eastAsia="Times New Roman" w:hAnsi="Times New Roman" w:cs="Times New Roman"/>
          <w:b/>
          <w:kern w:val="0"/>
          <w:lang w:val="ro-MD"/>
          <w14:ligatures w14:val="none"/>
        </w:rPr>
        <w:tab/>
        <w:t>BANCA</w:t>
      </w:r>
    </w:p>
    <w:p w14:paraId="433A738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w:t>
      </w:r>
    </w:p>
    <w:p w14:paraId="346E35B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(denumirea)</w:t>
      </w:r>
    </w:p>
    <w:p w14:paraId="030E9D9F"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p w14:paraId="62C199D4"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SCRISOARE  DE  GARANŢIE  BANCARĂ</w:t>
      </w:r>
    </w:p>
    <w:p w14:paraId="38373548"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pentru participare cu ofertă la procedura de atribuire a contractului de achiziţie publică</w:t>
      </w:r>
    </w:p>
    <w:p w14:paraId="3903DEC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6486470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0E60472B"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Către_________________________________________________________________________</w:t>
      </w:r>
    </w:p>
    <w:p w14:paraId="1E96EBC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t xml:space="preserve">                        (denumirea autorităţii contractante şi adresa completă)</w:t>
      </w:r>
    </w:p>
    <w:p w14:paraId="1EDF0842"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_____________________________________________________________________________</w:t>
      </w:r>
    </w:p>
    <w:p w14:paraId="6D4C87D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2C044854"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t xml:space="preserve">             (denumirea contractului de achiziţie publică)</w:t>
      </w:r>
    </w:p>
    <w:p w14:paraId="3B5796DB"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subsemnaţii___________________________________________________________________, </w:t>
      </w:r>
    </w:p>
    <w:p w14:paraId="2A432F52"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(denumirea băncii)</w:t>
      </w:r>
    </w:p>
    <w:p w14:paraId="6E7B1582"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02F50954"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(adresa băncii)</w:t>
      </w:r>
    </w:p>
    <w:p w14:paraId="0D737A9D"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22339B2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(denumirea autorităţii contractante)</w:t>
      </w:r>
    </w:p>
    <w:p w14:paraId="30D2ED0C"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26DCB7B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r>
    </w:p>
    <w:p w14:paraId="7C806621"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4DAF5D9" w14:textId="77777777" w:rsidR="00A67116" w:rsidRPr="00A67116" w:rsidRDefault="00A67116" w:rsidP="00A67116">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Ofertantul ____________________________________________________________________</w:t>
      </w:r>
    </w:p>
    <w:p w14:paraId="3F167B65" w14:textId="77777777" w:rsidR="00A67116" w:rsidRPr="00A67116" w:rsidRDefault="00A67116" w:rsidP="00A67116">
      <w:pPr>
        <w:tabs>
          <w:tab w:val="left" w:pos="1069"/>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t xml:space="preserve">(denumirea ofertantului)                                </w:t>
      </w:r>
    </w:p>
    <w:p w14:paraId="5C88AB4E" w14:textId="77777777" w:rsidR="00A67116" w:rsidRPr="00A67116" w:rsidRDefault="00A67116" w:rsidP="00A67116">
      <w:pPr>
        <w:tabs>
          <w:tab w:val="left" w:pos="567"/>
        </w:tabs>
        <w:spacing w:after="0" w:line="240" w:lineRule="auto"/>
        <w:ind w:hanging="349"/>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îşi  retrage sau modifică oferta în perioada de  valabilitate a acesteia;</w:t>
      </w:r>
    </w:p>
    <w:p w14:paraId="0220B278" w14:textId="77777777" w:rsidR="00A67116" w:rsidRPr="00A67116" w:rsidRDefault="00A67116" w:rsidP="00A67116">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B6B64FC" w14:textId="77777777" w:rsidR="00A67116" w:rsidRPr="00A67116" w:rsidRDefault="00A67116" w:rsidP="00A67116">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Oferta sa fiind stabilită câştigătoare, ofertantul _______________________________________</w:t>
      </w:r>
    </w:p>
    <w:p w14:paraId="220DE4A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(denumirea ofertantului)</w:t>
      </w:r>
    </w:p>
    <w:p w14:paraId="0A09A1A1" w14:textId="77777777" w:rsidR="00A67116" w:rsidRPr="00A67116" w:rsidRDefault="00A67116" w:rsidP="00A67116">
      <w:pPr>
        <w:tabs>
          <w:tab w:val="left" w:pos="567"/>
        </w:tabs>
        <w:spacing w:after="0" w:line="240" w:lineRule="auto"/>
        <w:ind w:hanging="349"/>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nu a constituit garanţia de bună execuție;</w:t>
      </w:r>
    </w:p>
    <w:p w14:paraId="2E8A517D" w14:textId="77777777" w:rsidR="00A67116" w:rsidRPr="00A67116" w:rsidRDefault="00A67116" w:rsidP="00A67116">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Oferta sa fiind stabilită câştigătoare, ofertantul _______________________________________</w:t>
      </w:r>
    </w:p>
    <w:p w14:paraId="0B650480" w14:textId="77777777" w:rsidR="00A67116" w:rsidRPr="00A67116" w:rsidRDefault="00A67116" w:rsidP="00A67116">
      <w:pPr>
        <w:tabs>
          <w:tab w:val="left" w:pos="567"/>
        </w:tabs>
        <w:spacing w:after="0" w:line="240" w:lineRule="auto"/>
        <w:ind w:hanging="349"/>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t xml:space="preserve">                                                                              (denumirea ofertantului) </w:t>
      </w:r>
    </w:p>
    <w:p w14:paraId="3D6A5F0B" w14:textId="77777777" w:rsidR="00A67116" w:rsidRPr="00A67116" w:rsidRDefault="00A67116" w:rsidP="00A67116">
      <w:pPr>
        <w:tabs>
          <w:tab w:val="left" w:pos="567"/>
        </w:tabs>
        <w:spacing w:after="0" w:line="240" w:lineRule="auto"/>
        <w:ind w:hanging="349"/>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a refuzat să semneze contractul de achiziţie publică de lucrări;</w:t>
      </w:r>
    </w:p>
    <w:p w14:paraId="34CCF9D8" w14:textId="77777777" w:rsidR="00A67116" w:rsidRPr="00A67116" w:rsidRDefault="00A67116" w:rsidP="00A67116">
      <w:pPr>
        <w:tabs>
          <w:tab w:val="left" w:pos="567"/>
        </w:tabs>
        <w:spacing w:after="0" w:line="240" w:lineRule="auto"/>
        <w:ind w:hanging="502"/>
        <w:rPr>
          <w:rFonts w:ascii="Times New Roman" w:eastAsia="Times New Roman" w:hAnsi="Times New Roman" w:cs="Times New Roman"/>
          <w:kern w:val="0"/>
          <w:lang w:val="ro-MD"/>
          <w14:ligatures w14:val="none"/>
        </w:rPr>
      </w:pPr>
    </w:p>
    <w:p w14:paraId="3699ACEF"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lastRenderedPageBreak/>
        <w:t>Nu se execută vreo condiţie, specificată în documenația de atribuire înainte de semnarea contractului de achiziţie publică de lucrări.</w:t>
      </w:r>
    </w:p>
    <w:p w14:paraId="408C220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Prezenta garanţie este valabilă până la data de _______________________________________</w:t>
      </w:r>
    </w:p>
    <w:p w14:paraId="5B01E172"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7232C52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(semnătura autorizată)</w:t>
      </w:r>
    </w:p>
    <w:p w14:paraId="20C1605A" w14:textId="77777777" w:rsidR="00A67116" w:rsidRPr="00A67116" w:rsidRDefault="00A67116" w:rsidP="00A67116">
      <w:pPr>
        <w:spacing w:after="200" w:line="276" w:lineRule="auto"/>
        <w:jc w:val="center"/>
        <w:rPr>
          <w:rFonts w:ascii="Times New Roman" w:eastAsia="Times New Roman" w:hAnsi="Times New Roman" w:cs="Times New Roman"/>
          <w:noProof/>
          <w:kern w:val="0"/>
          <w:lang w:val="ro-MD" w:eastAsia="zh-CN"/>
          <w14:ligatures w14:val="none"/>
        </w:rPr>
      </w:pPr>
      <w:bookmarkStart w:id="50" w:name="_Toc449692097"/>
    </w:p>
    <w:p w14:paraId="359A1CC3" w14:textId="77777777" w:rsidR="00A67116" w:rsidRPr="00A67116" w:rsidRDefault="00A67116" w:rsidP="00A67116">
      <w:pPr>
        <w:spacing w:after="200" w:line="276" w:lineRule="auto"/>
        <w:jc w:val="center"/>
        <w:rPr>
          <w:rFonts w:ascii="Times New Roman" w:eastAsia="Times New Roman" w:hAnsi="Times New Roman" w:cs="Times New Roman"/>
          <w:noProof/>
          <w:kern w:val="0"/>
          <w:lang w:val="ro-MD" w:eastAsia="zh-CN"/>
          <w14:ligatures w14:val="none"/>
        </w:rPr>
      </w:pPr>
    </w:p>
    <w:p w14:paraId="744E23ED" w14:textId="77777777" w:rsidR="00A67116" w:rsidRPr="00A67116" w:rsidRDefault="00A67116" w:rsidP="00A67116">
      <w:pPr>
        <w:spacing w:after="200" w:line="276" w:lineRule="auto"/>
        <w:jc w:val="center"/>
        <w:rPr>
          <w:rFonts w:ascii="Times New Roman" w:eastAsia="Times New Roman" w:hAnsi="Times New Roman" w:cs="Times New Roman"/>
          <w:noProof/>
          <w:kern w:val="0"/>
          <w:lang w:val="ro-MD" w:eastAsia="zh-CN"/>
          <w14:ligatures w14:val="none"/>
        </w:rPr>
      </w:pPr>
    </w:p>
    <w:p w14:paraId="74C5390D"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10</w:t>
      </w:r>
    </w:p>
    <w:p w14:paraId="4D2A8E99"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74AD6C8E"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3C2A6FC8" w14:textId="77777777" w:rsidR="00A67116" w:rsidRPr="00A67116" w:rsidRDefault="00A67116" w:rsidP="00A67116">
      <w:pPr>
        <w:spacing w:after="200" w:line="276" w:lineRule="auto"/>
        <w:jc w:val="center"/>
        <w:rPr>
          <w:rFonts w:ascii="Times New Roman" w:eastAsia="Times New Roman" w:hAnsi="Times New Roman" w:cs="Times New Roman"/>
          <w:noProof/>
          <w:kern w:val="0"/>
          <w:lang w:val="ro-MD" w:eastAsia="zh-CN"/>
          <w14:ligatures w14:val="none"/>
        </w:rPr>
      </w:pPr>
    </w:p>
    <w:p w14:paraId="430F3096" w14:textId="77777777" w:rsidR="00A67116" w:rsidRPr="00A67116" w:rsidRDefault="00A67116" w:rsidP="00A67116">
      <w:pPr>
        <w:spacing w:after="0" w:line="240" w:lineRule="auto"/>
        <w:rPr>
          <w:rFonts w:ascii="Times New Roman" w:eastAsia="Times New Roman" w:hAnsi="Times New Roman" w:cs="Times New Roman"/>
          <w:noProof/>
          <w:kern w:val="0"/>
          <w:lang w:val="ro-MD" w:eastAsia="zh-CN"/>
          <w14:ligatures w14:val="none"/>
        </w:rPr>
      </w:pPr>
    </w:p>
    <w:bookmarkEnd w:id="50"/>
    <w:p w14:paraId="38C7B7AB"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p>
    <w:p w14:paraId="60DDF868"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GRAFIC DE  EXECUTARE A LUCRĂRILOR</w:t>
      </w:r>
    </w:p>
    <w:p w14:paraId="3E8F8D1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_____________________________________________________________________________</w:t>
      </w:r>
    </w:p>
    <w:p w14:paraId="242486FF"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(denumirea lucrărilor)</w:t>
      </w:r>
    </w:p>
    <w:p w14:paraId="285B9DB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67116" w:rsidRPr="00A67116" w14:paraId="5CED4086" w14:textId="77777777" w:rsidTr="0080019B">
        <w:trPr>
          <w:cantSplit/>
          <w:trHeight w:val="300"/>
        </w:trPr>
        <w:tc>
          <w:tcPr>
            <w:tcW w:w="709" w:type="dxa"/>
            <w:vMerge w:val="restart"/>
          </w:tcPr>
          <w:p w14:paraId="5DBEF882"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Nr.</w:t>
            </w:r>
          </w:p>
          <w:p w14:paraId="02506A72"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d/o</w:t>
            </w:r>
          </w:p>
        </w:tc>
        <w:tc>
          <w:tcPr>
            <w:tcW w:w="2825" w:type="dxa"/>
            <w:vMerge w:val="restart"/>
          </w:tcPr>
          <w:p w14:paraId="62105B5F"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Grupa de obiecte/denumirea obiectului</w:t>
            </w:r>
          </w:p>
        </w:tc>
        <w:tc>
          <w:tcPr>
            <w:tcW w:w="3126" w:type="dxa"/>
            <w:gridSpan w:val="3"/>
          </w:tcPr>
          <w:p w14:paraId="288E420D"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Anul 1</w:t>
            </w:r>
          </w:p>
        </w:tc>
        <w:tc>
          <w:tcPr>
            <w:tcW w:w="1044" w:type="dxa"/>
            <w:gridSpan w:val="2"/>
          </w:tcPr>
          <w:p w14:paraId="7488C4D6"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w:t>
            </w:r>
          </w:p>
        </w:tc>
        <w:tc>
          <w:tcPr>
            <w:tcW w:w="1320" w:type="dxa"/>
            <w:gridSpan w:val="2"/>
          </w:tcPr>
          <w:p w14:paraId="3DF436F6"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Anul (n)</w:t>
            </w:r>
          </w:p>
        </w:tc>
      </w:tr>
      <w:tr w:rsidR="00A67116" w:rsidRPr="00A67116" w14:paraId="0F170021" w14:textId="77777777" w:rsidTr="0080019B">
        <w:trPr>
          <w:cantSplit/>
          <w:trHeight w:val="240"/>
        </w:trPr>
        <w:tc>
          <w:tcPr>
            <w:tcW w:w="709" w:type="dxa"/>
            <w:vMerge/>
          </w:tcPr>
          <w:p w14:paraId="14D1479F"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BB56AAA"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39C9D5AC"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Luna</w:t>
            </w:r>
          </w:p>
        </w:tc>
      </w:tr>
      <w:tr w:rsidR="00A67116" w:rsidRPr="00A67116" w14:paraId="47CDFC50" w14:textId="77777777" w:rsidTr="0080019B">
        <w:trPr>
          <w:cantSplit/>
          <w:trHeight w:val="120"/>
        </w:trPr>
        <w:tc>
          <w:tcPr>
            <w:tcW w:w="709" w:type="dxa"/>
            <w:vMerge/>
          </w:tcPr>
          <w:p w14:paraId="006CA0E6"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2653FCA"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614D16FA"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1</w:t>
            </w:r>
          </w:p>
        </w:tc>
        <w:tc>
          <w:tcPr>
            <w:tcW w:w="1215" w:type="dxa"/>
          </w:tcPr>
          <w:p w14:paraId="65775E05"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2</w:t>
            </w:r>
          </w:p>
        </w:tc>
        <w:tc>
          <w:tcPr>
            <w:tcW w:w="1005" w:type="dxa"/>
            <w:gridSpan w:val="2"/>
          </w:tcPr>
          <w:p w14:paraId="2F5EC08E"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3</w:t>
            </w:r>
          </w:p>
        </w:tc>
        <w:tc>
          <w:tcPr>
            <w:tcW w:w="990" w:type="dxa"/>
            <w:gridSpan w:val="2"/>
          </w:tcPr>
          <w:p w14:paraId="610DE026"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w:t>
            </w:r>
          </w:p>
        </w:tc>
        <w:tc>
          <w:tcPr>
            <w:tcW w:w="1245" w:type="dxa"/>
          </w:tcPr>
          <w:p w14:paraId="6C5D0677"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n</w:t>
            </w:r>
          </w:p>
        </w:tc>
      </w:tr>
      <w:tr w:rsidR="00A67116" w:rsidRPr="00A67116" w14:paraId="019E4E71" w14:textId="77777777" w:rsidTr="0080019B">
        <w:trPr>
          <w:cantSplit/>
          <w:trHeight w:val="180"/>
        </w:trPr>
        <w:tc>
          <w:tcPr>
            <w:tcW w:w="709" w:type="dxa"/>
          </w:tcPr>
          <w:p w14:paraId="4455774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w:t>
            </w:r>
          </w:p>
        </w:tc>
        <w:tc>
          <w:tcPr>
            <w:tcW w:w="2825" w:type="dxa"/>
          </w:tcPr>
          <w:p w14:paraId="1DCDE66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Organizare de şantier</w:t>
            </w:r>
          </w:p>
        </w:tc>
        <w:tc>
          <w:tcPr>
            <w:tcW w:w="1035" w:type="dxa"/>
          </w:tcPr>
          <w:p w14:paraId="7F0D418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A96D944"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819D2A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1B33F6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4948AD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r>
      <w:tr w:rsidR="00A67116" w:rsidRPr="00A67116" w14:paraId="755DBB31" w14:textId="77777777" w:rsidTr="0080019B">
        <w:trPr>
          <w:cantSplit/>
          <w:trHeight w:val="1372"/>
        </w:trPr>
        <w:tc>
          <w:tcPr>
            <w:tcW w:w="709" w:type="dxa"/>
          </w:tcPr>
          <w:p w14:paraId="313408B6"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2. </w:t>
            </w:r>
          </w:p>
          <w:p w14:paraId="343F08C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7140BDC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5BBC762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680EBBD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84A28D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Obiect 01</w:t>
            </w:r>
          </w:p>
          <w:p w14:paraId="700D76E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Categoria de lucrări:</w:t>
            </w:r>
          </w:p>
          <w:p w14:paraId="4F96671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57FE813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59AF6E2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A22765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723823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8481756"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0B3E20F"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FF42C8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r>
      <w:tr w:rsidR="00A67116" w:rsidRPr="00A67116" w14:paraId="2FDDF77B" w14:textId="77777777" w:rsidTr="0080019B">
        <w:trPr>
          <w:cantSplit/>
          <w:trHeight w:val="1412"/>
        </w:trPr>
        <w:tc>
          <w:tcPr>
            <w:tcW w:w="709" w:type="dxa"/>
          </w:tcPr>
          <w:p w14:paraId="27E339D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3.</w:t>
            </w:r>
          </w:p>
          <w:p w14:paraId="532DD9DF"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210C1CC6"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68B8ACD2"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0FCAECC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76EA44C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Obiect 02</w:t>
            </w:r>
          </w:p>
          <w:p w14:paraId="145CEF1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Categoria de lucrări:</w:t>
            </w:r>
          </w:p>
          <w:p w14:paraId="4C4C2D5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2173B44D"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6ED8BE12"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C00990D"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DFC396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032E84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C06C18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A3BB6B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r>
      <w:tr w:rsidR="00A67116" w:rsidRPr="00A67116" w14:paraId="3D34BE1A" w14:textId="77777777" w:rsidTr="0080019B">
        <w:trPr>
          <w:cantSplit/>
          <w:trHeight w:val="1593"/>
        </w:trPr>
        <w:tc>
          <w:tcPr>
            <w:tcW w:w="709" w:type="dxa"/>
          </w:tcPr>
          <w:p w14:paraId="716BF176"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w:t>
            </w:r>
          </w:p>
        </w:tc>
        <w:tc>
          <w:tcPr>
            <w:tcW w:w="2825" w:type="dxa"/>
          </w:tcPr>
          <w:p w14:paraId="551B3C8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Obiect n …</w:t>
            </w:r>
          </w:p>
          <w:p w14:paraId="10ED8F8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Categoria de lucrări:</w:t>
            </w:r>
          </w:p>
          <w:p w14:paraId="04A75C3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2389C31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770CF3CF"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46F2327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48749E9"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52B5672"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AA0355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F2B5A5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r>
    </w:tbl>
    <w:p w14:paraId="2B6DBBD8"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2BCC237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517A39F7"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_________________________________________</w:t>
      </w:r>
    </w:p>
    <w:p w14:paraId="590EA47A"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Nume: __________________________________________</w:t>
      </w:r>
    </w:p>
    <w:p w14:paraId="21C8BDCE"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____________________________</w:t>
      </w:r>
    </w:p>
    <w:p w14:paraId="2D264760"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Denumirea întreprinderii: _____________________________</w:t>
      </w:r>
      <w:bookmarkStart w:id="51" w:name="_Toc449692098"/>
      <w:r w:rsidRPr="00A67116">
        <w:rPr>
          <w:rFonts w:ascii="Times New Roman" w:eastAsia="PMingLiU" w:hAnsi="Times New Roman" w:cs="Times New Roman"/>
          <w:noProof/>
          <w:kern w:val="0"/>
          <w:lang w:val="ro-MD" w:eastAsia="zh-CN"/>
          <w14:ligatures w14:val="none"/>
        </w:rPr>
        <w:t>____</w:t>
      </w:r>
    </w:p>
    <w:p w14:paraId="308D08EA"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2D9BC716"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4C3154CF"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1B8F5D6C"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65FFB201"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1D5CABEE"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073C7B97"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365E1730"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52AC6347"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3A6988A3"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7DABB9FD"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400B2AE0"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0778B8E8"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3D5A547A"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4D67AF00"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1DB1754F"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3BEE172A"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37FB7A54"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11</w:t>
      </w:r>
    </w:p>
    <w:p w14:paraId="4590BAB6"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5C57BBE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2CD1247A"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6E712AB1"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067FC85B"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6F360EDE" w14:textId="77777777" w:rsidR="00A67116" w:rsidRPr="00A67116" w:rsidRDefault="00A67116" w:rsidP="00A67116">
      <w:pPr>
        <w:spacing w:after="0" w:line="240" w:lineRule="auto"/>
        <w:jc w:val="center"/>
        <w:rPr>
          <w:rFonts w:ascii="Times New Roman" w:eastAsia="PMingLiU" w:hAnsi="Times New Roman" w:cs="Times New Roman"/>
          <w:noProof/>
          <w:kern w:val="0"/>
          <w:lang w:val="ro-MD" w:eastAsia="zh-CN"/>
          <w14:ligatures w14:val="none"/>
        </w:rPr>
      </w:pPr>
    </w:p>
    <w:p w14:paraId="07E54341"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GRAFIC DE  EXECUTARE A DOCUMENTAȚIEI DE PROIECT</w:t>
      </w:r>
    </w:p>
    <w:p w14:paraId="0151B79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_____________________________________________________________________________</w:t>
      </w:r>
    </w:p>
    <w:p w14:paraId="36FD887B"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(denumirea serviciilor)</w:t>
      </w:r>
    </w:p>
    <w:p w14:paraId="3769A1FD"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67116" w:rsidRPr="00A67116" w14:paraId="699ACEF2" w14:textId="77777777" w:rsidTr="0080019B">
        <w:trPr>
          <w:cantSplit/>
          <w:trHeight w:val="300"/>
        </w:trPr>
        <w:tc>
          <w:tcPr>
            <w:tcW w:w="709" w:type="dxa"/>
            <w:vMerge w:val="restart"/>
          </w:tcPr>
          <w:p w14:paraId="6A783AE7"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Nr.</w:t>
            </w:r>
          </w:p>
          <w:p w14:paraId="2178A183"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d/o</w:t>
            </w:r>
          </w:p>
        </w:tc>
        <w:tc>
          <w:tcPr>
            <w:tcW w:w="2825" w:type="dxa"/>
            <w:vMerge w:val="restart"/>
          </w:tcPr>
          <w:p w14:paraId="2BD8E027"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Grupa de obiecte/denumirea obiectului</w:t>
            </w:r>
          </w:p>
        </w:tc>
        <w:tc>
          <w:tcPr>
            <w:tcW w:w="3126" w:type="dxa"/>
            <w:gridSpan w:val="3"/>
          </w:tcPr>
          <w:p w14:paraId="3A1C0F89"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Anul 1</w:t>
            </w:r>
          </w:p>
        </w:tc>
        <w:tc>
          <w:tcPr>
            <w:tcW w:w="1044" w:type="dxa"/>
            <w:gridSpan w:val="2"/>
          </w:tcPr>
          <w:p w14:paraId="618CCCAA"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w:t>
            </w:r>
          </w:p>
        </w:tc>
        <w:tc>
          <w:tcPr>
            <w:tcW w:w="1320" w:type="dxa"/>
            <w:gridSpan w:val="2"/>
          </w:tcPr>
          <w:p w14:paraId="7194840D"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Anul (n)</w:t>
            </w:r>
          </w:p>
        </w:tc>
      </w:tr>
      <w:tr w:rsidR="00A67116" w:rsidRPr="00A67116" w14:paraId="71190B0D" w14:textId="77777777" w:rsidTr="0080019B">
        <w:trPr>
          <w:cantSplit/>
          <w:trHeight w:val="240"/>
        </w:trPr>
        <w:tc>
          <w:tcPr>
            <w:tcW w:w="709" w:type="dxa"/>
            <w:vMerge/>
          </w:tcPr>
          <w:p w14:paraId="73020D3A"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0C258D1"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2AD60F63"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Luna</w:t>
            </w:r>
          </w:p>
        </w:tc>
      </w:tr>
      <w:tr w:rsidR="00A67116" w:rsidRPr="00A67116" w14:paraId="232DFA80" w14:textId="77777777" w:rsidTr="0080019B">
        <w:trPr>
          <w:cantSplit/>
          <w:trHeight w:val="120"/>
        </w:trPr>
        <w:tc>
          <w:tcPr>
            <w:tcW w:w="709" w:type="dxa"/>
            <w:vMerge/>
          </w:tcPr>
          <w:p w14:paraId="68C9D380"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1C3D75A"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71296937"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1</w:t>
            </w:r>
          </w:p>
        </w:tc>
        <w:tc>
          <w:tcPr>
            <w:tcW w:w="1215" w:type="dxa"/>
          </w:tcPr>
          <w:p w14:paraId="5CB654CC"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2</w:t>
            </w:r>
          </w:p>
        </w:tc>
        <w:tc>
          <w:tcPr>
            <w:tcW w:w="1005" w:type="dxa"/>
            <w:gridSpan w:val="2"/>
          </w:tcPr>
          <w:p w14:paraId="59DFECA6"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3</w:t>
            </w:r>
          </w:p>
        </w:tc>
        <w:tc>
          <w:tcPr>
            <w:tcW w:w="990" w:type="dxa"/>
            <w:gridSpan w:val="2"/>
          </w:tcPr>
          <w:p w14:paraId="7E8694A3"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w:t>
            </w:r>
          </w:p>
        </w:tc>
        <w:tc>
          <w:tcPr>
            <w:tcW w:w="1245" w:type="dxa"/>
          </w:tcPr>
          <w:p w14:paraId="0C01267B"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n</w:t>
            </w:r>
          </w:p>
        </w:tc>
      </w:tr>
      <w:tr w:rsidR="00A67116" w:rsidRPr="00A67116" w14:paraId="08242A4E" w14:textId="77777777" w:rsidTr="0080019B">
        <w:trPr>
          <w:cantSplit/>
          <w:trHeight w:val="180"/>
        </w:trPr>
        <w:tc>
          <w:tcPr>
            <w:tcW w:w="709" w:type="dxa"/>
          </w:tcPr>
          <w:p w14:paraId="35EFD4B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w:t>
            </w:r>
          </w:p>
        </w:tc>
        <w:tc>
          <w:tcPr>
            <w:tcW w:w="2825" w:type="dxa"/>
          </w:tcPr>
          <w:p w14:paraId="4CC076F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Faza 1</w:t>
            </w:r>
          </w:p>
          <w:p w14:paraId="0EA1306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58C9F81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73F780D"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8ED619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5C4BF29"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7E6464F"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r>
      <w:tr w:rsidR="00A67116" w:rsidRPr="00A67116" w14:paraId="5B1F12C7" w14:textId="77777777" w:rsidTr="0080019B">
        <w:trPr>
          <w:cantSplit/>
          <w:trHeight w:val="1372"/>
        </w:trPr>
        <w:tc>
          <w:tcPr>
            <w:tcW w:w="709" w:type="dxa"/>
          </w:tcPr>
          <w:p w14:paraId="6E77B17F"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2. </w:t>
            </w:r>
          </w:p>
          <w:p w14:paraId="00E15A1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6048D44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65049809"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7C497A5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9E6689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Faza 2</w:t>
            </w:r>
          </w:p>
          <w:p w14:paraId="074749B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Schiță de proiect __________________</w:t>
            </w:r>
          </w:p>
          <w:p w14:paraId="54E4AC2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3AE365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D680C2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BA674B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BD7FD0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811BA2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r>
      <w:tr w:rsidR="00A67116" w:rsidRPr="00A67116" w14:paraId="44231B3F" w14:textId="77777777" w:rsidTr="0080019B">
        <w:trPr>
          <w:cantSplit/>
          <w:trHeight w:val="1412"/>
        </w:trPr>
        <w:tc>
          <w:tcPr>
            <w:tcW w:w="709" w:type="dxa"/>
          </w:tcPr>
          <w:p w14:paraId="52204784"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3.</w:t>
            </w:r>
          </w:p>
          <w:p w14:paraId="3B646A0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16441E3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4E47894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296B5C1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6B7ACC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Faza 3</w:t>
            </w:r>
          </w:p>
          <w:p w14:paraId="1F6C156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Proiect de execuție (desene și deviz):</w:t>
            </w:r>
          </w:p>
          <w:p w14:paraId="107DD25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45FBC0E7"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66244192"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17F46E36"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734BDE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D64ECF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3E3176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A06485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E126E6D"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r>
      <w:tr w:rsidR="00A67116" w:rsidRPr="00A67116" w14:paraId="02C98E9F" w14:textId="77777777" w:rsidTr="0080019B">
        <w:trPr>
          <w:cantSplit/>
          <w:trHeight w:val="1593"/>
        </w:trPr>
        <w:tc>
          <w:tcPr>
            <w:tcW w:w="709" w:type="dxa"/>
          </w:tcPr>
          <w:p w14:paraId="11D91CF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w:t>
            </w:r>
          </w:p>
        </w:tc>
        <w:tc>
          <w:tcPr>
            <w:tcW w:w="2825" w:type="dxa"/>
          </w:tcPr>
          <w:p w14:paraId="513860A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Faza n</w:t>
            </w:r>
          </w:p>
          <w:p w14:paraId="7AE1DB3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w:t>
            </w:r>
          </w:p>
          <w:p w14:paraId="45A384F4"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2D30527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w:t>
            </w:r>
          </w:p>
          <w:p w14:paraId="31D97B0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F525BF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59E0B90"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B2E531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B35EFD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F3F19B3"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tc>
      </w:tr>
    </w:tbl>
    <w:p w14:paraId="09710BC8"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50DDBCF7"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_________________________________________</w:t>
      </w:r>
    </w:p>
    <w:p w14:paraId="65A7413C"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Nume: __________________________________________</w:t>
      </w:r>
    </w:p>
    <w:p w14:paraId="5C7E92D5"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____________________________</w:t>
      </w:r>
    </w:p>
    <w:p w14:paraId="7ED3CEC4"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Denumirea întreprinderii:  ________________________________</w:t>
      </w:r>
    </w:p>
    <w:p w14:paraId="1EB029CB" w14:textId="77777777" w:rsidR="00A67116" w:rsidRPr="00A67116" w:rsidRDefault="00A67116" w:rsidP="00A67116">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7401C7F"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192267B"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EDAF733"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14A5A69"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C7B43CB"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FE46775"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861F3DC" w14:textId="77777777" w:rsidR="00A67116" w:rsidRPr="00A67116" w:rsidRDefault="00A67116" w:rsidP="00A67116">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0D4F83E"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12</w:t>
      </w:r>
    </w:p>
    <w:p w14:paraId="15443AA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758A706E"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bookmarkEnd w:id="51"/>
    <w:p w14:paraId="5B081768" w14:textId="77777777" w:rsidR="00A67116" w:rsidRPr="00A67116" w:rsidRDefault="00A67116" w:rsidP="00A67116">
      <w:pPr>
        <w:spacing w:after="0" w:line="240" w:lineRule="auto"/>
        <w:rPr>
          <w:rFonts w:ascii="Times New Roman" w:eastAsia="PMingLiU" w:hAnsi="Times New Roman" w:cs="Times New Roman"/>
          <w:b/>
          <w:noProof/>
          <w:kern w:val="0"/>
          <w:lang w:val="ro-MD" w:eastAsia="zh-CN"/>
          <w14:ligatures w14:val="none"/>
        </w:rPr>
      </w:pPr>
    </w:p>
    <w:p w14:paraId="6076DCE7" w14:textId="77777777" w:rsidR="00A67116" w:rsidRPr="00A67116" w:rsidRDefault="00A67116" w:rsidP="00A67116">
      <w:pPr>
        <w:spacing w:after="0" w:line="240" w:lineRule="auto"/>
        <w:jc w:val="center"/>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noProof/>
          <w:kern w:val="0"/>
          <w:lang w:val="ro-MD" w:eastAsia="zh-CN"/>
          <w14:ligatures w14:val="none"/>
        </w:rPr>
        <w:t>DECLARAȚIE</w:t>
      </w:r>
    </w:p>
    <w:p w14:paraId="4B0567E1" w14:textId="77777777" w:rsidR="00A67116" w:rsidRPr="00A67116" w:rsidRDefault="00A67116" w:rsidP="00A67116">
      <w:pPr>
        <w:tabs>
          <w:tab w:val="left" w:pos="567"/>
        </w:tabs>
        <w:spacing w:after="0" w:line="240" w:lineRule="auto"/>
        <w:jc w:val="center"/>
        <w:rPr>
          <w:rFonts w:ascii="Baltica RR" w:eastAsia="Times New Roman" w:hAnsi="Baltica RR" w:cs="Times New Roman"/>
          <w:b/>
          <w:kern w:val="0"/>
          <w:szCs w:val="20"/>
          <w:lang w:val="ro-MD"/>
          <w14:ligatures w14:val="none"/>
        </w:rPr>
      </w:pPr>
      <w:r w:rsidRPr="00A67116">
        <w:rPr>
          <w:rFonts w:ascii="Baltica RR" w:eastAsia="Times New Roman" w:hAnsi="Baltica RR" w:cs="Times New Roman"/>
          <w:b/>
          <w:kern w:val="0"/>
          <w:szCs w:val="20"/>
          <w:lang w:val="ro-MD"/>
          <w14:ligatures w14:val="none"/>
        </w:rPr>
        <w:t>privind experien</w:t>
      </w:r>
      <w:r w:rsidRPr="00A67116">
        <w:rPr>
          <w:rFonts w:ascii="Baltica RR" w:eastAsia="Times New Roman" w:hAnsi="Baltica RR" w:cs="Times New Roman" w:hint="eastAsia"/>
          <w:b/>
          <w:kern w:val="0"/>
          <w:szCs w:val="20"/>
          <w:lang w:val="ro-MD"/>
          <w14:ligatures w14:val="none"/>
        </w:rPr>
        <w:t>ţ</w:t>
      </w:r>
      <w:r w:rsidRPr="00A67116">
        <w:rPr>
          <w:rFonts w:ascii="Baltica RR" w:eastAsia="Times New Roman" w:hAnsi="Baltica RR" w:cs="Times New Roman"/>
          <w:b/>
          <w:kern w:val="0"/>
          <w:szCs w:val="20"/>
          <w:lang w:val="ro-MD"/>
          <w14:ligatures w14:val="none"/>
        </w:rPr>
        <w:t>a similar</w:t>
      </w:r>
      <w:r w:rsidRPr="00A67116">
        <w:rPr>
          <w:rFonts w:ascii="Baltica RR" w:eastAsia="Times New Roman" w:hAnsi="Baltica RR" w:cs="Times New Roman" w:hint="eastAsia"/>
          <w:b/>
          <w:kern w:val="0"/>
          <w:szCs w:val="20"/>
          <w:lang w:val="ro-MD"/>
          <w14:ligatures w14:val="none"/>
        </w:rPr>
        <w:t>ă</w:t>
      </w:r>
    </w:p>
    <w:p w14:paraId="296EF40A"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kern w:val="0"/>
          <w:lang w:val="ro-MD"/>
          <w14:ligatures w14:val="none"/>
        </w:rPr>
      </w:pPr>
    </w:p>
    <w:p w14:paraId="2094DA2F" w14:textId="77777777" w:rsidR="00A67116" w:rsidRPr="00A67116" w:rsidRDefault="00A67116" w:rsidP="00A67116">
      <w:pPr>
        <w:tabs>
          <w:tab w:val="left" w:pos="567"/>
        </w:tabs>
        <w:spacing w:after="0" w:line="240" w:lineRule="auto"/>
        <w:ind w:right="-58"/>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 Denumirea şi obiectul contractului______________________________________________</w:t>
      </w:r>
    </w:p>
    <w:p w14:paraId="0982F98C" w14:textId="77777777" w:rsidR="00A67116" w:rsidRPr="00A67116" w:rsidRDefault="00A67116" w:rsidP="00A67116">
      <w:pPr>
        <w:tabs>
          <w:tab w:val="left" w:pos="567"/>
        </w:tabs>
        <w:spacing w:after="0" w:line="240" w:lineRule="auto"/>
        <w:ind w:right="-58"/>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2. Numărul şi data contractului___________________________________________________</w:t>
      </w:r>
    </w:p>
    <w:p w14:paraId="00AC1361" w14:textId="77777777" w:rsidR="00A67116" w:rsidRPr="00A67116" w:rsidRDefault="00A67116" w:rsidP="00A67116">
      <w:pPr>
        <w:tabs>
          <w:tab w:val="left" w:pos="567"/>
        </w:tabs>
        <w:spacing w:after="0" w:line="240" w:lineRule="auto"/>
        <w:ind w:right="-58"/>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3. Denumirea/numele beneficiarului_______________________________________________</w:t>
      </w:r>
    </w:p>
    <w:p w14:paraId="64702775" w14:textId="77777777" w:rsidR="00A67116" w:rsidRPr="00A67116" w:rsidRDefault="00A67116" w:rsidP="00A67116">
      <w:pPr>
        <w:tabs>
          <w:tab w:val="left" w:pos="567"/>
        </w:tabs>
        <w:spacing w:after="0" w:line="240" w:lineRule="auto"/>
        <w:ind w:right="-58"/>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4. Adresa beneficiarului_________________________________________________________</w:t>
      </w:r>
    </w:p>
    <w:p w14:paraId="3DA6AEB0" w14:textId="77777777" w:rsidR="00A67116" w:rsidRPr="00A67116" w:rsidRDefault="00A67116" w:rsidP="00A67116">
      <w:pPr>
        <w:tabs>
          <w:tab w:val="left" w:pos="567"/>
        </w:tabs>
        <w:spacing w:after="0" w:line="240" w:lineRule="auto"/>
        <w:ind w:right="-58"/>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5. Ţara______________________________________________________________________</w:t>
      </w:r>
    </w:p>
    <w:p w14:paraId="3E886C8E" w14:textId="77777777" w:rsidR="00A67116" w:rsidRPr="00A67116" w:rsidRDefault="00A67116" w:rsidP="00A67116">
      <w:pPr>
        <w:tabs>
          <w:tab w:val="left" w:pos="567"/>
        </w:tabs>
        <w:spacing w:after="0" w:line="240" w:lineRule="auto"/>
        <w:ind w:right="-58"/>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6. Calitatea în care a participat la îndeplinirea contractului______________________________</w:t>
      </w:r>
    </w:p>
    <w:p w14:paraId="12B95C87" w14:textId="77777777" w:rsidR="00A67116" w:rsidRPr="00A67116" w:rsidRDefault="00A67116" w:rsidP="00A67116">
      <w:pPr>
        <w:tabs>
          <w:tab w:val="left" w:pos="567"/>
        </w:tabs>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 notează opţiunea corespunzătoare)</w:t>
      </w:r>
    </w:p>
    <w:p w14:paraId="6C1F71D2" w14:textId="77777777" w:rsidR="00A67116" w:rsidRPr="00A67116" w:rsidRDefault="00A67116" w:rsidP="00A67116">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antreprenorul sau antreprenorul general (lider de asociaţie)</w:t>
      </w:r>
    </w:p>
    <w:p w14:paraId="0D5E69C5" w14:textId="77777777" w:rsidR="00A67116" w:rsidRPr="00A67116" w:rsidRDefault="00A67116" w:rsidP="00A67116">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antreprenor asociat</w:t>
      </w:r>
    </w:p>
    <w:p w14:paraId="7A0C745E" w14:textId="77777777" w:rsidR="00A67116" w:rsidRPr="00A67116" w:rsidRDefault="00A67116" w:rsidP="00A67116">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subantreprenor</w:t>
      </w:r>
    </w:p>
    <w:p w14:paraId="4AD9372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7.  Valoarea contractului</w:t>
      </w:r>
      <w:r w:rsidRPr="00A67116">
        <w:rPr>
          <w:rFonts w:ascii="Times New Roman" w:eastAsia="Times New Roman" w:hAnsi="Times New Roman" w:cs="Times New Roman"/>
          <w:kern w:val="0"/>
          <w:lang w:val="ro-MD"/>
          <w14:ligatures w14:val="none"/>
        </w:rPr>
        <w:tab/>
      </w:r>
      <w:r w:rsidRPr="00A67116">
        <w:rPr>
          <w:rFonts w:ascii="Times New Roman" w:eastAsia="Times New Roman" w:hAnsi="Times New Roman" w:cs="Times New Roman"/>
          <w:kern w:val="0"/>
          <w:lang w:val="ro-MD"/>
          <w14:ligatures w14:val="none"/>
        </w:rPr>
        <w:tab/>
        <w:t xml:space="preserve">exprimată în moneda      </w:t>
      </w:r>
      <w:r w:rsidRPr="00A67116">
        <w:rPr>
          <w:rFonts w:ascii="Times New Roman" w:eastAsia="Times New Roman" w:hAnsi="Times New Roman" w:cs="Times New Roman"/>
          <w:kern w:val="0"/>
          <w:lang w:val="ro-MD"/>
          <w14:ligatures w14:val="none"/>
        </w:rPr>
        <w:tab/>
        <w:t xml:space="preserve">     exprimată</w:t>
      </w:r>
    </w:p>
    <w:p w14:paraId="0A24C5EF"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în care s-a                       </w:t>
      </w:r>
      <w:r w:rsidRPr="00A67116">
        <w:rPr>
          <w:rFonts w:ascii="Times New Roman" w:eastAsia="Times New Roman" w:hAnsi="Times New Roman" w:cs="Times New Roman"/>
          <w:kern w:val="0"/>
          <w:lang w:val="ro-MD"/>
          <w14:ligatures w14:val="none"/>
        </w:rPr>
        <w:tab/>
        <w:t xml:space="preserve">     în echivalent</w:t>
      </w:r>
    </w:p>
    <w:p w14:paraId="3FCA063D" w14:textId="77777777" w:rsidR="00A67116" w:rsidRPr="00A67116" w:rsidRDefault="00A67116" w:rsidP="00A67116">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încheiat contractul     </w:t>
      </w:r>
      <w:r w:rsidRPr="00A67116">
        <w:rPr>
          <w:rFonts w:ascii="Times New Roman" w:eastAsia="Times New Roman" w:hAnsi="Times New Roman" w:cs="Times New Roman"/>
          <w:kern w:val="0"/>
          <w:lang w:val="ro-MD"/>
          <w14:ligatures w14:val="none"/>
        </w:rPr>
        <w:tab/>
        <w:t>dolari SUA</w:t>
      </w:r>
    </w:p>
    <w:p w14:paraId="445E36A4"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a) iniţială (la data semnării contractului )    _________________ </w:t>
      </w:r>
      <w:r w:rsidRPr="00A67116">
        <w:rPr>
          <w:rFonts w:ascii="Times New Roman" w:eastAsia="Times New Roman" w:hAnsi="Times New Roman" w:cs="Times New Roman"/>
          <w:kern w:val="0"/>
          <w:lang w:val="ro-MD"/>
          <w14:ligatures w14:val="none"/>
        </w:rPr>
        <w:tab/>
        <w:t xml:space="preserve">        __________________</w:t>
      </w:r>
    </w:p>
    <w:p w14:paraId="6D62FB4E"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b) finală </w:t>
      </w:r>
      <w:r w:rsidRPr="00A67116">
        <w:rPr>
          <w:rFonts w:ascii="Baltica RR" w:eastAsia="Times New Roman" w:hAnsi="Baltica RR" w:cs="Times New Roman"/>
          <w:kern w:val="0"/>
          <w:szCs w:val="20"/>
          <w:lang w:val="ro-MD"/>
          <w14:ligatures w14:val="none"/>
        </w:rPr>
        <w:t>(la data  finaliz</w:t>
      </w:r>
      <w:r w:rsidRPr="00A67116">
        <w:rPr>
          <w:rFonts w:ascii="Baltica RR" w:eastAsia="Times New Roman" w:hAnsi="Baltica RR" w:cs="Times New Roman" w:hint="eastAsia"/>
          <w:kern w:val="0"/>
          <w:szCs w:val="20"/>
          <w:lang w:val="ro-MD"/>
          <w14:ligatures w14:val="none"/>
        </w:rPr>
        <w:t>ă</w:t>
      </w:r>
      <w:r w:rsidRPr="00A67116">
        <w:rPr>
          <w:rFonts w:ascii="Baltica RR" w:eastAsia="Times New Roman" w:hAnsi="Baltica RR" w:cs="Times New Roman"/>
          <w:kern w:val="0"/>
          <w:szCs w:val="20"/>
          <w:lang w:val="ro-MD"/>
          <w14:ligatures w14:val="none"/>
        </w:rPr>
        <w:t>rii contractului) __________________</w:t>
      </w:r>
      <w:r w:rsidRPr="00A67116">
        <w:rPr>
          <w:rFonts w:ascii="Baltica RR" w:eastAsia="Times New Roman" w:hAnsi="Baltica RR" w:cs="Times New Roman"/>
          <w:kern w:val="0"/>
          <w:szCs w:val="20"/>
          <w:lang w:val="ro-MD"/>
          <w14:ligatures w14:val="none"/>
        </w:rPr>
        <w:tab/>
        <w:t xml:space="preserve">    ____________________</w:t>
      </w:r>
    </w:p>
    <w:p w14:paraId="094FD55A"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56B89478"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9. Perioada de executare a lucrării (luni)</w:t>
      </w:r>
    </w:p>
    <w:p w14:paraId="022490F8" w14:textId="77777777" w:rsidR="00A67116" w:rsidRPr="00A67116" w:rsidRDefault="00A67116" w:rsidP="00A67116">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contractată_______________________________________________________________</w:t>
      </w:r>
    </w:p>
    <w:p w14:paraId="4FDA379C" w14:textId="77777777" w:rsidR="00A67116" w:rsidRPr="00A67116" w:rsidRDefault="00A67116" w:rsidP="00A67116">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b) efectiv realizată ____________________________________________________________</w:t>
      </w:r>
    </w:p>
    <w:p w14:paraId="01943A63" w14:textId="77777777" w:rsidR="00A67116" w:rsidRPr="00A67116" w:rsidRDefault="00A67116" w:rsidP="00A67116">
      <w:pPr>
        <w:tabs>
          <w:tab w:val="left" w:pos="567"/>
          <w:tab w:val="left" w:pos="1080"/>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2E90A2DC"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10. Numărul şi data procesului-verbal de recepţie la terminarea lucrărilor _________________</w:t>
      </w:r>
    </w:p>
    <w:p w14:paraId="7DC4A2EB"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11. Principalele remedieri şi completări înscrise în procesul-verbal de recepţie_____________</w:t>
      </w:r>
    </w:p>
    <w:p w14:paraId="7BAB044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____________________________________________________________________________</w:t>
      </w:r>
    </w:p>
    <w:p w14:paraId="6ACFCD11"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0FAE4B6" w14:textId="77777777" w:rsidR="00A67116" w:rsidRPr="00A67116" w:rsidRDefault="00A67116" w:rsidP="00A67116">
      <w:pPr>
        <w:spacing w:after="0" w:line="240" w:lineRule="auto"/>
        <w:rPr>
          <w:rFonts w:ascii="Times New Roman" w:eastAsia="MS Mincho" w:hAnsi="Times New Roman" w:cs="Times New Roman"/>
          <w:noProof/>
          <w:kern w:val="0"/>
          <w:lang w:val="ro-MD" w:eastAsia="zh-CN"/>
          <w14:ligatures w14:val="none"/>
        </w:rPr>
      </w:pPr>
    </w:p>
    <w:p w14:paraId="7424E45E" w14:textId="77777777" w:rsidR="00A67116" w:rsidRPr="00A67116" w:rsidRDefault="00A67116" w:rsidP="00A67116">
      <w:pPr>
        <w:spacing w:after="0" w:line="240" w:lineRule="auto"/>
        <w:rPr>
          <w:rFonts w:ascii="Times New Roman" w:eastAsia="MS Mincho" w:hAnsi="Times New Roman" w:cs="Times New Roman"/>
          <w:noProof/>
          <w:kern w:val="0"/>
          <w:lang w:val="ro-MD" w:eastAsia="zh-CN"/>
          <w14:ligatures w14:val="none"/>
        </w:rPr>
      </w:pPr>
      <w:r w:rsidRPr="00A67116">
        <w:rPr>
          <w:rFonts w:ascii="Times New Roman" w:eastAsia="MS Mincho" w:hAnsi="Times New Roman" w:cs="Times New Roman"/>
          <w:noProof/>
          <w:kern w:val="0"/>
          <w:lang w:val="ro-MD" w:eastAsia="zh-CN"/>
          <w14:ligatures w14:val="none"/>
        </w:rPr>
        <w:t>Data completării:______________________</w:t>
      </w:r>
    </w:p>
    <w:p w14:paraId="4659EA93"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_____________________________</w:t>
      </w:r>
    </w:p>
    <w:p w14:paraId="0288F022"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Nume: ______________________________</w:t>
      </w:r>
    </w:p>
    <w:p w14:paraId="5A70FCF3"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____________________________</w:t>
      </w:r>
    </w:p>
    <w:p w14:paraId="3BA4E3C0" w14:textId="77777777" w:rsidR="00A67116" w:rsidRPr="00A67116" w:rsidRDefault="00A67116" w:rsidP="00A67116">
      <w:pPr>
        <w:spacing w:after="0" w:line="240" w:lineRule="auto"/>
        <w:jc w:val="both"/>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Denumirea întreprinderii: __________________________</w:t>
      </w:r>
    </w:p>
    <w:p w14:paraId="3FC215B1" w14:textId="77777777" w:rsidR="00A67116" w:rsidRPr="00A67116" w:rsidRDefault="00A67116" w:rsidP="00A67116">
      <w:pPr>
        <w:spacing w:after="200" w:line="276" w:lineRule="auto"/>
        <w:rPr>
          <w:rFonts w:ascii="Times New Roman" w:eastAsia="PMingLiU" w:hAnsi="Times New Roman" w:cs="Times New Roman"/>
          <w:noProof/>
          <w:kern w:val="0"/>
          <w:lang w:val="ro-MD" w:eastAsia="zh-CN"/>
          <w14:ligatures w14:val="none"/>
        </w:rPr>
      </w:pPr>
      <w:bookmarkStart w:id="52" w:name="_Toc449692109"/>
    </w:p>
    <w:p w14:paraId="13C6F215"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5241CDBE"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417EE21E"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3BB5688C"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39789FEC"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639BEB23"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6F9885B6"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494E9BD1"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67BC6EC6"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42F29791"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6FAD7641"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6C9EA0FC"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1C92C9AD"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13</w:t>
      </w:r>
    </w:p>
    <w:p w14:paraId="464FBB81"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7BD90C8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50C311AD"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p w14:paraId="668A0A50"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p>
    <w:bookmarkEnd w:id="52"/>
    <w:p w14:paraId="58BA918D"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p>
    <w:p w14:paraId="086EBD0C" w14:textId="77777777" w:rsidR="00A67116" w:rsidRPr="00A67116" w:rsidRDefault="00A67116" w:rsidP="00A67116">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A67116">
        <w:rPr>
          <w:rFonts w:ascii="Times New Roman" w:eastAsia="PMingLiU" w:hAnsi="Times New Roman" w:cs="Times New Roman"/>
          <w:b/>
          <w:kern w:val="0"/>
          <w:lang w:val="ro-MD" w:eastAsia="zh-CN"/>
          <w14:ligatures w14:val="none"/>
        </w:rPr>
        <w:t xml:space="preserve">DECLARAȚIE </w:t>
      </w:r>
    </w:p>
    <w:p w14:paraId="1B571B47"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kern w:val="0"/>
          <w:lang w:val="ro-MD"/>
          <w14:ligatures w14:val="none"/>
        </w:rPr>
      </w:pPr>
      <w:r w:rsidRPr="00A67116">
        <w:rPr>
          <w:rFonts w:ascii="Times New Roman" w:eastAsia="PMingLiU" w:hAnsi="Times New Roman" w:cs="Times New Roman"/>
          <w:b/>
          <w:kern w:val="0"/>
          <w:lang w:val="ro-MD" w:eastAsia="zh-CN"/>
          <w14:ligatures w14:val="none"/>
        </w:rPr>
        <w:t xml:space="preserve">privind </w:t>
      </w:r>
      <w:r w:rsidRPr="00A67116">
        <w:rPr>
          <w:rFonts w:ascii="Times New Roman" w:eastAsia="Times New Roman" w:hAnsi="Times New Roman" w:cs="Times New Roman"/>
          <w:b/>
          <w:kern w:val="0"/>
          <w:lang w:val="ro-MD"/>
          <w14:ligatures w14:val="none"/>
        </w:rPr>
        <w:t>lista principalelor lucrări executate în ultimul an de activitate</w:t>
      </w:r>
    </w:p>
    <w:p w14:paraId="77BE22D2" w14:textId="77777777" w:rsidR="00A67116" w:rsidRPr="00A67116" w:rsidRDefault="00A67116" w:rsidP="00A67116">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67116" w:rsidRPr="00A67116" w14:paraId="50E83E7F" w14:textId="77777777" w:rsidTr="0080019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4ABCB0"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Nr</w:t>
            </w:r>
          </w:p>
          <w:p w14:paraId="52358314"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eastAsia="zh-CN"/>
                <w14:ligatures w14:val="none"/>
              </w:rPr>
            </w:pPr>
            <w:r w:rsidRPr="00A67116">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69F2799E"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16309D0F"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206092F"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Calitatea antreprenorului</w:t>
            </w:r>
            <w:r w:rsidRPr="00A67116">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1C9B4DE2"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D07899B"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536C31E"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Numărul şi data procesului-verbal de recepţie la terminarea lucrărilor</w:t>
            </w:r>
          </w:p>
        </w:tc>
      </w:tr>
      <w:tr w:rsidR="00A67116" w:rsidRPr="00A67116" w14:paraId="0AF775A5" w14:textId="77777777" w:rsidTr="0080019B">
        <w:trPr>
          <w:trHeight w:val="300"/>
        </w:trPr>
        <w:tc>
          <w:tcPr>
            <w:tcW w:w="607" w:type="dxa"/>
            <w:tcBorders>
              <w:top w:val="nil"/>
              <w:left w:val="single" w:sz="4" w:space="0" w:color="auto"/>
              <w:bottom w:val="single" w:sz="4" w:space="0" w:color="auto"/>
              <w:right w:val="single" w:sz="4" w:space="0" w:color="auto"/>
            </w:tcBorders>
            <w:vAlign w:val="center"/>
          </w:tcPr>
          <w:p w14:paraId="78B27DDA"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72930DBA"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0E828A64"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4103CE82"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A162333"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E512A6D"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AD57BB4"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r>
      <w:tr w:rsidR="00A67116" w:rsidRPr="00A67116" w14:paraId="1821A57F" w14:textId="77777777" w:rsidTr="0080019B">
        <w:trPr>
          <w:trHeight w:val="300"/>
        </w:trPr>
        <w:tc>
          <w:tcPr>
            <w:tcW w:w="607" w:type="dxa"/>
            <w:tcBorders>
              <w:top w:val="nil"/>
              <w:left w:val="single" w:sz="4" w:space="0" w:color="auto"/>
              <w:bottom w:val="single" w:sz="4" w:space="0" w:color="auto"/>
              <w:right w:val="single" w:sz="4" w:space="0" w:color="auto"/>
            </w:tcBorders>
            <w:vAlign w:val="center"/>
          </w:tcPr>
          <w:p w14:paraId="5268F8D5"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201EDE92"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B4D3CB0"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3D1E07E0"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420F158"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ED7960F"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FA49629"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r>
      <w:tr w:rsidR="00A67116" w:rsidRPr="00A67116" w14:paraId="7C733F7D" w14:textId="77777777" w:rsidTr="0080019B">
        <w:trPr>
          <w:trHeight w:val="300"/>
        </w:trPr>
        <w:tc>
          <w:tcPr>
            <w:tcW w:w="607" w:type="dxa"/>
            <w:tcBorders>
              <w:top w:val="nil"/>
              <w:left w:val="single" w:sz="4" w:space="0" w:color="auto"/>
              <w:bottom w:val="single" w:sz="4" w:space="0" w:color="auto"/>
              <w:right w:val="single" w:sz="4" w:space="0" w:color="auto"/>
            </w:tcBorders>
            <w:vAlign w:val="center"/>
          </w:tcPr>
          <w:p w14:paraId="5DD6C3B0" w14:textId="77777777" w:rsidR="00A67116" w:rsidRPr="00A67116" w:rsidRDefault="00A67116" w:rsidP="00A67116">
            <w:pPr>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131E2CE1"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07AC6379"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7B70C11E"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FAD8387"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E9B8D9D"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20948306"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tc>
      </w:tr>
    </w:tbl>
    <w:p w14:paraId="6C579518"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76FFAF21"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vertAlign w:val="superscript"/>
          <w:lang w:val="ro-MD"/>
          <w14:ligatures w14:val="none"/>
        </w:rPr>
        <w:t>*</w:t>
      </w:r>
      <w:r w:rsidRPr="00A67116">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49EE771B"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5C5C12DC"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________________________________________</w:t>
      </w:r>
    </w:p>
    <w:p w14:paraId="534C69C6"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Nume: _________________________________________</w:t>
      </w:r>
    </w:p>
    <w:p w14:paraId="3582A154"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___________________________</w:t>
      </w:r>
    </w:p>
    <w:p w14:paraId="6F73E988"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Denumirea întreprinderii: ________________________________</w:t>
      </w:r>
    </w:p>
    <w:p w14:paraId="4CD2F453" w14:textId="77777777" w:rsidR="00A67116" w:rsidRPr="00A67116" w:rsidRDefault="00A67116" w:rsidP="00A67116">
      <w:pPr>
        <w:spacing w:after="200" w:line="276" w:lineRule="auto"/>
        <w:rPr>
          <w:rFonts w:ascii="Times New Roman" w:eastAsia="PMingLiU" w:hAnsi="Times New Roman" w:cs="Times New Roman"/>
          <w:noProof/>
          <w:kern w:val="0"/>
          <w:lang w:val="ro-MD" w:eastAsia="zh-CN"/>
          <w14:ligatures w14:val="none"/>
        </w:rPr>
      </w:pPr>
      <w:bookmarkStart w:id="53" w:name="_Toc449692110"/>
    </w:p>
    <w:p w14:paraId="53F3FFF9"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2AFDBE8"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F943510"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3C4823A"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4C4B5A0"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9788AB3"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006DCB20"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0F1632CA"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1A730A5"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602174C"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7944AF99"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B117D7C"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4907F675"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186BC5F"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8F5687F"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9B69DC3"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2DCF2293"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7E6E27FB"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300CC6E"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0AF88BB"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91D2F92"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4FB6D260"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3B17AA7"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ABB20F9"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14</w:t>
      </w:r>
    </w:p>
    <w:p w14:paraId="37ECD529"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13BA648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0AF78B0"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6B5FC7D"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bookmarkEnd w:id="53"/>
    <w:p w14:paraId="5EA40753" w14:textId="77777777" w:rsidR="00A67116" w:rsidRPr="00A67116" w:rsidRDefault="00A67116" w:rsidP="00A67116">
      <w:pPr>
        <w:spacing w:after="0" w:line="276" w:lineRule="auto"/>
        <w:jc w:val="center"/>
        <w:rPr>
          <w:rFonts w:ascii="Times New Roman" w:eastAsia="PMingLiU" w:hAnsi="Times New Roman" w:cs="Times New Roman"/>
          <w:b/>
          <w:kern w:val="0"/>
          <w:lang w:val="ro-MD" w:eastAsia="zh-CN"/>
          <w14:ligatures w14:val="none"/>
        </w:rPr>
      </w:pPr>
    </w:p>
    <w:p w14:paraId="55B9D2AB" w14:textId="77777777" w:rsidR="00A67116" w:rsidRPr="00A67116" w:rsidRDefault="00A67116" w:rsidP="00A67116">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4" w:name="_Toc449632664"/>
      <w:bookmarkStart w:id="55" w:name="_Toc449633156"/>
      <w:bookmarkStart w:id="56" w:name="_Toc449692111"/>
      <w:r w:rsidRPr="00A67116">
        <w:rPr>
          <w:rFonts w:ascii="Times New Roman" w:eastAsia="PMingLiU" w:hAnsi="Times New Roman" w:cs="Times New Roman"/>
          <w:b/>
          <w:bCs/>
          <w:iCs/>
          <w:noProof/>
          <w:kern w:val="0"/>
          <w:lang w:val="ro-MD" w:eastAsia="zh-CN"/>
          <w14:ligatures w14:val="none"/>
        </w:rPr>
        <w:t>DECLARAŢIE</w:t>
      </w:r>
      <w:bookmarkEnd w:id="54"/>
      <w:bookmarkEnd w:id="55"/>
      <w:bookmarkEnd w:id="56"/>
    </w:p>
    <w:p w14:paraId="54D3C9F4" w14:textId="77777777" w:rsidR="00A67116" w:rsidRPr="00A67116" w:rsidRDefault="00A67116" w:rsidP="00A67116">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7" w:name="_Toc449632665"/>
      <w:bookmarkStart w:id="58" w:name="_Toc449633157"/>
      <w:bookmarkStart w:id="59" w:name="_Toc449692112"/>
      <w:r w:rsidRPr="00A67116">
        <w:rPr>
          <w:rFonts w:ascii="Times New Roman" w:eastAsia="PMingLiU" w:hAnsi="Times New Roman" w:cs="Times New Roman"/>
          <w:b/>
          <w:noProof/>
          <w:kern w:val="0"/>
          <w:lang w:val="ro-MD"/>
          <w14:ligatures w14:val="none"/>
        </w:rPr>
        <w:t xml:space="preserve">privind dotările specifice, utilajul şi echipamentul necesar </w:t>
      </w:r>
      <w:r w:rsidRPr="00A67116">
        <w:rPr>
          <w:rFonts w:ascii="Times New Roman" w:eastAsia="PMingLiU" w:hAnsi="Times New Roman" w:cs="Times New Roman"/>
          <w:b/>
          <w:bCs/>
          <w:noProof/>
          <w:spacing w:val="-2"/>
          <w:kern w:val="0"/>
          <w:lang w:val="ro-MD" w:eastAsia="zh-CN"/>
          <w14:ligatures w14:val="none"/>
        </w:rPr>
        <w:t xml:space="preserve">pentru </w:t>
      </w:r>
      <w:r w:rsidRPr="00A67116">
        <w:rPr>
          <w:rFonts w:ascii="Times New Roman" w:eastAsia="PMingLiU" w:hAnsi="Times New Roman" w:cs="Times New Roman"/>
          <w:b/>
          <w:noProof/>
          <w:kern w:val="0"/>
          <w:lang w:val="ro-MD" w:eastAsia="zh-CN"/>
          <w14:ligatures w14:val="none"/>
        </w:rPr>
        <w:t>îndeplinirea corespunzătoare a contractului</w:t>
      </w:r>
      <w:bookmarkEnd w:id="57"/>
      <w:bookmarkEnd w:id="58"/>
      <w:bookmarkEnd w:id="59"/>
    </w:p>
    <w:p w14:paraId="5BF77BB1"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67116" w:rsidRPr="00A67116" w14:paraId="5C8CA748" w14:textId="77777777" w:rsidTr="0080019B">
        <w:trPr>
          <w:trHeight w:val="700"/>
        </w:trPr>
        <w:tc>
          <w:tcPr>
            <w:tcW w:w="720" w:type="dxa"/>
          </w:tcPr>
          <w:p w14:paraId="40511E47" w14:textId="77777777" w:rsidR="00A67116" w:rsidRPr="00A67116" w:rsidRDefault="00A67116" w:rsidP="00A67116">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03034FA1"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Nr.</w:t>
            </w:r>
          </w:p>
          <w:p w14:paraId="3112920E"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d/o</w:t>
            </w:r>
          </w:p>
        </w:tc>
        <w:tc>
          <w:tcPr>
            <w:tcW w:w="4680" w:type="dxa"/>
            <w:vAlign w:val="center"/>
          </w:tcPr>
          <w:p w14:paraId="3079F044"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1032EA1" w14:textId="77777777" w:rsidR="00A67116" w:rsidRPr="00A67116" w:rsidRDefault="00A67116" w:rsidP="00A67116">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0220ACBC"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Unitatea de măsură</w:t>
            </w:r>
          </w:p>
          <w:p w14:paraId="3A8F5E65"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(bucăţi şi seturi)</w:t>
            </w:r>
          </w:p>
        </w:tc>
        <w:tc>
          <w:tcPr>
            <w:tcW w:w="1289" w:type="dxa"/>
            <w:vAlign w:val="center"/>
          </w:tcPr>
          <w:p w14:paraId="29252814" w14:textId="77777777" w:rsidR="00A67116" w:rsidRPr="00A67116" w:rsidRDefault="00A67116" w:rsidP="00A67116">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117F5A84"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Asigurate din dotare</w:t>
            </w:r>
          </w:p>
        </w:tc>
        <w:tc>
          <w:tcPr>
            <w:tcW w:w="1544" w:type="dxa"/>
            <w:vAlign w:val="center"/>
          </w:tcPr>
          <w:p w14:paraId="5DC025DC" w14:textId="77777777" w:rsidR="00A67116" w:rsidRPr="00A67116" w:rsidRDefault="00A67116" w:rsidP="00A67116">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2F7953B2"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Asigurate de la terţi sau din alte surse</w:t>
            </w:r>
          </w:p>
        </w:tc>
      </w:tr>
      <w:tr w:rsidR="00A67116" w:rsidRPr="00A67116" w14:paraId="0AD37D07" w14:textId="77777777" w:rsidTr="0080019B">
        <w:trPr>
          <w:trHeight w:val="240"/>
        </w:trPr>
        <w:tc>
          <w:tcPr>
            <w:tcW w:w="720" w:type="dxa"/>
          </w:tcPr>
          <w:p w14:paraId="1AFA6A46"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0</w:t>
            </w:r>
          </w:p>
        </w:tc>
        <w:tc>
          <w:tcPr>
            <w:tcW w:w="4680" w:type="dxa"/>
          </w:tcPr>
          <w:p w14:paraId="13CBAF3D"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1</w:t>
            </w:r>
          </w:p>
        </w:tc>
        <w:tc>
          <w:tcPr>
            <w:tcW w:w="1260" w:type="dxa"/>
          </w:tcPr>
          <w:p w14:paraId="080E664B"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2</w:t>
            </w:r>
          </w:p>
        </w:tc>
        <w:tc>
          <w:tcPr>
            <w:tcW w:w="1289" w:type="dxa"/>
          </w:tcPr>
          <w:p w14:paraId="2B770864"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3</w:t>
            </w:r>
          </w:p>
        </w:tc>
        <w:tc>
          <w:tcPr>
            <w:tcW w:w="1544" w:type="dxa"/>
          </w:tcPr>
          <w:p w14:paraId="1089A033"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4</w:t>
            </w:r>
          </w:p>
        </w:tc>
      </w:tr>
      <w:tr w:rsidR="00A67116" w:rsidRPr="00A67116" w14:paraId="66EDDAB1" w14:textId="77777777" w:rsidTr="0080019B">
        <w:trPr>
          <w:trHeight w:val="240"/>
        </w:trPr>
        <w:tc>
          <w:tcPr>
            <w:tcW w:w="720" w:type="dxa"/>
          </w:tcPr>
          <w:p w14:paraId="6E70275E"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w:t>
            </w:r>
          </w:p>
        </w:tc>
        <w:tc>
          <w:tcPr>
            <w:tcW w:w="4680" w:type="dxa"/>
          </w:tcPr>
          <w:p w14:paraId="5FA33955"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3DB5935"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0FA0C3C"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3B44CA9"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4E9B5318" w14:textId="77777777" w:rsidTr="0080019B">
        <w:trPr>
          <w:trHeight w:val="240"/>
        </w:trPr>
        <w:tc>
          <w:tcPr>
            <w:tcW w:w="720" w:type="dxa"/>
          </w:tcPr>
          <w:p w14:paraId="4DEB9656"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w:t>
            </w:r>
          </w:p>
        </w:tc>
        <w:tc>
          <w:tcPr>
            <w:tcW w:w="4680" w:type="dxa"/>
          </w:tcPr>
          <w:p w14:paraId="61F33982"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AF20904"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250C1A9"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F2236C1"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4ABD2852" w14:textId="77777777" w:rsidTr="0080019B">
        <w:trPr>
          <w:trHeight w:val="240"/>
        </w:trPr>
        <w:tc>
          <w:tcPr>
            <w:tcW w:w="720" w:type="dxa"/>
          </w:tcPr>
          <w:p w14:paraId="37CF9669"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w:t>
            </w:r>
          </w:p>
        </w:tc>
        <w:tc>
          <w:tcPr>
            <w:tcW w:w="4680" w:type="dxa"/>
          </w:tcPr>
          <w:p w14:paraId="31CA1A0E"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15651BF"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78ACAE0"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0295DFF3"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753F20F9" w14:textId="77777777" w:rsidTr="0080019B">
        <w:trPr>
          <w:trHeight w:val="240"/>
        </w:trPr>
        <w:tc>
          <w:tcPr>
            <w:tcW w:w="720" w:type="dxa"/>
          </w:tcPr>
          <w:p w14:paraId="55C0B0B9"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w:t>
            </w:r>
          </w:p>
        </w:tc>
        <w:tc>
          <w:tcPr>
            <w:tcW w:w="4680" w:type="dxa"/>
          </w:tcPr>
          <w:p w14:paraId="5C489F5E"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6916C425"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96FA7F8"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B8B977B"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2C43AEDD" w14:textId="77777777" w:rsidTr="0080019B">
        <w:trPr>
          <w:trHeight w:val="240"/>
        </w:trPr>
        <w:tc>
          <w:tcPr>
            <w:tcW w:w="720" w:type="dxa"/>
          </w:tcPr>
          <w:p w14:paraId="11E0E1C0"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7B414ECD"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378F654"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28E9EB4"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46B1CFB"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63CF6C3C" w14:textId="77777777" w:rsidTr="0080019B">
        <w:trPr>
          <w:trHeight w:val="240"/>
        </w:trPr>
        <w:tc>
          <w:tcPr>
            <w:tcW w:w="720" w:type="dxa"/>
          </w:tcPr>
          <w:p w14:paraId="3B981A6B"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n</w:t>
            </w:r>
          </w:p>
        </w:tc>
        <w:tc>
          <w:tcPr>
            <w:tcW w:w="4680" w:type="dxa"/>
          </w:tcPr>
          <w:p w14:paraId="553A554F"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9E79AC1"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0528BCE7"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06E394C8"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277820C0"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468D2F41"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315AB1B9"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_________________________________________</w:t>
      </w:r>
    </w:p>
    <w:p w14:paraId="7F60C944"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Nume: __________________________________________</w:t>
      </w:r>
    </w:p>
    <w:p w14:paraId="3F162559"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____________________________</w:t>
      </w:r>
    </w:p>
    <w:p w14:paraId="4FA393AF"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Denumirea întreprinderii: _________________________________</w:t>
      </w:r>
    </w:p>
    <w:p w14:paraId="51657DEF" w14:textId="77777777" w:rsidR="00A67116" w:rsidRPr="00A67116" w:rsidRDefault="00A67116" w:rsidP="00A67116">
      <w:pPr>
        <w:spacing w:after="200" w:line="276" w:lineRule="auto"/>
        <w:jc w:val="center"/>
        <w:rPr>
          <w:rFonts w:ascii="Times New Roman" w:eastAsia="PMingLiU" w:hAnsi="Times New Roman" w:cs="Times New Roman"/>
          <w:noProof/>
          <w:kern w:val="0"/>
          <w:lang w:val="ro-MD" w:eastAsia="zh-CN"/>
          <w14:ligatures w14:val="none"/>
        </w:rPr>
      </w:pPr>
      <w:bookmarkStart w:id="60" w:name="_Toc449692113"/>
    </w:p>
    <w:p w14:paraId="3D9D201A"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4FE55CF6"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2D2C2934"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2356F95"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270669BE"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C1363DB"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4EEAAD7D"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C0E6197"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EC294C6"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9D2759A"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9F67095"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E49E396"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3ACDB11"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295CF265"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DCBD0A6"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F1066D7"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73462DBA"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15</w:t>
      </w:r>
    </w:p>
    <w:p w14:paraId="665540C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6FA367E9"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6AD65060"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AD66118"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bookmarkEnd w:id="60"/>
    <w:p w14:paraId="4D57B70D" w14:textId="77777777" w:rsidR="00A67116" w:rsidRPr="00A67116" w:rsidRDefault="00A67116" w:rsidP="00A67116">
      <w:pPr>
        <w:spacing w:after="0" w:line="276" w:lineRule="auto"/>
        <w:jc w:val="center"/>
        <w:rPr>
          <w:rFonts w:ascii="Times New Roman" w:eastAsia="PMingLiU" w:hAnsi="Times New Roman" w:cs="Times New Roman"/>
          <w:b/>
          <w:kern w:val="0"/>
          <w:lang w:val="ro-MD" w:eastAsia="zh-CN"/>
          <w14:ligatures w14:val="none"/>
        </w:rPr>
      </w:pPr>
    </w:p>
    <w:p w14:paraId="391645B0" w14:textId="77777777" w:rsidR="00A67116" w:rsidRPr="00A67116" w:rsidRDefault="00A67116" w:rsidP="00A67116">
      <w:pPr>
        <w:spacing w:after="0" w:line="240" w:lineRule="auto"/>
        <w:ind w:firstLine="709"/>
        <w:jc w:val="center"/>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DECLARAŢIE</w:t>
      </w:r>
    </w:p>
    <w:p w14:paraId="267C5438" w14:textId="77777777" w:rsidR="00A67116" w:rsidRPr="00A67116" w:rsidRDefault="00A67116" w:rsidP="00A67116">
      <w:pPr>
        <w:spacing w:after="0" w:line="240" w:lineRule="auto"/>
        <w:ind w:firstLine="709"/>
        <w:jc w:val="center"/>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privind personalul de specialitate propus pentru implementarea contractului</w:t>
      </w:r>
    </w:p>
    <w:p w14:paraId="0AB7B5AC"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67116" w:rsidRPr="00A67116" w14:paraId="5B8E241B" w14:textId="77777777" w:rsidTr="0080019B">
        <w:trPr>
          <w:cantSplit/>
          <w:trHeight w:val="1942"/>
        </w:trPr>
        <w:tc>
          <w:tcPr>
            <w:tcW w:w="273" w:type="pct"/>
            <w:vAlign w:val="center"/>
          </w:tcPr>
          <w:p w14:paraId="44C14C58"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469AA309"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Nr.</w:t>
            </w:r>
          </w:p>
          <w:p w14:paraId="356D6CA8"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d/o</w:t>
            </w:r>
          </w:p>
        </w:tc>
        <w:tc>
          <w:tcPr>
            <w:tcW w:w="727" w:type="pct"/>
            <w:vAlign w:val="center"/>
          </w:tcPr>
          <w:p w14:paraId="41EE4172" w14:textId="77777777" w:rsidR="00A67116" w:rsidRPr="00A67116" w:rsidRDefault="00A67116" w:rsidP="00A67116">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6C519923"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Funcţia</w:t>
            </w:r>
          </w:p>
        </w:tc>
        <w:tc>
          <w:tcPr>
            <w:tcW w:w="1000" w:type="pct"/>
            <w:vAlign w:val="center"/>
          </w:tcPr>
          <w:p w14:paraId="116CD50B" w14:textId="77777777" w:rsidR="00A67116" w:rsidRPr="00A67116" w:rsidRDefault="00A67116" w:rsidP="00A67116">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1735CE41"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0636637E"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6F937E03"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08561D7F"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Numărul certificatului de atestare</w:t>
            </w:r>
          </w:p>
          <w:p w14:paraId="6AB653E5"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și data eliberării</w:t>
            </w:r>
          </w:p>
          <w:p w14:paraId="6FBD7252" w14:textId="77777777" w:rsidR="00A67116" w:rsidRPr="00A67116" w:rsidRDefault="00A67116" w:rsidP="00A67116">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1D7B6D6" w14:textId="77777777" w:rsidR="00A67116" w:rsidRPr="00A67116" w:rsidRDefault="00A67116" w:rsidP="00A67116">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A67116" w:rsidRPr="00A67116" w14:paraId="2B59E7C7" w14:textId="77777777" w:rsidTr="0080019B">
        <w:trPr>
          <w:cantSplit/>
          <w:trHeight w:val="320"/>
        </w:trPr>
        <w:tc>
          <w:tcPr>
            <w:tcW w:w="273" w:type="pct"/>
          </w:tcPr>
          <w:p w14:paraId="770BFD04" w14:textId="77777777" w:rsidR="00A67116" w:rsidRPr="00A67116" w:rsidRDefault="00A67116" w:rsidP="00A67116">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21F68129"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1</w:t>
            </w:r>
          </w:p>
        </w:tc>
        <w:tc>
          <w:tcPr>
            <w:tcW w:w="1000" w:type="pct"/>
          </w:tcPr>
          <w:p w14:paraId="08C5BB5E"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2</w:t>
            </w:r>
          </w:p>
        </w:tc>
        <w:tc>
          <w:tcPr>
            <w:tcW w:w="1036" w:type="pct"/>
          </w:tcPr>
          <w:p w14:paraId="24B1C4D7"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3</w:t>
            </w:r>
          </w:p>
        </w:tc>
        <w:tc>
          <w:tcPr>
            <w:tcW w:w="1056" w:type="pct"/>
          </w:tcPr>
          <w:p w14:paraId="52D92EB7"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4</w:t>
            </w:r>
          </w:p>
        </w:tc>
        <w:tc>
          <w:tcPr>
            <w:tcW w:w="908" w:type="pct"/>
          </w:tcPr>
          <w:p w14:paraId="70E20EAD"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5</w:t>
            </w:r>
          </w:p>
        </w:tc>
      </w:tr>
      <w:tr w:rsidR="00A67116" w:rsidRPr="00A67116" w14:paraId="0B91307E" w14:textId="77777777" w:rsidTr="0080019B">
        <w:trPr>
          <w:cantSplit/>
          <w:trHeight w:val="140"/>
        </w:trPr>
        <w:tc>
          <w:tcPr>
            <w:tcW w:w="273" w:type="pct"/>
          </w:tcPr>
          <w:p w14:paraId="331D8A8C"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F58DAC1"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Arhitect-șef</w:t>
            </w:r>
          </w:p>
        </w:tc>
        <w:tc>
          <w:tcPr>
            <w:tcW w:w="1000" w:type="pct"/>
          </w:tcPr>
          <w:p w14:paraId="5ECCD2F0"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72C51D32"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EFE0978"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2BDEF46"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A67116" w:rsidRPr="00A67116" w14:paraId="1E7917B0" w14:textId="77777777" w:rsidTr="0080019B">
        <w:trPr>
          <w:cantSplit/>
          <w:trHeight w:val="140"/>
        </w:trPr>
        <w:tc>
          <w:tcPr>
            <w:tcW w:w="273" w:type="pct"/>
          </w:tcPr>
          <w:p w14:paraId="5BFE0001"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A5302FA"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Inginer-șef</w:t>
            </w:r>
          </w:p>
        </w:tc>
        <w:tc>
          <w:tcPr>
            <w:tcW w:w="1000" w:type="pct"/>
          </w:tcPr>
          <w:p w14:paraId="1DA5F7C8"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31F67A9"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66D8741E"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8EB85CF"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A67116" w:rsidRPr="00A67116" w14:paraId="705A7FFF" w14:textId="77777777" w:rsidTr="0080019B">
        <w:trPr>
          <w:cantSplit/>
          <w:trHeight w:val="140"/>
        </w:trPr>
        <w:tc>
          <w:tcPr>
            <w:tcW w:w="273" w:type="pct"/>
          </w:tcPr>
          <w:p w14:paraId="268E8B56"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5843843"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Diriginţi de şantier</w:t>
            </w:r>
          </w:p>
        </w:tc>
        <w:tc>
          <w:tcPr>
            <w:tcW w:w="1000" w:type="pct"/>
          </w:tcPr>
          <w:p w14:paraId="7C6F29E5"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FA721F0"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9CDD5D1"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890A6C4"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A67116" w:rsidRPr="00A67116" w14:paraId="39C8278A" w14:textId="77777777" w:rsidTr="0080019B">
        <w:trPr>
          <w:cantSplit/>
          <w:trHeight w:val="140"/>
        </w:trPr>
        <w:tc>
          <w:tcPr>
            <w:tcW w:w="273" w:type="pct"/>
          </w:tcPr>
          <w:p w14:paraId="5AED4ED3"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5CF5D1C9"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Maiştri</w:t>
            </w:r>
          </w:p>
        </w:tc>
        <w:tc>
          <w:tcPr>
            <w:tcW w:w="1000" w:type="pct"/>
          </w:tcPr>
          <w:p w14:paraId="5D7E03C1"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662E6FE"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B447CFB"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D7B99CC"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A67116" w:rsidRPr="00A67116" w14:paraId="4A79EDA4" w14:textId="77777777" w:rsidTr="0080019B">
        <w:trPr>
          <w:cantSplit/>
          <w:trHeight w:val="1270"/>
        </w:trPr>
        <w:tc>
          <w:tcPr>
            <w:tcW w:w="273" w:type="pct"/>
          </w:tcPr>
          <w:p w14:paraId="4EA1997F"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288A781A"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Specialişti</w:t>
            </w:r>
          </w:p>
          <w:p w14:paraId="632E448D"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w:t>
            </w:r>
          </w:p>
          <w:p w14:paraId="0108BD87"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w:t>
            </w:r>
          </w:p>
          <w:p w14:paraId="475B9186"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w:t>
            </w:r>
          </w:p>
        </w:tc>
        <w:tc>
          <w:tcPr>
            <w:tcW w:w="1000" w:type="pct"/>
          </w:tcPr>
          <w:p w14:paraId="1EEAA556"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2AD5A983"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61D4D530"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D038108"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429E8F55"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57ED9927"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_________________________________________</w:t>
      </w:r>
    </w:p>
    <w:p w14:paraId="51194EE0"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Nume: __________________________________________</w:t>
      </w:r>
    </w:p>
    <w:p w14:paraId="52F3BBD1"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____________________________</w:t>
      </w:r>
    </w:p>
    <w:p w14:paraId="6B7935F6"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Denumirea întreprinderii: _________________________________</w:t>
      </w:r>
    </w:p>
    <w:p w14:paraId="241813EF" w14:textId="77777777" w:rsidR="00A67116" w:rsidRPr="00A67116" w:rsidRDefault="00A67116" w:rsidP="00A67116">
      <w:pPr>
        <w:spacing w:after="200" w:line="276" w:lineRule="auto"/>
        <w:rPr>
          <w:rFonts w:ascii="Times New Roman" w:eastAsia="PMingLiU" w:hAnsi="Times New Roman" w:cs="Times New Roman"/>
          <w:noProof/>
          <w:kern w:val="0"/>
          <w:lang w:val="ro-MD" w:eastAsia="zh-CN"/>
          <w14:ligatures w14:val="none"/>
        </w:rPr>
      </w:pPr>
      <w:bookmarkStart w:id="61" w:name="_Toc449692114"/>
    </w:p>
    <w:p w14:paraId="4AC16B26"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79387AE6"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06CFD18E"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DA6DBC5"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54A14B2"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7608BB84"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480EA266"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74790F2C"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3480F4E"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5E801B25"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739E4549"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9D50279"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BCCA6AA"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5227EE8"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76B5821"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C20DFA1"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342FDDB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B5947C4"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16</w:t>
      </w:r>
    </w:p>
    <w:p w14:paraId="1B22E9F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257698AD"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51CBE68F"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1658E141"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p w14:paraId="6AC64444" w14:textId="77777777" w:rsidR="00A67116" w:rsidRPr="00A67116" w:rsidRDefault="00A67116" w:rsidP="00A67116">
      <w:pPr>
        <w:spacing w:after="0" w:line="276" w:lineRule="auto"/>
        <w:jc w:val="center"/>
        <w:rPr>
          <w:rFonts w:ascii="Times New Roman" w:eastAsia="PMingLiU" w:hAnsi="Times New Roman" w:cs="Times New Roman"/>
          <w:b/>
          <w:noProof/>
          <w:kern w:val="0"/>
          <w:lang w:val="ro-MD" w:eastAsia="zh-CN"/>
          <w14:ligatures w14:val="none"/>
        </w:rPr>
      </w:pPr>
    </w:p>
    <w:bookmarkEnd w:id="61"/>
    <w:p w14:paraId="5335D3BF" w14:textId="77777777" w:rsidR="00A67116" w:rsidRPr="00A67116" w:rsidRDefault="00A67116" w:rsidP="00A67116">
      <w:pPr>
        <w:spacing w:after="0" w:line="276" w:lineRule="auto"/>
        <w:jc w:val="center"/>
        <w:rPr>
          <w:rFonts w:ascii="Times New Roman" w:eastAsia="PMingLiU" w:hAnsi="Times New Roman" w:cs="Times New Roman"/>
          <w:b/>
          <w:kern w:val="0"/>
          <w:lang w:val="ro-MD" w:eastAsia="zh-CN"/>
          <w14:ligatures w14:val="none"/>
        </w:rPr>
      </w:pPr>
    </w:p>
    <w:p w14:paraId="530927B8" w14:textId="77777777" w:rsidR="00A67116" w:rsidRPr="00A67116" w:rsidRDefault="00A67116" w:rsidP="00A67116">
      <w:pPr>
        <w:spacing w:after="0" w:line="240" w:lineRule="auto"/>
        <w:jc w:val="center"/>
        <w:rPr>
          <w:rFonts w:ascii="Times New Roman" w:eastAsia="SimSun" w:hAnsi="Times New Roman" w:cs="Times New Roman"/>
          <w:b/>
          <w:bCs/>
          <w:iCs/>
          <w:noProof/>
          <w:kern w:val="0"/>
          <w:lang w:val="ro-MD" w:eastAsia="zh-CN"/>
          <w14:ligatures w14:val="none"/>
        </w:rPr>
      </w:pPr>
      <w:r w:rsidRPr="00A67116">
        <w:rPr>
          <w:rFonts w:ascii="Times New Roman" w:eastAsia="SimSun" w:hAnsi="Times New Roman" w:cs="Times New Roman"/>
          <w:b/>
          <w:bCs/>
          <w:iCs/>
          <w:noProof/>
          <w:kern w:val="0"/>
          <w:lang w:val="ro-MD" w:eastAsia="zh-CN"/>
          <w14:ligatures w14:val="none"/>
        </w:rPr>
        <w:t>LISTA SUBCONTRACTANȚILOR</w:t>
      </w:r>
    </w:p>
    <w:p w14:paraId="214595D0" w14:textId="77777777" w:rsidR="00A67116" w:rsidRPr="00A67116" w:rsidRDefault="00A67116" w:rsidP="00A67116">
      <w:pPr>
        <w:spacing w:after="0" w:line="240" w:lineRule="auto"/>
        <w:jc w:val="center"/>
        <w:rPr>
          <w:rFonts w:ascii="Times New Roman" w:eastAsia="SimSun" w:hAnsi="Times New Roman" w:cs="Times New Roman"/>
          <w:b/>
          <w:bCs/>
          <w:iCs/>
          <w:noProof/>
          <w:kern w:val="0"/>
          <w:lang w:val="ro-MD" w:eastAsia="zh-CN"/>
          <w14:ligatures w14:val="none"/>
        </w:rPr>
      </w:pPr>
      <w:r w:rsidRPr="00A67116">
        <w:rPr>
          <w:rFonts w:ascii="Times New Roman" w:eastAsia="SimSun" w:hAnsi="Times New Roman" w:cs="Times New Roman"/>
          <w:b/>
          <w:bCs/>
          <w:iCs/>
          <w:noProof/>
          <w:kern w:val="0"/>
          <w:lang w:val="ro-MD" w:eastAsia="zh-CN"/>
          <w14:ligatures w14:val="none"/>
        </w:rPr>
        <w:t>ŞI PARTEA/PĂRŢILE DIN CONTRACT CARE SUNT</w:t>
      </w:r>
    </w:p>
    <w:p w14:paraId="0591097C" w14:textId="77777777" w:rsidR="00A67116" w:rsidRPr="00A67116" w:rsidRDefault="00A67116" w:rsidP="00A67116">
      <w:pPr>
        <w:spacing w:after="0" w:line="240" w:lineRule="auto"/>
        <w:jc w:val="center"/>
        <w:rPr>
          <w:rFonts w:ascii="Times New Roman" w:eastAsia="SimSun" w:hAnsi="Times New Roman" w:cs="Times New Roman"/>
          <w:b/>
          <w:bCs/>
          <w:iCs/>
          <w:noProof/>
          <w:kern w:val="0"/>
          <w:lang w:val="ro-MD" w:eastAsia="zh-CN"/>
          <w14:ligatures w14:val="none"/>
        </w:rPr>
      </w:pPr>
      <w:r w:rsidRPr="00A67116">
        <w:rPr>
          <w:rFonts w:ascii="Times New Roman" w:eastAsia="SimSun" w:hAnsi="Times New Roman" w:cs="Times New Roman"/>
          <w:b/>
          <w:bCs/>
          <w:iCs/>
          <w:noProof/>
          <w:kern w:val="0"/>
          <w:lang w:val="ro-MD" w:eastAsia="zh-CN"/>
          <w14:ligatures w14:val="none"/>
        </w:rPr>
        <w:t>ÎNDEPLINITE DE ACEŞTIA</w:t>
      </w:r>
    </w:p>
    <w:p w14:paraId="28258103" w14:textId="77777777" w:rsidR="00A67116" w:rsidRPr="00A67116" w:rsidRDefault="00A67116" w:rsidP="00A67116">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67116" w:rsidRPr="00A67116" w14:paraId="1E8F608A" w14:textId="77777777" w:rsidTr="0080019B">
        <w:trPr>
          <w:cantSplit/>
          <w:trHeight w:val="920"/>
        </w:trPr>
        <w:tc>
          <w:tcPr>
            <w:tcW w:w="0" w:type="auto"/>
            <w:vAlign w:val="center"/>
          </w:tcPr>
          <w:p w14:paraId="41D314F3"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Nr. d/o</w:t>
            </w:r>
          </w:p>
        </w:tc>
        <w:tc>
          <w:tcPr>
            <w:tcW w:w="3126" w:type="dxa"/>
            <w:vAlign w:val="center"/>
          </w:tcPr>
          <w:p w14:paraId="59D78558"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3C235D5B" w14:textId="77777777" w:rsidR="00A67116" w:rsidRPr="00A67116" w:rsidRDefault="00A67116" w:rsidP="00A67116">
            <w:pPr>
              <w:spacing w:after="0" w:line="240" w:lineRule="auto"/>
              <w:rPr>
                <w:rFonts w:ascii="Times New Roman" w:eastAsia="MS Mincho" w:hAnsi="Times New Roman" w:cs="Times New Roman"/>
                <w:b/>
                <w:noProof/>
                <w:kern w:val="0"/>
                <w:lang w:val="ro-MD" w:eastAsia="zh-CN"/>
                <w14:ligatures w14:val="none"/>
              </w:rPr>
            </w:pPr>
            <w:r w:rsidRPr="00A67116">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33C1447A" w14:textId="77777777" w:rsidR="00A67116" w:rsidRPr="00A67116" w:rsidRDefault="00A67116" w:rsidP="00A67116">
            <w:pPr>
              <w:spacing w:after="0" w:line="240" w:lineRule="auto"/>
              <w:rPr>
                <w:rFonts w:ascii="Times New Roman" w:eastAsia="MS Mincho" w:hAnsi="Times New Roman" w:cs="Times New Roman"/>
                <w:b/>
                <w:noProof/>
                <w:kern w:val="0"/>
                <w:lang w:val="ro-MD" w:eastAsia="zh-CN"/>
                <w14:ligatures w14:val="none"/>
              </w:rPr>
            </w:pPr>
            <w:r w:rsidRPr="00A67116">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186CBCB0" w14:textId="77777777" w:rsidR="00A67116" w:rsidRPr="00A67116" w:rsidRDefault="00A67116" w:rsidP="00A67116">
            <w:pPr>
              <w:spacing w:after="0" w:line="240" w:lineRule="auto"/>
              <w:rPr>
                <w:rFonts w:ascii="Times New Roman" w:eastAsia="MS Mincho" w:hAnsi="Times New Roman" w:cs="Times New Roman"/>
                <w:b/>
                <w:noProof/>
                <w:kern w:val="0"/>
                <w:lang w:val="ro-MD" w:eastAsia="zh-CN"/>
                <w14:ligatures w14:val="none"/>
              </w:rPr>
            </w:pPr>
            <w:r w:rsidRPr="00A67116">
              <w:rPr>
                <w:rFonts w:ascii="Times New Roman" w:eastAsia="MS Mincho" w:hAnsi="Times New Roman" w:cs="Times New Roman"/>
                <w:b/>
                <w:noProof/>
                <w:kern w:val="0"/>
                <w:lang w:val="ro-MD" w:eastAsia="zh-CN"/>
                <w14:ligatures w14:val="none"/>
              </w:rPr>
              <w:t>% din valoarea contractului</w:t>
            </w:r>
          </w:p>
        </w:tc>
      </w:tr>
      <w:tr w:rsidR="00A67116" w:rsidRPr="00A67116" w14:paraId="65A2BBE9" w14:textId="77777777" w:rsidTr="0080019B">
        <w:trPr>
          <w:trHeight w:val="175"/>
        </w:trPr>
        <w:tc>
          <w:tcPr>
            <w:tcW w:w="0" w:type="auto"/>
          </w:tcPr>
          <w:p w14:paraId="7D77553D"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w:t>
            </w:r>
          </w:p>
        </w:tc>
        <w:tc>
          <w:tcPr>
            <w:tcW w:w="3126" w:type="dxa"/>
          </w:tcPr>
          <w:p w14:paraId="660DED75"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F5B9BB6"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87178C6"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4330DBB"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58B6DC05" w14:textId="77777777" w:rsidTr="0080019B">
        <w:trPr>
          <w:trHeight w:val="337"/>
        </w:trPr>
        <w:tc>
          <w:tcPr>
            <w:tcW w:w="0" w:type="auto"/>
          </w:tcPr>
          <w:p w14:paraId="2F0FD8F3"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w:t>
            </w:r>
          </w:p>
        </w:tc>
        <w:tc>
          <w:tcPr>
            <w:tcW w:w="3126" w:type="dxa"/>
          </w:tcPr>
          <w:p w14:paraId="0E02AD0F"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17B5D691"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5F54268"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1D015F6F"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10D20AFC" w14:textId="77777777" w:rsidTr="0080019B">
        <w:trPr>
          <w:trHeight w:val="181"/>
        </w:trPr>
        <w:tc>
          <w:tcPr>
            <w:tcW w:w="0" w:type="auto"/>
          </w:tcPr>
          <w:p w14:paraId="7A239C95"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w:t>
            </w:r>
          </w:p>
        </w:tc>
        <w:tc>
          <w:tcPr>
            <w:tcW w:w="3126" w:type="dxa"/>
          </w:tcPr>
          <w:p w14:paraId="433AE821"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5E81853"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3F9F5ED"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75C73C4"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6BEA8FDE" w14:textId="77777777" w:rsidTr="0080019B">
        <w:trPr>
          <w:trHeight w:val="181"/>
        </w:trPr>
        <w:tc>
          <w:tcPr>
            <w:tcW w:w="0" w:type="auto"/>
          </w:tcPr>
          <w:p w14:paraId="64FC24C9"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4.</w:t>
            </w:r>
          </w:p>
        </w:tc>
        <w:tc>
          <w:tcPr>
            <w:tcW w:w="3126" w:type="dxa"/>
          </w:tcPr>
          <w:p w14:paraId="381C188C"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8E6916C"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065988E"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449A3B87"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A67116" w:rsidRPr="00A67116" w14:paraId="3412248D" w14:textId="77777777" w:rsidTr="0080019B">
        <w:trPr>
          <w:trHeight w:val="181"/>
        </w:trPr>
        <w:tc>
          <w:tcPr>
            <w:tcW w:w="0" w:type="auto"/>
          </w:tcPr>
          <w:p w14:paraId="209E3215"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6FF421F9"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3C83F34"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42D572D"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4A763669" w14:textId="77777777" w:rsidR="00A67116" w:rsidRPr="00A67116" w:rsidRDefault="00A67116" w:rsidP="00A67116">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3710F6DC"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20DB3442"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______________________________________</w:t>
      </w:r>
    </w:p>
    <w:p w14:paraId="147095C1"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Nume: _______________________________________</w:t>
      </w:r>
    </w:p>
    <w:p w14:paraId="3E2DD56B"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w:t>
      </w:r>
    </w:p>
    <w:p w14:paraId="7F614E92"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Denumirea întreprinderii: ______________________________</w:t>
      </w:r>
    </w:p>
    <w:p w14:paraId="53103C09" w14:textId="77777777" w:rsidR="00A67116" w:rsidRPr="00A67116" w:rsidRDefault="00A67116" w:rsidP="00A67116">
      <w:pPr>
        <w:spacing w:after="0" w:line="240" w:lineRule="auto"/>
        <w:rPr>
          <w:rFonts w:ascii="Times New Roman" w:eastAsia="PMingLiU" w:hAnsi="Times New Roman" w:cs="Times New Roman"/>
          <w:noProof/>
          <w:kern w:val="0"/>
          <w:lang w:val="ro-MD" w:eastAsia="zh-CN"/>
          <w14:ligatures w14:val="none"/>
        </w:rPr>
      </w:pPr>
    </w:p>
    <w:p w14:paraId="30DC0EFF" w14:textId="77777777" w:rsidR="00A67116" w:rsidRPr="00A67116" w:rsidRDefault="00A67116" w:rsidP="00A67116">
      <w:pPr>
        <w:spacing w:after="200" w:line="276" w:lineRule="auto"/>
        <w:jc w:val="center"/>
        <w:rPr>
          <w:rFonts w:ascii="Times New Roman" w:eastAsia="PMingLiU" w:hAnsi="Times New Roman" w:cs="Times New Roman"/>
          <w:noProof/>
          <w:kern w:val="0"/>
          <w:lang w:val="ro-MD" w:eastAsia="zh-CN"/>
          <w14:ligatures w14:val="none"/>
        </w:rPr>
      </w:pPr>
      <w:bookmarkStart w:id="62" w:name="_Toc449692115"/>
    </w:p>
    <w:p w14:paraId="05380B6E"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521B36AE"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790D8221"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164632CA"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1E171A2B"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7753B298"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60F75C4A"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0C9C7274"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68DF915F"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63D8E36B"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12996E05"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231E69BE"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60CB7324"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780D131A"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17</w:t>
      </w:r>
    </w:p>
    <w:p w14:paraId="28A2C349"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072A7E4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043BD49F"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p w14:paraId="06589548" w14:textId="77777777" w:rsidR="00A67116" w:rsidRPr="00A67116" w:rsidRDefault="00A67116" w:rsidP="00A67116">
      <w:pPr>
        <w:spacing w:after="200" w:line="276" w:lineRule="auto"/>
        <w:jc w:val="center"/>
        <w:rPr>
          <w:rFonts w:ascii="Times New Roman" w:eastAsia="PMingLiU" w:hAnsi="Times New Roman" w:cs="Times New Roman"/>
          <w:b/>
          <w:noProof/>
          <w:kern w:val="0"/>
          <w:lang w:val="ro-MD" w:eastAsia="zh-CN"/>
          <w14:ligatures w14:val="none"/>
        </w:rPr>
      </w:pPr>
    </w:p>
    <w:bookmarkEnd w:id="62"/>
    <w:p w14:paraId="0F63A381"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INFORMAŢII PRIVIND ASOCIEREA</w:t>
      </w:r>
    </w:p>
    <w:p w14:paraId="7C84561D"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în vederea participării la procedura de atribuirea executării obiectivului de investiție</w:t>
      </w:r>
    </w:p>
    <w:p w14:paraId="7BE896F5"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____________________________________________________________________________</w:t>
      </w:r>
    </w:p>
    <w:p w14:paraId="24F44219"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(denumirea)</w:t>
      </w:r>
    </w:p>
    <w:p w14:paraId="49986DC2"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A67116">
        <w:rPr>
          <w:rFonts w:ascii="Times New Roman" w:eastAsia="Times New Roman" w:hAnsi="Times New Roman" w:cs="Times New Roman"/>
          <w:b/>
          <w:noProof/>
          <w:kern w:val="0"/>
          <w:lang w:val="ro-MD"/>
          <w14:ligatures w14:val="none"/>
        </w:rPr>
        <w:t>1.Părţi contractante</w:t>
      </w:r>
      <w:r w:rsidRPr="00A67116">
        <w:rPr>
          <w:rFonts w:ascii="Times New Roman" w:eastAsia="Times New Roman" w:hAnsi="Times New Roman" w:cs="Times New Roman"/>
          <w:noProof/>
          <w:kern w:val="0"/>
          <w:lang w:val="ro-MD"/>
          <w14:ligatures w14:val="none"/>
        </w:rPr>
        <w:t xml:space="preserve"> ( agenţi economici)</w:t>
      </w:r>
    </w:p>
    <w:p w14:paraId="77B7798C" w14:textId="77777777" w:rsidR="00A67116" w:rsidRPr="00A67116" w:rsidRDefault="00A67116" w:rsidP="00A67116">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________________________________________________________________________</w:t>
      </w:r>
    </w:p>
    <w:p w14:paraId="54BEFA67" w14:textId="77777777" w:rsidR="00A67116" w:rsidRPr="00A67116" w:rsidRDefault="00A67116" w:rsidP="00A67116">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________________________________________________________________________</w:t>
      </w:r>
    </w:p>
    <w:p w14:paraId="3D9915B6" w14:textId="77777777" w:rsidR="00A67116" w:rsidRPr="00A67116" w:rsidRDefault="00A67116" w:rsidP="00A67116">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________________________________________________________________________</w:t>
      </w:r>
    </w:p>
    <w:p w14:paraId="34E2CE38"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2. Adrese, telefon, fax </w:t>
      </w:r>
      <w:r w:rsidRPr="00A67116">
        <w:rPr>
          <w:rFonts w:ascii="Times New Roman" w:eastAsia="Times New Roman" w:hAnsi="Times New Roman" w:cs="Times New Roman"/>
          <w:noProof/>
          <w:kern w:val="0"/>
          <w:lang w:val="ro-MD"/>
          <w14:ligatures w14:val="none"/>
        </w:rPr>
        <w:t xml:space="preserve"> ale partenerilor (părţi contractante):</w:t>
      </w:r>
    </w:p>
    <w:p w14:paraId="7C0E11C8" w14:textId="77777777" w:rsidR="00A67116" w:rsidRPr="00A67116" w:rsidRDefault="00A67116" w:rsidP="00A67116">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________________________________________________________________________</w:t>
      </w:r>
    </w:p>
    <w:p w14:paraId="42CD24E2" w14:textId="77777777" w:rsidR="00A67116" w:rsidRPr="00A67116" w:rsidRDefault="00A67116" w:rsidP="00A67116">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________________________________________________________________________</w:t>
      </w:r>
    </w:p>
    <w:p w14:paraId="530CDC6D" w14:textId="77777777" w:rsidR="00A67116" w:rsidRPr="00A67116" w:rsidRDefault="00A67116" w:rsidP="00A67116">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________________________________________________________________________</w:t>
      </w:r>
    </w:p>
    <w:p w14:paraId="2F7111C6"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3. Informaţii privind modul de asociere:</w:t>
      </w:r>
    </w:p>
    <w:p w14:paraId="1FC39A0B"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 Data încheierii contractului de asociere __________________________________________</w:t>
      </w:r>
    </w:p>
    <w:p w14:paraId="2DF96BEB"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54ADDAA1" w14:textId="77777777" w:rsidR="00A67116" w:rsidRPr="00A67116" w:rsidRDefault="00A67116" w:rsidP="00A67116">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 Activităţi economice ce se vor realiza în comun ____________________________________</w:t>
      </w:r>
    </w:p>
    <w:p w14:paraId="2CA93E89"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_____________________________________________________________________________</w:t>
      </w:r>
    </w:p>
    <w:p w14:paraId="73D0E4C2" w14:textId="77777777" w:rsidR="00A67116" w:rsidRPr="00A67116" w:rsidRDefault="00A67116" w:rsidP="00A67116">
      <w:pPr>
        <w:tabs>
          <w:tab w:val="left" w:pos="284"/>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2FE4E242"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7AC8DA82"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_____________________________________________________________________________</w:t>
      </w:r>
    </w:p>
    <w:p w14:paraId="0673B9F2"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f) Condiţii de administrare a asociaţiei______________________________________________</w:t>
      </w:r>
    </w:p>
    <w:p w14:paraId="20B13130"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48B8C1B9"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72ECB464"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7DD14687"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j) Alte cauze__________________________________________________________________</w:t>
      </w:r>
    </w:p>
    <w:p w14:paraId="608B9FF4"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678437AB"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565887C4"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 xml:space="preserve">Data completării __________________________________                           </w:t>
      </w:r>
      <w:r w:rsidRPr="00A67116">
        <w:rPr>
          <w:rFonts w:ascii="Times New Roman" w:eastAsia="PMingLiU" w:hAnsi="Times New Roman" w:cs="Times New Roman"/>
          <w:noProof/>
          <w:kern w:val="0"/>
          <w:lang w:val="ro-MD" w:eastAsia="zh-CN"/>
          <w14:ligatures w14:val="none"/>
        </w:rPr>
        <w:tab/>
      </w:r>
      <w:r w:rsidRPr="00A67116">
        <w:rPr>
          <w:rFonts w:ascii="Times New Roman" w:eastAsia="PMingLiU" w:hAnsi="Times New Roman" w:cs="Times New Roman"/>
          <w:noProof/>
          <w:kern w:val="0"/>
          <w:lang w:val="ro-MD" w:eastAsia="zh-CN"/>
          <w14:ligatures w14:val="none"/>
        </w:rPr>
        <w:tab/>
      </w:r>
    </w:p>
    <w:p w14:paraId="1D5D5295"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Liderul Asociației: __________________________</w:t>
      </w:r>
    </w:p>
    <w:p w14:paraId="2035D295"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lastRenderedPageBreak/>
        <w:t>Nume: __________________________________________</w:t>
      </w:r>
    </w:p>
    <w:p w14:paraId="4BDC574C"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____________________________</w:t>
      </w:r>
    </w:p>
    <w:p w14:paraId="5F0DEF26"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Denumirea întreprinderii: _________________________________</w:t>
      </w:r>
    </w:p>
    <w:p w14:paraId="349C7E44"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p>
    <w:p w14:paraId="72A4BB09"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Semnat Asociatul secund: __________________________</w:t>
      </w:r>
    </w:p>
    <w:p w14:paraId="34A83B49"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Nume: __________________________________________</w:t>
      </w:r>
    </w:p>
    <w:p w14:paraId="34F73277" w14:textId="77777777" w:rsidR="00A67116" w:rsidRPr="00A67116" w:rsidRDefault="00A67116" w:rsidP="00A67116">
      <w:pPr>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Funcţia în cadrul întreprinderii: ____________________________</w:t>
      </w:r>
    </w:p>
    <w:p w14:paraId="0A57DBFF" w14:textId="77777777" w:rsidR="00A67116" w:rsidRPr="00A67116" w:rsidRDefault="00A67116" w:rsidP="00A67116">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 xml:space="preserve">Denumirea întreprinderii: _________________________________  </w:t>
      </w:r>
    </w:p>
    <w:p w14:paraId="679F742A"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B3867BD"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DF0C0DB"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18</w:t>
      </w:r>
    </w:p>
    <w:p w14:paraId="482393D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17EC33F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5B926ACA"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B179BFB"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3C7A26E"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CAF4348" w14:textId="77777777" w:rsidR="00A67116" w:rsidRPr="00A67116" w:rsidRDefault="00A67116" w:rsidP="00A67116">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ANGAJAMENT TERŢ SUSŢINĂTOR FINANCIAR</w:t>
      </w:r>
    </w:p>
    <w:p w14:paraId="7AB4FB97"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C24D947"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A67116">
        <w:rPr>
          <w:rFonts w:ascii="Times New Roman" w:eastAsia="Times New Roman" w:hAnsi="Times New Roman" w:cs="Times New Roman"/>
          <w:b/>
          <w:noProof/>
          <w:spacing w:val="-2"/>
          <w:kern w:val="0"/>
          <w:lang w:val="ro-MD"/>
          <w14:ligatures w14:val="none"/>
        </w:rPr>
        <w:t>Terţ susţinător financiar</w:t>
      </w:r>
    </w:p>
    <w:p w14:paraId="7CB0315C"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spacing w:val="-2"/>
          <w:kern w:val="0"/>
          <w:lang w:val="ro-MD"/>
          <w14:ligatures w14:val="none"/>
        </w:rPr>
        <w:t>..........................</w:t>
      </w:r>
      <w:r w:rsidRPr="00A67116">
        <w:rPr>
          <w:rFonts w:ascii="Times New Roman" w:eastAsia="Times New Roman" w:hAnsi="Times New Roman" w:cs="Times New Roman"/>
          <w:noProof/>
          <w:kern w:val="0"/>
          <w:lang w:val="ro-MD"/>
          <w14:ligatures w14:val="none"/>
        </w:rPr>
        <w:t xml:space="preserve">(denumirea)  </w:t>
      </w:r>
    </w:p>
    <w:p w14:paraId="0E629BF3" w14:textId="77777777" w:rsidR="00A67116" w:rsidRPr="00A67116" w:rsidRDefault="00A67116" w:rsidP="00A67116">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ANGAJAMENT</w:t>
      </w:r>
    </w:p>
    <w:p w14:paraId="780560C3" w14:textId="77777777" w:rsidR="00A67116" w:rsidRPr="00A67116" w:rsidRDefault="00A67116" w:rsidP="00A67116">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privind susţinerea financiară </w:t>
      </w:r>
      <w:r w:rsidRPr="00A67116">
        <w:rPr>
          <w:rFonts w:ascii="Times New Roman" w:eastAsia="Times New Roman" w:hAnsi="Times New Roman" w:cs="Times New Roman"/>
          <w:noProof/>
          <w:spacing w:val="-1"/>
          <w:kern w:val="0"/>
          <w:lang w:val="ro-MD"/>
          <w14:ligatures w14:val="none"/>
        </w:rPr>
        <w:t>a ofertantului/candidatului\</w:t>
      </w:r>
    </w:p>
    <w:p w14:paraId="015E0E7B" w14:textId="77777777" w:rsidR="00A67116" w:rsidRPr="00A67116" w:rsidRDefault="00A67116" w:rsidP="00A67116">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A67116">
        <w:rPr>
          <w:rFonts w:ascii="Times New Roman" w:eastAsia="Times New Roman" w:hAnsi="Times New Roman" w:cs="Times New Roman"/>
          <w:noProof/>
          <w:spacing w:val="-3"/>
          <w:kern w:val="0"/>
          <w:lang w:val="ro-MD"/>
          <w14:ligatures w14:val="none"/>
        </w:rPr>
        <w:t>Către, ................................................................................................................................................</w:t>
      </w:r>
    </w:p>
    <w:p w14:paraId="105E3F0E"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i/>
          <w:noProof/>
          <w:kern w:val="0"/>
          <w:lang w:val="ro-MD"/>
          <w14:ligatures w14:val="none"/>
        </w:rPr>
        <w:t xml:space="preserve">                            (denumirea autorităţii contractante şi adresa completă)</w:t>
      </w:r>
    </w:p>
    <w:p w14:paraId="0AA5C2AC" w14:textId="77777777" w:rsidR="00A67116" w:rsidRPr="00A67116" w:rsidRDefault="00A67116" w:rsidP="00A67116">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Cu privire la procedura pentru atribuirea contractului ......................................................................</w:t>
      </w:r>
    </w:p>
    <w:p w14:paraId="142A0383" w14:textId="77777777" w:rsidR="00A67116" w:rsidRPr="00A67116" w:rsidRDefault="00A67116" w:rsidP="00A67116">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i/>
          <w:noProof/>
          <w:kern w:val="0"/>
          <w:lang w:val="ro-MD"/>
          <w14:ligatures w14:val="none"/>
        </w:rPr>
        <w:t>(denumirea contractului de achiziţie publică),</w:t>
      </w:r>
      <w:r w:rsidRPr="00A67116">
        <w:rPr>
          <w:rFonts w:ascii="Times New Roman" w:eastAsia="Times New Roman" w:hAnsi="Times New Roman" w:cs="Times New Roman"/>
          <w:noProof/>
          <w:kern w:val="0"/>
          <w:lang w:val="ro-MD"/>
          <w14:ligatures w14:val="none"/>
        </w:rPr>
        <w:t xml:space="preserve"> noi .......................(</w:t>
      </w:r>
      <w:r w:rsidRPr="00A67116">
        <w:rPr>
          <w:rFonts w:ascii="Times New Roman" w:eastAsia="Times New Roman" w:hAnsi="Times New Roman" w:cs="Times New Roman"/>
          <w:i/>
          <w:noProof/>
          <w:kern w:val="0"/>
          <w:lang w:val="ro-MD"/>
          <w14:ligatures w14:val="none"/>
        </w:rPr>
        <w:t>denumirea terţului susţinător financiar)</w:t>
      </w:r>
      <w:r w:rsidRPr="00A67116">
        <w:rPr>
          <w:rFonts w:ascii="Times New Roman" w:eastAsia="Times New Roman" w:hAnsi="Times New Roman" w:cs="Times New Roman"/>
          <w:noProof/>
          <w:kern w:val="0"/>
          <w:lang w:val="ro-MD"/>
          <w14:ligatures w14:val="none"/>
        </w:rPr>
        <w:t xml:space="preserve">, având sediul înregistrat </w:t>
      </w:r>
      <w:r w:rsidRPr="00A67116">
        <w:rPr>
          <w:rFonts w:ascii="Times New Roman" w:eastAsia="Times New Roman" w:hAnsi="Times New Roman" w:cs="Times New Roman"/>
          <w:noProof/>
          <w:spacing w:val="-7"/>
          <w:kern w:val="0"/>
          <w:lang w:val="ro-MD"/>
          <w14:ligatures w14:val="none"/>
        </w:rPr>
        <w:t xml:space="preserve">la .................. </w:t>
      </w:r>
      <w:r w:rsidRPr="00A67116">
        <w:rPr>
          <w:rFonts w:ascii="Times New Roman" w:eastAsia="Times New Roman" w:hAnsi="Times New Roman" w:cs="Times New Roman"/>
          <w:noProof/>
          <w:kern w:val="0"/>
          <w:lang w:val="ro-MD"/>
          <w14:ligatures w14:val="none"/>
        </w:rPr>
        <w:t>(</w:t>
      </w:r>
      <w:r w:rsidRPr="00A67116">
        <w:rPr>
          <w:rFonts w:ascii="Times New Roman" w:eastAsia="Times New Roman" w:hAnsi="Times New Roman" w:cs="Times New Roman"/>
          <w:i/>
          <w:noProof/>
          <w:kern w:val="0"/>
          <w:lang w:val="ro-MD"/>
          <w14:ligatures w14:val="none"/>
        </w:rPr>
        <w:t>adresa terţului susţinător financiar)</w:t>
      </w:r>
      <w:r w:rsidRPr="00A67116">
        <w:rPr>
          <w:rFonts w:ascii="Times New Roman" w:eastAsia="Times New Roman" w:hAnsi="Times New Roman" w:cs="Times New Roman"/>
          <w:noProof/>
          <w:kern w:val="0"/>
          <w:lang w:val="ro-MD"/>
          <w14:ligatures w14:val="none"/>
        </w:rPr>
        <w:t>, ne obligăm, în mod ferm, necondiţionat şi irevocabil, să punem la dispoziţia ................ (</w:t>
      </w:r>
      <w:r w:rsidRPr="00A67116">
        <w:rPr>
          <w:rFonts w:ascii="Times New Roman" w:eastAsia="Times New Roman" w:hAnsi="Times New Roman" w:cs="Times New Roman"/>
          <w:i/>
          <w:noProof/>
          <w:kern w:val="0"/>
          <w:lang w:val="ro-MD"/>
          <w14:ligatures w14:val="none"/>
        </w:rPr>
        <w:t>denumirea ofertantului/candidatului</w:t>
      </w:r>
      <w:r w:rsidRPr="00A67116">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AD56B35"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587E8B55"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A67116">
        <w:rPr>
          <w:rFonts w:ascii="Times New Roman" w:eastAsia="Times New Roman" w:hAnsi="Times New Roman" w:cs="Times New Roman"/>
          <w:i/>
          <w:noProof/>
          <w:kern w:val="0"/>
          <w:lang w:val="ro-MD"/>
          <w14:ligatures w14:val="none"/>
        </w:rPr>
        <w:t xml:space="preserve">denumirea ofertantului/candidatului) </w:t>
      </w:r>
      <w:r w:rsidRPr="00A67116">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09B4317C"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Noi, ............................................ (</w:t>
      </w:r>
      <w:r w:rsidRPr="00A67116">
        <w:rPr>
          <w:rFonts w:ascii="Times New Roman" w:eastAsia="Times New Roman" w:hAnsi="Times New Roman" w:cs="Times New Roman"/>
          <w:i/>
          <w:noProof/>
          <w:kern w:val="0"/>
          <w:lang w:val="ro-MD"/>
          <w14:ligatures w14:val="none"/>
        </w:rPr>
        <w:t>denumirea terţului susţinător financiar),</w:t>
      </w:r>
      <w:r w:rsidRPr="00A67116">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A67116">
        <w:rPr>
          <w:rFonts w:ascii="Times New Roman" w:eastAsia="Times New Roman" w:hAnsi="Times New Roman" w:cs="Times New Roman"/>
          <w:i/>
          <w:noProof/>
          <w:kern w:val="0"/>
          <w:lang w:val="ro-MD"/>
          <w14:ligatures w14:val="none"/>
        </w:rPr>
        <w:t>denumirea ofertantului)</w:t>
      </w:r>
      <w:r w:rsidRPr="00A67116">
        <w:rPr>
          <w:rFonts w:ascii="Times New Roman" w:eastAsia="Times New Roman" w:hAnsi="Times New Roman" w:cs="Times New Roman"/>
          <w:noProof/>
          <w:kern w:val="0"/>
          <w:lang w:val="ro-MD"/>
          <w14:ligatures w14:val="none"/>
        </w:rPr>
        <w:t>, în baza contractului de achiziţie publică şi pentru care ...... (</w:t>
      </w:r>
      <w:r w:rsidRPr="00A67116">
        <w:rPr>
          <w:rFonts w:ascii="Times New Roman" w:eastAsia="Times New Roman" w:hAnsi="Times New Roman" w:cs="Times New Roman"/>
          <w:i/>
          <w:noProof/>
          <w:kern w:val="0"/>
          <w:lang w:val="ro-MD"/>
          <w14:ligatures w14:val="none"/>
        </w:rPr>
        <w:t>denumirea ofertantului/candidatului)</w:t>
      </w:r>
      <w:r w:rsidRPr="00A67116">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60DB0590"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Noi, ..................... </w:t>
      </w:r>
      <w:r w:rsidRPr="00A67116">
        <w:rPr>
          <w:rFonts w:ascii="Times New Roman" w:eastAsia="Times New Roman" w:hAnsi="Times New Roman" w:cs="Times New Roman"/>
          <w:i/>
          <w:noProof/>
          <w:kern w:val="0"/>
          <w:lang w:val="ro-MD"/>
          <w14:ligatures w14:val="none"/>
        </w:rPr>
        <w:t>(denumirea terţului susţinător financiar)</w:t>
      </w:r>
      <w:r w:rsidRPr="00A67116">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A67116">
        <w:rPr>
          <w:rFonts w:ascii="Times New Roman" w:eastAsia="Times New Roman" w:hAnsi="Times New Roman" w:cs="Times New Roman"/>
          <w:i/>
          <w:noProof/>
          <w:kern w:val="0"/>
          <w:lang w:val="ro-MD"/>
          <w14:ligatures w14:val="none"/>
        </w:rPr>
        <w:t>denumirea ofertantului/candidatului),</w:t>
      </w:r>
      <w:r w:rsidRPr="00A67116">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4D7142E6"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A67116">
        <w:rPr>
          <w:rFonts w:ascii="Times New Roman" w:eastAsia="Times New Roman" w:hAnsi="Times New Roman" w:cs="Times New Roman"/>
          <w:noProof/>
          <w:spacing w:val="-1"/>
          <w:kern w:val="0"/>
          <w:lang w:val="ro-MD"/>
          <w14:ligatures w14:val="none"/>
        </w:rPr>
        <w:t>Noi,..................................</w:t>
      </w:r>
      <w:r w:rsidRPr="00A67116">
        <w:rPr>
          <w:rFonts w:ascii="Times New Roman" w:eastAsia="Times New Roman" w:hAnsi="Times New Roman" w:cs="Times New Roman"/>
          <w:i/>
          <w:noProof/>
          <w:kern w:val="0"/>
          <w:lang w:val="ro-MD"/>
          <w14:ligatures w14:val="none"/>
        </w:rPr>
        <w:t xml:space="preserve"> (denumirea terţului susţinător financiar),</w:t>
      </w:r>
      <w:r w:rsidRPr="00A67116">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0D204660"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A67116">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A67116">
        <w:rPr>
          <w:rFonts w:ascii="Times New Roman" w:eastAsia="Times New Roman" w:hAnsi="Times New Roman" w:cs="Times New Roman"/>
          <w:noProof/>
          <w:kern w:val="0"/>
          <w:lang w:val="ro-MD"/>
          <w14:ligatures w14:val="none"/>
        </w:rPr>
        <w:t xml:space="preserve"> (</w:t>
      </w:r>
      <w:r w:rsidRPr="00A67116">
        <w:rPr>
          <w:rFonts w:ascii="Times New Roman" w:eastAsia="Times New Roman" w:hAnsi="Times New Roman" w:cs="Times New Roman"/>
          <w:i/>
          <w:noProof/>
          <w:kern w:val="0"/>
          <w:lang w:val="ro-MD"/>
          <w14:ligatures w14:val="none"/>
        </w:rPr>
        <w:t>denumirea ofertantului/candidatului).</w:t>
      </w:r>
    </w:p>
    <w:p w14:paraId="2A389C08"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8C69980"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5FB9EFD"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10F216F"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C826AC7"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2472AC3" w14:textId="77777777" w:rsidR="00A67116" w:rsidRPr="00A67116" w:rsidRDefault="00A67116" w:rsidP="00A67116">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A67116">
        <w:rPr>
          <w:rFonts w:ascii="Times New Roman" w:eastAsia="Times New Roman" w:hAnsi="Times New Roman" w:cs="Times New Roman"/>
          <w:noProof/>
          <w:spacing w:val="-1"/>
          <w:kern w:val="0"/>
          <w:lang w:val="ro-MD"/>
          <w14:ligatures w14:val="none"/>
        </w:rPr>
        <w:t>Data completării,</w:t>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t xml:space="preserve">                                        Terţ susţinător,</w:t>
      </w:r>
      <w:r w:rsidRPr="00A67116">
        <w:rPr>
          <w:rFonts w:ascii="Times New Roman" w:eastAsia="Times New Roman" w:hAnsi="Times New Roman" w:cs="Times New Roman"/>
          <w:i/>
          <w:noProof/>
          <w:spacing w:val="-1"/>
          <w:kern w:val="0"/>
          <w:lang w:val="ro-MD"/>
          <w14:ligatures w14:val="none"/>
        </w:rPr>
        <w:t xml:space="preserve">  (semnătură autorizată)</w:t>
      </w:r>
    </w:p>
    <w:p w14:paraId="1F4045D8" w14:textId="77777777" w:rsidR="00A67116" w:rsidRPr="00A67116" w:rsidRDefault="00A67116" w:rsidP="00A67116">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7FC4427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737992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1AFACAEE"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19</w:t>
      </w:r>
    </w:p>
    <w:p w14:paraId="2247BF90"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358CCC82"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58E5EDB"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1D9EA45" w14:textId="77777777" w:rsidR="00A67116" w:rsidRPr="00A67116" w:rsidRDefault="00A67116" w:rsidP="00A67116">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4FFD5CDD" w14:textId="77777777" w:rsidR="00A67116" w:rsidRPr="00A67116" w:rsidRDefault="00A67116" w:rsidP="00A67116">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45E0779B" w14:textId="77777777" w:rsidR="00A67116" w:rsidRPr="00A67116" w:rsidRDefault="00A67116" w:rsidP="00A67116">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4F594FAC" w14:textId="77777777" w:rsidR="00A67116" w:rsidRPr="00A67116" w:rsidRDefault="00A67116" w:rsidP="00A67116">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30525593" w14:textId="77777777" w:rsidR="00A67116" w:rsidRPr="00A67116" w:rsidRDefault="00A67116" w:rsidP="00A67116">
      <w:pPr>
        <w:spacing w:after="0" w:line="240" w:lineRule="auto"/>
        <w:rPr>
          <w:rFonts w:ascii="Times New Roman" w:eastAsia="Times New Roman" w:hAnsi="Times New Roman" w:cs="Times New Roman"/>
          <w:kern w:val="0"/>
          <w:lang w:val="ro-MD"/>
          <w14:ligatures w14:val="none"/>
        </w:rPr>
      </w:pPr>
    </w:p>
    <w:p w14:paraId="61A9A4F1" w14:textId="77777777" w:rsidR="00A67116" w:rsidRPr="00A67116" w:rsidRDefault="00A67116" w:rsidP="00A67116">
      <w:pPr>
        <w:shd w:val="clear" w:color="auto" w:fill="FFFFFF"/>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spacing w:val="-2"/>
          <w:kern w:val="0"/>
          <w:lang w:val="ro-MD"/>
          <w14:ligatures w14:val="none"/>
        </w:rPr>
        <w:t>..........................</w:t>
      </w:r>
    </w:p>
    <w:p w14:paraId="4429A8C3" w14:textId="77777777" w:rsidR="00A67116" w:rsidRPr="00A67116" w:rsidRDefault="00A67116" w:rsidP="00A67116">
      <w:pPr>
        <w:shd w:val="clear" w:color="auto" w:fill="FFFFFF"/>
        <w:spacing w:after="0" w:line="240" w:lineRule="auto"/>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(denumirea)</w:t>
      </w:r>
    </w:p>
    <w:p w14:paraId="0D3C1A4F" w14:textId="77777777" w:rsidR="00A67116" w:rsidRPr="00A67116" w:rsidRDefault="00A67116" w:rsidP="00A67116">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ANGAJAMENT</w:t>
      </w:r>
    </w:p>
    <w:p w14:paraId="55C9F787" w14:textId="77777777" w:rsidR="00A67116" w:rsidRPr="00A67116" w:rsidRDefault="00A67116" w:rsidP="00A67116">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privind susţinerea tehnică și profesională</w:t>
      </w:r>
    </w:p>
    <w:p w14:paraId="4029E40A" w14:textId="77777777" w:rsidR="00A67116" w:rsidRPr="00A67116" w:rsidRDefault="00A67116" w:rsidP="00A67116">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a ofertantului/candidatului</w:t>
      </w:r>
    </w:p>
    <w:p w14:paraId="221E1FFD" w14:textId="77777777" w:rsidR="00A67116" w:rsidRPr="00A67116" w:rsidRDefault="00A67116" w:rsidP="00A67116">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78BDE3E8" w14:textId="77777777" w:rsidR="00A67116" w:rsidRPr="00A67116" w:rsidRDefault="00A67116" w:rsidP="00A67116">
      <w:pPr>
        <w:shd w:val="clear" w:color="auto" w:fill="FFFFFF"/>
        <w:spacing w:after="0" w:line="240" w:lineRule="auto"/>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spacing w:val="-2"/>
          <w:kern w:val="0"/>
          <w:lang w:val="ro-MD"/>
          <w14:ligatures w14:val="none"/>
        </w:rPr>
        <w:t>Către</w:t>
      </w:r>
      <w:r w:rsidRPr="00A67116">
        <w:rPr>
          <w:rFonts w:ascii="Times New Roman" w:eastAsia="Times New Roman" w:hAnsi="Times New Roman" w:cs="Times New Roman"/>
          <w:noProof/>
          <w:kern w:val="0"/>
          <w:lang w:val="ro-MD"/>
          <w14:ligatures w14:val="none"/>
        </w:rPr>
        <w:t>, .................................................................................................................................................</w:t>
      </w:r>
    </w:p>
    <w:p w14:paraId="27DD218F" w14:textId="77777777" w:rsidR="00A67116" w:rsidRPr="00A67116" w:rsidRDefault="00A67116" w:rsidP="00A67116">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i/>
          <w:noProof/>
          <w:kern w:val="0"/>
          <w:lang w:val="ro-MD"/>
          <w14:ligatures w14:val="none"/>
        </w:rPr>
        <w:t xml:space="preserve">                                   (denumirea autorităţii contractante şi adresa completă)</w:t>
      </w:r>
    </w:p>
    <w:p w14:paraId="695D428A" w14:textId="77777777" w:rsidR="00A67116" w:rsidRPr="00A67116" w:rsidRDefault="00A67116" w:rsidP="00A67116">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Cu privire la procedura pentru atribuirea contractului ................</w:t>
      </w:r>
      <w:r w:rsidRPr="00A67116">
        <w:rPr>
          <w:rFonts w:ascii="Times New Roman" w:eastAsia="Times New Roman" w:hAnsi="Times New Roman" w:cs="Times New Roman"/>
          <w:i/>
          <w:noProof/>
          <w:kern w:val="0"/>
          <w:lang w:val="ro-MD"/>
          <w14:ligatures w14:val="none"/>
        </w:rPr>
        <w:t>...... (denumirea contractului de achiziţie publică)</w:t>
      </w:r>
      <w:r w:rsidRPr="00A67116">
        <w:rPr>
          <w:rFonts w:ascii="Times New Roman" w:eastAsia="Times New Roman" w:hAnsi="Times New Roman" w:cs="Times New Roman"/>
          <w:noProof/>
          <w:kern w:val="0"/>
          <w:lang w:val="ro-MD"/>
          <w14:ligatures w14:val="none"/>
        </w:rPr>
        <w:t xml:space="preserve">, noi ............. </w:t>
      </w:r>
      <w:r w:rsidRPr="00A67116">
        <w:rPr>
          <w:rFonts w:ascii="Times New Roman" w:eastAsia="Times New Roman" w:hAnsi="Times New Roman" w:cs="Times New Roman"/>
          <w:i/>
          <w:noProof/>
          <w:kern w:val="0"/>
          <w:lang w:val="ro-MD"/>
          <w14:ligatures w14:val="none"/>
        </w:rPr>
        <w:t>(denumirea terţului susţinător tehnic şi profesional</w:t>
      </w:r>
      <w:r w:rsidRPr="00A67116">
        <w:rPr>
          <w:rFonts w:ascii="Times New Roman" w:eastAsia="Times New Roman" w:hAnsi="Times New Roman" w:cs="Times New Roman"/>
          <w:noProof/>
          <w:kern w:val="0"/>
          <w:lang w:val="ro-MD"/>
          <w14:ligatures w14:val="none"/>
        </w:rPr>
        <w:t>), având sediul înregistrat la .......... .............</w:t>
      </w:r>
      <w:r w:rsidRPr="00A67116">
        <w:rPr>
          <w:rFonts w:ascii="Times New Roman" w:eastAsia="Times New Roman" w:hAnsi="Times New Roman" w:cs="Times New Roman"/>
          <w:i/>
          <w:noProof/>
          <w:kern w:val="0"/>
          <w:lang w:val="ro-MD"/>
          <w14:ligatures w14:val="none"/>
        </w:rPr>
        <w:t>(adresa terţului susţinător tehnic şi profesional)</w:t>
      </w:r>
      <w:r w:rsidRPr="00A67116">
        <w:rPr>
          <w:rFonts w:ascii="Times New Roman" w:eastAsia="Times New Roman" w:hAnsi="Times New Roman" w:cs="Times New Roman"/>
          <w:noProof/>
          <w:kern w:val="0"/>
          <w:lang w:val="ro-MD"/>
          <w14:ligatures w14:val="none"/>
        </w:rPr>
        <w:t>, ne obligăm, în mod ferm, necondiţionat şi irevocabil, să punem la dispoziţia.............. (</w:t>
      </w:r>
      <w:r w:rsidRPr="00A67116">
        <w:rPr>
          <w:rFonts w:ascii="Times New Roman" w:eastAsia="Times New Roman" w:hAnsi="Times New Roman" w:cs="Times New Roman"/>
          <w:i/>
          <w:noProof/>
          <w:kern w:val="0"/>
          <w:lang w:val="ro-MD"/>
          <w14:ligatures w14:val="none"/>
        </w:rPr>
        <w:t>denumirea ofertantului)</w:t>
      </w:r>
      <w:r w:rsidRPr="00A67116">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CE8EEF" w14:textId="77777777" w:rsidR="00A67116" w:rsidRPr="00A67116" w:rsidRDefault="00A67116" w:rsidP="00A67116">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444E48C1"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A67116">
        <w:rPr>
          <w:rFonts w:ascii="Times New Roman" w:eastAsia="Times New Roman" w:hAnsi="Times New Roman" w:cs="Times New Roman"/>
          <w:i/>
          <w:noProof/>
          <w:kern w:val="0"/>
          <w:lang w:val="ro-MD"/>
          <w14:ligatures w14:val="none"/>
        </w:rPr>
        <w:t xml:space="preserve">denumirea ofertantului/candidatului) </w:t>
      </w:r>
      <w:r w:rsidRPr="00A67116">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0A49FD77"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Noi, ....................... </w:t>
      </w:r>
      <w:r w:rsidRPr="00A67116">
        <w:rPr>
          <w:rFonts w:ascii="Times New Roman" w:eastAsia="Times New Roman" w:hAnsi="Times New Roman" w:cs="Times New Roman"/>
          <w:i/>
          <w:noProof/>
          <w:kern w:val="0"/>
          <w:lang w:val="ro-MD"/>
          <w14:ligatures w14:val="none"/>
        </w:rPr>
        <w:t>(denumirea terţului susţinător tehnic şiprofesional),</w:t>
      </w:r>
      <w:r w:rsidRPr="00A67116">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A67116">
        <w:rPr>
          <w:rFonts w:ascii="Times New Roman" w:eastAsia="Times New Roman" w:hAnsi="Times New Roman" w:cs="Times New Roman"/>
          <w:i/>
          <w:noProof/>
          <w:kern w:val="0"/>
          <w:lang w:val="ro-MD"/>
          <w14:ligatures w14:val="none"/>
        </w:rPr>
        <w:t>(denumirea ofertantului/candidatului)</w:t>
      </w:r>
      <w:r w:rsidRPr="00A67116">
        <w:rPr>
          <w:rFonts w:ascii="Times New Roman" w:eastAsia="Times New Roman" w:hAnsi="Times New Roman" w:cs="Times New Roman"/>
          <w:noProof/>
          <w:kern w:val="0"/>
          <w:lang w:val="ro-MD"/>
          <w14:ligatures w14:val="none"/>
        </w:rPr>
        <w:t xml:space="preserve">, în baza contractului de achiziţie publică, şi pentru care ................ </w:t>
      </w:r>
      <w:r w:rsidRPr="00A67116">
        <w:rPr>
          <w:rFonts w:ascii="Times New Roman" w:eastAsia="Times New Roman" w:hAnsi="Times New Roman" w:cs="Times New Roman"/>
          <w:i/>
          <w:noProof/>
          <w:kern w:val="0"/>
          <w:lang w:val="ro-MD"/>
          <w14:ligatures w14:val="none"/>
        </w:rPr>
        <w:t>(denumire operatorul/candidatului)</w:t>
      </w:r>
      <w:r w:rsidRPr="00A67116">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538D808B"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Noi, .................. </w:t>
      </w:r>
      <w:r w:rsidRPr="00A67116">
        <w:rPr>
          <w:rFonts w:ascii="Times New Roman" w:eastAsia="Times New Roman" w:hAnsi="Times New Roman" w:cs="Times New Roman"/>
          <w:i/>
          <w:noProof/>
          <w:kern w:val="0"/>
          <w:lang w:val="ro-MD"/>
          <w14:ligatures w14:val="none"/>
        </w:rPr>
        <w:t>(denumirea terţului susţinător tehnic şi profesional),</w:t>
      </w:r>
      <w:r w:rsidRPr="00A67116">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A67116">
        <w:rPr>
          <w:rFonts w:ascii="Times New Roman" w:eastAsia="Times New Roman" w:hAnsi="Times New Roman" w:cs="Times New Roman"/>
          <w:i/>
          <w:noProof/>
          <w:kern w:val="0"/>
          <w:lang w:val="ro-MD"/>
          <w14:ligatures w14:val="none"/>
        </w:rPr>
        <w:t>denumire ofertant),</w:t>
      </w:r>
      <w:r w:rsidRPr="00A67116">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768924D1"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A67116">
        <w:rPr>
          <w:rFonts w:ascii="Times New Roman" w:eastAsia="Times New Roman" w:hAnsi="Times New Roman" w:cs="Times New Roman"/>
          <w:noProof/>
          <w:spacing w:val="-1"/>
          <w:kern w:val="0"/>
          <w:lang w:val="ro-MD"/>
          <w14:ligatures w14:val="none"/>
        </w:rPr>
        <w:t>Noi,..................................</w:t>
      </w:r>
      <w:r w:rsidRPr="00A67116">
        <w:rPr>
          <w:rFonts w:ascii="Times New Roman" w:eastAsia="Times New Roman" w:hAnsi="Times New Roman" w:cs="Times New Roman"/>
          <w:i/>
          <w:noProof/>
          <w:kern w:val="0"/>
          <w:lang w:val="ro-MD"/>
          <w14:ligatures w14:val="none"/>
        </w:rPr>
        <w:t xml:space="preserve"> (denumirea terţului susţinător tehnic şi profesional),</w:t>
      </w:r>
      <w:r w:rsidRPr="00A67116">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06565B58" w14:textId="77777777" w:rsidR="00A67116" w:rsidRPr="00A67116" w:rsidRDefault="00A67116" w:rsidP="00A67116">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A67116">
        <w:rPr>
          <w:rFonts w:ascii="Times New Roman" w:eastAsia="Times New Roman" w:hAnsi="Times New Roman" w:cs="Times New Roman"/>
          <w:noProof/>
          <w:spacing w:val="-1"/>
          <w:kern w:val="0"/>
          <w:lang w:val="ro-MD"/>
          <w14:ligatures w14:val="none"/>
        </w:rPr>
        <w:lastRenderedPageBreak/>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A67116">
        <w:rPr>
          <w:rFonts w:ascii="Times New Roman" w:eastAsia="Times New Roman" w:hAnsi="Times New Roman" w:cs="Times New Roman"/>
          <w:noProof/>
          <w:kern w:val="0"/>
          <w:lang w:val="ro-MD"/>
          <w14:ligatures w14:val="none"/>
        </w:rPr>
        <w:t xml:space="preserve"> (</w:t>
      </w:r>
      <w:r w:rsidRPr="00A67116">
        <w:rPr>
          <w:rFonts w:ascii="Times New Roman" w:eastAsia="Times New Roman" w:hAnsi="Times New Roman" w:cs="Times New Roman"/>
          <w:i/>
          <w:noProof/>
          <w:kern w:val="0"/>
          <w:lang w:val="ro-MD"/>
          <w14:ligatures w14:val="none"/>
        </w:rPr>
        <w:t>denumirea ofertantului/candidatului).</w:t>
      </w:r>
    </w:p>
    <w:p w14:paraId="39FAE45C" w14:textId="77777777" w:rsidR="00A67116" w:rsidRPr="00A67116" w:rsidRDefault="00A67116" w:rsidP="00A67116">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69176966" w14:textId="77777777" w:rsidR="00A67116" w:rsidRPr="00A67116" w:rsidRDefault="00A67116" w:rsidP="00A67116">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42334EF0" w14:textId="77777777" w:rsidR="00A67116" w:rsidRPr="00A67116" w:rsidRDefault="00A67116" w:rsidP="00A67116">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A67116">
        <w:rPr>
          <w:rFonts w:ascii="Times New Roman" w:eastAsia="Times New Roman" w:hAnsi="Times New Roman" w:cs="Times New Roman"/>
          <w:noProof/>
          <w:spacing w:val="-1"/>
          <w:kern w:val="0"/>
          <w:lang w:val="ro-MD"/>
          <w14:ligatures w14:val="none"/>
        </w:rPr>
        <w:t>Data completării,</w:t>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t>Terţ susţinător,</w:t>
      </w:r>
    </w:p>
    <w:p w14:paraId="456821B5" w14:textId="77777777" w:rsidR="00A67116" w:rsidRPr="00A67116" w:rsidRDefault="00A67116" w:rsidP="00A67116">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A67116">
        <w:rPr>
          <w:rFonts w:ascii="Times New Roman" w:eastAsia="Times New Roman" w:hAnsi="Times New Roman" w:cs="Times New Roman"/>
          <w:noProof/>
          <w:spacing w:val="-1"/>
          <w:kern w:val="0"/>
          <w:lang w:val="ro-MD"/>
          <w14:ligatures w14:val="none"/>
        </w:rPr>
        <w:t>...........................</w:t>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r>
      <w:r w:rsidRPr="00A67116">
        <w:rPr>
          <w:rFonts w:ascii="Times New Roman" w:eastAsia="Times New Roman" w:hAnsi="Times New Roman" w:cs="Times New Roman"/>
          <w:noProof/>
          <w:spacing w:val="-1"/>
          <w:kern w:val="0"/>
          <w:lang w:val="ro-MD"/>
          <w14:ligatures w14:val="none"/>
        </w:rPr>
        <w:tab/>
        <w:t>.....................</w:t>
      </w:r>
    </w:p>
    <w:p w14:paraId="46E1F266" w14:textId="77777777" w:rsidR="00A67116" w:rsidRPr="00A67116" w:rsidRDefault="00A67116" w:rsidP="00A67116">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A67116">
        <w:rPr>
          <w:rFonts w:ascii="Times New Roman" w:eastAsia="Times New Roman" w:hAnsi="Times New Roman" w:cs="Times New Roman"/>
          <w:i/>
          <w:noProof/>
          <w:spacing w:val="-1"/>
          <w:kern w:val="0"/>
          <w:lang w:val="ro-MD"/>
          <w14:ligatures w14:val="none"/>
        </w:rPr>
        <w:t>(semnătură autorizată)</w:t>
      </w:r>
    </w:p>
    <w:p w14:paraId="651CFE22"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44E3858"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20</w:t>
      </w:r>
    </w:p>
    <w:p w14:paraId="67D44136"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54D6AC20"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4A963CF6"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0AD9472"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E247C2F" w14:textId="77777777" w:rsidR="00A67116" w:rsidRPr="00A67116" w:rsidRDefault="00A67116" w:rsidP="00A67116">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A67116">
        <w:rPr>
          <w:rFonts w:ascii="Times New Roman" w:eastAsia="Times New Roman" w:hAnsi="Times New Roman" w:cs="Times New Roman"/>
          <w:b/>
          <w:bCs/>
          <w:noProof/>
          <w:kern w:val="32"/>
          <w:lang w:val="ro-MD"/>
          <w14:ligatures w14:val="none"/>
        </w:rPr>
        <w:t xml:space="preserve">DECLARAŢIE TERŢ SUSŢINĂTOR TEHNIC </w:t>
      </w:r>
    </w:p>
    <w:p w14:paraId="78BCD556" w14:textId="77777777" w:rsidR="00A67116" w:rsidRPr="00A67116" w:rsidRDefault="00A67116" w:rsidP="00A67116">
      <w:pPr>
        <w:shd w:val="clear" w:color="auto" w:fill="FFFFFF"/>
        <w:spacing w:after="200" w:line="240" w:lineRule="auto"/>
        <w:rPr>
          <w:rFonts w:ascii="Times New Roman" w:eastAsia="Calibri" w:hAnsi="Times New Roman" w:cs="Times New Roman"/>
          <w:b/>
          <w:i/>
          <w:noProof/>
          <w:kern w:val="0"/>
          <w:lang w:val="ro-MD"/>
          <w14:ligatures w14:val="none"/>
        </w:rPr>
      </w:pPr>
    </w:p>
    <w:p w14:paraId="7F514DC5" w14:textId="77777777" w:rsidR="00A67116" w:rsidRPr="00A67116" w:rsidRDefault="00A67116" w:rsidP="00A67116">
      <w:pPr>
        <w:shd w:val="clear" w:color="auto" w:fill="FFFFFF"/>
        <w:spacing w:after="0" w:line="240" w:lineRule="auto"/>
        <w:rPr>
          <w:rFonts w:ascii="Times New Roman" w:eastAsia="Calibri" w:hAnsi="Times New Roman" w:cs="Times New Roman"/>
          <w:b/>
          <w:noProof/>
          <w:spacing w:val="-2"/>
          <w:kern w:val="0"/>
          <w:lang w:val="ro-MD"/>
          <w14:ligatures w14:val="none"/>
        </w:rPr>
      </w:pPr>
      <w:r w:rsidRPr="00A67116">
        <w:rPr>
          <w:rFonts w:ascii="Times New Roman" w:eastAsia="Calibri" w:hAnsi="Times New Roman" w:cs="Times New Roman"/>
          <w:b/>
          <w:noProof/>
          <w:spacing w:val="-2"/>
          <w:kern w:val="0"/>
          <w:lang w:val="ro-MD"/>
          <w14:ligatures w14:val="none"/>
        </w:rPr>
        <w:t xml:space="preserve">Terţ susţinător tehnic </w:t>
      </w:r>
    </w:p>
    <w:p w14:paraId="6D217B05" w14:textId="77777777" w:rsidR="00A67116" w:rsidRPr="00A67116" w:rsidRDefault="00A67116" w:rsidP="00A67116">
      <w:pPr>
        <w:shd w:val="clear" w:color="auto" w:fill="FFFFFF"/>
        <w:spacing w:after="0" w:line="240" w:lineRule="auto"/>
        <w:rPr>
          <w:rFonts w:ascii="Times New Roman" w:eastAsia="Calibri" w:hAnsi="Times New Roman" w:cs="Times New Roman"/>
          <w:b/>
          <w:noProof/>
          <w:kern w:val="0"/>
          <w:lang w:val="ro-MD"/>
          <w14:ligatures w14:val="none"/>
        </w:rPr>
      </w:pPr>
      <w:r w:rsidRPr="00A67116">
        <w:rPr>
          <w:rFonts w:ascii="Times New Roman" w:eastAsia="Calibri" w:hAnsi="Times New Roman" w:cs="Times New Roman"/>
          <w:b/>
          <w:noProof/>
          <w:spacing w:val="-2"/>
          <w:kern w:val="0"/>
          <w:lang w:val="ro-MD"/>
          <w14:ligatures w14:val="none"/>
        </w:rPr>
        <w:t>..........................</w:t>
      </w:r>
    </w:p>
    <w:p w14:paraId="387963C8" w14:textId="77777777" w:rsidR="00A67116" w:rsidRPr="00A67116" w:rsidRDefault="00A67116" w:rsidP="00A67116">
      <w:pPr>
        <w:shd w:val="clear" w:color="auto" w:fill="FFFFFF"/>
        <w:spacing w:after="0" w:line="240" w:lineRule="auto"/>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(denumirea)</w:t>
      </w:r>
    </w:p>
    <w:p w14:paraId="23F5B7F7" w14:textId="77777777" w:rsidR="00A67116" w:rsidRPr="00A67116" w:rsidRDefault="00A67116" w:rsidP="00A67116">
      <w:pPr>
        <w:shd w:val="clear" w:color="auto" w:fill="FFFFFF"/>
        <w:spacing w:after="0" w:line="240" w:lineRule="auto"/>
        <w:rPr>
          <w:rFonts w:ascii="Times New Roman" w:eastAsia="Calibri" w:hAnsi="Times New Roman" w:cs="Times New Roman"/>
          <w:noProof/>
          <w:kern w:val="0"/>
          <w:lang w:val="ro-MD"/>
          <w14:ligatures w14:val="none"/>
        </w:rPr>
      </w:pPr>
    </w:p>
    <w:p w14:paraId="249F3D13" w14:textId="77777777" w:rsidR="00A67116" w:rsidRPr="00A67116" w:rsidRDefault="00A67116" w:rsidP="00A67116">
      <w:pPr>
        <w:spacing w:after="200" w:line="240" w:lineRule="auto"/>
        <w:jc w:val="center"/>
        <w:rPr>
          <w:rFonts w:ascii="Times New Roman" w:eastAsia="Calibri" w:hAnsi="Times New Roman" w:cs="Times New Roman"/>
          <w:b/>
          <w:noProof/>
          <w:kern w:val="0"/>
          <w:lang w:val="ro-MD"/>
          <w14:ligatures w14:val="none"/>
        </w:rPr>
      </w:pPr>
      <w:r w:rsidRPr="00A67116">
        <w:rPr>
          <w:rFonts w:ascii="Times New Roman" w:eastAsia="Calibri" w:hAnsi="Times New Roman" w:cs="Times New Roman"/>
          <w:b/>
          <w:noProof/>
          <w:kern w:val="0"/>
          <w:lang w:val="ro-MD"/>
          <w14:ligatures w14:val="none"/>
        </w:rPr>
        <w:t>Declaraţie</w:t>
      </w:r>
    </w:p>
    <w:p w14:paraId="0BF6BA2D" w14:textId="77777777" w:rsidR="00A67116" w:rsidRPr="00A67116" w:rsidRDefault="00A67116" w:rsidP="00A67116">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Subsemnatul, reprezentant împuternicit al .......................... (</w:t>
      </w:r>
      <w:r w:rsidRPr="00A67116">
        <w:rPr>
          <w:rFonts w:ascii="Times New Roman" w:eastAsia="Calibri" w:hAnsi="Times New Roman" w:cs="Times New Roman"/>
          <w:i/>
          <w:noProof/>
          <w:kern w:val="0"/>
          <w:lang w:val="ro-MD"/>
          <w14:ligatures w14:val="none"/>
        </w:rPr>
        <w:t>denumirea terţului susţinător tehnic şi profesional),</w:t>
      </w:r>
      <w:r w:rsidRPr="00A67116">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35113A3" w14:textId="77777777" w:rsidR="00A67116" w:rsidRPr="00A67116" w:rsidRDefault="00A67116" w:rsidP="00A67116">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A67116">
        <w:rPr>
          <w:rFonts w:ascii="Times New Roman" w:eastAsia="Calibri" w:hAnsi="Times New Roman" w:cs="Times New Roman"/>
          <w:i/>
          <w:noProof/>
          <w:kern w:val="0"/>
          <w:lang w:val="ro-MD"/>
          <w14:ligatures w14:val="none"/>
        </w:rPr>
        <w:t>obiectul contractului).</w:t>
      </w:r>
    </w:p>
    <w:p w14:paraId="286B0C0A" w14:textId="77777777" w:rsidR="00A67116" w:rsidRPr="00A67116" w:rsidRDefault="00A67116" w:rsidP="00A67116">
      <w:pPr>
        <w:shd w:val="clear" w:color="auto" w:fill="FFFFFF"/>
        <w:spacing w:after="200" w:line="240" w:lineRule="auto"/>
        <w:rPr>
          <w:rFonts w:ascii="Times New Roman" w:eastAsia="Calibri" w:hAnsi="Times New Roman" w:cs="Times New Roman"/>
          <w:noProof/>
          <w:kern w:val="0"/>
          <w:lang w:val="ro-MD"/>
          <w14:ligatures w14:val="none"/>
        </w:rPr>
      </w:pPr>
    </w:p>
    <w:p w14:paraId="2DB99B79" w14:textId="77777777" w:rsidR="00A67116" w:rsidRPr="00A67116" w:rsidRDefault="00A67116" w:rsidP="00A67116">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A67116">
        <w:rPr>
          <w:rFonts w:ascii="Times New Roman" w:eastAsia="Calibri" w:hAnsi="Times New Roman" w:cs="Times New Roman"/>
          <w:b/>
          <w:noProof/>
          <w:spacing w:val="-3"/>
          <w:kern w:val="0"/>
          <w:lang w:val="ro-MD"/>
          <w14:ligatures w14:val="none"/>
        </w:rPr>
        <w:t>LISTA</w:t>
      </w:r>
    </w:p>
    <w:p w14:paraId="448E4181" w14:textId="77777777" w:rsidR="00A67116" w:rsidRPr="00A67116" w:rsidRDefault="00A67116" w:rsidP="00A67116">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67116" w:rsidRPr="00A67116" w14:paraId="486FE2E3" w14:textId="77777777" w:rsidTr="0080019B">
        <w:tc>
          <w:tcPr>
            <w:tcW w:w="609" w:type="dxa"/>
            <w:shd w:val="clear" w:color="auto" w:fill="auto"/>
          </w:tcPr>
          <w:p w14:paraId="2073D5D2"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 xml:space="preserve">Nr. </w:t>
            </w:r>
          </w:p>
          <w:p w14:paraId="16DE989B"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crt</w:t>
            </w:r>
          </w:p>
        </w:tc>
        <w:tc>
          <w:tcPr>
            <w:tcW w:w="3477" w:type="dxa"/>
            <w:shd w:val="clear" w:color="auto" w:fill="auto"/>
          </w:tcPr>
          <w:p w14:paraId="74913870"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 xml:space="preserve">Denumire </w:t>
            </w:r>
            <w:r w:rsidRPr="00A67116">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022F217E"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65249B8A"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Forma de deţinere</w:t>
            </w:r>
          </w:p>
        </w:tc>
      </w:tr>
      <w:tr w:rsidR="00A67116" w:rsidRPr="00A67116" w14:paraId="7D4BEB65" w14:textId="77777777" w:rsidTr="0080019B">
        <w:tc>
          <w:tcPr>
            <w:tcW w:w="609" w:type="dxa"/>
            <w:shd w:val="clear" w:color="auto" w:fill="auto"/>
          </w:tcPr>
          <w:p w14:paraId="07600293"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94F684B"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660C323"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92AF0E8"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4F68A9EE"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În chirie</w:t>
            </w:r>
          </w:p>
        </w:tc>
      </w:tr>
      <w:tr w:rsidR="00A67116" w:rsidRPr="00A67116" w14:paraId="2A5313D4" w14:textId="77777777" w:rsidTr="0080019B">
        <w:tc>
          <w:tcPr>
            <w:tcW w:w="609" w:type="dxa"/>
            <w:shd w:val="clear" w:color="auto" w:fill="auto"/>
          </w:tcPr>
          <w:p w14:paraId="64927D05"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62D3286B"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9C27786"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147023AD"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2D156F14"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r>
      <w:tr w:rsidR="00A67116" w:rsidRPr="00A67116" w14:paraId="098C14D8" w14:textId="77777777" w:rsidTr="0080019B">
        <w:tc>
          <w:tcPr>
            <w:tcW w:w="609" w:type="dxa"/>
            <w:shd w:val="clear" w:color="auto" w:fill="auto"/>
          </w:tcPr>
          <w:p w14:paraId="502C8362"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56B9187F"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15EDAE6F"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5A499A2F"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54ACF050"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r>
      <w:tr w:rsidR="00A67116" w:rsidRPr="00A67116" w14:paraId="53BED550" w14:textId="77777777" w:rsidTr="0080019B">
        <w:tc>
          <w:tcPr>
            <w:tcW w:w="609" w:type="dxa"/>
            <w:shd w:val="clear" w:color="auto" w:fill="auto"/>
          </w:tcPr>
          <w:p w14:paraId="5E084589"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7E6072E8"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5251BD3"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BA95D13"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B645932"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p>
        </w:tc>
      </w:tr>
    </w:tbl>
    <w:p w14:paraId="5B0A4B88" w14:textId="77777777" w:rsidR="00A67116" w:rsidRPr="00A67116" w:rsidRDefault="00A67116" w:rsidP="00A67116">
      <w:pPr>
        <w:spacing w:after="200" w:line="240" w:lineRule="auto"/>
        <w:ind w:left="28"/>
        <w:rPr>
          <w:rFonts w:ascii="Times New Roman" w:eastAsia="Calibri" w:hAnsi="Times New Roman" w:cs="Times New Roman"/>
          <w:noProof/>
          <w:kern w:val="0"/>
          <w:lang w:val="ro-MD"/>
          <w14:ligatures w14:val="none"/>
        </w:rPr>
      </w:pPr>
    </w:p>
    <w:p w14:paraId="350088B5" w14:textId="77777777" w:rsidR="00A67116" w:rsidRPr="00A67116" w:rsidRDefault="00A67116" w:rsidP="00A67116">
      <w:pPr>
        <w:spacing w:after="200" w:line="240" w:lineRule="auto"/>
        <w:ind w:left="28"/>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70895B99" w14:textId="77777777" w:rsidR="00A67116" w:rsidRPr="00A67116" w:rsidRDefault="00A67116" w:rsidP="00A67116">
      <w:pPr>
        <w:spacing w:after="200" w:line="240" w:lineRule="auto"/>
        <w:ind w:left="28"/>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w:t>
      </w:r>
      <w:r w:rsidRPr="00A67116">
        <w:rPr>
          <w:rFonts w:ascii="Times New Roman" w:eastAsia="Calibri" w:hAnsi="Times New Roman" w:cs="Times New Roman"/>
          <w:i/>
          <w:noProof/>
          <w:kern w:val="0"/>
          <w:lang w:val="ro-MD"/>
          <w14:ligatures w14:val="none"/>
        </w:rPr>
        <w:t>denumirea ofertantului/candidatului).</w:t>
      </w:r>
    </w:p>
    <w:p w14:paraId="608BE03C" w14:textId="77777777" w:rsidR="00A67116" w:rsidRPr="00A67116" w:rsidRDefault="00A67116" w:rsidP="00A67116">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71264E1D" w14:textId="77777777" w:rsidR="00A67116" w:rsidRPr="00A67116" w:rsidRDefault="00A67116" w:rsidP="00A67116">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58F9316" w14:textId="77777777" w:rsidR="00A67116" w:rsidRPr="00A67116" w:rsidRDefault="00A67116" w:rsidP="00A67116">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500AAA34" w14:textId="77777777" w:rsidR="00A67116" w:rsidRPr="00A67116" w:rsidRDefault="00A67116" w:rsidP="00A67116">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A67116">
        <w:rPr>
          <w:rFonts w:ascii="Times New Roman" w:eastAsia="Calibri" w:hAnsi="Times New Roman" w:cs="Times New Roman"/>
          <w:noProof/>
          <w:spacing w:val="-1"/>
          <w:kern w:val="0"/>
          <w:lang w:val="ro-MD"/>
          <w14:ligatures w14:val="none"/>
        </w:rPr>
        <w:t>Data completării,</w:t>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t>Terţ susţinător,</w:t>
      </w:r>
    </w:p>
    <w:p w14:paraId="4430665B" w14:textId="77777777" w:rsidR="00A67116" w:rsidRPr="00A67116" w:rsidRDefault="00A67116" w:rsidP="00A67116">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A67116">
        <w:rPr>
          <w:rFonts w:ascii="Times New Roman" w:eastAsia="Calibri" w:hAnsi="Times New Roman" w:cs="Times New Roman"/>
          <w:i/>
          <w:noProof/>
          <w:spacing w:val="-1"/>
          <w:kern w:val="0"/>
          <w:lang w:val="ro-MD"/>
          <w14:ligatures w14:val="none"/>
        </w:rPr>
        <w:t>(semnătură autorizată</w:t>
      </w:r>
      <w:r w:rsidRPr="00A67116">
        <w:rPr>
          <w:rFonts w:ascii="Times New Roman" w:eastAsia="Calibri" w:hAnsi="Times New Roman" w:cs="Times New Roman"/>
          <w:i/>
          <w:noProof/>
          <w:spacing w:val="-1"/>
          <w:kern w:val="0"/>
          <w:sz w:val="22"/>
          <w:szCs w:val="22"/>
          <w:lang w:val="ro-MD"/>
          <w14:ligatures w14:val="none"/>
        </w:rPr>
        <w:t>)</w:t>
      </w:r>
    </w:p>
    <w:p w14:paraId="0FD38641"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0D2333F"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B04C43D"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0E93585"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DB71597"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3C43FBD"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21</w:t>
      </w:r>
    </w:p>
    <w:p w14:paraId="3ACDEF21"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095BAB0B"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1CBD879C"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E083182"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6006CC"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DF166EB" w14:textId="77777777" w:rsidR="00A67116" w:rsidRPr="00A67116" w:rsidRDefault="00A67116" w:rsidP="00A67116">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A67116">
        <w:rPr>
          <w:rFonts w:ascii="Times New Roman" w:eastAsia="Times New Roman" w:hAnsi="Times New Roman" w:cs="Times New Roman"/>
          <w:b/>
          <w:bCs/>
          <w:noProof/>
          <w:kern w:val="32"/>
          <w:lang w:val="ro-MD"/>
          <w14:ligatures w14:val="none"/>
        </w:rPr>
        <w:t>DECLARAŢIE TERŢ SUSŢINĂTOR PROFESIONAL</w:t>
      </w:r>
    </w:p>
    <w:p w14:paraId="31064905" w14:textId="77777777" w:rsidR="00A67116" w:rsidRPr="00A67116" w:rsidRDefault="00A67116" w:rsidP="00A67116">
      <w:pPr>
        <w:spacing w:after="0" w:line="276" w:lineRule="auto"/>
        <w:rPr>
          <w:rFonts w:ascii="Times New Roman" w:eastAsia="Calibri" w:hAnsi="Times New Roman" w:cs="Times New Roman"/>
          <w:noProof/>
          <w:kern w:val="0"/>
          <w:lang w:val="ro-MD"/>
          <w14:ligatures w14:val="none"/>
        </w:rPr>
      </w:pPr>
    </w:p>
    <w:p w14:paraId="592C2433" w14:textId="77777777" w:rsidR="00A67116" w:rsidRPr="00A67116" w:rsidRDefault="00A67116" w:rsidP="00A67116">
      <w:pPr>
        <w:shd w:val="clear" w:color="auto" w:fill="FFFFFF"/>
        <w:spacing w:after="0" w:line="276" w:lineRule="auto"/>
        <w:rPr>
          <w:rFonts w:ascii="Times New Roman" w:eastAsia="Calibri" w:hAnsi="Times New Roman" w:cs="Times New Roman"/>
          <w:b/>
          <w:noProof/>
          <w:spacing w:val="-2"/>
          <w:kern w:val="0"/>
          <w:lang w:val="ro-MD"/>
          <w14:ligatures w14:val="none"/>
        </w:rPr>
      </w:pPr>
      <w:r w:rsidRPr="00A67116">
        <w:rPr>
          <w:rFonts w:ascii="Times New Roman" w:eastAsia="Calibri" w:hAnsi="Times New Roman" w:cs="Times New Roman"/>
          <w:b/>
          <w:noProof/>
          <w:spacing w:val="-2"/>
          <w:kern w:val="0"/>
          <w:lang w:val="ro-MD"/>
          <w14:ligatures w14:val="none"/>
        </w:rPr>
        <w:t>Terţ susţinător profesional</w:t>
      </w:r>
    </w:p>
    <w:p w14:paraId="0D759B23" w14:textId="77777777" w:rsidR="00A67116" w:rsidRPr="00A67116" w:rsidRDefault="00A67116" w:rsidP="00A67116">
      <w:pPr>
        <w:shd w:val="clear" w:color="auto" w:fill="FFFFFF"/>
        <w:spacing w:after="0" w:line="276" w:lineRule="auto"/>
        <w:rPr>
          <w:rFonts w:ascii="Times New Roman" w:eastAsia="Calibri" w:hAnsi="Times New Roman" w:cs="Times New Roman"/>
          <w:b/>
          <w:noProof/>
          <w:kern w:val="0"/>
          <w:lang w:val="ro-MD"/>
          <w14:ligatures w14:val="none"/>
        </w:rPr>
      </w:pPr>
      <w:r w:rsidRPr="00A67116">
        <w:rPr>
          <w:rFonts w:ascii="Times New Roman" w:eastAsia="Calibri" w:hAnsi="Times New Roman" w:cs="Times New Roman"/>
          <w:b/>
          <w:noProof/>
          <w:spacing w:val="-2"/>
          <w:kern w:val="0"/>
          <w:lang w:val="ro-MD"/>
          <w14:ligatures w14:val="none"/>
        </w:rPr>
        <w:t>..........................</w:t>
      </w:r>
    </w:p>
    <w:p w14:paraId="73CD42B0" w14:textId="77777777" w:rsidR="00A67116" w:rsidRPr="00A67116" w:rsidRDefault="00A67116" w:rsidP="00A67116">
      <w:pPr>
        <w:shd w:val="clear" w:color="auto" w:fill="FFFFFF"/>
        <w:spacing w:after="0" w:line="276" w:lineRule="auto"/>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(denumirea)</w:t>
      </w:r>
    </w:p>
    <w:p w14:paraId="248443E3" w14:textId="77777777" w:rsidR="00A67116" w:rsidRPr="00A67116" w:rsidRDefault="00A67116" w:rsidP="00A67116">
      <w:pPr>
        <w:shd w:val="clear" w:color="auto" w:fill="FFFFFF"/>
        <w:spacing w:after="0" w:line="276" w:lineRule="auto"/>
        <w:rPr>
          <w:rFonts w:ascii="Times New Roman" w:eastAsia="Calibri" w:hAnsi="Times New Roman" w:cs="Times New Roman"/>
          <w:noProof/>
          <w:kern w:val="0"/>
          <w:lang w:val="ro-MD"/>
          <w14:ligatures w14:val="none"/>
        </w:rPr>
      </w:pPr>
    </w:p>
    <w:p w14:paraId="012D2F50" w14:textId="77777777" w:rsidR="00A67116" w:rsidRPr="00A67116" w:rsidRDefault="00A67116" w:rsidP="00A67116">
      <w:pPr>
        <w:spacing w:after="200" w:line="276" w:lineRule="auto"/>
        <w:jc w:val="center"/>
        <w:rPr>
          <w:rFonts w:ascii="Times New Roman" w:eastAsia="Calibri" w:hAnsi="Times New Roman" w:cs="Times New Roman"/>
          <w:b/>
          <w:noProof/>
          <w:kern w:val="0"/>
          <w:lang w:val="ro-MD"/>
          <w14:ligatures w14:val="none"/>
        </w:rPr>
      </w:pPr>
      <w:r w:rsidRPr="00A67116">
        <w:rPr>
          <w:rFonts w:ascii="Times New Roman" w:eastAsia="Calibri" w:hAnsi="Times New Roman" w:cs="Times New Roman"/>
          <w:b/>
          <w:noProof/>
          <w:kern w:val="0"/>
          <w:lang w:val="ro-MD"/>
          <w14:ligatures w14:val="none"/>
        </w:rPr>
        <w:t>Declaraţie</w:t>
      </w:r>
    </w:p>
    <w:p w14:paraId="3D7CCD5B" w14:textId="77777777" w:rsidR="00A67116" w:rsidRPr="00A67116" w:rsidRDefault="00A67116" w:rsidP="00A67116">
      <w:pPr>
        <w:shd w:val="clear" w:color="auto" w:fill="FFFFFF"/>
        <w:spacing w:after="200" w:line="276"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7DEE5DC" w14:textId="77777777" w:rsidR="00A67116" w:rsidRPr="00A67116" w:rsidRDefault="00A67116" w:rsidP="00A67116">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A67116">
        <w:rPr>
          <w:rFonts w:ascii="Times New Roman" w:eastAsia="Calibri" w:hAnsi="Times New Roman" w:cs="Times New Roman"/>
          <w:b/>
          <w:noProof/>
          <w:spacing w:val="-3"/>
          <w:kern w:val="0"/>
          <w:lang w:val="ro-MD"/>
          <w14:ligatures w14:val="none"/>
        </w:rPr>
        <w:t>LISTA</w:t>
      </w:r>
    </w:p>
    <w:p w14:paraId="3D25315E" w14:textId="77777777" w:rsidR="00A67116" w:rsidRPr="00A67116" w:rsidRDefault="00A67116" w:rsidP="00A67116">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privind personalului de specialitate angajat care urmează a fi efectiv</w:t>
      </w:r>
    </w:p>
    <w:p w14:paraId="56E3B425" w14:textId="77777777" w:rsidR="00A67116" w:rsidRPr="00A67116" w:rsidRDefault="00A67116" w:rsidP="00A67116">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alocat pentru îndeplinirea contractului de achiziţie publică</w:t>
      </w:r>
    </w:p>
    <w:p w14:paraId="7882D6D7" w14:textId="77777777" w:rsidR="00A67116" w:rsidRPr="00A67116" w:rsidRDefault="00A67116" w:rsidP="00A67116">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67116" w:rsidRPr="00A67116" w14:paraId="44CACB01" w14:textId="77777777" w:rsidTr="0080019B">
        <w:trPr>
          <w:jc w:val="center"/>
        </w:trPr>
        <w:tc>
          <w:tcPr>
            <w:tcW w:w="3023" w:type="dxa"/>
            <w:shd w:val="clear" w:color="auto" w:fill="auto"/>
          </w:tcPr>
          <w:p w14:paraId="4E78E96B"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F9F9CB1"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Anul 1</w:t>
            </w:r>
          </w:p>
        </w:tc>
        <w:tc>
          <w:tcPr>
            <w:tcW w:w="1845" w:type="dxa"/>
            <w:shd w:val="clear" w:color="auto" w:fill="auto"/>
          </w:tcPr>
          <w:p w14:paraId="794AFE93"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Anul 2</w:t>
            </w:r>
          </w:p>
        </w:tc>
        <w:tc>
          <w:tcPr>
            <w:tcW w:w="1757" w:type="dxa"/>
            <w:shd w:val="clear" w:color="auto" w:fill="auto"/>
          </w:tcPr>
          <w:p w14:paraId="4D154A28"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Anul 3</w:t>
            </w:r>
          </w:p>
        </w:tc>
      </w:tr>
      <w:tr w:rsidR="00A67116" w:rsidRPr="00A67116" w14:paraId="02284843" w14:textId="77777777" w:rsidTr="0080019B">
        <w:trPr>
          <w:jc w:val="center"/>
        </w:trPr>
        <w:tc>
          <w:tcPr>
            <w:tcW w:w="3023" w:type="dxa"/>
            <w:shd w:val="clear" w:color="auto" w:fill="auto"/>
          </w:tcPr>
          <w:p w14:paraId="32DAC379"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0D89D832"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C37A477"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DAD732C"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r>
      <w:tr w:rsidR="00A67116" w:rsidRPr="00A67116" w14:paraId="201EEE9E" w14:textId="77777777" w:rsidTr="0080019B">
        <w:trPr>
          <w:jc w:val="center"/>
        </w:trPr>
        <w:tc>
          <w:tcPr>
            <w:tcW w:w="3023" w:type="dxa"/>
            <w:shd w:val="clear" w:color="auto" w:fill="auto"/>
          </w:tcPr>
          <w:p w14:paraId="5E68EDC2"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w:t>
            </w:r>
          </w:p>
        </w:tc>
        <w:tc>
          <w:tcPr>
            <w:tcW w:w="1757" w:type="dxa"/>
            <w:shd w:val="clear" w:color="auto" w:fill="auto"/>
          </w:tcPr>
          <w:p w14:paraId="7A7606E3"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1CF33A63"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A13AE9F"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r>
      <w:tr w:rsidR="00A67116" w:rsidRPr="00A67116" w14:paraId="287E394A" w14:textId="77777777" w:rsidTr="0080019B">
        <w:trPr>
          <w:jc w:val="center"/>
        </w:trPr>
        <w:tc>
          <w:tcPr>
            <w:tcW w:w="3023" w:type="dxa"/>
            <w:shd w:val="clear" w:color="auto" w:fill="auto"/>
          </w:tcPr>
          <w:p w14:paraId="5DB4E99B"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w:t>
            </w:r>
          </w:p>
        </w:tc>
        <w:tc>
          <w:tcPr>
            <w:tcW w:w="1757" w:type="dxa"/>
            <w:shd w:val="clear" w:color="auto" w:fill="auto"/>
          </w:tcPr>
          <w:p w14:paraId="0072C0B8"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4D580B6A"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5BAC0AB"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r>
      <w:tr w:rsidR="00A67116" w:rsidRPr="00A67116" w14:paraId="5C66CB88" w14:textId="77777777" w:rsidTr="0080019B">
        <w:trPr>
          <w:jc w:val="center"/>
        </w:trPr>
        <w:tc>
          <w:tcPr>
            <w:tcW w:w="3023" w:type="dxa"/>
            <w:shd w:val="clear" w:color="auto" w:fill="auto"/>
          </w:tcPr>
          <w:p w14:paraId="0D688535" w14:textId="77777777" w:rsidR="00A67116" w:rsidRPr="00A67116" w:rsidRDefault="00A67116" w:rsidP="00A67116">
            <w:pPr>
              <w:spacing w:after="0" w:line="240" w:lineRule="auto"/>
              <w:jc w:val="center"/>
              <w:rPr>
                <w:rFonts w:ascii="Times New Roman" w:eastAsia="Calibri" w:hAnsi="Times New Roman" w:cs="Times New Roman"/>
                <w:noProof/>
                <w:kern w:val="0"/>
                <w:lang w:val="ro-MD" w:eastAsia="ro-RO"/>
                <w14:ligatures w14:val="none"/>
              </w:rPr>
            </w:pPr>
            <w:r w:rsidRPr="00A67116">
              <w:rPr>
                <w:rFonts w:ascii="Times New Roman" w:eastAsia="Calibri" w:hAnsi="Times New Roman" w:cs="Times New Roman"/>
                <w:noProof/>
                <w:kern w:val="0"/>
                <w:lang w:val="ro-MD" w:eastAsia="ro-RO"/>
                <w14:ligatures w14:val="none"/>
              </w:rPr>
              <w:t>………….</w:t>
            </w:r>
          </w:p>
        </w:tc>
        <w:tc>
          <w:tcPr>
            <w:tcW w:w="1757" w:type="dxa"/>
            <w:shd w:val="clear" w:color="auto" w:fill="auto"/>
          </w:tcPr>
          <w:p w14:paraId="7DCAF401"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DFFBB94"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6CC084B" w14:textId="77777777" w:rsidR="00A67116" w:rsidRPr="00A67116" w:rsidRDefault="00A67116" w:rsidP="00A67116">
            <w:pPr>
              <w:spacing w:after="0" w:line="240" w:lineRule="auto"/>
              <w:rPr>
                <w:rFonts w:ascii="Times New Roman" w:eastAsia="Calibri" w:hAnsi="Times New Roman" w:cs="Times New Roman"/>
                <w:noProof/>
                <w:kern w:val="0"/>
                <w:lang w:val="ro-MD" w:eastAsia="ro-RO"/>
                <w14:ligatures w14:val="none"/>
              </w:rPr>
            </w:pPr>
          </w:p>
        </w:tc>
      </w:tr>
    </w:tbl>
    <w:p w14:paraId="6E9B19A3" w14:textId="77777777" w:rsidR="00A67116" w:rsidRPr="00A67116" w:rsidRDefault="00A67116" w:rsidP="00A67116">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4F337E5F" w14:textId="77777777" w:rsidR="00A67116" w:rsidRPr="00A67116" w:rsidRDefault="00A67116" w:rsidP="00A67116">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0583DB9B" w14:textId="77777777" w:rsidR="00A67116" w:rsidRPr="00A67116" w:rsidRDefault="00A67116" w:rsidP="00A67116">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8C7BA9" w14:textId="77777777" w:rsidR="00A67116" w:rsidRPr="00A67116" w:rsidRDefault="00A67116" w:rsidP="00A67116">
      <w:pPr>
        <w:shd w:val="clear" w:color="auto" w:fill="FFFFFF"/>
        <w:spacing w:after="0" w:line="276"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A67116">
        <w:rPr>
          <w:rFonts w:ascii="Times New Roman" w:eastAsia="Calibri" w:hAnsi="Times New Roman" w:cs="Times New Roman"/>
          <w:i/>
          <w:noProof/>
          <w:kern w:val="0"/>
          <w:lang w:val="ro-MD"/>
          <w14:ligatures w14:val="none"/>
        </w:rPr>
        <w:t>denumirea şi adresa autorităţii contractante)</w:t>
      </w:r>
      <w:r w:rsidRPr="00A67116">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5E70DEA1" w14:textId="77777777" w:rsidR="00A67116" w:rsidRPr="00A67116" w:rsidRDefault="00A67116" w:rsidP="00A67116">
      <w:pPr>
        <w:shd w:val="clear" w:color="auto" w:fill="FFFFFF"/>
        <w:spacing w:after="0" w:line="276"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lastRenderedPageBreak/>
        <w:t>Prezenta declaraţie este anexă la „Angajamentul ferm” privind susţinerea noastră tehnică şi profesională oferită .............................................................................</w:t>
      </w:r>
    </w:p>
    <w:p w14:paraId="2B19B755" w14:textId="77777777" w:rsidR="00A67116" w:rsidRPr="00A67116" w:rsidRDefault="00A67116" w:rsidP="00A67116">
      <w:pPr>
        <w:shd w:val="clear" w:color="auto" w:fill="FFFFFF"/>
        <w:spacing w:after="0" w:line="276" w:lineRule="auto"/>
        <w:jc w:val="both"/>
        <w:rPr>
          <w:rFonts w:ascii="Times New Roman" w:eastAsia="Calibri" w:hAnsi="Times New Roman" w:cs="Times New Roman"/>
          <w:noProof/>
          <w:kern w:val="0"/>
          <w:lang w:val="ro-MD"/>
          <w14:ligatures w14:val="none"/>
        </w:rPr>
      </w:pPr>
      <w:r w:rsidRPr="00A67116">
        <w:rPr>
          <w:rFonts w:ascii="Times New Roman" w:eastAsia="Calibri" w:hAnsi="Times New Roman" w:cs="Times New Roman"/>
          <w:noProof/>
          <w:kern w:val="0"/>
          <w:lang w:val="ro-MD"/>
          <w14:ligatures w14:val="none"/>
        </w:rPr>
        <w:t>(</w:t>
      </w:r>
      <w:r w:rsidRPr="00A67116">
        <w:rPr>
          <w:rFonts w:ascii="Times New Roman" w:eastAsia="Calibri" w:hAnsi="Times New Roman" w:cs="Times New Roman"/>
          <w:i/>
          <w:noProof/>
          <w:kern w:val="0"/>
          <w:lang w:val="ro-MD"/>
          <w14:ligatures w14:val="none"/>
        </w:rPr>
        <w:t>denumirea ofertantului/candidatului).</w:t>
      </w:r>
    </w:p>
    <w:p w14:paraId="149B007D" w14:textId="77777777" w:rsidR="00A67116" w:rsidRPr="00A67116" w:rsidRDefault="00A67116" w:rsidP="00A67116">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196E6F43" w14:textId="77777777" w:rsidR="00A67116" w:rsidRPr="00A67116" w:rsidRDefault="00A67116" w:rsidP="00A67116">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A67116">
        <w:rPr>
          <w:rFonts w:ascii="Times New Roman" w:eastAsia="Calibri" w:hAnsi="Times New Roman" w:cs="Times New Roman"/>
          <w:noProof/>
          <w:spacing w:val="-1"/>
          <w:kern w:val="0"/>
          <w:lang w:val="ro-MD"/>
          <w14:ligatures w14:val="none"/>
        </w:rPr>
        <w:t>Data completării,</w:t>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r>
      <w:r w:rsidRPr="00A67116">
        <w:rPr>
          <w:rFonts w:ascii="Times New Roman" w:eastAsia="Calibri" w:hAnsi="Times New Roman" w:cs="Times New Roman"/>
          <w:noProof/>
          <w:spacing w:val="-1"/>
          <w:kern w:val="0"/>
          <w:lang w:val="ro-MD"/>
          <w14:ligatures w14:val="none"/>
        </w:rPr>
        <w:tab/>
        <w:t>Terţ susţinător,</w:t>
      </w:r>
    </w:p>
    <w:p w14:paraId="3CAF2B7E" w14:textId="77777777" w:rsidR="00A67116" w:rsidRPr="00A67116" w:rsidRDefault="00A67116" w:rsidP="00A67116">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A67116">
        <w:rPr>
          <w:rFonts w:ascii="Times New Roman" w:eastAsia="Calibri" w:hAnsi="Times New Roman" w:cs="Times New Roman"/>
          <w:i/>
          <w:noProof/>
          <w:spacing w:val="-1"/>
          <w:kern w:val="0"/>
          <w:lang w:val="ro-MD"/>
          <w14:ligatures w14:val="none"/>
        </w:rPr>
        <w:t>(semnătură autorizată)</w:t>
      </w:r>
    </w:p>
    <w:p w14:paraId="2724458F"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t>Anexa nr. 22</w:t>
      </w:r>
    </w:p>
    <w:p w14:paraId="358D4F0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091E5FDF"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6D509FB0"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90B0D30" w14:textId="77777777" w:rsidR="00A67116" w:rsidRPr="00A67116" w:rsidRDefault="00A67116" w:rsidP="00A67116">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A67116">
        <w:rPr>
          <w:rFonts w:ascii="Times New Roman" w:eastAsia="Times New Roman" w:hAnsi="Times New Roman" w:cs="Times New Roman"/>
          <w:b/>
          <w:noProof/>
          <w:color w:val="000000"/>
          <w:w w:val="90"/>
          <w:kern w:val="0"/>
          <w:lang w:val="ro-MD"/>
          <w14:ligatures w14:val="none"/>
        </w:rPr>
        <w:t>(Antetul instituției)</w:t>
      </w:r>
    </w:p>
    <w:p w14:paraId="4805B3CB" w14:textId="77777777" w:rsidR="00A67116" w:rsidRPr="00A67116" w:rsidRDefault="00A67116" w:rsidP="00A67116">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A67116">
        <w:rPr>
          <w:rFonts w:ascii="Times New Roman" w:eastAsia="Times New Roman" w:hAnsi="Times New Roman" w:cs="Times New Roman"/>
          <w:b/>
          <w:noProof/>
          <w:color w:val="000000"/>
          <w:w w:val="90"/>
          <w:kern w:val="0"/>
          <w:lang w:val="ro-MD"/>
          <w14:ligatures w14:val="none"/>
        </w:rPr>
        <w:t>~~~~~~~~~~~~~~~~~~~~~~~~~~~~~~~~~~~~~~~~~~~~~~~~~~~~~~~~~~~~~~~~~~~~~~~</w:t>
      </w:r>
    </w:p>
    <w:p w14:paraId="1DCF45EB" w14:textId="77777777" w:rsidR="00A67116" w:rsidRPr="00A67116" w:rsidRDefault="00A67116" w:rsidP="00A67116">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A67116">
        <w:rPr>
          <w:rFonts w:ascii="Times New Roman" w:eastAsia="Times New Roman" w:hAnsi="Times New Roman" w:cs="Times New Roman"/>
          <w:b/>
          <w:noProof/>
          <w:color w:val="000000"/>
          <w:w w:val="90"/>
          <w:kern w:val="0"/>
          <w:sz w:val="28"/>
          <w:szCs w:val="28"/>
          <w:lang w:val="ro-MD"/>
          <w14:ligatures w14:val="none"/>
        </w:rPr>
        <w:t>„__” ________ _____</w:t>
      </w:r>
      <w:r w:rsidRPr="00A67116">
        <w:rPr>
          <w:rFonts w:ascii="Times New Roman" w:eastAsia="Times New Roman" w:hAnsi="Times New Roman" w:cs="Times New Roman"/>
          <w:noProof/>
          <w:kern w:val="0"/>
          <w:lang w:val="ro-MD"/>
          <w14:ligatures w14:val="none"/>
        </w:rPr>
        <w:t>nr. __________</w:t>
      </w:r>
    </w:p>
    <w:p w14:paraId="33BA13AD" w14:textId="77777777" w:rsidR="00A67116" w:rsidRPr="00A67116" w:rsidRDefault="00A67116" w:rsidP="00A67116">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A67116">
        <w:rPr>
          <w:rFonts w:ascii="Times New Roman" w:eastAsia="Times New Roman" w:hAnsi="Times New Roman" w:cs="Times New Roman"/>
          <w:b/>
          <w:noProof/>
          <w:color w:val="000000"/>
          <w:w w:val="90"/>
          <w:kern w:val="0"/>
          <w:sz w:val="28"/>
          <w:szCs w:val="28"/>
          <w:lang w:val="ro-MD"/>
          <w14:ligatures w14:val="none"/>
        </w:rPr>
        <w:t xml:space="preserve">AVIZ </w:t>
      </w:r>
    </w:p>
    <w:p w14:paraId="04919C62" w14:textId="77777777" w:rsidR="00A67116" w:rsidRPr="00A67116" w:rsidRDefault="00A67116" w:rsidP="00A67116">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6129087B" w14:textId="77777777" w:rsidR="00A67116" w:rsidRPr="00A67116" w:rsidRDefault="00A67116" w:rsidP="00A67116">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 xml:space="preserve">Eliberat întreprinderii </w:t>
      </w:r>
      <w:r w:rsidRPr="00A67116">
        <w:rPr>
          <w:rFonts w:ascii="Times New Roman" w:eastAsia="PMingLiU" w:hAnsi="Times New Roman" w:cs="Times New Roman"/>
          <w:noProof/>
          <w:kern w:val="0"/>
          <w:lang w:val="ro-MD" w:eastAsia="zh-CN"/>
          <w14:ligatures w14:val="none"/>
        </w:rPr>
        <w:tab/>
        <w:t xml:space="preserve"> IDNO </w:t>
      </w:r>
      <w:r w:rsidRPr="00A67116">
        <w:rPr>
          <w:rFonts w:ascii="Times New Roman" w:eastAsia="PMingLiU" w:hAnsi="Times New Roman" w:cs="Times New Roman"/>
          <w:noProof/>
          <w:kern w:val="0"/>
          <w:lang w:val="ro-MD" w:eastAsia="zh-CN"/>
          <w14:ligatures w14:val="none"/>
        </w:rPr>
        <w:tab/>
        <w:t xml:space="preserve"> conform</w:t>
      </w:r>
    </w:p>
    <w:p w14:paraId="7E374F51" w14:textId="77777777" w:rsidR="00A67116" w:rsidRPr="00A67116" w:rsidRDefault="00A67116" w:rsidP="00A67116">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 xml:space="preserve">cererii nr. </w:t>
      </w:r>
      <w:r w:rsidRPr="00A67116">
        <w:rPr>
          <w:rFonts w:ascii="Times New Roman" w:eastAsia="PMingLiU" w:hAnsi="Times New Roman" w:cs="Times New Roman"/>
          <w:noProof/>
          <w:kern w:val="0"/>
          <w:lang w:val="ro-MD" w:eastAsia="zh-CN"/>
          <w14:ligatures w14:val="none"/>
        </w:rPr>
        <w:tab/>
        <w:t xml:space="preserve"> din </w:t>
      </w:r>
      <w:r w:rsidRPr="00A67116">
        <w:rPr>
          <w:rFonts w:ascii="Times New Roman" w:eastAsia="PMingLiU" w:hAnsi="Times New Roman" w:cs="Times New Roman"/>
          <w:noProof/>
          <w:kern w:val="0"/>
          <w:lang w:val="ro-MD" w:eastAsia="zh-CN"/>
          <w14:ligatures w14:val="none"/>
        </w:rPr>
        <w:tab/>
        <w:t>. În urma verificării actelor prezentate și informației rezultate din</w:t>
      </w:r>
    </w:p>
    <w:p w14:paraId="2AEAC133"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 xml:space="preserve">actele de control în ultimii 3 (trei) ani, potrivit Ordinului nr. </w:t>
      </w:r>
      <w:r w:rsidRPr="00A67116">
        <w:rPr>
          <w:rFonts w:ascii="Times New Roman" w:eastAsia="PMingLiU" w:hAnsi="Times New Roman" w:cs="Times New Roman"/>
          <w:noProof/>
          <w:kern w:val="0"/>
          <w:lang w:val="ro-MD" w:eastAsia="zh-CN"/>
          <w14:ligatures w14:val="none"/>
        </w:rPr>
        <w:tab/>
        <w:t xml:space="preserve"> din</w:t>
      </w:r>
      <w:r w:rsidRPr="00A67116">
        <w:rPr>
          <w:rFonts w:ascii="Times New Roman" w:eastAsia="PMingLiU" w:hAnsi="Times New Roman" w:cs="Times New Roman"/>
          <w:noProof/>
          <w:kern w:val="0"/>
          <w:lang w:val="ro-MD" w:eastAsia="zh-CN"/>
          <w14:ligatures w14:val="none"/>
        </w:rPr>
        <w:tab/>
        <w:t xml:space="preserve">, Agenția pentru </w:t>
      </w:r>
      <w:r w:rsidRPr="00A67116">
        <w:rPr>
          <w:rFonts w:ascii="Times New Roman" w:eastAsia="PMingLiU" w:hAnsi="Times New Roman" w:cs="Times New Roman"/>
          <w:noProof/>
          <w:kern w:val="0"/>
          <w:lang w:val="ro-MD" w:eastAsia="zh-CN"/>
          <w14:ligatures w14:val="none"/>
        </w:rPr>
        <w:br/>
        <w:t>Supraveghere Tehnică constată următoarele:</w:t>
      </w:r>
    </w:p>
    <w:p w14:paraId="0B02953A"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D23816C"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62904A5"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A67116" w:rsidRPr="00A67116" w14:paraId="4B6941AF" w14:textId="77777777" w:rsidTr="0080019B">
        <w:tc>
          <w:tcPr>
            <w:tcW w:w="471" w:type="dxa"/>
          </w:tcPr>
          <w:p w14:paraId="7EA403E1"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r w:rsidRPr="00A67116">
              <w:rPr>
                <w:rFonts w:eastAsia="PMingLiU"/>
                <w:noProof/>
                <w:lang w:val="ro-MD" w:eastAsia="zh-CN"/>
              </w:rPr>
              <w:t>Nr</w:t>
            </w:r>
          </w:p>
        </w:tc>
        <w:tc>
          <w:tcPr>
            <w:tcW w:w="3751" w:type="dxa"/>
          </w:tcPr>
          <w:p w14:paraId="7535DC0D" w14:textId="77777777" w:rsidR="00A67116" w:rsidRPr="00A67116" w:rsidRDefault="00A67116" w:rsidP="00A67116">
            <w:pPr>
              <w:tabs>
                <w:tab w:val="left" w:leader="underscore" w:pos="6465"/>
                <w:tab w:val="right" w:leader="underscore" w:pos="9777"/>
              </w:tabs>
              <w:spacing w:line="302" w:lineRule="auto"/>
              <w:jc w:val="center"/>
              <w:rPr>
                <w:rFonts w:eastAsia="PMingLiU"/>
                <w:noProof/>
                <w:lang w:val="ro-MD" w:eastAsia="zh-CN"/>
              </w:rPr>
            </w:pPr>
            <w:r w:rsidRPr="00A67116">
              <w:rPr>
                <w:rFonts w:eastAsia="PMingLiU"/>
                <w:noProof/>
                <w:lang w:val="ro-MD" w:eastAsia="zh-CN"/>
              </w:rPr>
              <w:t>Informații</w:t>
            </w:r>
          </w:p>
        </w:tc>
        <w:tc>
          <w:tcPr>
            <w:tcW w:w="4001" w:type="dxa"/>
          </w:tcPr>
          <w:p w14:paraId="2E47CEBE" w14:textId="77777777" w:rsidR="00A67116" w:rsidRPr="00A67116" w:rsidRDefault="00A67116" w:rsidP="00A67116">
            <w:pPr>
              <w:tabs>
                <w:tab w:val="left" w:leader="underscore" w:pos="6465"/>
                <w:tab w:val="right" w:leader="underscore" w:pos="9777"/>
              </w:tabs>
              <w:spacing w:line="302" w:lineRule="auto"/>
              <w:jc w:val="center"/>
              <w:rPr>
                <w:rFonts w:eastAsia="PMingLiU"/>
                <w:noProof/>
                <w:lang w:val="ro-MD" w:eastAsia="zh-CN"/>
              </w:rPr>
            </w:pPr>
            <w:r w:rsidRPr="00A67116">
              <w:rPr>
                <w:rFonts w:eastAsia="PMingLiU"/>
                <w:noProof/>
                <w:lang w:val="ro-MD" w:eastAsia="zh-CN"/>
              </w:rPr>
              <w:t>Noțiuni</w:t>
            </w:r>
          </w:p>
        </w:tc>
        <w:tc>
          <w:tcPr>
            <w:tcW w:w="575" w:type="dxa"/>
          </w:tcPr>
          <w:p w14:paraId="13D317C8"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r w:rsidRPr="00A67116">
              <w:rPr>
                <w:rFonts w:eastAsia="PMingLiU"/>
                <w:noProof/>
                <w:lang w:val="ro-MD" w:eastAsia="zh-CN"/>
              </w:rPr>
              <w:t>DA</w:t>
            </w:r>
          </w:p>
        </w:tc>
        <w:tc>
          <w:tcPr>
            <w:tcW w:w="563" w:type="dxa"/>
          </w:tcPr>
          <w:p w14:paraId="24441572"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r w:rsidRPr="00A67116">
              <w:rPr>
                <w:rFonts w:eastAsia="PMingLiU"/>
                <w:noProof/>
                <w:lang w:val="ro-MD" w:eastAsia="zh-CN"/>
              </w:rPr>
              <w:t>NU</w:t>
            </w:r>
          </w:p>
        </w:tc>
        <w:tc>
          <w:tcPr>
            <w:tcW w:w="846" w:type="dxa"/>
          </w:tcPr>
          <w:p w14:paraId="62F77C52"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r w:rsidRPr="00A67116">
              <w:rPr>
                <w:rFonts w:eastAsia="PMingLiU"/>
                <w:noProof/>
                <w:lang w:val="ro-MD" w:eastAsia="zh-CN"/>
              </w:rPr>
              <w:t>Nota</w:t>
            </w:r>
          </w:p>
        </w:tc>
      </w:tr>
      <w:tr w:rsidR="00A67116" w:rsidRPr="00A67116" w14:paraId="18CEE5F5" w14:textId="77777777" w:rsidTr="0080019B">
        <w:trPr>
          <w:trHeight w:val="540"/>
        </w:trPr>
        <w:tc>
          <w:tcPr>
            <w:tcW w:w="471" w:type="dxa"/>
            <w:vMerge w:val="restart"/>
          </w:tcPr>
          <w:p w14:paraId="2009C5FF"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r w:rsidRPr="00A67116">
              <w:rPr>
                <w:rFonts w:eastAsia="PMingLiU"/>
                <w:noProof/>
                <w:lang w:val="ro-MD" w:eastAsia="zh-CN"/>
              </w:rPr>
              <w:t>I</w:t>
            </w:r>
          </w:p>
        </w:tc>
        <w:tc>
          <w:tcPr>
            <w:tcW w:w="3751" w:type="dxa"/>
            <w:vMerge w:val="restart"/>
          </w:tcPr>
          <w:p w14:paraId="31FD7EEF"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Încălcări constatate prin procese - verbale de control, emise în temeiul Legii nr.131/2012 privind controlul de stat asupra activității de întreprinzător</w:t>
            </w:r>
            <w:r w:rsidRPr="00A67116">
              <w:rPr>
                <w:noProof/>
                <w:lang w:val="ro-MD"/>
              </w:rPr>
              <w:t>)</w:t>
            </w:r>
            <w:r w:rsidRPr="00A67116">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4FB729C"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r w:rsidRPr="00A67116">
              <w:rPr>
                <w:rFonts w:eastAsia="PMingLiU"/>
                <w:noProof/>
                <w:lang w:val="ro-MD" w:eastAsia="zh-CN"/>
              </w:rPr>
              <w:t>încalcări foarte grave</w:t>
            </w:r>
          </w:p>
          <w:p w14:paraId="1D68B812" w14:textId="77777777" w:rsidR="00A67116" w:rsidRPr="00A67116" w:rsidRDefault="00A67116" w:rsidP="00A67116">
            <w:pPr>
              <w:tabs>
                <w:tab w:val="left" w:leader="underscore" w:pos="6465"/>
                <w:tab w:val="right" w:leader="underscore" w:pos="9777"/>
              </w:tabs>
              <w:spacing w:line="302" w:lineRule="auto"/>
              <w:jc w:val="both"/>
              <w:rPr>
                <w:rFonts w:eastAsia="PMingLiU"/>
                <w:noProof/>
                <w:sz w:val="22"/>
                <w:szCs w:val="22"/>
                <w:lang w:val="ro-MD" w:eastAsia="zh-CN"/>
              </w:rPr>
            </w:pPr>
            <w:r w:rsidRPr="00A67116">
              <w:rPr>
                <w:noProof/>
                <w:lang w:val="ro-MD"/>
              </w:rPr>
              <w:t>(art. 5</w:t>
            </w:r>
            <w:r w:rsidRPr="00A67116">
              <w:rPr>
                <w:noProof/>
                <w:vertAlign w:val="superscript"/>
                <w:lang w:val="ro-MD"/>
              </w:rPr>
              <w:t>1</w:t>
            </w:r>
            <w:r w:rsidRPr="00A67116">
              <w:rPr>
                <w:noProof/>
                <w:lang w:val="ro-MD"/>
              </w:rPr>
              <w:t xml:space="preserve"> Legea nr.131/2012privind controlul de stat asupra activității de întreprinzător)</w:t>
            </w:r>
          </w:p>
        </w:tc>
        <w:tc>
          <w:tcPr>
            <w:tcW w:w="575" w:type="dxa"/>
          </w:tcPr>
          <w:p w14:paraId="556A4582"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p>
        </w:tc>
        <w:tc>
          <w:tcPr>
            <w:tcW w:w="563" w:type="dxa"/>
          </w:tcPr>
          <w:p w14:paraId="68F96431"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p>
        </w:tc>
        <w:tc>
          <w:tcPr>
            <w:tcW w:w="846" w:type="dxa"/>
          </w:tcPr>
          <w:p w14:paraId="42858F15"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p>
        </w:tc>
      </w:tr>
      <w:tr w:rsidR="00A67116" w:rsidRPr="00A67116" w14:paraId="13E499A9" w14:textId="77777777" w:rsidTr="0080019B">
        <w:trPr>
          <w:trHeight w:val="1380"/>
        </w:trPr>
        <w:tc>
          <w:tcPr>
            <w:tcW w:w="471" w:type="dxa"/>
            <w:vMerge/>
          </w:tcPr>
          <w:p w14:paraId="5458ACDD"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p>
        </w:tc>
        <w:tc>
          <w:tcPr>
            <w:tcW w:w="3751" w:type="dxa"/>
            <w:vMerge/>
          </w:tcPr>
          <w:p w14:paraId="68EC715A"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51C56615"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Sancțiuni economice</w:t>
            </w:r>
          </w:p>
          <w:p w14:paraId="1CEA0C0C"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(cu exagerări ale costului mai mare de 15% din valoarea lucrărilor executate, inclusiv)</w:t>
            </w:r>
          </w:p>
        </w:tc>
        <w:tc>
          <w:tcPr>
            <w:tcW w:w="575" w:type="dxa"/>
          </w:tcPr>
          <w:p w14:paraId="59DCE8B9"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AD8DC2C"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C834B18"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A67116" w:rsidRPr="00A67116" w14:paraId="3475702B" w14:textId="77777777" w:rsidTr="0080019B">
        <w:trPr>
          <w:trHeight w:val="420"/>
        </w:trPr>
        <w:tc>
          <w:tcPr>
            <w:tcW w:w="471" w:type="dxa"/>
            <w:vMerge w:val="restart"/>
          </w:tcPr>
          <w:p w14:paraId="43E795E0"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r w:rsidRPr="00A67116">
              <w:rPr>
                <w:rFonts w:eastAsia="PMingLiU"/>
                <w:noProof/>
                <w:lang w:val="ro-MD" w:eastAsia="zh-CN"/>
              </w:rPr>
              <w:t>II</w:t>
            </w:r>
          </w:p>
        </w:tc>
        <w:tc>
          <w:tcPr>
            <w:tcW w:w="3751" w:type="dxa"/>
            <w:vMerge w:val="restart"/>
          </w:tcPr>
          <w:p w14:paraId="266D9608"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Au fost înregistrate cazuri de accidente:</w:t>
            </w:r>
          </w:p>
        </w:tc>
        <w:tc>
          <w:tcPr>
            <w:tcW w:w="4001" w:type="dxa"/>
          </w:tcPr>
          <w:p w14:paraId="55217AB6"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Accidente tehnice grave</w:t>
            </w:r>
          </w:p>
        </w:tc>
        <w:tc>
          <w:tcPr>
            <w:tcW w:w="575" w:type="dxa"/>
          </w:tcPr>
          <w:p w14:paraId="006D6EBD"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13DFB3E"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1DC1DF1"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A67116" w:rsidRPr="00A67116" w14:paraId="0918C46B" w14:textId="77777777" w:rsidTr="0080019B">
        <w:trPr>
          <w:trHeight w:val="535"/>
        </w:trPr>
        <w:tc>
          <w:tcPr>
            <w:tcW w:w="471" w:type="dxa"/>
            <w:vMerge/>
          </w:tcPr>
          <w:p w14:paraId="185CE309"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E7E99B3"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9DB422B"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0B8632CE"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657D1BE"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21635BF"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A67116" w:rsidRPr="00A67116" w14:paraId="65E60795" w14:textId="77777777" w:rsidTr="0080019B">
        <w:trPr>
          <w:trHeight w:val="1770"/>
        </w:trPr>
        <w:tc>
          <w:tcPr>
            <w:tcW w:w="471" w:type="dxa"/>
            <w:vMerge w:val="restart"/>
          </w:tcPr>
          <w:p w14:paraId="16340328" w14:textId="77777777" w:rsidR="00A67116" w:rsidRPr="00A67116" w:rsidRDefault="00A67116" w:rsidP="00A67116">
            <w:pPr>
              <w:tabs>
                <w:tab w:val="left" w:leader="underscore" w:pos="6465"/>
                <w:tab w:val="right" w:leader="underscore" w:pos="9777"/>
              </w:tabs>
              <w:spacing w:line="302" w:lineRule="auto"/>
              <w:rPr>
                <w:rFonts w:eastAsia="PMingLiU"/>
                <w:noProof/>
                <w:lang w:val="ro-MD" w:eastAsia="zh-CN"/>
              </w:rPr>
            </w:pPr>
            <w:r w:rsidRPr="00A67116">
              <w:rPr>
                <w:rFonts w:eastAsia="PMingLiU"/>
                <w:noProof/>
                <w:lang w:val="ro-MD" w:eastAsia="zh-CN"/>
              </w:rPr>
              <w:t>III</w:t>
            </w:r>
          </w:p>
        </w:tc>
        <w:tc>
          <w:tcPr>
            <w:tcW w:w="3751" w:type="dxa"/>
            <w:vMerge w:val="restart"/>
          </w:tcPr>
          <w:p w14:paraId="6469D78B"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Întreprinderea dispune de necesarul de personal propriu calificat (specialiști și muncitori specializați</w:t>
            </w:r>
            <w:r w:rsidRPr="00A67116">
              <w:rPr>
                <w:noProof/>
                <w:lang w:val="ro-MD"/>
              </w:rPr>
              <w:t>cu certificate de atestare tehnico-profesională</w:t>
            </w:r>
            <w:r w:rsidRPr="00A67116">
              <w:rPr>
                <w:rFonts w:eastAsia="PMingLiU"/>
                <w:noProof/>
                <w:lang w:val="ro-MD" w:eastAsia="zh-CN"/>
              </w:rPr>
              <w:t xml:space="preserve">),tehnică specializată (mecanisme, utilaje), încăperi separate corespunzătoare genului de activitate (sector de producere, depozit, </w:t>
            </w:r>
            <w:r w:rsidRPr="00A67116">
              <w:rPr>
                <w:rFonts w:eastAsia="PMingLiU"/>
                <w:noProof/>
                <w:lang w:val="ro-MD" w:eastAsia="zh-CN"/>
              </w:rPr>
              <w:lastRenderedPageBreak/>
              <w:t>oficiu) pentru executarea următoarelor tipuri de lucrări:</w:t>
            </w:r>
          </w:p>
          <w:p w14:paraId="4B7ECA4F"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5A24183B"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5C27FFA"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1B46CEB"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1C337B6"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93CE769"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70866AA6"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FB64DC0"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lastRenderedPageBreak/>
              <w:t>Construcții civile, industriale și agrozootehnice</w:t>
            </w:r>
          </w:p>
          <w:p w14:paraId="3FD1AADF" w14:textId="77777777" w:rsidR="00A67116" w:rsidRPr="00A67116" w:rsidRDefault="00A67116" w:rsidP="00A67116">
            <w:pPr>
              <w:tabs>
                <w:tab w:val="left" w:pos="567"/>
              </w:tabs>
              <w:spacing w:line="259" w:lineRule="auto"/>
              <w:rPr>
                <w:noProof/>
                <w:lang w:val="ro-MD"/>
              </w:rPr>
            </w:pPr>
            <w:r w:rsidRPr="00A67116">
              <w:rPr>
                <w:noProof/>
                <w:lang w:val="ro-MD"/>
              </w:rPr>
              <w:t>A.Terasamente, lucrări la structura clădirilor;</w:t>
            </w:r>
          </w:p>
          <w:p w14:paraId="69950B0B" w14:textId="77777777" w:rsidR="00A67116" w:rsidRPr="00A67116" w:rsidRDefault="00A67116" w:rsidP="00A67116">
            <w:pPr>
              <w:tabs>
                <w:tab w:val="decimal" w:pos="216"/>
                <w:tab w:val="left" w:leader="underscore" w:pos="6465"/>
                <w:tab w:val="right" w:leader="underscore" w:pos="9777"/>
              </w:tabs>
              <w:spacing w:line="259" w:lineRule="auto"/>
              <w:ind w:left="360" w:hanging="360"/>
              <w:rPr>
                <w:noProof/>
                <w:lang w:val="ro-MD"/>
              </w:rPr>
            </w:pPr>
            <w:r w:rsidRPr="00A67116">
              <w:rPr>
                <w:noProof/>
                <w:lang w:val="ro-MD"/>
              </w:rPr>
              <w:t xml:space="preserve">B. structuri metalice; </w:t>
            </w:r>
          </w:p>
          <w:p w14:paraId="15D5A3A1" w14:textId="77777777" w:rsidR="00A67116" w:rsidRPr="00A67116" w:rsidRDefault="00A67116" w:rsidP="00A67116">
            <w:pPr>
              <w:tabs>
                <w:tab w:val="decimal" w:pos="216"/>
                <w:tab w:val="left" w:leader="underscore" w:pos="6465"/>
                <w:tab w:val="right" w:leader="underscore" w:pos="9777"/>
              </w:tabs>
              <w:spacing w:line="259" w:lineRule="auto"/>
              <w:ind w:left="360" w:hanging="360"/>
              <w:rPr>
                <w:rFonts w:eastAsia="PMingLiU"/>
                <w:noProof/>
                <w:lang w:val="ro-MD" w:eastAsia="zh-CN"/>
              </w:rPr>
            </w:pPr>
            <w:r w:rsidRPr="00A67116">
              <w:rPr>
                <w:noProof/>
                <w:lang w:val="ro-MD"/>
              </w:rPr>
              <w:t>C. finisare, amenajare, protecție.</w:t>
            </w:r>
          </w:p>
        </w:tc>
        <w:tc>
          <w:tcPr>
            <w:tcW w:w="575" w:type="dxa"/>
          </w:tcPr>
          <w:p w14:paraId="3FF309EA"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9D03936"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42FB956"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A67116" w:rsidRPr="00A67116" w14:paraId="69F05E75" w14:textId="77777777" w:rsidTr="0080019B">
        <w:trPr>
          <w:trHeight w:val="1260"/>
        </w:trPr>
        <w:tc>
          <w:tcPr>
            <w:tcW w:w="471" w:type="dxa"/>
            <w:vMerge/>
          </w:tcPr>
          <w:p w14:paraId="44BDDC56"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2BA96B9"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0B351BFD"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 xml:space="preserve"> Construcții rutiere:</w:t>
            </w:r>
          </w:p>
          <w:p w14:paraId="0F7F7827" w14:textId="77777777" w:rsidR="00A67116" w:rsidRPr="00A67116" w:rsidRDefault="00A67116" w:rsidP="00A67116">
            <w:pPr>
              <w:tabs>
                <w:tab w:val="left" w:leader="underscore" w:pos="6465"/>
                <w:tab w:val="right" w:leader="underscore" w:pos="9777"/>
              </w:tabs>
              <w:spacing w:line="259" w:lineRule="auto"/>
              <w:jc w:val="both"/>
              <w:rPr>
                <w:noProof/>
                <w:lang w:val="ro-MD"/>
              </w:rPr>
            </w:pPr>
            <w:r w:rsidRPr="00A67116">
              <w:rPr>
                <w:noProof/>
                <w:lang w:val="ro-MD"/>
              </w:rPr>
              <w:t xml:space="preserve">A.drumuri și piste de aviație; </w:t>
            </w:r>
          </w:p>
          <w:p w14:paraId="28312F56" w14:textId="77777777" w:rsidR="00A67116" w:rsidRPr="00A67116" w:rsidRDefault="00A67116" w:rsidP="00A67116">
            <w:pPr>
              <w:tabs>
                <w:tab w:val="left" w:leader="underscore" w:pos="6465"/>
                <w:tab w:val="right" w:leader="underscore" w:pos="9777"/>
              </w:tabs>
              <w:spacing w:line="259" w:lineRule="auto"/>
              <w:jc w:val="both"/>
              <w:rPr>
                <w:noProof/>
                <w:lang w:val="ro-MD"/>
              </w:rPr>
            </w:pPr>
            <w:r w:rsidRPr="00A67116">
              <w:rPr>
                <w:noProof/>
                <w:lang w:val="ro-MD"/>
              </w:rPr>
              <w:t xml:space="preserve">B.poduri; </w:t>
            </w:r>
          </w:p>
          <w:p w14:paraId="01F1AE71"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noProof/>
                <w:lang w:val="ro-MD"/>
              </w:rPr>
              <w:t>C.căi ferate.</w:t>
            </w:r>
          </w:p>
        </w:tc>
        <w:tc>
          <w:tcPr>
            <w:tcW w:w="575" w:type="dxa"/>
          </w:tcPr>
          <w:p w14:paraId="2FBDE15F"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27BB575"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EED1FF8"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A67116" w:rsidRPr="00A67116" w14:paraId="17BC4B4E" w14:textId="77777777" w:rsidTr="0080019B">
        <w:trPr>
          <w:trHeight w:val="1260"/>
        </w:trPr>
        <w:tc>
          <w:tcPr>
            <w:tcW w:w="471" w:type="dxa"/>
            <w:vMerge/>
          </w:tcPr>
          <w:p w14:paraId="4564A7F6"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18C7311"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4271FD4" w14:textId="77777777" w:rsidR="00A67116" w:rsidRPr="00A67116" w:rsidRDefault="00A67116" w:rsidP="00A67116">
            <w:pPr>
              <w:tabs>
                <w:tab w:val="left" w:pos="567"/>
              </w:tabs>
              <w:spacing w:line="276" w:lineRule="auto"/>
              <w:rPr>
                <w:noProof/>
                <w:lang w:val="ro-MD"/>
              </w:rPr>
            </w:pPr>
            <w:r w:rsidRPr="00A67116">
              <w:rPr>
                <w:noProof/>
                <w:lang w:val="ro-MD"/>
              </w:rPr>
              <w:t>Construcții speciale:</w:t>
            </w:r>
          </w:p>
          <w:p w14:paraId="2BFCDAE3" w14:textId="77777777" w:rsidR="00A67116" w:rsidRPr="00A67116" w:rsidRDefault="00A67116" w:rsidP="00A67116">
            <w:pPr>
              <w:tabs>
                <w:tab w:val="left" w:pos="567"/>
              </w:tabs>
              <w:spacing w:line="276" w:lineRule="auto"/>
              <w:rPr>
                <w:noProof/>
                <w:lang w:val="ro-MD"/>
              </w:rPr>
            </w:pPr>
            <w:r w:rsidRPr="00A67116">
              <w:rPr>
                <w:noProof/>
                <w:lang w:val="ro-MD"/>
              </w:rPr>
              <w:t>A. hidrotehnice și pentru îmbunătățiri funciare;</w:t>
            </w:r>
          </w:p>
          <w:p w14:paraId="1E660C43" w14:textId="77777777" w:rsidR="00A67116" w:rsidRPr="00A67116" w:rsidRDefault="00A67116" w:rsidP="00A67116">
            <w:pPr>
              <w:tabs>
                <w:tab w:val="left" w:pos="567"/>
              </w:tabs>
              <w:spacing w:line="276" w:lineRule="auto"/>
              <w:rPr>
                <w:noProof/>
                <w:lang w:val="ro-MD"/>
              </w:rPr>
            </w:pPr>
            <w:r w:rsidRPr="00A67116">
              <w:rPr>
                <w:noProof/>
                <w:lang w:val="ro-MD"/>
              </w:rPr>
              <w:t xml:space="preserve">B. fântâni arteziene; </w:t>
            </w:r>
          </w:p>
          <w:p w14:paraId="4BF118FE" w14:textId="77777777" w:rsidR="00A67116" w:rsidRPr="00A67116" w:rsidRDefault="00A67116" w:rsidP="00A67116">
            <w:pPr>
              <w:tabs>
                <w:tab w:val="left" w:pos="567"/>
              </w:tabs>
              <w:spacing w:line="276" w:lineRule="auto"/>
              <w:rPr>
                <w:noProof/>
                <w:lang w:val="ro-MD"/>
              </w:rPr>
            </w:pPr>
            <w:r w:rsidRPr="00A67116">
              <w:rPr>
                <w:noProof/>
                <w:lang w:val="ro-MD"/>
              </w:rPr>
              <w:t>C. porturi și debarcadere;</w:t>
            </w:r>
          </w:p>
          <w:p w14:paraId="7B589A04"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noProof/>
                <w:lang w:val="ro-MD"/>
              </w:rPr>
              <w:t>D. mine, cariere;     E. tuneluri.</w:t>
            </w:r>
          </w:p>
        </w:tc>
        <w:tc>
          <w:tcPr>
            <w:tcW w:w="575" w:type="dxa"/>
          </w:tcPr>
          <w:p w14:paraId="1119922D"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D09929B"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349F803"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A67116" w:rsidRPr="00A67116" w14:paraId="6937D1D3" w14:textId="77777777" w:rsidTr="0080019B">
        <w:trPr>
          <w:trHeight w:val="2055"/>
        </w:trPr>
        <w:tc>
          <w:tcPr>
            <w:tcW w:w="471" w:type="dxa"/>
            <w:vMerge/>
          </w:tcPr>
          <w:p w14:paraId="2DA1BC5D"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0C40B23"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BEBFEE6"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Instalații și rețele tehnico-edilitare:</w:t>
            </w:r>
          </w:p>
          <w:p w14:paraId="579EBECE" w14:textId="77777777" w:rsidR="00A67116" w:rsidRPr="00A67116" w:rsidRDefault="00A67116" w:rsidP="00A67116">
            <w:pPr>
              <w:tabs>
                <w:tab w:val="left" w:pos="567"/>
              </w:tabs>
              <w:spacing w:line="276" w:lineRule="auto"/>
              <w:rPr>
                <w:noProof/>
                <w:lang w:val="ro-MD"/>
              </w:rPr>
            </w:pPr>
            <w:r w:rsidRPr="00A67116">
              <w:rPr>
                <w:noProof/>
                <w:lang w:val="ro-MD"/>
              </w:rPr>
              <w:t>A.de alimentare cu apă și canalizare;</w:t>
            </w:r>
          </w:p>
          <w:p w14:paraId="000ACB6B" w14:textId="77777777" w:rsidR="00A67116" w:rsidRPr="00A67116" w:rsidRDefault="00A67116" w:rsidP="00A67116">
            <w:pPr>
              <w:tabs>
                <w:tab w:val="left" w:pos="567"/>
              </w:tabs>
              <w:spacing w:line="276" w:lineRule="auto"/>
              <w:rPr>
                <w:noProof/>
                <w:lang w:val="ro-MD"/>
              </w:rPr>
            </w:pPr>
            <w:r w:rsidRPr="00A67116">
              <w:rPr>
                <w:noProof/>
                <w:lang w:val="ro-MD"/>
              </w:rPr>
              <w:t xml:space="preserve">B.de încălzire; </w:t>
            </w:r>
          </w:p>
          <w:p w14:paraId="392A6E89" w14:textId="77777777" w:rsidR="00A67116" w:rsidRPr="00A67116" w:rsidRDefault="00A67116" w:rsidP="00A67116">
            <w:pPr>
              <w:tabs>
                <w:tab w:val="left" w:pos="567"/>
              </w:tabs>
              <w:spacing w:line="276" w:lineRule="auto"/>
              <w:rPr>
                <w:noProof/>
                <w:lang w:val="ro-MD"/>
              </w:rPr>
            </w:pPr>
            <w:r w:rsidRPr="00A67116">
              <w:rPr>
                <w:noProof/>
                <w:lang w:val="ro-MD"/>
              </w:rPr>
              <w:t>C. ventilație, climatizare; D. electrice;</w:t>
            </w:r>
          </w:p>
          <w:p w14:paraId="2BDF4D1F" w14:textId="77777777" w:rsidR="00A67116" w:rsidRPr="00A67116" w:rsidRDefault="00A67116" w:rsidP="00A67116">
            <w:pPr>
              <w:tabs>
                <w:tab w:val="left" w:pos="567"/>
              </w:tabs>
              <w:spacing w:line="276" w:lineRule="auto"/>
              <w:rPr>
                <w:noProof/>
                <w:lang w:val="ro-MD"/>
              </w:rPr>
            </w:pPr>
            <w:r w:rsidRPr="00A67116">
              <w:rPr>
                <w:noProof/>
                <w:lang w:val="ro-MD"/>
              </w:rPr>
              <w:t>E.de automatizare; F.telecomunicație; G.semnalizare;</w:t>
            </w:r>
          </w:p>
          <w:p w14:paraId="309E6D16" w14:textId="77777777" w:rsidR="00A67116" w:rsidRPr="00A67116" w:rsidRDefault="00A67116" w:rsidP="00A67116">
            <w:pPr>
              <w:tabs>
                <w:tab w:val="left" w:leader="underscore" w:pos="6465"/>
                <w:tab w:val="right" w:leader="underscore" w:pos="9777"/>
              </w:tabs>
              <w:spacing w:line="259" w:lineRule="auto"/>
              <w:jc w:val="both"/>
              <w:rPr>
                <w:noProof/>
                <w:lang w:val="ro-MD"/>
              </w:rPr>
            </w:pPr>
            <w:r w:rsidRPr="00A67116">
              <w:rPr>
                <w:noProof/>
                <w:lang w:val="ro-MD"/>
              </w:rPr>
              <w:t>H.frigorifice,compresoare;</w:t>
            </w:r>
          </w:p>
          <w:p w14:paraId="48CBC221" w14:textId="77777777" w:rsidR="00A67116" w:rsidRPr="00A67116" w:rsidRDefault="00A67116" w:rsidP="00A67116">
            <w:pPr>
              <w:tabs>
                <w:tab w:val="left" w:leader="underscore" w:pos="6465"/>
                <w:tab w:val="right" w:leader="underscore" w:pos="9777"/>
              </w:tabs>
              <w:spacing w:line="259" w:lineRule="auto"/>
              <w:jc w:val="both"/>
              <w:rPr>
                <w:rFonts w:eastAsia="PMingLiU"/>
                <w:i/>
                <w:noProof/>
                <w:lang w:val="ro-MD" w:eastAsia="zh-CN"/>
              </w:rPr>
            </w:pPr>
            <w:r w:rsidRPr="00A67116">
              <w:rPr>
                <w:noProof/>
                <w:lang w:val="ro-MD"/>
              </w:rPr>
              <w:t>I. tehnologice.</w:t>
            </w:r>
          </w:p>
        </w:tc>
        <w:tc>
          <w:tcPr>
            <w:tcW w:w="575" w:type="dxa"/>
          </w:tcPr>
          <w:p w14:paraId="4BE33D5C"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7B5D64D"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5EB26AF"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A67116" w:rsidRPr="00A67116" w14:paraId="3C8F6E6D" w14:textId="77777777" w:rsidTr="0080019B">
        <w:trPr>
          <w:trHeight w:val="945"/>
        </w:trPr>
        <w:tc>
          <w:tcPr>
            <w:tcW w:w="471" w:type="dxa"/>
            <w:vMerge/>
          </w:tcPr>
          <w:p w14:paraId="1D798C15"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AFFC1D7" w14:textId="77777777" w:rsidR="00A67116" w:rsidRPr="00A67116" w:rsidRDefault="00A67116" w:rsidP="00A67116">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0BC487F" w14:textId="77777777" w:rsidR="00A67116" w:rsidRPr="00A67116" w:rsidRDefault="00A67116" w:rsidP="00A67116">
            <w:pPr>
              <w:tabs>
                <w:tab w:val="left" w:leader="underscore" w:pos="6465"/>
                <w:tab w:val="right" w:leader="underscore" w:pos="9777"/>
              </w:tabs>
              <w:spacing w:line="259" w:lineRule="auto"/>
              <w:jc w:val="both"/>
              <w:rPr>
                <w:rFonts w:eastAsia="PMingLiU"/>
                <w:noProof/>
                <w:lang w:val="ro-MD" w:eastAsia="zh-CN"/>
              </w:rPr>
            </w:pPr>
            <w:r w:rsidRPr="00A67116">
              <w:rPr>
                <w:rFonts w:eastAsia="PMingLiU"/>
                <w:noProof/>
                <w:lang w:val="ro-MD" w:eastAsia="zh-CN"/>
              </w:rPr>
              <w:t>Instalații industriale periculoase:</w:t>
            </w:r>
          </w:p>
          <w:p w14:paraId="7235FF7C" w14:textId="77777777" w:rsidR="00A67116" w:rsidRPr="00A67116" w:rsidRDefault="00A67116" w:rsidP="00A67116">
            <w:pPr>
              <w:tabs>
                <w:tab w:val="left" w:pos="567"/>
              </w:tabs>
              <w:spacing w:line="276" w:lineRule="auto"/>
              <w:rPr>
                <w:noProof/>
                <w:lang w:val="ro-MD"/>
              </w:rPr>
            </w:pPr>
            <w:r w:rsidRPr="00A67116">
              <w:rPr>
                <w:noProof/>
                <w:lang w:val="ro-MD"/>
              </w:rPr>
              <w:t>A. sub presiune, mecanisme de ridicat, cazane;</w:t>
            </w:r>
          </w:p>
          <w:p w14:paraId="1C971F9A" w14:textId="77777777" w:rsidR="00A67116" w:rsidRPr="00A67116" w:rsidRDefault="00A67116" w:rsidP="00A67116">
            <w:pPr>
              <w:tabs>
                <w:tab w:val="left" w:pos="567"/>
              </w:tabs>
              <w:spacing w:line="276" w:lineRule="auto"/>
              <w:rPr>
                <w:noProof/>
                <w:lang w:val="ro-MD"/>
              </w:rPr>
            </w:pPr>
            <w:r w:rsidRPr="00A67116">
              <w:rPr>
                <w:noProof/>
                <w:lang w:val="ro-MD"/>
              </w:rPr>
              <w:t>B. chimico-tehnologice; C. gazoducte magistrale;</w:t>
            </w:r>
          </w:p>
          <w:p w14:paraId="6CA40B9E" w14:textId="77777777" w:rsidR="00A67116" w:rsidRPr="00A67116" w:rsidRDefault="00A67116" w:rsidP="00A67116">
            <w:pPr>
              <w:numPr>
                <w:ilvl w:val="0"/>
                <w:numId w:val="19"/>
              </w:numPr>
              <w:tabs>
                <w:tab w:val="decimal" w:pos="317"/>
                <w:tab w:val="left" w:pos="1134"/>
              </w:tabs>
              <w:ind w:hanging="650"/>
              <w:jc w:val="both"/>
              <w:rPr>
                <w:rFonts w:eastAsia="PMingLiU"/>
                <w:i/>
                <w:noProof/>
                <w:lang w:val="ro-MD" w:eastAsia="zh-CN"/>
              </w:rPr>
            </w:pPr>
            <w:r w:rsidRPr="00A67116">
              <w:rPr>
                <w:lang w:val="ro-MD"/>
              </w:rPr>
              <w:t>D. sisteme de alimentare cu gaze.</w:t>
            </w:r>
          </w:p>
        </w:tc>
        <w:tc>
          <w:tcPr>
            <w:tcW w:w="575" w:type="dxa"/>
          </w:tcPr>
          <w:p w14:paraId="6C5EA0D6"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54D1613"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95492C4" w14:textId="77777777" w:rsidR="00A67116" w:rsidRPr="00A67116" w:rsidRDefault="00A67116" w:rsidP="00A67116">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658C23F0"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C4B8DF2"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09915C00"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 xml:space="preserve">Este valabil </w:t>
      </w:r>
      <w:r w:rsidRPr="00A67116">
        <w:rPr>
          <w:rFonts w:ascii="Times New Roman" w:eastAsia="Times New Roman" w:hAnsi="Times New Roman" w:cs="Times New Roman"/>
          <w:b/>
          <w:noProof/>
          <w:kern w:val="0"/>
          <w:u w:val="single"/>
          <w:lang w:val="ro-MD"/>
          <w14:ligatures w14:val="none"/>
        </w:rPr>
        <w:t xml:space="preserve">12 luni  </w:t>
      </w:r>
      <w:r w:rsidRPr="00A67116">
        <w:rPr>
          <w:rFonts w:ascii="Times New Roman" w:eastAsia="PMingLiU" w:hAnsi="Times New Roman" w:cs="Times New Roman"/>
          <w:noProof/>
          <w:kern w:val="0"/>
          <w:lang w:val="ro-MD" w:eastAsia="zh-CN"/>
          <w14:ligatures w14:val="none"/>
        </w:rPr>
        <w:t>de la data eliberării.</w:t>
      </w:r>
    </w:p>
    <w:p w14:paraId="288332BC"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C3E1BC1"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5BBA391"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A7EAD19"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8C34D22"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Director                                                      Semnătura           ________________________</w:t>
      </w:r>
    </w:p>
    <w:p w14:paraId="3772DBE8"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A67116">
        <w:rPr>
          <w:rFonts w:ascii="Times New Roman" w:eastAsia="PMingLiU" w:hAnsi="Times New Roman" w:cs="Times New Roman"/>
          <w:noProof/>
          <w:kern w:val="0"/>
          <w:sz w:val="20"/>
          <w:szCs w:val="20"/>
          <w:lang w:val="ro-MD" w:eastAsia="zh-CN"/>
          <w14:ligatures w14:val="none"/>
        </w:rPr>
        <w:t xml:space="preserve">                 </w:t>
      </w:r>
      <w:r w:rsidRPr="00A67116">
        <w:rPr>
          <w:rFonts w:ascii="Times New Roman" w:eastAsia="PMingLiU" w:hAnsi="Times New Roman" w:cs="Times New Roman"/>
          <w:i/>
          <w:iCs/>
          <w:noProof/>
          <w:kern w:val="0"/>
          <w:sz w:val="20"/>
          <w:szCs w:val="20"/>
          <w:lang w:val="ro-MD" w:eastAsia="zh-CN"/>
          <w14:ligatures w14:val="none"/>
        </w:rPr>
        <w:t>(Prenume, Nume)</w:t>
      </w:r>
    </w:p>
    <w:p w14:paraId="4C6B22DB"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Ex.  _____________________</w:t>
      </w:r>
    </w:p>
    <w:p w14:paraId="452501A7"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A67116">
        <w:rPr>
          <w:rFonts w:ascii="Times New Roman" w:eastAsia="PMingLiU" w:hAnsi="Times New Roman" w:cs="Times New Roman"/>
          <w:i/>
          <w:noProof/>
          <w:kern w:val="0"/>
          <w:lang w:val="ro-MD" w:eastAsia="zh-CN"/>
          <w14:ligatures w14:val="none"/>
        </w:rPr>
        <w:t xml:space="preserve">             </w:t>
      </w:r>
      <w:r w:rsidRPr="00A67116">
        <w:rPr>
          <w:rFonts w:ascii="Times New Roman" w:eastAsia="PMingLiU" w:hAnsi="Times New Roman" w:cs="Times New Roman"/>
          <w:i/>
          <w:noProof/>
          <w:kern w:val="0"/>
          <w:sz w:val="20"/>
          <w:szCs w:val="20"/>
          <w:lang w:val="ro-MD" w:eastAsia="zh-CN"/>
          <w14:ligatures w14:val="none"/>
        </w:rPr>
        <w:t>(Prenume, Nume)</w:t>
      </w:r>
    </w:p>
    <w:p w14:paraId="37BD3232"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Tel. _____________________</w:t>
      </w:r>
    </w:p>
    <w:p w14:paraId="703B696D"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2485C75"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D0FB0AC"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DF98ADA"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950BB43"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92CF319"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C76E64B"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86D8769"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CF0C1E0" w14:textId="77777777" w:rsidR="00A67116" w:rsidRPr="00A67116" w:rsidRDefault="00A67116" w:rsidP="00A67116">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A67116">
        <w:rPr>
          <w:rFonts w:ascii="Times New Roman" w:eastAsia="Times New Roman" w:hAnsi="Times New Roman" w:cs="Times New Roman"/>
          <w:b/>
          <w:noProof/>
          <w:kern w:val="0"/>
          <w:lang w:val="ro-MD"/>
          <w14:ligatures w14:val="none"/>
        </w:rPr>
        <w:t>~~~~~~~~~~~~~~~~~~~~~~~~~~~~~~~~~~~~~~~~~~~~~~~~~~~~~~~~~~~~~~~~~~~~~~~~~~ (Antetul instituției)</w:t>
      </w:r>
    </w:p>
    <w:p w14:paraId="4B4A9C72"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86094BD"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C36C98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5CDE736B"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5CFECA61"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35A6C46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59C9831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2B75490"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lastRenderedPageBreak/>
        <w:t>Anexa nr. 23</w:t>
      </w:r>
    </w:p>
    <w:p w14:paraId="6E33E32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579EADB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D7ABE82"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8EB858C" w14:textId="77777777" w:rsidR="00A67116" w:rsidRPr="00A67116" w:rsidRDefault="00A67116" w:rsidP="00A67116">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E6F43AC" w14:textId="77777777" w:rsidR="00A67116" w:rsidRPr="00A67116" w:rsidRDefault="00A67116" w:rsidP="00A67116">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3" w:name="_Toc449692118"/>
      <w:bookmarkStart w:id="64" w:name="_Toc390252621"/>
      <w:r w:rsidRPr="00A67116">
        <w:rPr>
          <w:rFonts w:ascii="Times New Roman" w:eastAsiaTheme="majorEastAsia" w:hAnsi="Times New Roman" w:cs="Times New Roman"/>
          <w:b/>
          <w:noProof/>
          <w:kern w:val="0"/>
          <w:lang w:val="ro-MD"/>
          <w14:ligatures w14:val="none"/>
        </w:rPr>
        <w:t>CAIET DE SARCINI</w:t>
      </w:r>
      <w:bookmarkEnd w:id="63"/>
    </w:p>
    <w:p w14:paraId="7D83E1F7" w14:textId="77777777" w:rsidR="00A67116" w:rsidRPr="00A67116" w:rsidRDefault="00A67116" w:rsidP="00A67116">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A67116">
        <w:rPr>
          <w:rFonts w:ascii="Times New Roman" w:eastAsiaTheme="majorEastAsia" w:hAnsi="Times New Roman" w:cs="Times New Roman"/>
          <w:b/>
          <w:noProof/>
          <w:kern w:val="0"/>
          <w:lang w:val="ro-MD"/>
          <w14:ligatures w14:val="none"/>
        </w:rPr>
        <w:t xml:space="preserve"> </w:t>
      </w:r>
    </w:p>
    <w:p w14:paraId="4780C1AF" w14:textId="77777777" w:rsidR="00A67116" w:rsidRPr="00A67116" w:rsidRDefault="00A67116" w:rsidP="00A67116">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A67116">
        <w:rPr>
          <w:rFonts w:ascii="Times New Roman" w:eastAsiaTheme="majorEastAsia" w:hAnsi="Times New Roman" w:cs="Times New Roman"/>
          <w:b/>
          <w:bCs/>
          <w:noProof/>
          <w:kern w:val="0"/>
          <w:lang w:val="ro-MD"/>
          <w14:ligatures w14:val="none"/>
        </w:rPr>
        <w:t>FORMULARUL DE DEVIZ NR.1 – LISTA CU CANTITĂȚILE DE LUCRĂRI</w:t>
      </w:r>
      <w:bookmarkEnd w:id="64"/>
    </w:p>
    <w:p w14:paraId="31932147" w14:textId="77777777" w:rsidR="00A67116" w:rsidRPr="00A67116" w:rsidRDefault="00A67116" w:rsidP="00A67116">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74707E4D" w14:textId="77777777" w:rsidR="00A67116" w:rsidRPr="00A67116" w:rsidRDefault="00A67116" w:rsidP="00A67116">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A67116">
        <w:rPr>
          <w:rFonts w:ascii="Times New Roman" w:eastAsiaTheme="majorEastAsia" w:hAnsi="Times New Roman" w:cs="Times New Roman"/>
          <w:b/>
          <w:noProof/>
          <w:kern w:val="0"/>
          <w:sz w:val="26"/>
          <w:szCs w:val="26"/>
          <w:lang w:val="ro-MD"/>
          <w14:ligatures w14:val="none"/>
        </w:rPr>
        <w:t>LUCRĂRI</w:t>
      </w:r>
    </w:p>
    <w:p w14:paraId="1AAA4430"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1106B4CA" w14:textId="77777777" w:rsidR="00A67116" w:rsidRPr="00A67116" w:rsidRDefault="00A67116" w:rsidP="00A67116">
      <w:pPr>
        <w:tabs>
          <w:tab w:val="left" w:pos="1134"/>
        </w:tabs>
        <w:spacing w:after="0" w:line="240" w:lineRule="auto"/>
        <w:jc w:val="both"/>
        <w:rPr>
          <w:rFonts w:ascii="Times New Roman" w:eastAsia="Times New Roman" w:hAnsi="Times New Roman" w:cs="Times New Roman"/>
          <w:kern w:val="0"/>
          <w:lang w:val="ro-MD"/>
          <w14:ligatures w14:val="none"/>
        </w:rPr>
      </w:pPr>
    </w:p>
    <w:p w14:paraId="49526A92"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Obiectul_______________________________________________________________</w:t>
      </w:r>
    </w:p>
    <w:p w14:paraId="79CF3DED" w14:textId="77777777" w:rsidR="00A67116" w:rsidRPr="00A67116" w:rsidRDefault="00A67116" w:rsidP="00A67116">
      <w:pPr>
        <w:spacing w:after="0" w:line="240" w:lineRule="auto"/>
        <w:ind w:firstLine="709"/>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i/>
          <w:noProof/>
          <w:kern w:val="0"/>
          <w:lang w:val="ro-MD"/>
          <w14:ligatures w14:val="none"/>
        </w:rPr>
        <w:t>(denumirea, adresa)</w:t>
      </w:r>
    </w:p>
    <w:p w14:paraId="1E87939A"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Autoritatea contractantă__________________________________________________</w:t>
      </w:r>
    </w:p>
    <w:p w14:paraId="52364101" w14:textId="77777777" w:rsidR="00A67116" w:rsidRPr="00A67116" w:rsidRDefault="00A67116" w:rsidP="00A67116">
      <w:pPr>
        <w:spacing w:after="0" w:line="240" w:lineRule="auto"/>
        <w:ind w:firstLine="709"/>
        <w:jc w:val="center"/>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i/>
          <w:noProof/>
          <w:kern w:val="0"/>
          <w:lang w:val="ro-MD"/>
          <w14:ligatures w14:val="none"/>
        </w:rPr>
        <w:t>(denumirea, adresa)</w:t>
      </w:r>
    </w:p>
    <w:p w14:paraId="066896D6" w14:textId="77777777" w:rsidR="00A67116" w:rsidRPr="00A67116" w:rsidRDefault="00A67116" w:rsidP="00A67116">
      <w:pPr>
        <w:spacing w:after="0" w:line="240" w:lineRule="auto"/>
        <w:ind w:firstLine="709"/>
        <w:jc w:val="both"/>
        <w:rPr>
          <w:rFonts w:ascii="Times New Roman" w:eastAsia="Times New Roman" w:hAnsi="Times New Roman" w:cs="Times New Roman"/>
          <w:b/>
          <w:bCs/>
          <w:kern w:val="0"/>
          <w:lang w:val="ro-MD" w:eastAsia="ru-RU"/>
          <w14:ligatures w14:val="none"/>
        </w:rPr>
      </w:pPr>
      <w:r w:rsidRPr="00A67116">
        <w:rPr>
          <w:rFonts w:ascii="Times New Roman" w:eastAsia="Times New Roman" w:hAnsi="Times New Roman" w:cs="Times New Roman"/>
          <w:b/>
          <w:bCs/>
          <w:kern w:val="0"/>
          <w:lang w:val="ro-MD" w:eastAsia="ru-RU"/>
          <w14:ligatures w14:val="none"/>
        </w:rPr>
        <w:t>1 . Descriere generală</w:t>
      </w:r>
    </w:p>
    <w:p w14:paraId="756F508D"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4A7235FF"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2. Informaţii şi proiectare</w:t>
      </w:r>
    </w:p>
    <w:p w14:paraId="1A8E4C62"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60150FC9"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3. Materiale, compatibilităţi, reglementări tehnice şi standarde utilizate</w:t>
      </w:r>
    </w:p>
    <w:p w14:paraId="230B771A"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9E4D533"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4. Mostre</w:t>
      </w:r>
    </w:p>
    <w:p w14:paraId="2AD3B436"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modul de prezentare a mostrelor la toate produsele utilizate.</w:t>
      </w:r>
    </w:p>
    <w:p w14:paraId="16B53551"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40CB12A8"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499793A4"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6. Încercări, instrucţiuni, garanţii ale furnizorilor, desene şi scheme de execuţie</w:t>
      </w:r>
    </w:p>
    <w:p w14:paraId="5707E7E6"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5583CEB"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7. Remedierea viciilor ascunse şi a defectelor</w:t>
      </w:r>
    </w:p>
    <w:p w14:paraId="0525DF76"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18FA6E69"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8. Trasarea geodezică a lucrărilor, toleranţe de execuţie</w:t>
      </w:r>
    </w:p>
    <w:p w14:paraId="5A6A82FE"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433023BD"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9. Parametrii de calcul ai elementelor constructive</w:t>
      </w:r>
    </w:p>
    <w:p w14:paraId="28D7DEDB"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sarcinile luate în calcul: seismicitatea, acţiunile, alţi parametri.</w:t>
      </w:r>
    </w:p>
    <w:p w14:paraId="7C8D3F30"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51BE0727"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0225409C"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11. Nivelul admis al zgomotului şi al vibraţiilor</w:t>
      </w:r>
    </w:p>
    <w:p w14:paraId="6A2C4130"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3ECDC833"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12. Cerinţe privind montarea utilajelor şi a instalaţiilor</w:t>
      </w:r>
    </w:p>
    <w:p w14:paraId="77861D5F"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6F21C556"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13. Lucrări de construcţii aferente montării instalaţiilor</w:t>
      </w:r>
    </w:p>
    <w:p w14:paraId="7D9C6FF2"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757F92EB"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14. Articole, produse şi piese necesare instalaţiilor</w:t>
      </w:r>
    </w:p>
    <w:p w14:paraId="3A3432E3"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7F910F7E"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7B0C5D97"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46F5DC6"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16. Definiţii</w:t>
      </w:r>
    </w:p>
    <w:p w14:paraId="5F6D2867"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79B3EF73"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17. Cerinţe privind calculul costului</w:t>
      </w:r>
    </w:p>
    <w:p w14:paraId="06F60E89"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289845B5"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18. Documente obligatorii la depunerea ofertei</w:t>
      </w:r>
    </w:p>
    <w:p w14:paraId="74B70379"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C0D272E"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19. Documente obligatorii la evaluarea ofertelor</w:t>
      </w:r>
    </w:p>
    <w:p w14:paraId="0FA4CAAF"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004D2D"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p>
    <w:p w14:paraId="669D9AA0"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p>
    <w:p w14:paraId="4741DFD0"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p>
    <w:p w14:paraId="453419C9"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p>
    <w:p w14:paraId="7ACE0B15"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p>
    <w:p w14:paraId="4D8C2761"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w:t>
      </w:r>
    </w:p>
    <w:p w14:paraId="14CF8CBB"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7956A943"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p w14:paraId="0CA86C8C" w14:textId="77777777" w:rsidR="00A67116" w:rsidRPr="00A67116" w:rsidRDefault="00A67116" w:rsidP="00A67116">
      <w:pPr>
        <w:spacing w:after="0" w:line="240" w:lineRule="auto"/>
        <w:ind w:firstLine="709"/>
        <w:jc w:val="both"/>
        <w:rPr>
          <w:rFonts w:ascii="Times New Roman" w:eastAsia="Times New Roman" w:hAnsi="Times New Roman" w:cs="Times New Roman"/>
          <w:bCs/>
          <w:noProof/>
          <w:kern w:val="0"/>
          <w:lang w:val="ro-MD"/>
          <w14:ligatures w14:val="none"/>
        </w:rPr>
      </w:pPr>
      <w:r w:rsidRPr="00A67116">
        <w:rPr>
          <w:rFonts w:ascii="Times New Roman" w:eastAsia="Times New Roman" w:hAnsi="Times New Roman" w:cs="Times New Roman"/>
          <w:bCs/>
          <w:noProof/>
          <w:kern w:val="0"/>
          <w:lang w:val="ro-MD"/>
          <w14:ligatures w14:val="none"/>
        </w:rPr>
        <w:t xml:space="preserve"> </w:t>
      </w:r>
    </w:p>
    <w:p w14:paraId="3458FE6B" w14:textId="77777777" w:rsidR="00A67116" w:rsidRPr="00A67116" w:rsidRDefault="00A67116" w:rsidP="00A67116">
      <w:pPr>
        <w:spacing w:after="0" w:line="240" w:lineRule="auto"/>
        <w:ind w:firstLine="709"/>
        <w:jc w:val="both"/>
        <w:rPr>
          <w:rFonts w:ascii="Times New Roman" w:eastAsia="Times New Roman" w:hAnsi="Times New Roman" w:cs="Times New Roman"/>
          <w:bCs/>
          <w:noProof/>
          <w:kern w:val="0"/>
          <w:lang w:val="ro-MD"/>
          <w14:ligatures w14:val="none"/>
        </w:rPr>
      </w:pPr>
    </w:p>
    <w:p w14:paraId="55251441"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Cs/>
          <w:noProof/>
          <w:kern w:val="0"/>
          <w:lang w:val="ro-MD"/>
          <w14:ligatures w14:val="none"/>
        </w:rPr>
        <w:t xml:space="preserve">Autoritatea contractantă </w:t>
      </w:r>
      <w:r w:rsidRPr="00A67116">
        <w:rPr>
          <w:rFonts w:ascii="Times New Roman" w:eastAsia="Times New Roman" w:hAnsi="Times New Roman" w:cs="Times New Roman"/>
          <w:noProof/>
          <w:kern w:val="0"/>
          <w:lang w:val="ro-MD"/>
          <w14:ligatures w14:val="none"/>
        </w:rPr>
        <w:t> ___________              </w:t>
      </w:r>
      <w:r w:rsidRPr="00A67116">
        <w:rPr>
          <w:rFonts w:ascii="Times New Roman" w:eastAsia="Times New Roman" w:hAnsi="Times New Roman" w:cs="Times New Roman"/>
          <w:bCs/>
          <w:noProof/>
          <w:kern w:val="0"/>
          <w:lang w:val="ro-MD"/>
          <w14:ligatures w14:val="none"/>
        </w:rPr>
        <w:t>Data</w:t>
      </w:r>
      <w:r w:rsidRPr="00A67116">
        <w:rPr>
          <w:rFonts w:ascii="Times New Roman" w:eastAsia="Times New Roman" w:hAnsi="Times New Roman" w:cs="Times New Roman"/>
          <w:noProof/>
          <w:kern w:val="0"/>
          <w:lang w:val="ro-MD"/>
          <w14:ligatures w14:val="none"/>
        </w:rPr>
        <w:t xml:space="preserve"> "____"__________________</w:t>
      </w:r>
    </w:p>
    <w:p w14:paraId="0A86E319"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73C2F59E"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1955AFCD"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074619A0"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2751D3E9"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093B61BF"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46219688"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1198B773"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2AC27AAA"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01E894F8"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52A78CF7"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00D7B348"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6E058993"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657BC3FD"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581AA264"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10D4BC3C"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4C45FE79"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34403609" w14:textId="77777777" w:rsidR="00A67116" w:rsidRPr="00A67116" w:rsidRDefault="00A67116" w:rsidP="00A67116">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A67116">
        <w:rPr>
          <w:rFonts w:ascii="Times New Roman" w:eastAsiaTheme="majorEastAsia" w:hAnsi="Times New Roman" w:cs="Times New Roman"/>
          <w:b/>
          <w:bCs/>
          <w:noProof/>
          <w:kern w:val="0"/>
          <w:lang w:val="ro-MD"/>
          <w14:ligatures w14:val="none"/>
        </w:rPr>
        <w:t>Formularul de deviz nr.1 – Lista cu cantitățile de lucrări</w:t>
      </w:r>
    </w:p>
    <w:p w14:paraId="1E65B516" w14:textId="77777777" w:rsidR="00A67116" w:rsidRPr="00A67116" w:rsidRDefault="00A67116" w:rsidP="00A67116">
      <w:pPr>
        <w:spacing w:after="0" w:line="240" w:lineRule="auto"/>
        <w:ind w:firstLine="709"/>
        <w:jc w:val="both"/>
        <w:rPr>
          <w:rFonts w:ascii="Times New Roman" w:eastAsia="Times New Roman" w:hAnsi="Times New Roman" w:cs="Times New Roman"/>
          <w:b/>
          <w:noProof/>
          <w:kern w:val="0"/>
          <w:lang w:val="ro-MD"/>
          <w14:ligatures w14:val="none"/>
        </w:rPr>
      </w:pPr>
    </w:p>
    <w:p w14:paraId="3EE0E136"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Obiectul____________________________________________________________________</w:t>
      </w:r>
    </w:p>
    <w:p w14:paraId="542CB4C0"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Autoritatea contractantă________________________________________________________</w:t>
      </w:r>
    </w:p>
    <w:p w14:paraId="521F0550" w14:textId="77777777" w:rsidR="00A67116" w:rsidRPr="00A67116" w:rsidRDefault="00A67116" w:rsidP="00A67116">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A67116" w:rsidRPr="00A67116" w14:paraId="6338D735" w14:textId="77777777" w:rsidTr="0080019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B1BA68E"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ED15CEB"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0E67A38"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4EB5777"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Unitatea</w:t>
            </w:r>
          </w:p>
          <w:p w14:paraId="73872EA5"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415610C" w14:textId="77777777" w:rsidR="00A67116" w:rsidRPr="00A67116" w:rsidRDefault="00A67116" w:rsidP="00A67116">
            <w:pPr>
              <w:spacing w:after="0" w:line="240" w:lineRule="auto"/>
              <w:jc w:val="center"/>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Cantitatea</w:t>
            </w:r>
          </w:p>
        </w:tc>
      </w:tr>
      <w:tr w:rsidR="00A67116" w:rsidRPr="00A67116" w14:paraId="55818F83" w14:textId="77777777" w:rsidTr="0080019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A501E5" w14:textId="77777777" w:rsidR="00A67116" w:rsidRPr="00A67116" w:rsidRDefault="00A67116" w:rsidP="00A67116">
            <w:pPr>
              <w:spacing w:after="0" w:line="240" w:lineRule="auto"/>
              <w:jc w:val="center"/>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53466869" w14:textId="77777777" w:rsidR="00A67116" w:rsidRPr="00A67116" w:rsidRDefault="00A67116" w:rsidP="00A67116">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F206327"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888B54C"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1F9FEE31"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A67116" w:rsidRPr="00A67116" w14:paraId="55CC0C87" w14:textId="77777777" w:rsidTr="0080019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66B79E4" w14:textId="77777777" w:rsidR="00A67116" w:rsidRPr="00A67116" w:rsidRDefault="00A67116" w:rsidP="00A67116">
            <w:pPr>
              <w:spacing w:after="0" w:line="240" w:lineRule="auto"/>
              <w:jc w:val="center"/>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44300FD9" w14:textId="77777777" w:rsidR="00A67116" w:rsidRPr="00A67116" w:rsidRDefault="00A67116" w:rsidP="00A67116">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2DCC084"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9D242C5"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2586FF6"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A67116" w:rsidRPr="00A67116" w14:paraId="46175C36" w14:textId="77777777" w:rsidTr="0080019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0980EB" w14:textId="77777777" w:rsidR="00A67116" w:rsidRPr="00A67116" w:rsidRDefault="00A67116" w:rsidP="00A67116">
            <w:pPr>
              <w:spacing w:after="0" w:line="240" w:lineRule="auto"/>
              <w:jc w:val="center"/>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57A38419" w14:textId="77777777" w:rsidR="00A67116" w:rsidRPr="00A67116" w:rsidRDefault="00A67116" w:rsidP="00A67116">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70F8CEC"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A9E0B67"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C286E2C"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A67116" w:rsidRPr="00A67116" w14:paraId="05CF8DC0" w14:textId="77777777" w:rsidTr="0080019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394F60" w14:textId="77777777" w:rsidR="00A67116" w:rsidRPr="00A67116" w:rsidRDefault="00A67116" w:rsidP="00A67116">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76A6BB7C"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75738B4A"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CB390D6"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FC864CB"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A67116" w:rsidRPr="00A67116" w14:paraId="46024F7D" w14:textId="77777777" w:rsidTr="0080019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7DB59A" w14:textId="77777777" w:rsidR="00A67116" w:rsidRPr="00A67116" w:rsidRDefault="00A67116" w:rsidP="00A67116">
            <w:pPr>
              <w:spacing w:after="0" w:line="240" w:lineRule="auto"/>
              <w:jc w:val="center"/>
              <w:rPr>
                <w:rFonts w:ascii="Times New Roman" w:eastAsia="PMingLiU" w:hAnsi="Times New Roman" w:cs="Times New Roman"/>
                <w:noProof/>
                <w:kern w:val="0"/>
                <w:lang w:val="ro-MD" w:eastAsia="zh-CN"/>
                <w14:ligatures w14:val="none"/>
              </w:rPr>
            </w:pPr>
            <w:r w:rsidRPr="00A67116">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1FAC86ED"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8C0EB7E"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C171FDB"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E2E01A7" w14:textId="77777777" w:rsidR="00A67116" w:rsidRPr="00A67116" w:rsidRDefault="00A67116" w:rsidP="00A67116">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A67116" w:rsidRPr="00A67116" w14:paraId="4503F793" w14:textId="77777777" w:rsidTr="0080019B">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1B056EF" w14:textId="77777777" w:rsidR="00A67116" w:rsidRPr="00A67116" w:rsidRDefault="00A67116" w:rsidP="00A67116">
            <w:pPr>
              <w:spacing w:after="0" w:line="240" w:lineRule="auto"/>
              <w:rPr>
                <w:rFonts w:ascii="Times New Roman" w:eastAsia="PMingLiU" w:hAnsi="Times New Roman" w:cs="Times New Roman"/>
                <w:b/>
                <w:noProof/>
                <w:kern w:val="0"/>
                <w:lang w:val="ro-MD" w:eastAsia="zh-CN"/>
                <w14:ligatures w14:val="none"/>
              </w:rPr>
            </w:pPr>
            <w:r w:rsidRPr="00A67116">
              <w:rPr>
                <w:rFonts w:ascii="Times New Roman" w:eastAsia="PMingLiU" w:hAnsi="Times New Roman" w:cs="Times New Roman"/>
                <w:b/>
                <w:noProof/>
                <w:kern w:val="0"/>
                <w:lang w:val="ro-MD" w:eastAsia="zh-CN"/>
                <w14:ligatures w14:val="none"/>
              </w:rPr>
              <w:t>Total</w:t>
            </w:r>
          </w:p>
        </w:tc>
      </w:tr>
    </w:tbl>
    <w:p w14:paraId="443D99B2"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p>
    <w:p w14:paraId="0A3E0C99"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r w:rsidRPr="00A67116">
        <w:rPr>
          <w:rFonts w:ascii="Times New Roman" w:eastAsia="Times New Roman" w:hAnsi="Times New Roman" w:cs="Times New Roman"/>
          <w:bCs/>
          <w:noProof/>
          <w:kern w:val="0"/>
          <w:lang w:val="ro-MD"/>
          <w14:ligatures w14:val="none"/>
        </w:rPr>
        <w:t xml:space="preserve">Data </w:t>
      </w:r>
      <w:r w:rsidRPr="00A67116">
        <w:rPr>
          <w:rFonts w:ascii="Times New Roman" w:eastAsia="Times New Roman" w:hAnsi="Times New Roman" w:cs="Times New Roman"/>
          <w:noProof/>
          <w:kern w:val="0"/>
          <w:lang w:val="ro-MD"/>
          <w14:ligatures w14:val="none"/>
        </w:rPr>
        <w:t>„____"__________________</w:t>
      </w:r>
    </w:p>
    <w:p w14:paraId="0975EF46" w14:textId="77777777" w:rsidR="00A67116" w:rsidRPr="00A67116" w:rsidRDefault="00A67116" w:rsidP="00A67116">
      <w:pPr>
        <w:tabs>
          <w:tab w:val="left" w:pos="567"/>
        </w:tabs>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     ____________________________  </w:t>
      </w:r>
    </w:p>
    <w:p w14:paraId="0C6911EC" w14:textId="77777777" w:rsidR="00A67116" w:rsidRPr="00A67116" w:rsidRDefault="00A67116" w:rsidP="00A67116">
      <w:pPr>
        <w:tabs>
          <w:tab w:val="left" w:pos="567"/>
        </w:tabs>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(semnătura autorizată)</w:t>
      </w:r>
    </w:p>
    <w:p w14:paraId="35E134C5"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1BB23F96" w14:textId="77777777" w:rsidR="00A67116" w:rsidRPr="00A67116" w:rsidRDefault="00A67116" w:rsidP="00A67116">
      <w:pPr>
        <w:tabs>
          <w:tab w:val="left" w:pos="567"/>
        </w:tabs>
        <w:spacing w:after="0" w:line="240" w:lineRule="auto"/>
        <w:rPr>
          <w:rFonts w:ascii="Times New Roman" w:eastAsia="Times New Roman" w:hAnsi="Times New Roman" w:cs="Times New Roman"/>
          <w:kern w:val="0"/>
          <w:lang w:val="ro-MD"/>
          <w14:ligatures w14:val="none"/>
        </w:rPr>
      </w:pPr>
    </w:p>
    <w:p w14:paraId="203E250D" w14:textId="77777777" w:rsidR="00A67116" w:rsidRPr="00A67116" w:rsidRDefault="00A67116" w:rsidP="00A67116">
      <w:pPr>
        <w:tabs>
          <w:tab w:val="left" w:pos="567"/>
        </w:tabs>
        <w:spacing w:after="0" w:line="240" w:lineRule="auto"/>
        <w:rPr>
          <w:rFonts w:ascii="Times New Roman" w:eastAsia="Times New Roman" w:hAnsi="Times New Roman" w:cs="Times New Roman"/>
          <w:i/>
          <w:kern w:val="0"/>
          <w:szCs w:val="20"/>
          <w:lang w:val="ro-MD"/>
          <w14:ligatures w14:val="none"/>
        </w:rPr>
      </w:pPr>
      <w:r w:rsidRPr="00A67116">
        <w:rPr>
          <w:rFonts w:ascii="Times New Roman" w:eastAsia="Times New Roman" w:hAnsi="Times New Roman" w:cs="Times New Roman"/>
          <w:i/>
          <w:kern w:val="0"/>
          <w:lang w:val="ro-MD"/>
          <w14:ligatures w14:val="none"/>
        </w:rPr>
        <w:t xml:space="preserve">Notă: Autoritatea contractantă trebuie să atașeze la caietul de sarcini, </w:t>
      </w:r>
      <w:r w:rsidRPr="00A67116">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0B20291C" w14:textId="77777777" w:rsidR="00A67116" w:rsidRPr="00A67116" w:rsidRDefault="00A67116" w:rsidP="00A67116">
      <w:pPr>
        <w:tabs>
          <w:tab w:val="left" w:pos="567"/>
        </w:tabs>
        <w:spacing w:after="0" w:line="240" w:lineRule="auto"/>
        <w:rPr>
          <w:rFonts w:ascii="Times New Roman" w:eastAsia="Times New Roman" w:hAnsi="Times New Roman" w:cs="Times New Roman"/>
          <w:i/>
          <w:kern w:val="0"/>
          <w:lang w:val="ro-MD"/>
          <w14:ligatures w14:val="none"/>
        </w:rPr>
        <w:sectPr w:rsidR="00A67116" w:rsidRPr="00A67116" w:rsidSect="00A67116">
          <w:footerReference w:type="first" r:id="rId12"/>
          <w:pgSz w:w="11906" w:h="16838" w:code="9"/>
          <w:pgMar w:top="426" w:right="1134" w:bottom="851" w:left="1276" w:header="720" w:footer="510" w:gutter="0"/>
          <w:cols w:space="720"/>
          <w:titlePg/>
          <w:docGrid w:linePitch="326"/>
        </w:sectPr>
      </w:pPr>
    </w:p>
    <w:p w14:paraId="6BD5D24A"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lastRenderedPageBreak/>
        <w:t>Anexa nr. 24</w:t>
      </w:r>
    </w:p>
    <w:p w14:paraId="04F146C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3735680F"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16E5D587" w14:textId="77777777" w:rsidR="00A67116" w:rsidRPr="00A67116" w:rsidRDefault="00A67116" w:rsidP="00A67116">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0A3D59DD"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CAIET DE SARCINI</w:t>
      </w:r>
    </w:p>
    <w:p w14:paraId="6EAD2124"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p w14:paraId="02DD4237" w14:textId="77777777" w:rsidR="00A67116" w:rsidRPr="00A67116" w:rsidRDefault="00A67116" w:rsidP="00A67116">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A67116">
        <w:rPr>
          <w:rFonts w:ascii="Times New Roman" w:eastAsiaTheme="majorEastAsia" w:hAnsi="Times New Roman" w:cs="Times New Roman"/>
          <w:b/>
          <w:noProof/>
          <w:kern w:val="0"/>
          <w:lang w:val="ro-MD"/>
          <w14:ligatures w14:val="none"/>
        </w:rPr>
        <w:t>SERVICII DE PROIECTARE</w:t>
      </w:r>
    </w:p>
    <w:p w14:paraId="7D41ED40" w14:textId="77777777" w:rsidR="00A67116" w:rsidRPr="00A67116" w:rsidRDefault="00A67116" w:rsidP="00A67116">
      <w:pPr>
        <w:tabs>
          <w:tab w:val="left" w:pos="1134"/>
        </w:tabs>
        <w:spacing w:after="0" w:line="240" w:lineRule="auto"/>
        <w:jc w:val="both"/>
        <w:rPr>
          <w:rFonts w:ascii="Times New Roman" w:eastAsia="Times New Roman" w:hAnsi="Times New Roman" w:cs="Times New Roman"/>
          <w:kern w:val="0"/>
          <w:lang w:val="ro-MD"/>
          <w14:ligatures w14:val="none"/>
        </w:rPr>
      </w:pPr>
    </w:p>
    <w:p w14:paraId="6537B613" w14:textId="77777777" w:rsidR="00A67116" w:rsidRPr="00A67116" w:rsidRDefault="00A67116" w:rsidP="00A67116">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Denumirea obiectului</w:t>
      </w:r>
    </w:p>
    <w:p w14:paraId="2550D131" w14:textId="77777777" w:rsidR="00A67116" w:rsidRPr="00A67116" w:rsidRDefault="00A67116" w:rsidP="00A67116">
      <w:pPr>
        <w:tabs>
          <w:tab w:val="left" w:pos="1134"/>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 precizează descrierea generală a obiectului de proiectare.</w:t>
      </w:r>
    </w:p>
    <w:p w14:paraId="287619EC" w14:textId="77777777" w:rsidR="00A67116" w:rsidRPr="00A67116" w:rsidRDefault="00A67116" w:rsidP="00A67116">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Amplasarea obiectului </w:t>
      </w:r>
    </w:p>
    <w:p w14:paraId="55CD3366" w14:textId="77777777" w:rsidR="00A67116" w:rsidRPr="00A67116" w:rsidRDefault="00A67116" w:rsidP="00A67116">
      <w:pPr>
        <w:tabs>
          <w:tab w:val="left" w:pos="1134"/>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 precizează adresa.</w:t>
      </w:r>
    </w:p>
    <w:p w14:paraId="3C39A087" w14:textId="77777777" w:rsidR="00A67116" w:rsidRPr="00A67116" w:rsidRDefault="00A67116" w:rsidP="00A67116">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Beneficiar</w:t>
      </w:r>
      <w:r w:rsidRPr="00A67116">
        <w:rPr>
          <w:rFonts w:ascii="Times New Roman" w:eastAsia="Times New Roman" w:hAnsi="Times New Roman" w:cs="Times New Roman"/>
          <w:kern w:val="0"/>
          <w:lang w:val="ro-MD"/>
          <w14:ligatures w14:val="none"/>
        </w:rPr>
        <w:t xml:space="preserve">/investitor </w:t>
      </w:r>
    </w:p>
    <w:p w14:paraId="09D03808" w14:textId="77777777" w:rsidR="00A67116" w:rsidRPr="00A67116" w:rsidRDefault="00A67116" w:rsidP="00A67116">
      <w:pPr>
        <w:tabs>
          <w:tab w:val="left" w:pos="1134"/>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 precizează Autoritatea contractantă.</w:t>
      </w:r>
    </w:p>
    <w:p w14:paraId="14024E58" w14:textId="77777777" w:rsidR="00A67116" w:rsidRPr="00A67116" w:rsidRDefault="00A67116" w:rsidP="00A67116">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Statutul de protecție  </w:t>
      </w:r>
    </w:p>
    <w:p w14:paraId="37844BBA" w14:textId="77777777" w:rsidR="00A67116" w:rsidRPr="00A67116" w:rsidRDefault="00A67116" w:rsidP="00A67116">
      <w:pPr>
        <w:tabs>
          <w:tab w:val="left" w:pos="1134"/>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 precizează după caz.</w:t>
      </w:r>
    </w:p>
    <w:p w14:paraId="6959FC87" w14:textId="77777777" w:rsidR="00A67116" w:rsidRPr="00A67116" w:rsidRDefault="00A67116" w:rsidP="00A67116">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Temeiul proiectării</w:t>
      </w:r>
    </w:p>
    <w:p w14:paraId="3C39BEB4" w14:textId="77777777" w:rsidR="00A67116" w:rsidRPr="00A67116" w:rsidRDefault="00A67116" w:rsidP="00A67116">
      <w:pPr>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Se precizează temeiul elaborării documentației. </w:t>
      </w:r>
    </w:p>
    <w:p w14:paraId="0E55DC4E" w14:textId="77777777" w:rsidR="00A67116" w:rsidRPr="00A67116" w:rsidRDefault="00A67116" w:rsidP="00A67116">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Descrierea obiectului </w:t>
      </w:r>
    </w:p>
    <w:p w14:paraId="0EF158CE"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caracteristicile tehnice ale obiectului.</w:t>
      </w:r>
    </w:p>
    <w:p w14:paraId="5BE8A0B7" w14:textId="77777777" w:rsidR="00A67116" w:rsidRPr="00A67116" w:rsidRDefault="00A67116" w:rsidP="00A67116">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Justificarea elaborării documentației de proiect</w:t>
      </w:r>
    </w:p>
    <w:p w14:paraId="066A6A12"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necesitatea elaborării documentației.</w:t>
      </w:r>
    </w:p>
    <w:p w14:paraId="3B73E2FF" w14:textId="77777777" w:rsidR="00A67116" w:rsidRPr="00A67116" w:rsidRDefault="00A67116" w:rsidP="00A67116">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Cerințe referitor la lucrările planificate la obiect</w:t>
      </w:r>
    </w:p>
    <w:p w14:paraId="67D81BCA" w14:textId="77777777" w:rsidR="00A67116" w:rsidRPr="00A67116" w:rsidRDefault="00A67116" w:rsidP="00A67116">
      <w:pPr>
        <w:tabs>
          <w:tab w:val="left" w:pos="1134"/>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Se precizează tipul lucrărilor pentru care este necesară elaborarea documentației de proiect.</w:t>
      </w:r>
    </w:p>
    <w:p w14:paraId="68AEF556" w14:textId="77777777" w:rsidR="00A67116" w:rsidRPr="00A67116" w:rsidRDefault="00A67116" w:rsidP="00A67116">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1B06E618" w14:textId="77777777" w:rsidR="00A67116" w:rsidRPr="00A67116" w:rsidRDefault="00A67116" w:rsidP="00A67116">
      <w:pPr>
        <w:tabs>
          <w:tab w:val="left" w:pos="990"/>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Se precizează etapele, cerințele privindexecuția documentației de proiect etc.</w:t>
      </w:r>
    </w:p>
    <w:p w14:paraId="72B5F83D" w14:textId="77777777" w:rsidR="00A67116" w:rsidRPr="00A67116" w:rsidRDefault="00A67116" w:rsidP="00A67116">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10. Documente obligatorii la depunerea ofertei</w:t>
      </w:r>
    </w:p>
    <w:p w14:paraId="4A012DFA"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4DA65D" w14:textId="77777777" w:rsidR="00A67116" w:rsidRPr="00A67116" w:rsidRDefault="00A67116" w:rsidP="00A67116">
      <w:pPr>
        <w:spacing w:after="0" w:line="240" w:lineRule="auto"/>
        <w:ind w:hanging="426"/>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11. Documente obligatorii la evaluarea ofertelor.</w:t>
      </w:r>
    </w:p>
    <w:p w14:paraId="7FF40FC1" w14:textId="77777777" w:rsidR="00A67116" w:rsidRPr="00A67116" w:rsidRDefault="00A67116" w:rsidP="00A67116">
      <w:pPr>
        <w:spacing w:after="0" w:line="240" w:lineRule="auto"/>
        <w:ind w:hanging="426"/>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10D5460" w14:textId="77777777" w:rsidR="00A67116" w:rsidRPr="00A67116" w:rsidRDefault="00A67116" w:rsidP="00A67116">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076ACB0F" w14:textId="77777777" w:rsidR="00A67116" w:rsidRPr="00A67116" w:rsidRDefault="00A67116" w:rsidP="00A67116">
      <w:pPr>
        <w:spacing w:after="0" w:line="240" w:lineRule="auto"/>
        <w:ind w:firstLine="142"/>
        <w:jc w:val="both"/>
        <w:rPr>
          <w:rFonts w:ascii="Times New Roman" w:eastAsia="Times New Roman" w:hAnsi="Times New Roman" w:cs="Times New Roman"/>
          <w:b/>
          <w:bCs/>
          <w:noProof/>
          <w:kern w:val="0"/>
          <w:lang w:val="ro-MD"/>
          <w14:ligatures w14:val="none"/>
        </w:rPr>
      </w:pPr>
    </w:p>
    <w:p w14:paraId="26FCAC4F" w14:textId="77777777" w:rsidR="00A67116" w:rsidRPr="00A67116" w:rsidRDefault="00A67116" w:rsidP="00A67116">
      <w:pPr>
        <w:spacing w:after="0" w:line="240" w:lineRule="auto"/>
        <w:ind w:firstLine="142"/>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bCs/>
          <w:noProof/>
          <w:kern w:val="0"/>
          <w:lang w:val="ro-MD"/>
          <w14:ligatures w14:val="none"/>
        </w:rPr>
        <w:t xml:space="preserve">Autoritatea contractantă </w:t>
      </w:r>
      <w:r w:rsidRPr="00A67116">
        <w:rPr>
          <w:rFonts w:ascii="Times New Roman" w:eastAsia="Times New Roman" w:hAnsi="Times New Roman" w:cs="Times New Roman"/>
          <w:noProof/>
          <w:kern w:val="0"/>
          <w:lang w:val="ro-MD"/>
          <w14:ligatures w14:val="none"/>
        </w:rPr>
        <w:t> ___________              </w:t>
      </w:r>
      <w:r w:rsidRPr="00A67116">
        <w:rPr>
          <w:rFonts w:ascii="Times New Roman" w:eastAsia="Times New Roman" w:hAnsi="Times New Roman" w:cs="Times New Roman"/>
          <w:b/>
          <w:bCs/>
          <w:noProof/>
          <w:kern w:val="0"/>
          <w:lang w:val="ro-MD"/>
          <w14:ligatures w14:val="none"/>
        </w:rPr>
        <w:t>Data</w:t>
      </w:r>
      <w:r w:rsidRPr="00A67116">
        <w:rPr>
          <w:rFonts w:ascii="Times New Roman" w:eastAsia="Times New Roman" w:hAnsi="Times New Roman" w:cs="Times New Roman"/>
          <w:noProof/>
          <w:kern w:val="0"/>
          <w:lang w:val="ro-MD"/>
          <w14:ligatures w14:val="none"/>
        </w:rPr>
        <w:t>„____"__________________</w:t>
      </w:r>
    </w:p>
    <w:p w14:paraId="466B0C78"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13CA3329"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F195E05" w14:textId="77777777" w:rsidR="00A67116" w:rsidRPr="00A67116" w:rsidRDefault="00A67116" w:rsidP="00A67116">
      <w:pPr>
        <w:spacing w:after="0" w:line="240" w:lineRule="auto"/>
        <w:ind w:firstLine="709"/>
        <w:jc w:val="both"/>
        <w:rPr>
          <w:rFonts w:ascii="Times New Roman" w:eastAsia="Times New Roman" w:hAnsi="Times New Roman" w:cs="Times New Roman"/>
          <w:i/>
          <w:iCs/>
          <w:noProof/>
          <w:kern w:val="0"/>
          <w:lang w:val="ro-MD"/>
          <w14:ligatures w14:val="none"/>
        </w:rPr>
      </w:pPr>
    </w:p>
    <w:p w14:paraId="1B38D384" w14:textId="77777777" w:rsidR="00A67116" w:rsidRPr="00A67116" w:rsidRDefault="00A67116" w:rsidP="00A67116">
      <w:pPr>
        <w:spacing w:after="0" w:line="240" w:lineRule="auto"/>
        <w:ind w:firstLine="709"/>
        <w:jc w:val="both"/>
        <w:rPr>
          <w:rFonts w:ascii="Times New Roman" w:eastAsia="Times New Roman" w:hAnsi="Times New Roman" w:cs="Times New Roman"/>
          <w:i/>
          <w:iCs/>
          <w:noProof/>
          <w:kern w:val="0"/>
          <w:lang w:val="ro-MD"/>
          <w14:ligatures w14:val="none"/>
        </w:rPr>
      </w:pPr>
    </w:p>
    <w:p w14:paraId="6E171F6E" w14:textId="77777777" w:rsidR="00A67116" w:rsidRPr="00A67116" w:rsidRDefault="00A67116" w:rsidP="00A67116">
      <w:pPr>
        <w:spacing w:after="0" w:line="240" w:lineRule="auto"/>
        <w:ind w:firstLine="709"/>
        <w:jc w:val="both"/>
        <w:rPr>
          <w:rFonts w:ascii="Times New Roman" w:eastAsia="Times New Roman" w:hAnsi="Times New Roman" w:cs="Times New Roman"/>
          <w:i/>
          <w:iCs/>
          <w:noProof/>
          <w:kern w:val="0"/>
          <w:lang w:val="ro-MD"/>
          <w14:ligatures w14:val="none"/>
        </w:rPr>
      </w:pPr>
    </w:p>
    <w:p w14:paraId="081DACCF" w14:textId="77777777" w:rsidR="00A67116" w:rsidRPr="00A67116" w:rsidRDefault="00A67116" w:rsidP="00A67116">
      <w:pPr>
        <w:spacing w:after="0" w:line="240" w:lineRule="auto"/>
        <w:ind w:firstLine="709"/>
        <w:jc w:val="both"/>
        <w:rPr>
          <w:rFonts w:ascii="Times New Roman" w:eastAsia="Times New Roman" w:hAnsi="Times New Roman" w:cs="Times New Roman"/>
          <w:i/>
          <w:iCs/>
          <w:noProof/>
          <w:kern w:val="0"/>
          <w:lang w:val="ro-MD"/>
          <w14:ligatures w14:val="none"/>
        </w:rPr>
      </w:pPr>
    </w:p>
    <w:p w14:paraId="757B3FC3" w14:textId="77777777" w:rsidR="00A67116" w:rsidRPr="00A67116" w:rsidRDefault="00A67116" w:rsidP="00A67116">
      <w:pPr>
        <w:spacing w:after="0" w:line="240" w:lineRule="auto"/>
        <w:ind w:firstLine="709"/>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144A0F62"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83CD9AC"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17788BB"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71C5417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376DD377" w14:textId="77777777" w:rsidR="00A67116" w:rsidRPr="00A67116" w:rsidRDefault="00A67116" w:rsidP="00A67116">
      <w:pPr>
        <w:spacing w:after="0" w:line="240" w:lineRule="auto"/>
        <w:jc w:val="right"/>
        <w:rPr>
          <w:rFonts w:ascii="Times New Roman" w:eastAsia="Times New Roman" w:hAnsi="Times New Roman" w:cs="Times New Roman"/>
          <w:kern w:val="0"/>
          <w:sz w:val="22"/>
          <w:szCs w:val="22"/>
          <w:lang w:val="ro-MD"/>
          <w14:ligatures w14:val="none"/>
        </w:rPr>
      </w:pPr>
      <w:r w:rsidRPr="00A67116">
        <w:rPr>
          <w:rFonts w:ascii="Times New Roman" w:eastAsia="Times New Roman" w:hAnsi="Times New Roman" w:cs="Times New Roman"/>
          <w:kern w:val="0"/>
          <w:lang w:val="ro-MD"/>
          <w14:ligatures w14:val="none"/>
        </w:rPr>
        <w:lastRenderedPageBreak/>
        <w:t>Anexa nr. 25</w:t>
      </w:r>
    </w:p>
    <w:p w14:paraId="0B5656A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0A47C12E"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7DCABA21"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5537B92"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EB88C58"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18ECF2EC" w14:textId="77777777" w:rsidR="00A67116" w:rsidRPr="00A67116" w:rsidRDefault="00A67116" w:rsidP="00A67116">
      <w:pPr>
        <w:spacing w:after="0" w:line="240" w:lineRule="auto"/>
        <w:jc w:val="center"/>
        <w:rPr>
          <w:rFonts w:ascii="Times New Roman" w:eastAsia="Times New Roman" w:hAnsi="Times New Roman" w:cs="Times New Roman"/>
          <w:b/>
          <w:kern w:val="0"/>
          <w:lang w:val="ro-MD"/>
          <w14:ligatures w14:val="none"/>
        </w:rPr>
      </w:pPr>
    </w:p>
    <w:p w14:paraId="5530113D" w14:textId="77777777" w:rsidR="00A67116" w:rsidRPr="00A67116" w:rsidRDefault="00A67116" w:rsidP="00A67116">
      <w:pPr>
        <w:spacing w:after="0" w:line="240" w:lineRule="auto"/>
        <w:jc w:val="center"/>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CONTRACT – MODEL</w:t>
      </w:r>
    </w:p>
    <w:p w14:paraId="30123245"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451F4421" w14:textId="77777777" w:rsidR="00A67116" w:rsidRPr="00A67116" w:rsidRDefault="00A67116" w:rsidP="00A67116">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A67116" w:rsidRPr="00A67116" w14:paraId="768CEAC9" w14:textId="77777777" w:rsidTr="0080019B">
        <w:trPr>
          <w:trHeight w:val="697"/>
        </w:trPr>
        <w:tc>
          <w:tcPr>
            <w:tcW w:w="9748" w:type="dxa"/>
            <w:vAlign w:val="center"/>
          </w:tcPr>
          <w:p w14:paraId="5B856F44"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290A7645" w14:textId="77777777" w:rsidR="00A67116" w:rsidRPr="00A67116" w:rsidRDefault="00A67116" w:rsidP="00A67116">
            <w:pPr>
              <w:spacing w:after="0" w:line="240" w:lineRule="auto"/>
              <w:jc w:val="both"/>
              <w:rPr>
                <w:rFonts w:ascii="Times New Roman" w:eastAsia="Times New Roman" w:hAnsi="Times New Roman" w:cs="Times New Roman"/>
                <w:b/>
                <w:caps/>
                <w:noProof/>
                <w:kern w:val="0"/>
                <w:sz w:val="28"/>
                <w:szCs w:val="28"/>
                <w:lang w:val="ro-MD"/>
                <w14:ligatures w14:val="none"/>
              </w:rPr>
            </w:pPr>
          </w:p>
          <w:p w14:paraId="1168047E" w14:textId="77777777" w:rsidR="00A67116" w:rsidRPr="00A67116" w:rsidRDefault="00A67116" w:rsidP="00A67116">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A67116">
              <w:rPr>
                <w:rFonts w:ascii="Times New Roman" w:eastAsia="Times New Roman" w:hAnsi="Times New Roman" w:cs="Times New Roman"/>
                <w:b/>
                <w:caps/>
                <w:noProof/>
                <w:kern w:val="0"/>
                <w:sz w:val="28"/>
                <w:szCs w:val="28"/>
                <w:lang w:val="ro-MD"/>
                <w14:ligatures w14:val="none"/>
              </w:rPr>
              <w:t>Contract</w:t>
            </w:r>
            <w:r w:rsidRPr="00A67116">
              <w:rPr>
                <w:rFonts w:ascii="Times New Roman" w:eastAsia="Times New Roman" w:hAnsi="Times New Roman" w:cs="Times New Roman"/>
                <w:b/>
                <w:noProof/>
                <w:kern w:val="0"/>
                <w:sz w:val="28"/>
                <w:szCs w:val="28"/>
                <w:lang w:val="ro-MD"/>
                <w14:ligatures w14:val="none"/>
              </w:rPr>
              <w:t xml:space="preserve"> DE ANTREPRIZĂ Nr.</w:t>
            </w:r>
          </w:p>
          <w:p w14:paraId="5E811DEE"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privind achiziţia prin</w:t>
            </w:r>
            <w:r w:rsidRPr="00A67116">
              <w:rPr>
                <w:rFonts w:ascii="Times New Roman" w:eastAsia="Times New Roman" w:hAnsi="Times New Roman" w:cs="Times New Roman"/>
                <w:b/>
                <w:noProof/>
                <w:kern w:val="0"/>
                <w:lang w:val="ro-MD"/>
                <w14:ligatures w14:val="none"/>
              </w:rPr>
              <w:softHyphen/>
            </w:r>
            <w:r w:rsidRPr="00A67116">
              <w:rPr>
                <w:rFonts w:ascii="Times New Roman" w:eastAsia="Times New Roman" w:hAnsi="Times New Roman" w:cs="Times New Roman"/>
                <w:b/>
                <w:noProof/>
                <w:kern w:val="0"/>
                <w:lang w:val="ro-MD"/>
                <w14:ligatures w14:val="none"/>
              </w:rPr>
              <w:softHyphen/>
            </w:r>
            <w:r w:rsidRPr="00A67116">
              <w:rPr>
                <w:rFonts w:ascii="Times New Roman" w:eastAsia="Times New Roman" w:hAnsi="Times New Roman" w:cs="Times New Roman"/>
                <w:b/>
                <w:noProof/>
                <w:kern w:val="0"/>
                <w:lang w:val="ro-MD"/>
                <w14:ligatures w14:val="none"/>
              </w:rPr>
              <w:softHyphen/>
              <w:t>________________</w:t>
            </w:r>
          </w:p>
          <w:p w14:paraId="1A660A3B" w14:textId="77777777" w:rsidR="00A67116" w:rsidRPr="00A67116" w:rsidRDefault="00A67116" w:rsidP="00A67116">
            <w:pPr>
              <w:spacing w:after="0" w:line="240" w:lineRule="auto"/>
              <w:jc w:val="both"/>
              <w:rPr>
                <w:rFonts w:ascii="Times New Roman" w:eastAsia="Times New Roman" w:hAnsi="Times New Roman" w:cs="Times New Roman"/>
                <w:b/>
                <w:i/>
                <w:noProof/>
                <w:kern w:val="0"/>
                <w:lang w:val="ro-MD"/>
                <w14:ligatures w14:val="none"/>
              </w:rPr>
            </w:pPr>
          </w:p>
          <w:p w14:paraId="57A339F2" w14:textId="77777777" w:rsidR="00A67116" w:rsidRPr="00A67116" w:rsidRDefault="00A67116" w:rsidP="00A67116">
            <w:pPr>
              <w:spacing w:after="0" w:line="240" w:lineRule="auto"/>
              <w:jc w:val="both"/>
              <w:rPr>
                <w:rFonts w:ascii="Times New Roman" w:eastAsia="Times New Roman" w:hAnsi="Times New Roman" w:cs="Times New Roman"/>
                <w:b/>
                <w:i/>
                <w:noProof/>
                <w:kern w:val="0"/>
                <w:lang w:val="ro-MD"/>
                <w14:ligatures w14:val="none"/>
              </w:rPr>
            </w:pPr>
          </w:p>
          <w:p w14:paraId="2BF2E1D1" w14:textId="77777777" w:rsidR="00A67116" w:rsidRPr="00A67116" w:rsidRDefault="00A67116" w:rsidP="00A67116">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„___”_________20__                                                                                  _________________</w:t>
            </w:r>
          </w:p>
          <w:p w14:paraId="1FCDCDCB"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sz w:val="20"/>
                <w:szCs w:val="20"/>
                <w:lang w:val="ro-MD"/>
                <w14:ligatures w14:val="none"/>
              </w:rPr>
              <w:t xml:space="preserve">                                                                                                                                    (municipiu, oraş)</w:t>
            </w:r>
          </w:p>
          <w:p w14:paraId="355CA76F"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3E901A20"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39471E6F" w14:textId="77777777" w:rsidR="00A67116" w:rsidRPr="00A67116" w:rsidRDefault="00A67116" w:rsidP="00A67116">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A67116">
              <w:rPr>
                <w:rFonts w:ascii="Times New Roman" w:eastAsia="Times New Roman" w:hAnsi="Times New Roman" w:cs="Times New Roman"/>
                <w:b/>
                <w:kern w:val="28"/>
                <w:lang w:val="ro-MD"/>
                <w14:ligatures w14:val="none"/>
              </w:rPr>
              <w:t>PARTEA GENERALĂ</w:t>
            </w:r>
          </w:p>
          <w:p w14:paraId="786755DF" w14:textId="77777777" w:rsidR="00A67116" w:rsidRPr="00A67116" w:rsidRDefault="00A67116" w:rsidP="00A67116">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A67116">
              <w:rPr>
                <w:rFonts w:ascii="Times New Roman" w:eastAsia="Times New Roman" w:hAnsi="Times New Roman" w:cs="Times New Roman"/>
                <w:kern w:val="28"/>
                <w:sz w:val="20"/>
                <w:szCs w:val="20"/>
                <w:lang w:val="ro-MD"/>
                <w14:ligatures w14:val="none"/>
              </w:rPr>
              <w:t xml:space="preserve"> (OBLIGATORIU)</w:t>
            </w:r>
          </w:p>
          <w:p w14:paraId="2F564C24" w14:textId="77777777" w:rsidR="00A67116" w:rsidRPr="00A67116" w:rsidRDefault="00A67116" w:rsidP="00A67116">
            <w:pPr>
              <w:spacing w:after="0" w:line="240" w:lineRule="auto"/>
              <w:rPr>
                <w:rFonts w:ascii="Times New Roman" w:eastAsia="Times New Roman" w:hAnsi="Times New Roman" w:cs="Times New Roman"/>
                <w:b/>
                <w:noProof/>
                <w:kern w:val="28"/>
                <w:lang w:val="ro-MD"/>
                <w14:ligatures w14:val="none"/>
              </w:rPr>
            </w:pPr>
          </w:p>
          <w:p w14:paraId="1CB3CBEF" w14:textId="77777777" w:rsidR="00A67116" w:rsidRPr="00A67116" w:rsidRDefault="00A67116" w:rsidP="00A67116">
            <w:pPr>
              <w:spacing w:after="0" w:line="240" w:lineRule="auto"/>
              <w:rPr>
                <w:rFonts w:ascii="Times New Roman" w:eastAsia="Times New Roman" w:hAnsi="Times New Roman" w:cs="Times New Roman"/>
                <w:b/>
                <w:noProof/>
                <w:kern w:val="28"/>
                <w:lang w:val="ro-MD"/>
                <w14:ligatures w14:val="none"/>
              </w:rPr>
            </w:pPr>
            <w:r w:rsidRPr="00A67116">
              <w:rPr>
                <w:rFonts w:ascii="Times New Roman" w:eastAsia="Times New Roman" w:hAnsi="Times New Roman" w:cs="Times New Roman"/>
                <w:b/>
                <w:noProof/>
                <w:kern w:val="28"/>
                <w:lang w:val="ro-MD"/>
                <w14:ligatures w14:val="none"/>
              </w:rPr>
              <w:t>PĂRŢILE CONTRACTANTE</w:t>
            </w:r>
          </w:p>
          <w:p w14:paraId="38A354E9" w14:textId="77777777" w:rsidR="00A67116" w:rsidRPr="00A67116" w:rsidRDefault="00A67116" w:rsidP="00A67116">
            <w:pPr>
              <w:spacing w:after="0" w:line="240" w:lineRule="auto"/>
              <w:rPr>
                <w:rFonts w:ascii="Times New Roman" w:eastAsia="Times New Roman" w:hAnsi="Times New Roman" w:cs="Times New Roman"/>
                <w:b/>
                <w:noProof/>
                <w:kern w:val="28"/>
                <w:lang w:val="ro-MD"/>
                <w14:ligatures w14:val="none"/>
              </w:rPr>
            </w:pPr>
          </w:p>
          <w:p w14:paraId="6CFD3440" w14:textId="77777777" w:rsidR="00A67116" w:rsidRPr="00A67116" w:rsidRDefault="00A67116" w:rsidP="00A67116">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48CA71A3" w14:textId="77777777" w:rsidR="00A67116" w:rsidRPr="00A67116" w:rsidRDefault="00A67116" w:rsidP="00A67116">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_____________________________________________________________________, cu sediul în</w:t>
            </w:r>
          </w:p>
          <w:p w14:paraId="197653C2" w14:textId="77777777" w:rsidR="00A67116" w:rsidRPr="00A67116" w:rsidRDefault="00A67116" w:rsidP="00A67116">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A67116">
              <w:rPr>
                <w:rFonts w:ascii="Times New Roman" w:eastAsia="Times New Roman" w:hAnsi="Times New Roman" w:cs="Times New Roman"/>
                <w:noProof/>
                <w:kern w:val="0"/>
                <w:sz w:val="20"/>
                <w:szCs w:val="20"/>
                <w:lang w:val="ro-MD"/>
                <w14:ligatures w14:val="none"/>
              </w:rPr>
              <w:t xml:space="preserve">                                                          (denumirea autorităţii contractante) </w:t>
            </w:r>
          </w:p>
          <w:p w14:paraId="6B77EF46" w14:textId="77777777" w:rsidR="00A67116" w:rsidRPr="00A67116" w:rsidRDefault="00A67116" w:rsidP="00A67116">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______________________________________________________________________________</w:t>
            </w:r>
          </w:p>
          <w:p w14:paraId="73233A4D"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A67116">
              <w:rPr>
                <w:rFonts w:ascii="Times New Roman" w:eastAsia="Times New Roman" w:hAnsi="Times New Roman" w:cs="Times New Roman"/>
                <w:kern w:val="0"/>
                <w:sz w:val="20"/>
                <w:szCs w:val="20"/>
                <w:lang w:val="ro-MD" w:eastAsia="ru-RU"/>
                <w14:ligatures w14:val="none"/>
              </w:rPr>
              <w:t xml:space="preserve">                                                                   (localitatea) </w:t>
            </w:r>
          </w:p>
          <w:p w14:paraId="29808F24" w14:textId="77777777" w:rsidR="00A67116" w:rsidRPr="00A67116" w:rsidRDefault="00A67116" w:rsidP="00A67116">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str._____________________________________, </w:t>
            </w:r>
            <w:r w:rsidRPr="00A67116">
              <w:rPr>
                <w:rFonts w:ascii="Times New Roman" w:eastAsia="Times New Roman" w:hAnsi="Times New Roman" w:cs="Times New Roman"/>
                <w:noProof/>
                <w:kern w:val="0"/>
                <w:lang w:val="ro-MD"/>
                <w14:ligatures w14:val="none"/>
              </w:rPr>
              <w:tab/>
              <w:t>telefon: ______________, fax: _____________,</w:t>
            </w:r>
          </w:p>
          <w:p w14:paraId="44001299" w14:textId="77777777" w:rsidR="00A67116" w:rsidRPr="00A67116" w:rsidRDefault="00A67116" w:rsidP="00A67116">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51D64C1A"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A67116">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25325717" w14:textId="77777777" w:rsidR="00A67116" w:rsidRPr="00A67116" w:rsidRDefault="00A67116" w:rsidP="00A67116">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1743D870" w14:textId="77777777" w:rsidR="00A67116" w:rsidRPr="00A67116" w:rsidRDefault="00A67116" w:rsidP="00A67116">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A67116">
              <w:rPr>
                <w:rFonts w:ascii="Times New Roman" w:eastAsia="Times New Roman" w:hAnsi="Times New Roman" w:cs="Times New Roman"/>
                <w:noProof/>
                <w:kern w:val="0"/>
                <w:sz w:val="20"/>
                <w:szCs w:val="20"/>
                <w:lang w:val="ro-MD"/>
                <w14:ligatures w14:val="none"/>
              </w:rPr>
              <w:t xml:space="preserve">                                                                                                (denumirea operatorului economic) </w:t>
            </w:r>
          </w:p>
          <w:p w14:paraId="20D2F451" w14:textId="77777777" w:rsidR="00A67116" w:rsidRPr="00A67116" w:rsidRDefault="00A67116" w:rsidP="00A67116">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cu sediul în _________________________________str._________________________________,</w:t>
            </w:r>
          </w:p>
          <w:p w14:paraId="57F380AB" w14:textId="77777777" w:rsidR="00A67116" w:rsidRPr="00A67116" w:rsidRDefault="00A67116" w:rsidP="00A67116">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A67116">
              <w:rPr>
                <w:rFonts w:ascii="Times New Roman" w:eastAsia="Times New Roman" w:hAnsi="Times New Roman" w:cs="Times New Roman"/>
                <w:noProof/>
                <w:kern w:val="0"/>
                <w:sz w:val="20"/>
                <w:szCs w:val="20"/>
                <w:lang w:val="ro-MD"/>
                <w14:ligatures w14:val="none"/>
              </w:rPr>
              <w:t xml:space="preserve">                                                    (localitatea) </w:t>
            </w:r>
          </w:p>
          <w:p w14:paraId="339C17A2"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A67116">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64370D4"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A67116">
              <w:rPr>
                <w:rFonts w:ascii="Times New Roman" w:eastAsia="Times New Roman" w:hAnsi="Times New Roman" w:cs="Times New Roman"/>
                <w:kern w:val="0"/>
                <w:sz w:val="20"/>
                <w:szCs w:val="20"/>
                <w:lang w:val="ro-MD" w:eastAsia="ru-RU"/>
                <w14:ligatures w14:val="none"/>
              </w:rPr>
              <w:t xml:space="preserve"> (numele şi funcţia conducătorului)</w:t>
            </w:r>
          </w:p>
          <w:p w14:paraId="644C39B9" w14:textId="77777777" w:rsidR="00A67116" w:rsidRPr="00A67116" w:rsidRDefault="00A67116" w:rsidP="00A67116">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5B4F5DB3" w14:textId="77777777" w:rsidR="00A67116" w:rsidRPr="00A67116" w:rsidRDefault="00A67116" w:rsidP="00A67116">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1. OBIECTUL CONTRACTULUI</w:t>
            </w:r>
          </w:p>
          <w:p w14:paraId="0ECA80A9" w14:textId="77777777" w:rsidR="00A67116" w:rsidRPr="00A67116" w:rsidRDefault="00A67116" w:rsidP="00A67116">
            <w:pPr>
              <w:spacing w:after="0" w:line="276" w:lineRule="auto"/>
              <w:contextualSpacing/>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1.1. Antreprenorul se obligă să execute </w:t>
            </w:r>
            <w:r w:rsidRPr="00A67116">
              <w:rPr>
                <w:rFonts w:ascii="Times New Roman" w:eastAsia="Times New Roman" w:hAnsi="Times New Roman" w:cs="Times New Roman"/>
                <w:i/>
                <w:noProof/>
                <w:kern w:val="0"/>
                <w:lang w:val="ro-MD"/>
                <w14:ligatures w14:val="none"/>
              </w:rPr>
              <w:t>lucrările ______________________</w:t>
            </w:r>
            <w:r w:rsidRPr="00A67116">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09B684B3"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3A0D8E6F" w14:textId="77777777" w:rsidR="00A67116" w:rsidRPr="00A67116" w:rsidRDefault="00A67116" w:rsidP="00A67116">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2. PERIOADA DE EXECUŢIE</w:t>
            </w:r>
          </w:p>
          <w:p w14:paraId="351E1623"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5E440013"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71C3BE0E"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7D5F012A" w14:textId="77777777" w:rsidR="00A67116" w:rsidRPr="00A67116" w:rsidRDefault="00A67116" w:rsidP="00A67116">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generate de Beneficiar;</w:t>
            </w:r>
          </w:p>
          <w:p w14:paraId="40BC9F9E" w14:textId="77777777" w:rsidR="00A67116" w:rsidRPr="00A67116" w:rsidRDefault="00A67116" w:rsidP="00A67116">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1F4457E0" w14:textId="77777777" w:rsidR="00A67116" w:rsidRPr="00A67116" w:rsidRDefault="00A67116" w:rsidP="00A67116">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1BEC004C" w14:textId="77777777" w:rsidR="00A67116" w:rsidRPr="00A67116" w:rsidRDefault="00A67116" w:rsidP="00A67116">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calamităţilor naturale recunoscute de autoritatea legală.</w:t>
            </w:r>
          </w:p>
          <w:p w14:paraId="47D427DE"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10A5BB2"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56C92A7" w14:textId="77777777" w:rsidR="00A67116" w:rsidRPr="00A67116" w:rsidRDefault="00A67116" w:rsidP="00A67116">
            <w:pPr>
              <w:spacing w:after="200" w:line="276" w:lineRule="auto"/>
              <w:contextualSpacing/>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1430C73" w14:textId="77777777" w:rsidR="00A67116" w:rsidRPr="00A67116" w:rsidRDefault="00A67116" w:rsidP="00A67116">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A67116">
              <w:rPr>
                <w:rFonts w:ascii="Times New Roman" w:eastAsia="Times New Roman" w:hAnsi="Times New Roman" w:cs="Times New Roman"/>
                <w:noProof/>
                <w:kern w:val="0"/>
                <w:lang w:val="ro-MD"/>
                <w14:ligatures w14:val="none"/>
              </w:rPr>
              <w:t>2.7.Se indică t</w:t>
            </w:r>
            <w:r w:rsidRPr="00A67116">
              <w:rPr>
                <w:rFonts w:ascii="Times New Roman" w:eastAsia="Times New Roman" w:hAnsi="Times New Roman" w:cs="Times New Roman"/>
                <w:kern w:val="0"/>
                <w:lang w:val="ro-MD" w:eastAsia="ru-RU"/>
                <w14:ligatures w14:val="none"/>
              </w:rPr>
              <w:t>ermenul de garanție a lucrărilor</w:t>
            </w:r>
            <w:r w:rsidRPr="00A67116">
              <w:rPr>
                <w:rFonts w:ascii="Times New Roman" w:eastAsia="Times New Roman" w:hAnsi="Times New Roman" w:cs="Times New Roman"/>
                <w:b/>
                <w:kern w:val="0"/>
                <w:lang w:val="ro-MD" w:eastAsia="ru-RU"/>
                <w14:ligatures w14:val="none"/>
              </w:rPr>
              <w:t>___________________.</w:t>
            </w:r>
          </w:p>
          <w:p w14:paraId="64417450" w14:textId="77777777" w:rsidR="00A67116" w:rsidRPr="00A67116" w:rsidRDefault="00A67116" w:rsidP="00A67116">
            <w:pPr>
              <w:tabs>
                <w:tab w:val="left" w:pos="1134"/>
              </w:tabs>
              <w:spacing w:after="0" w:line="240" w:lineRule="auto"/>
              <w:jc w:val="both"/>
              <w:rPr>
                <w:rFonts w:ascii="Times New Roman" w:eastAsia="Times New Roman" w:hAnsi="Times New Roman" w:cs="Times New Roman"/>
                <w:kern w:val="0"/>
                <w:lang w:val="ro-MD"/>
                <w14:ligatures w14:val="none"/>
              </w:rPr>
            </w:pPr>
          </w:p>
          <w:p w14:paraId="3E18076A" w14:textId="77777777" w:rsidR="00A67116" w:rsidRPr="00A67116" w:rsidRDefault="00A67116" w:rsidP="00A67116">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3. VALOAREA LUCRĂRILOR ŞI MODALITĂŢILE DE PLATĂ</w:t>
            </w:r>
          </w:p>
          <w:p w14:paraId="3AE14BF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A67116">
              <w:rPr>
                <w:rFonts w:ascii="Times New Roman" w:eastAsia="Times New Roman" w:hAnsi="Times New Roman" w:cs="Times New Roman"/>
                <w:noProof/>
                <w:kern w:val="0"/>
                <w:sz w:val="20"/>
                <w:szCs w:val="20"/>
                <w:lang w:val="ro-MD"/>
                <w14:ligatures w14:val="none"/>
              </w:rPr>
              <w:t xml:space="preserve">.                                                         </w:t>
            </w:r>
            <w:r w:rsidRPr="00A67116">
              <w:rPr>
                <w:rFonts w:ascii="Times New Roman" w:eastAsia="Times New Roman" w:hAnsi="Times New Roman" w:cs="Times New Roman"/>
                <w:i/>
                <w:noProof/>
                <w:kern w:val="0"/>
                <w:sz w:val="20"/>
                <w:szCs w:val="20"/>
                <w:lang w:val="ro-MD"/>
                <w14:ligatures w14:val="none"/>
              </w:rPr>
              <w:t>(suma cu cifre şi litere)                                                                     (suma cu cifre şi litere)</w:t>
            </w:r>
          </w:p>
          <w:p w14:paraId="702D2AFC" w14:textId="77777777" w:rsidR="00A67116" w:rsidRPr="00A67116" w:rsidRDefault="00A67116" w:rsidP="00A67116">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0FD6EBFA" w14:textId="77777777" w:rsidR="00A67116" w:rsidRPr="00A67116" w:rsidRDefault="00A67116" w:rsidP="00A67116">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432794FC" w14:textId="77777777" w:rsidR="00A67116" w:rsidRPr="00A67116" w:rsidRDefault="00A67116" w:rsidP="00A67116">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08B661B" w14:textId="77777777" w:rsidR="00A67116" w:rsidRPr="00A67116" w:rsidRDefault="00A67116" w:rsidP="00A67116">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5ED8FC7D" w14:textId="77777777" w:rsidR="00A67116" w:rsidRPr="00A67116" w:rsidRDefault="00A67116" w:rsidP="00A67116">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55B29B7" w14:textId="77777777" w:rsidR="00A67116" w:rsidRPr="00A67116" w:rsidRDefault="00A67116" w:rsidP="00A67116">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555C374F" w14:textId="77777777" w:rsidR="00A67116" w:rsidRPr="00A67116" w:rsidRDefault="00A67116" w:rsidP="00A67116">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4. DREPTURILE ŞI OBLIGAŢIUNILE ANTREPRENORULUI ŞI ALE BENEFICIARULUI</w:t>
            </w:r>
          </w:p>
          <w:p w14:paraId="4DC2A5C5" w14:textId="77777777" w:rsidR="00A67116" w:rsidRPr="00A67116" w:rsidRDefault="00A67116" w:rsidP="00A67116">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F5E48C3" w14:textId="77777777" w:rsidR="00A67116" w:rsidRPr="00A67116" w:rsidRDefault="00A67116" w:rsidP="00A67116">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F1A44A6"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DC845AF"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172618F4" w14:textId="77777777" w:rsidR="00A67116" w:rsidRPr="00A67116" w:rsidRDefault="00A67116" w:rsidP="00A67116">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B97FBF8"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0AA1CD5"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920D2A6"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B3DF7C9"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335791F4"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1871B1D"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77280515"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A67116">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5557DB2F"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6806AEC"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92B933"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42D7AEB9"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756B6D6"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4B12276"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A83BFDE"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B646790"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65E5D6D4"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D6F62D9"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53004E2"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4E383B13" w14:textId="77777777" w:rsidR="00A67116" w:rsidRPr="00A67116" w:rsidRDefault="00A67116" w:rsidP="00A67116">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5E3F342C" w14:textId="77777777" w:rsidR="00A67116" w:rsidRPr="00A67116" w:rsidRDefault="00A67116" w:rsidP="00A67116">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39C167E2" w14:textId="77777777" w:rsidR="00A67116" w:rsidRPr="00A67116" w:rsidRDefault="00A67116" w:rsidP="00A67116">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4BBB1228"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2B46631"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DC14197"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9FE04E3" w14:textId="77777777" w:rsidR="00A67116" w:rsidRPr="00A67116" w:rsidRDefault="00A67116" w:rsidP="00A67116">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10E59CC" w14:textId="77777777" w:rsidR="00A67116" w:rsidRPr="00A67116" w:rsidRDefault="00A67116" w:rsidP="00A67116">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7E97BF12" w14:textId="77777777" w:rsidR="00A67116" w:rsidRPr="00A67116" w:rsidRDefault="00A67116" w:rsidP="00A67116">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5. AJUSTAREA VALORII CONTRACTULUI</w:t>
            </w:r>
          </w:p>
          <w:p w14:paraId="1E8A1F2F" w14:textId="77777777" w:rsidR="00A67116" w:rsidRPr="00A67116" w:rsidRDefault="00A67116" w:rsidP="00A67116">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3DB1B7A" w14:textId="77777777" w:rsidR="00A67116" w:rsidRPr="00A67116" w:rsidRDefault="00A67116" w:rsidP="00A67116">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77B9E325" w14:textId="77777777" w:rsidR="00A67116" w:rsidRPr="00A67116" w:rsidRDefault="00A67116" w:rsidP="00A67116">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 xml:space="preserve">6. ANTREPRENORUL ŞI SUBANTREPRENORII </w:t>
            </w:r>
          </w:p>
          <w:p w14:paraId="314BFBC0"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4B05D196"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3946435B"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5792C80F" w14:textId="77777777" w:rsidR="00A67116" w:rsidRPr="00A67116" w:rsidRDefault="00A67116" w:rsidP="00A67116">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3511C4A9" w14:textId="77777777" w:rsidR="00A67116" w:rsidRPr="00A67116" w:rsidRDefault="00A67116" w:rsidP="00A67116">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05B25FBD" w14:textId="77777777" w:rsidR="00A67116" w:rsidRPr="00A67116" w:rsidRDefault="00A67116" w:rsidP="00A67116">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7. FORŢA DE MUNCĂ</w:t>
            </w:r>
          </w:p>
          <w:p w14:paraId="270F8F0F" w14:textId="77777777" w:rsidR="00A67116" w:rsidRPr="00A67116" w:rsidRDefault="00A67116" w:rsidP="00A67116">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1AEFEB2C" w14:textId="77777777" w:rsidR="00A67116" w:rsidRPr="00A67116" w:rsidRDefault="00A67116" w:rsidP="00A67116">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011DBDB9" w14:textId="77777777" w:rsidR="00A67116" w:rsidRPr="00A67116" w:rsidRDefault="00A67116" w:rsidP="00A67116">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8. MATERIALELE ŞI EXECUŢIA LUCRĂRILOR PROPRIU-ZISE</w:t>
            </w:r>
          </w:p>
          <w:p w14:paraId="6D04014D" w14:textId="77777777" w:rsidR="00A67116" w:rsidRPr="00A67116" w:rsidRDefault="00A67116" w:rsidP="00A67116">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DB2CF6C" w14:textId="77777777" w:rsidR="00A67116" w:rsidRPr="00A67116" w:rsidRDefault="00A67116" w:rsidP="00A67116">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5FCC4F8E" w14:textId="77777777" w:rsidR="00A67116" w:rsidRPr="00A67116" w:rsidRDefault="00A67116" w:rsidP="00A67116">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C14D4F3" w14:textId="77777777" w:rsidR="00A67116" w:rsidRPr="00A67116" w:rsidRDefault="00A67116" w:rsidP="00A67116">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063A4A5E" w14:textId="77777777" w:rsidR="00A67116" w:rsidRPr="00A67116" w:rsidRDefault="00A67116" w:rsidP="00A67116">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543B4B2" w14:textId="77777777" w:rsidR="00A67116" w:rsidRPr="00A67116" w:rsidRDefault="00A67116" w:rsidP="00A67116">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177BB27" w14:textId="77777777" w:rsidR="00A67116" w:rsidRPr="00A67116" w:rsidRDefault="00A67116" w:rsidP="00A67116">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39537A45" w14:textId="77777777" w:rsidR="00A67116" w:rsidRPr="00A67116" w:rsidRDefault="00A67116" w:rsidP="00A67116">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2867E42" w14:textId="77777777" w:rsidR="00A67116" w:rsidRPr="00A67116" w:rsidRDefault="00A67116" w:rsidP="00A67116">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0CA697FA" w14:textId="77777777" w:rsidR="00A67116" w:rsidRPr="00A67116" w:rsidRDefault="00A67116" w:rsidP="00A67116">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6E20F7CE" w14:textId="77777777" w:rsidR="00A67116" w:rsidRPr="00A67116" w:rsidRDefault="00A67116" w:rsidP="00A67116">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9. PERIOADA DE GARANŢIE ŞI REMEDIERI ÎN PERIOADA DE GARANŢIE</w:t>
            </w:r>
          </w:p>
          <w:p w14:paraId="01CF9D90"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9.1. Perioada de garanţie pentru lucrărieste de  </w:t>
            </w:r>
            <w:r w:rsidRPr="00A67116">
              <w:rPr>
                <w:rFonts w:ascii="Times New Roman" w:eastAsia="Times New Roman" w:hAnsi="Times New Roman" w:cs="Times New Roman"/>
                <w:b/>
                <w:kern w:val="0"/>
                <w:lang w:val="ro-MD" w:eastAsia="ru-RU"/>
                <w14:ligatures w14:val="none"/>
              </w:rPr>
              <w:t>___</w:t>
            </w:r>
            <w:r w:rsidRPr="00A67116">
              <w:rPr>
                <w:rFonts w:ascii="Times New Roman" w:eastAsia="Times New Roman" w:hAnsi="Times New Roman" w:cs="Times New Roman"/>
                <w:kern w:val="0"/>
                <w:lang w:val="ro-MD" w:eastAsia="ru-RU"/>
                <w14:ligatures w14:val="none"/>
              </w:rPr>
              <w:t xml:space="preserve"> ani. </w:t>
            </w:r>
          </w:p>
          <w:p w14:paraId="14DC5D61"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64F71154"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7560B21B"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199DB9E9" w14:textId="77777777" w:rsidR="00A67116" w:rsidRPr="00A67116" w:rsidRDefault="00A67116" w:rsidP="00A67116">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10. RĂSPUNDEREA PĂRŢILOR</w:t>
            </w:r>
          </w:p>
          <w:p w14:paraId="52F1DC1C"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23960E6B"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EB3D618"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64292B89"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78184A"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C48897B"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5CEE8CF"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DC61EB8"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34956AA9"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329ABEF" w14:textId="77777777" w:rsidR="00A67116" w:rsidRPr="00A67116" w:rsidRDefault="00A67116" w:rsidP="00A67116">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0B5E829" w14:textId="77777777" w:rsidR="00A67116" w:rsidRPr="00A67116" w:rsidRDefault="00A67116" w:rsidP="00A67116">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6D983BCB" w14:textId="77777777" w:rsidR="00A67116" w:rsidRPr="00A67116" w:rsidRDefault="00A67116" w:rsidP="00A67116">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043ABEDB" w14:textId="77777777" w:rsidR="00A67116" w:rsidRPr="00A67116" w:rsidRDefault="00A67116" w:rsidP="00A67116">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11. SOLUŢIONAREA LITIGIILOR</w:t>
            </w:r>
          </w:p>
          <w:p w14:paraId="5CB87E72" w14:textId="77777777" w:rsidR="00A67116" w:rsidRPr="00A67116" w:rsidRDefault="00A67116" w:rsidP="00A67116">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CD7BFAB" w14:textId="77777777" w:rsidR="00A67116" w:rsidRPr="00A67116" w:rsidRDefault="00A67116" w:rsidP="00A67116">
            <w:pPr>
              <w:tabs>
                <w:tab w:val="left" w:pos="567"/>
              </w:tabs>
              <w:spacing w:after="0" w:line="240" w:lineRule="auto"/>
              <w:jc w:val="both"/>
              <w:rPr>
                <w:rFonts w:ascii="Times New Roman" w:eastAsia="Times New Roman" w:hAnsi="Times New Roman" w:cs="Times New Roman"/>
                <w:noProof/>
                <w:kern w:val="0"/>
                <w:lang w:val="ro-MD"/>
                <w14:ligatures w14:val="none"/>
              </w:rPr>
            </w:pPr>
          </w:p>
          <w:p w14:paraId="6BE0DE4E" w14:textId="77777777" w:rsidR="00A67116" w:rsidRPr="00A67116" w:rsidRDefault="00A67116" w:rsidP="00A67116">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12. REZOLUȚIUNEACONTRACTULUI</w:t>
            </w:r>
          </w:p>
          <w:p w14:paraId="2CBD58B6" w14:textId="77777777" w:rsidR="00A67116" w:rsidRPr="00A67116" w:rsidRDefault="00A67116" w:rsidP="00A67116">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12.1. Antreprenorul poate cere rezoluțiunea contractului, dacă: </w:t>
            </w:r>
          </w:p>
          <w:p w14:paraId="77011A0D" w14:textId="77777777" w:rsidR="00A67116" w:rsidRPr="00A67116" w:rsidRDefault="00A67116" w:rsidP="00A67116">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0051600F" w14:textId="77777777" w:rsidR="00A67116" w:rsidRPr="00A67116" w:rsidRDefault="00A67116" w:rsidP="00A67116">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b) Beneficiarul nu onorează o plată scadentă mai mult de 3 luni; </w:t>
            </w:r>
          </w:p>
          <w:p w14:paraId="4CDED253" w14:textId="77777777" w:rsidR="00A67116" w:rsidRPr="00A67116" w:rsidRDefault="00A67116" w:rsidP="00A67116">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1B37A0CF" w14:textId="77777777" w:rsidR="00A67116" w:rsidRPr="00A67116" w:rsidRDefault="00A67116" w:rsidP="00A67116">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12.2. Beneficiarul poate cere rezoluțiunea contractului, dacă: </w:t>
            </w:r>
          </w:p>
          <w:p w14:paraId="4020E138" w14:textId="77777777" w:rsidR="00A67116" w:rsidRPr="00A67116" w:rsidRDefault="00A67116" w:rsidP="00A67116">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486CE7C7" w14:textId="77777777" w:rsidR="00A67116" w:rsidRPr="00A67116" w:rsidRDefault="00A67116" w:rsidP="00A67116">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15048D3F" w14:textId="77777777" w:rsidR="00A67116" w:rsidRPr="00A67116" w:rsidRDefault="00A67116" w:rsidP="00A67116">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6AAB5618" w14:textId="77777777" w:rsidR="00A67116" w:rsidRPr="00A67116" w:rsidRDefault="00A67116" w:rsidP="00A67116">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4A12B700" w14:textId="77777777" w:rsidR="00A67116" w:rsidRPr="00A67116" w:rsidRDefault="00A67116" w:rsidP="00A67116">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4B036480" w14:textId="77777777" w:rsidR="00A67116" w:rsidRPr="00A67116" w:rsidRDefault="00A67116" w:rsidP="00A67116">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5C3352BF" w14:textId="77777777" w:rsidR="00A67116" w:rsidRPr="00A67116" w:rsidRDefault="00A67116" w:rsidP="00A67116">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7FA57D5" w14:textId="77777777" w:rsidR="00A67116" w:rsidRPr="00A67116" w:rsidRDefault="00A67116" w:rsidP="00A67116">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1A08562E" w14:textId="77777777" w:rsidR="00A67116" w:rsidRPr="00A67116" w:rsidRDefault="00A67116" w:rsidP="00A67116">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12.7. Cazuri specifice de încetare a contractului de achiziţii publice:</w:t>
            </w:r>
          </w:p>
          <w:p w14:paraId="4CDEE758" w14:textId="77777777" w:rsidR="00A67116" w:rsidRPr="00A67116" w:rsidRDefault="00A67116" w:rsidP="00A67116">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1E5E037F" w14:textId="77777777" w:rsidR="00A67116" w:rsidRPr="00A67116" w:rsidRDefault="00A67116" w:rsidP="00A67116">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7B8E187" w14:textId="77777777" w:rsidR="00A67116" w:rsidRPr="00A67116" w:rsidRDefault="00A67116" w:rsidP="00A67116">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2AB0A8F9" w14:textId="77777777" w:rsidR="00A67116" w:rsidRPr="00A67116" w:rsidRDefault="00A67116" w:rsidP="00A67116">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64F2362" w14:textId="77777777" w:rsidR="00A67116" w:rsidRPr="00A67116" w:rsidRDefault="00A67116" w:rsidP="00A67116">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350D5905" w14:textId="77777777" w:rsidR="00A67116" w:rsidRPr="00A67116" w:rsidRDefault="00A67116" w:rsidP="00A67116">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13. DISPOZIŢII FINALE</w:t>
            </w:r>
          </w:p>
          <w:p w14:paraId="5C1CD64D" w14:textId="77777777" w:rsidR="00A67116" w:rsidRPr="00A67116" w:rsidRDefault="00A67116" w:rsidP="00A67116">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59563EBC" w14:textId="77777777" w:rsidR="00A67116" w:rsidRPr="00A67116" w:rsidRDefault="00A67116" w:rsidP="00A67116">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 Caietul de sarcini;</w:t>
            </w:r>
          </w:p>
          <w:p w14:paraId="5CB18850" w14:textId="77777777" w:rsidR="00A67116" w:rsidRPr="00A67116" w:rsidRDefault="00A67116" w:rsidP="00A67116">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 Propunerea tehnică;</w:t>
            </w:r>
          </w:p>
          <w:p w14:paraId="21C752FC" w14:textId="77777777" w:rsidR="00A67116" w:rsidRPr="00A67116" w:rsidRDefault="00A67116" w:rsidP="00A67116">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 Propunerea financiară;</w:t>
            </w:r>
          </w:p>
          <w:p w14:paraId="76C752ED" w14:textId="77777777" w:rsidR="00A67116" w:rsidRPr="00A67116" w:rsidRDefault="00A67116" w:rsidP="00A67116">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d) Graficul de executare a lucrărilor ; </w:t>
            </w:r>
          </w:p>
          <w:p w14:paraId="57C555F1" w14:textId="77777777" w:rsidR="00A67116" w:rsidRPr="00A67116" w:rsidRDefault="00A67116" w:rsidP="00A67116">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e) Garanția de bună execuție.</w:t>
            </w:r>
          </w:p>
          <w:p w14:paraId="487EE487" w14:textId="77777777" w:rsidR="00A67116" w:rsidRPr="00A67116" w:rsidRDefault="00A67116" w:rsidP="00A67116">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13.2. Documentele contractului vor fi întocmite în limba română.</w:t>
            </w:r>
          </w:p>
          <w:p w14:paraId="4711F10D" w14:textId="77777777" w:rsidR="00A67116" w:rsidRPr="00A67116" w:rsidRDefault="00A67116" w:rsidP="00A67116">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165949AE" w14:textId="77777777" w:rsidR="00A67116" w:rsidRPr="00A67116" w:rsidRDefault="00A67116" w:rsidP="00A67116">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7A6C5666"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3B7E1E"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621080"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1FE2E7"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50A10C"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3EF6C4"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8D99E3"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E558DC2"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2BFB5C"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956AE85"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D7203B4"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04E3A3" w14:textId="77777777" w:rsidR="00A67116" w:rsidRPr="00A67116" w:rsidRDefault="00A67116" w:rsidP="00A67116">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PARTEA CE ȚINE DE CONDIȚIILE </w:t>
            </w:r>
          </w:p>
          <w:p w14:paraId="689DB67C" w14:textId="77777777" w:rsidR="00A67116" w:rsidRPr="00A67116" w:rsidRDefault="00A67116" w:rsidP="00A67116">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SPECIALE A CONTRACTULUI</w:t>
            </w:r>
          </w:p>
          <w:p w14:paraId="056E9DD3"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             (</w:t>
            </w:r>
            <w:r w:rsidRPr="00A67116">
              <w:rPr>
                <w:rFonts w:ascii="Times New Roman" w:eastAsia="Times New Roman" w:hAnsi="Times New Roman" w:cs="Times New Roman"/>
                <w:noProof/>
                <w:kern w:val="0"/>
                <w:sz w:val="20"/>
                <w:szCs w:val="20"/>
                <w:lang w:val="ro-MD"/>
                <w14:ligatures w14:val="none"/>
              </w:rPr>
              <w:t>LA NECESITATE)</w:t>
            </w:r>
          </w:p>
          <w:p w14:paraId="7FA954E8"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E2B3D66"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BDF21EE"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A25AA49"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202920D"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7A9ED44"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D001CCC"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85DA8CE"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C21D9D9"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9AF5310"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612891F"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0232ADA"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02FB6B4"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180D223"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60A4BC7"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409DA93"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913059B"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9CADABB" w14:textId="77777777" w:rsidR="00A67116" w:rsidRPr="00A67116" w:rsidRDefault="00A67116" w:rsidP="00A67116">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6362673" w14:textId="77777777" w:rsidR="00A67116" w:rsidRPr="00A67116" w:rsidRDefault="00A67116" w:rsidP="00A67116">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 xml:space="preserve">                 RECHIZITELE JURIDICE, POŞTALE ŞI DE PLĂŢI ALE PĂRŢILOR</w:t>
            </w:r>
          </w:p>
          <w:p w14:paraId="166E06FC" w14:textId="77777777" w:rsidR="00A67116" w:rsidRPr="00A67116" w:rsidRDefault="00A67116" w:rsidP="00A67116">
            <w:pPr>
              <w:tabs>
                <w:tab w:val="left" w:pos="2685"/>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7116" w:rsidRPr="00A67116" w14:paraId="265A6749" w14:textId="77777777" w:rsidTr="0080019B">
              <w:trPr>
                <w:jc w:val="center"/>
              </w:trPr>
              <w:tc>
                <w:tcPr>
                  <w:tcW w:w="5163" w:type="dxa"/>
                  <w:tcBorders>
                    <w:top w:val="nil"/>
                    <w:left w:val="nil"/>
                    <w:bottom w:val="nil"/>
                    <w:right w:val="nil"/>
                  </w:tcBorders>
                </w:tcPr>
                <w:p w14:paraId="160EB91B" w14:textId="77777777" w:rsidR="00A67116" w:rsidRPr="00A67116" w:rsidRDefault="00A67116" w:rsidP="00A67116">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4DE00631" w14:textId="77777777" w:rsidR="00A67116" w:rsidRPr="00A67116" w:rsidRDefault="00A67116" w:rsidP="00A67116">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iCs/>
                      <w:noProof/>
                      <w:kern w:val="0"/>
                      <w:lang w:val="ro-MD"/>
                      <w14:ligatures w14:val="none"/>
                    </w:rPr>
                    <w:t>BENEFICIARUL</w:t>
                  </w:r>
                </w:p>
              </w:tc>
            </w:tr>
            <w:tr w:rsidR="00A67116" w:rsidRPr="00A67116" w14:paraId="053D2E90" w14:textId="77777777" w:rsidTr="0080019B">
              <w:trPr>
                <w:jc w:val="center"/>
              </w:trPr>
              <w:tc>
                <w:tcPr>
                  <w:tcW w:w="5163" w:type="dxa"/>
                  <w:tcBorders>
                    <w:top w:val="nil"/>
                    <w:left w:val="nil"/>
                    <w:bottom w:val="nil"/>
                    <w:right w:val="nil"/>
                  </w:tcBorders>
                  <w:vAlign w:val="center"/>
                </w:tcPr>
                <w:p w14:paraId="75391B0E"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2ACFE97D"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Adresa poştală:</w:t>
                  </w:r>
                </w:p>
              </w:tc>
            </w:tr>
            <w:tr w:rsidR="00A67116" w:rsidRPr="00A67116" w14:paraId="46207F38" w14:textId="77777777" w:rsidTr="0080019B">
              <w:trPr>
                <w:jc w:val="center"/>
              </w:trPr>
              <w:tc>
                <w:tcPr>
                  <w:tcW w:w="5163" w:type="dxa"/>
                  <w:tcBorders>
                    <w:top w:val="nil"/>
                    <w:left w:val="nil"/>
                    <w:bottom w:val="nil"/>
                    <w:right w:val="nil"/>
                  </w:tcBorders>
                  <w:vAlign w:val="center"/>
                </w:tcPr>
                <w:p w14:paraId="17300F19"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29C0022F"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Telefon:</w:t>
                  </w:r>
                </w:p>
              </w:tc>
            </w:tr>
            <w:tr w:rsidR="00A67116" w:rsidRPr="00A67116" w14:paraId="30BCA067" w14:textId="77777777" w:rsidTr="0080019B">
              <w:trPr>
                <w:jc w:val="center"/>
              </w:trPr>
              <w:tc>
                <w:tcPr>
                  <w:tcW w:w="5163" w:type="dxa"/>
                  <w:tcBorders>
                    <w:top w:val="nil"/>
                    <w:left w:val="nil"/>
                    <w:bottom w:val="nil"/>
                    <w:right w:val="nil"/>
                  </w:tcBorders>
                  <w:vAlign w:val="center"/>
                </w:tcPr>
                <w:p w14:paraId="67BD5F62"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67011CD9"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Cod fiscal:</w:t>
                  </w:r>
                </w:p>
              </w:tc>
            </w:tr>
            <w:tr w:rsidR="00A67116" w:rsidRPr="00A67116" w14:paraId="2E692BC3" w14:textId="77777777" w:rsidTr="0080019B">
              <w:trPr>
                <w:jc w:val="center"/>
              </w:trPr>
              <w:tc>
                <w:tcPr>
                  <w:tcW w:w="5163" w:type="dxa"/>
                  <w:tcBorders>
                    <w:top w:val="nil"/>
                    <w:left w:val="nil"/>
                    <w:bottom w:val="nil"/>
                    <w:right w:val="nil"/>
                  </w:tcBorders>
                  <w:vAlign w:val="center"/>
                </w:tcPr>
                <w:p w14:paraId="4F6254A7"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0A565E37"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Banca:</w:t>
                  </w:r>
                </w:p>
              </w:tc>
            </w:tr>
            <w:tr w:rsidR="00A67116" w:rsidRPr="00A67116" w14:paraId="27C5FFD6" w14:textId="77777777" w:rsidTr="0080019B">
              <w:trPr>
                <w:jc w:val="center"/>
              </w:trPr>
              <w:tc>
                <w:tcPr>
                  <w:tcW w:w="5163" w:type="dxa"/>
                  <w:tcBorders>
                    <w:top w:val="nil"/>
                    <w:left w:val="nil"/>
                    <w:bottom w:val="nil"/>
                    <w:right w:val="nil"/>
                  </w:tcBorders>
                  <w:vAlign w:val="center"/>
                </w:tcPr>
                <w:p w14:paraId="13C0B222"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627E711B"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Cod:</w:t>
                  </w:r>
                </w:p>
              </w:tc>
            </w:tr>
            <w:tr w:rsidR="00A67116" w:rsidRPr="00A67116" w14:paraId="4DE5CC9B" w14:textId="77777777" w:rsidTr="0080019B">
              <w:trPr>
                <w:jc w:val="center"/>
              </w:trPr>
              <w:tc>
                <w:tcPr>
                  <w:tcW w:w="5163" w:type="dxa"/>
                  <w:tcBorders>
                    <w:top w:val="nil"/>
                    <w:left w:val="nil"/>
                    <w:bottom w:val="nil"/>
                    <w:right w:val="nil"/>
                  </w:tcBorders>
                  <w:vAlign w:val="center"/>
                </w:tcPr>
                <w:p w14:paraId="71F48536"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4CA76BF7"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IBAN</w:t>
                  </w:r>
                </w:p>
              </w:tc>
            </w:tr>
            <w:tr w:rsidR="00A67116" w:rsidRPr="00A67116" w14:paraId="110B6F99" w14:textId="77777777" w:rsidTr="0080019B">
              <w:trPr>
                <w:trHeight w:val="713"/>
                <w:jc w:val="center"/>
              </w:trPr>
              <w:tc>
                <w:tcPr>
                  <w:tcW w:w="5163" w:type="dxa"/>
                  <w:tcBorders>
                    <w:top w:val="nil"/>
                    <w:left w:val="nil"/>
                    <w:bottom w:val="nil"/>
                    <w:right w:val="nil"/>
                  </w:tcBorders>
                  <w:vAlign w:val="center"/>
                </w:tcPr>
                <w:p w14:paraId="03E7230A" w14:textId="77777777" w:rsidR="00A67116" w:rsidRPr="00A67116" w:rsidRDefault="00A67116" w:rsidP="00A67116">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5537EA1C"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D1D05D8"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D7608DC"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43EAE25"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3ABB38F"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D144101"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D0E84D9"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7EC4F03C" w14:textId="77777777" w:rsidR="00A67116" w:rsidRPr="00A67116" w:rsidRDefault="00A67116" w:rsidP="00A67116">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A67116" w:rsidRPr="00A67116" w14:paraId="62DD9D6C" w14:textId="77777777" w:rsidTr="0080019B">
              <w:trPr>
                <w:trHeight w:val="357"/>
                <w:jc w:val="center"/>
              </w:trPr>
              <w:tc>
                <w:tcPr>
                  <w:tcW w:w="5188" w:type="dxa"/>
                  <w:vAlign w:val="center"/>
                </w:tcPr>
                <w:p w14:paraId="64411BB7"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ANTREPRENOR</w:t>
                  </w:r>
                </w:p>
              </w:tc>
              <w:tc>
                <w:tcPr>
                  <w:tcW w:w="4559" w:type="dxa"/>
                  <w:vAlign w:val="center"/>
                </w:tcPr>
                <w:p w14:paraId="30D1274E"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BENEFICIAR</w:t>
                  </w:r>
                </w:p>
              </w:tc>
            </w:tr>
            <w:tr w:rsidR="00A67116" w:rsidRPr="00A67116" w14:paraId="3A1FCC79" w14:textId="77777777" w:rsidTr="0080019B">
              <w:trPr>
                <w:trHeight w:val="357"/>
                <w:jc w:val="center"/>
              </w:trPr>
              <w:tc>
                <w:tcPr>
                  <w:tcW w:w="5188" w:type="dxa"/>
                  <w:vAlign w:val="center"/>
                </w:tcPr>
                <w:p w14:paraId="6AED1A03"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250BE6DE"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54A49D33"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4A2FA377"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209EE253"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0A5D58AE"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tc>
            </w:tr>
          </w:tbl>
          <w:p w14:paraId="70F41FD0"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7550F1"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FAF1A6D"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957827"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2F3E9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6F82140E"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6C484310" w14:textId="77777777" w:rsidR="00A67116" w:rsidRPr="00A67116" w:rsidRDefault="00A67116" w:rsidP="00A67116">
            <w:pPr>
              <w:tabs>
                <w:tab w:val="left" w:pos="2295"/>
              </w:tabs>
              <w:spacing w:after="0" w:line="240" w:lineRule="auto"/>
              <w:jc w:val="right"/>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Anexa nr. 1</w:t>
            </w:r>
          </w:p>
          <w:p w14:paraId="2B419EE5" w14:textId="77777777" w:rsidR="00A67116" w:rsidRPr="00A67116" w:rsidRDefault="00A67116" w:rsidP="00A67116">
            <w:pPr>
              <w:tabs>
                <w:tab w:val="left" w:pos="2295"/>
              </w:tabs>
              <w:spacing w:after="0" w:line="240" w:lineRule="auto"/>
              <w:jc w:val="right"/>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la Contractul nr. ___________</w:t>
            </w:r>
          </w:p>
          <w:p w14:paraId="0F798831" w14:textId="77777777" w:rsidR="00A67116" w:rsidRPr="00A67116" w:rsidRDefault="00A67116" w:rsidP="00A67116">
            <w:pPr>
              <w:tabs>
                <w:tab w:val="left" w:pos="2295"/>
              </w:tabs>
              <w:spacing w:after="0" w:line="240" w:lineRule="auto"/>
              <w:jc w:val="right"/>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Din „____”  _____ 20_______</w:t>
            </w:r>
          </w:p>
          <w:p w14:paraId="446A80D7"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DD850F"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14658D6"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CAA8B1"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B64274"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2202B4C"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29FB4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99D459"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8740FFC"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SPECIFICAŢII TEHNICE</w:t>
            </w:r>
          </w:p>
          <w:p w14:paraId="0795EC20"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A67116" w:rsidRPr="00A67116" w14:paraId="5038301C" w14:textId="77777777" w:rsidTr="0080019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9041BC"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368AAC"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72C19D"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A7A6D03"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Specificarea tehnică deplină solicitată de către autoritatea contractantă</w:t>
                  </w:r>
                </w:p>
                <w:p w14:paraId="75B50924"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2CB05A"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bCs/>
                      <w:kern w:val="0"/>
                      <w:lang w:val="ro-MD"/>
                      <w14:ligatures w14:val="none"/>
                    </w:rPr>
                    <w:t xml:space="preserve">Specificarea tehnică </w:t>
                  </w:r>
                  <w:r w:rsidRPr="00A67116">
                    <w:rPr>
                      <w:rFonts w:ascii="Times New Roman" w:eastAsia="Times New Roman" w:hAnsi="Times New Roman" w:cs="Times New Roman"/>
                      <w:b/>
                      <w:noProof/>
                      <w:kern w:val="0"/>
                      <w:lang w:val="ro-MD"/>
                      <w14:ligatures w14:val="none"/>
                    </w:rPr>
                    <w:t>deplină propusă de către ofertant</w:t>
                  </w:r>
                </w:p>
                <w:p w14:paraId="7676335A"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9CE88D" w14:textId="77777777" w:rsidR="00A67116" w:rsidRPr="00A67116" w:rsidRDefault="00A67116" w:rsidP="00A67116">
                  <w:pPr>
                    <w:spacing w:after="0" w:line="240" w:lineRule="auto"/>
                    <w:ind w:right="943"/>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Standarde de</w:t>
                  </w:r>
                </w:p>
                <w:p w14:paraId="31922F95" w14:textId="77777777" w:rsidR="00A67116" w:rsidRPr="00A67116" w:rsidRDefault="00A67116" w:rsidP="00A67116">
                  <w:pPr>
                    <w:spacing w:after="0" w:line="240" w:lineRule="auto"/>
                    <w:ind w:right="943"/>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referinţă</w:t>
                  </w:r>
                </w:p>
              </w:tc>
            </w:tr>
            <w:tr w:rsidR="00A67116" w:rsidRPr="00A67116" w14:paraId="05D30E0E" w14:textId="77777777" w:rsidTr="0080019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9A78DE"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F1B9632"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5DC2D3"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07D724"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56CA6"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5FDB6"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r>
            <w:tr w:rsidR="00A67116" w:rsidRPr="00A67116" w14:paraId="1BAD7347" w14:textId="77777777" w:rsidTr="0080019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EE7E3"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296CD"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801E2D"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1266D0"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FEF176"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8202AD"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r>
            <w:tr w:rsidR="00A67116" w:rsidRPr="00A67116" w14:paraId="061E34B6" w14:textId="77777777" w:rsidTr="0080019B">
              <w:tc>
                <w:tcPr>
                  <w:tcW w:w="2261" w:type="dxa"/>
                  <w:gridSpan w:val="2"/>
                  <w:tcBorders>
                    <w:top w:val="single" w:sz="6" w:space="0" w:color="000000"/>
                    <w:left w:val="nil"/>
                    <w:bottom w:val="nil"/>
                    <w:right w:val="nil"/>
                  </w:tcBorders>
                </w:tcPr>
                <w:p w14:paraId="682C28C2"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01247CA3"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6FCE2ABD"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534A9756"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6F9C9B3A"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5FBE9DE"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0C47D5C6"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3AE0C487"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5BE04057"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45112684"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3DFF78C9"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0CC980E7"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2962D524" w14:textId="77777777" w:rsidR="00A67116" w:rsidRPr="00A67116" w:rsidRDefault="00A67116" w:rsidP="00A67116">
                  <w:pPr>
                    <w:spacing w:after="0" w:line="240" w:lineRule="auto"/>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 xml:space="preserve">                 SEMNĂTURILE PĂRŢILOR</w:t>
                  </w:r>
                </w:p>
                <w:p w14:paraId="4F979AE5" w14:textId="77777777" w:rsidR="00A67116" w:rsidRPr="00A67116" w:rsidRDefault="00A67116" w:rsidP="00A67116">
                  <w:pPr>
                    <w:spacing w:after="0" w:line="240" w:lineRule="auto"/>
                    <w:rPr>
                      <w:rFonts w:ascii="Times New Roman" w:eastAsia="Times New Roman" w:hAnsi="Times New Roman" w:cs="Times New Roman"/>
                      <w:kern w:val="0"/>
                      <w:lang w:val="ro-MD"/>
                      <w14:ligatures w14:val="none"/>
                    </w:rPr>
                  </w:pPr>
                </w:p>
              </w:tc>
            </w:tr>
            <w:tr w:rsidR="00A67116" w:rsidRPr="00A67116" w14:paraId="4CADA90F" w14:textId="77777777" w:rsidTr="0080019B">
              <w:tc>
                <w:tcPr>
                  <w:tcW w:w="4763" w:type="dxa"/>
                  <w:gridSpan w:val="4"/>
                  <w:tcBorders>
                    <w:top w:val="nil"/>
                    <w:left w:val="nil"/>
                    <w:bottom w:val="nil"/>
                    <w:right w:val="nil"/>
                  </w:tcBorders>
                  <w:tcMar>
                    <w:top w:w="24" w:type="dxa"/>
                    <w:left w:w="48" w:type="dxa"/>
                    <w:bottom w:w="24" w:type="dxa"/>
                    <w:right w:w="48" w:type="dxa"/>
                  </w:tcMar>
                  <w:hideMark/>
                </w:tcPr>
                <w:p w14:paraId="4FD8E4B6"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ANTREPRENORUL</w:t>
                  </w:r>
                </w:p>
                <w:p w14:paraId="4ECAF59B"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5B3D0CD4" w14:textId="77777777" w:rsidR="00A67116" w:rsidRPr="00A67116" w:rsidRDefault="00A67116" w:rsidP="00A67116">
                  <w:pPr>
                    <w:spacing w:after="0" w:line="240" w:lineRule="auto"/>
                    <w:ind w:firstLine="567"/>
                    <w:rPr>
                      <w:rFonts w:ascii="Times New Roman" w:eastAsia="Times New Roman" w:hAnsi="Times New Roman" w:cs="Times New Roman"/>
                      <w:kern w:val="0"/>
                      <w:lang w:val="ro-MD"/>
                      <w14:ligatures w14:val="none"/>
                    </w:rPr>
                  </w:pPr>
                </w:p>
                <w:p w14:paraId="502212D5" w14:textId="77777777" w:rsidR="00A67116" w:rsidRPr="00A67116" w:rsidRDefault="00A67116" w:rsidP="00A67116">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46394BD9"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1F1F8ED6" w14:textId="77777777" w:rsidR="00A67116" w:rsidRPr="00A67116" w:rsidRDefault="00A67116" w:rsidP="00A67116">
                  <w:pPr>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 xml:space="preserve">                               BENEFICIAR</w:t>
                  </w:r>
                </w:p>
                <w:p w14:paraId="18B77AC4"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51ED6E92" w14:textId="77777777" w:rsidR="00A67116" w:rsidRPr="00A67116" w:rsidRDefault="00A67116" w:rsidP="00A67116">
                  <w:pPr>
                    <w:spacing w:after="0" w:line="240" w:lineRule="auto"/>
                    <w:rPr>
                      <w:rFonts w:ascii="Times New Roman" w:eastAsia="Times New Roman" w:hAnsi="Times New Roman" w:cs="Times New Roman"/>
                      <w:kern w:val="0"/>
                      <w:lang w:val="ro-MD"/>
                      <w14:ligatures w14:val="none"/>
                    </w:rPr>
                  </w:pPr>
                </w:p>
                <w:p w14:paraId="1CB7A7D0"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r>
          </w:tbl>
          <w:p w14:paraId="3D3B7DC4"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E548F76"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1071BD"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AE8519F"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904B9B"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3B1431C"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268862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EEF5F1C"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207FF3"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D971C1"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EDE936"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1865E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0A2BFB"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3460696"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77907F"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5EF101B"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49CFF2"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BB6595"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934E9D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lastRenderedPageBreak/>
              <w:t>Anexa nr. 2</w:t>
            </w:r>
          </w:p>
          <w:p w14:paraId="7DFB6F03"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Contractul nr.__________</w:t>
            </w:r>
          </w:p>
          <w:p w14:paraId="31DEAFD1"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470BA3CA"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497656F"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5F1B2020" w14:textId="77777777" w:rsidR="00A67116" w:rsidRPr="00A67116" w:rsidRDefault="00A67116" w:rsidP="00A67116">
            <w:pPr>
              <w:spacing w:after="0" w:line="240" w:lineRule="auto"/>
              <w:ind w:firstLine="567"/>
              <w:jc w:val="both"/>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SPECIFICAŢII DE PREŢ</w:t>
            </w:r>
          </w:p>
          <w:p w14:paraId="2EAC4C6F" w14:textId="77777777" w:rsidR="00A67116" w:rsidRPr="00A67116" w:rsidRDefault="00A67116" w:rsidP="00A67116">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67116" w:rsidRPr="00A67116" w14:paraId="109AB764" w14:textId="77777777" w:rsidTr="0080019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FD0BE1" w14:textId="77777777" w:rsidR="00A67116" w:rsidRPr="00A67116" w:rsidRDefault="00A67116" w:rsidP="00A67116">
                  <w:pPr>
                    <w:spacing w:after="0" w:line="240" w:lineRule="auto"/>
                    <w:ind w:right="-176"/>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BD6A23" w14:textId="77777777" w:rsidR="00A67116" w:rsidRPr="00A67116" w:rsidRDefault="00A67116" w:rsidP="00A67116">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 xml:space="preserve">          Denumirea</w:t>
                  </w:r>
                </w:p>
                <w:p w14:paraId="5D9DB1C8" w14:textId="77777777" w:rsidR="00A67116" w:rsidRPr="00A67116" w:rsidRDefault="00A67116" w:rsidP="00A67116">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 xml:space="preserve">          lucrărilor</w:t>
                  </w:r>
                </w:p>
                <w:p w14:paraId="05BA232C" w14:textId="77777777" w:rsidR="00A67116" w:rsidRPr="00A67116" w:rsidRDefault="00A67116" w:rsidP="00A67116">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E3F679"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734F3B"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B36B04"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D5777"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B12FFE"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8B1338"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Termenii de executare</w:t>
                  </w:r>
                </w:p>
                <w:p w14:paraId="366D0D0F" w14:textId="77777777" w:rsidR="00A67116" w:rsidRPr="00A67116" w:rsidRDefault="00A67116" w:rsidP="00A67116">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A67116" w:rsidRPr="00A67116" w14:paraId="28053423" w14:textId="77777777" w:rsidTr="0080019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A40FC"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BCC3A"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76AE41"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C07BDA5"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03281A"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263A06"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CC415"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B338A"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A67116" w:rsidRPr="00A67116" w14:paraId="0A6A7F6F" w14:textId="77777777" w:rsidTr="0080019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DF7FB"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0F4D26"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F7308"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CFE01"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94F31"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FFB0B"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EB294"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B5D2F2"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A67116" w:rsidRPr="00A67116" w14:paraId="3B99B66A" w14:textId="77777777" w:rsidTr="0080019B">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2A77FFF"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5EE615BA"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BDC7456"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367D313"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1192C7D"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DCC6DD0"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69D7317"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15531D8"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SEMNĂTURILE PĂRŢILOR</w:t>
                  </w:r>
                </w:p>
                <w:p w14:paraId="0C65E1F2"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p>
              </w:tc>
            </w:tr>
            <w:tr w:rsidR="00A67116" w:rsidRPr="00A67116" w14:paraId="6CC03DBF" w14:textId="77777777" w:rsidTr="0080019B">
              <w:tc>
                <w:tcPr>
                  <w:tcW w:w="5303" w:type="dxa"/>
                  <w:gridSpan w:val="5"/>
                  <w:tcBorders>
                    <w:top w:val="nil"/>
                    <w:left w:val="nil"/>
                    <w:bottom w:val="nil"/>
                    <w:right w:val="nil"/>
                  </w:tcBorders>
                  <w:tcMar>
                    <w:top w:w="24" w:type="dxa"/>
                    <w:left w:w="48" w:type="dxa"/>
                    <w:bottom w:w="24" w:type="dxa"/>
                    <w:right w:w="48" w:type="dxa"/>
                  </w:tcMar>
                  <w:hideMark/>
                </w:tcPr>
                <w:p w14:paraId="12F7CE83"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ANTREPRENOR</w:t>
                  </w:r>
                </w:p>
                <w:p w14:paraId="47BA2E70" w14:textId="77777777" w:rsidR="00A67116" w:rsidRPr="00A67116" w:rsidRDefault="00A67116" w:rsidP="00A67116">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4C945707" w14:textId="77777777" w:rsidR="00A67116" w:rsidRPr="00A67116" w:rsidRDefault="00A67116" w:rsidP="00A67116">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71DB874C"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BENEFICIAR</w:t>
                  </w:r>
                </w:p>
                <w:p w14:paraId="0DE2740F"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438B2A42" w14:textId="77777777" w:rsidR="00A67116" w:rsidRPr="00A67116" w:rsidRDefault="00A67116" w:rsidP="00A67116">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CE0F267"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tc>
            </w:tr>
          </w:tbl>
          <w:p w14:paraId="260DAA8B"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546E89"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216805"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A0512B"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856D827"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6AF41FB"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833703"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E25F76"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74DE9A"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8C7E4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DD56850"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0F803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B6BA8D"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D1F790F"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5B73F303"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0A3EADA2"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197D6C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5917493D"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6D6184CC"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51306591"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48B55566"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Anexa nr. 26</w:t>
            </w:r>
          </w:p>
          <w:p w14:paraId="6F9A0F3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0446465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1705223E"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FF6590"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2E81243"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118315" w14:textId="77777777" w:rsidR="00A67116" w:rsidRPr="00A67116" w:rsidRDefault="00A67116" w:rsidP="00A67116">
            <w:pPr>
              <w:spacing w:after="0" w:line="240" w:lineRule="auto"/>
              <w:jc w:val="center"/>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CONTRACT – MODEL</w:t>
            </w:r>
          </w:p>
          <w:p w14:paraId="56DEA873" w14:textId="77777777" w:rsidR="00A67116" w:rsidRPr="00A67116" w:rsidRDefault="00A67116" w:rsidP="00A67116">
            <w:pPr>
              <w:spacing w:after="0" w:line="240" w:lineRule="auto"/>
              <w:jc w:val="center"/>
              <w:rPr>
                <w:rFonts w:ascii="Times New Roman" w:eastAsia="Times New Roman" w:hAnsi="Times New Roman" w:cs="Times New Roman"/>
                <w:b/>
                <w:kern w:val="0"/>
                <w:lang w:val="ro-MD"/>
                <w14:ligatures w14:val="none"/>
              </w:rPr>
            </w:pPr>
          </w:p>
          <w:p w14:paraId="36F12C3A"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3A8EDA"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caps/>
                <w:noProof/>
                <w:kern w:val="0"/>
                <w:lang w:val="ro-MD"/>
                <w14:ligatures w14:val="none"/>
              </w:rPr>
              <w:t>Contract</w:t>
            </w:r>
            <w:r w:rsidRPr="00A67116">
              <w:rPr>
                <w:rFonts w:ascii="Times New Roman" w:eastAsia="Times New Roman" w:hAnsi="Times New Roman" w:cs="Times New Roman"/>
                <w:b/>
                <w:noProof/>
                <w:kern w:val="0"/>
                <w:lang w:val="ro-MD"/>
                <w14:ligatures w14:val="none"/>
              </w:rPr>
              <w:t xml:space="preserve"> nr.  </w:t>
            </w:r>
            <w:r w:rsidRPr="00A67116">
              <w:rPr>
                <w:rFonts w:ascii="Times New Roman" w:eastAsia="Times New Roman" w:hAnsi="Times New Roman" w:cs="Times New Roman"/>
                <w:noProof/>
                <w:kern w:val="0"/>
                <w:u w:val="single"/>
                <w:lang w:val="ro-MD"/>
                <w14:ligatures w14:val="none"/>
              </w:rPr>
              <w:t>______________</w:t>
            </w:r>
          </w:p>
          <w:p w14:paraId="2A871C9C" w14:textId="77777777" w:rsidR="00A67116" w:rsidRPr="00A67116" w:rsidRDefault="00A67116" w:rsidP="00A67116">
            <w:pPr>
              <w:spacing w:after="0" w:line="240" w:lineRule="auto"/>
              <w:jc w:val="center"/>
              <w:rPr>
                <w:rFonts w:ascii="Times New Roman" w:eastAsia="Times New Roman" w:hAnsi="Times New Roman" w:cs="Times New Roman"/>
                <w:b/>
                <w:i/>
                <w:noProof/>
                <w:kern w:val="0"/>
                <w:lang w:val="ro-MD"/>
                <w14:ligatures w14:val="none"/>
              </w:rPr>
            </w:pPr>
            <w:r w:rsidRPr="00A67116">
              <w:rPr>
                <w:rFonts w:ascii="Times New Roman" w:eastAsia="Times New Roman" w:hAnsi="Times New Roman" w:cs="Times New Roman"/>
                <w:b/>
                <w:noProof/>
                <w:kern w:val="0"/>
                <w:lang w:val="ro-MD"/>
                <w14:ligatures w14:val="none"/>
              </w:rPr>
              <w:t xml:space="preserve">de achiziţionare aserviciilor de proiectare </w:t>
            </w:r>
          </w:p>
          <w:p w14:paraId="1C61573A"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5C1BA5" w14:textId="77777777" w:rsidR="00A67116" w:rsidRPr="00A67116" w:rsidRDefault="00A67116" w:rsidP="00A67116">
            <w:pPr>
              <w:spacing w:after="0" w:line="240" w:lineRule="auto"/>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b/>
                <w:noProof/>
                <w:kern w:val="0"/>
                <w:lang w:val="ro-MD"/>
                <w14:ligatures w14:val="none"/>
              </w:rPr>
              <w:t xml:space="preserve">”___” _____________  202..                                                                 </w:t>
            </w:r>
            <w:r w:rsidRPr="00A67116">
              <w:rPr>
                <w:rFonts w:ascii="Times New Roman" w:eastAsia="Times New Roman" w:hAnsi="Times New Roman" w:cs="Times New Roman"/>
                <w:noProof/>
                <w:kern w:val="0"/>
                <w:lang w:val="ro-MD"/>
                <w14:ligatures w14:val="none"/>
              </w:rPr>
              <w:t>oraș/municipiu</w:t>
            </w:r>
            <w:r w:rsidRPr="00A67116">
              <w:rPr>
                <w:rFonts w:ascii="Times New Roman" w:eastAsia="Times New Roman" w:hAnsi="Times New Roman" w:cs="Times New Roman"/>
                <w:b/>
                <w:noProof/>
                <w:kern w:val="0"/>
                <w:lang w:val="ro-MD"/>
                <w14:ligatures w14:val="none"/>
              </w:rPr>
              <w:t>…...………</w:t>
            </w:r>
          </w:p>
          <w:p w14:paraId="319D5F09"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53AACA" w14:textId="77777777" w:rsidR="00A67116" w:rsidRPr="00A67116" w:rsidRDefault="00A67116" w:rsidP="00A67116">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A67116">
              <w:rPr>
                <w:rFonts w:ascii="Times New Roman" w:eastAsia="Times New Roman" w:hAnsi="Times New Roman" w:cs="Times New Roman"/>
                <w:b/>
                <w:kern w:val="28"/>
                <w:lang w:val="ro-MD"/>
                <w14:ligatures w14:val="none"/>
              </w:rPr>
              <w:t>PARTEA GENERALĂ</w:t>
            </w:r>
          </w:p>
          <w:p w14:paraId="0DCC1560" w14:textId="77777777" w:rsidR="00A67116" w:rsidRPr="00A67116" w:rsidRDefault="00A67116" w:rsidP="00A67116">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A67116">
              <w:rPr>
                <w:rFonts w:ascii="Times New Roman" w:eastAsia="Times New Roman" w:hAnsi="Times New Roman" w:cs="Times New Roman"/>
                <w:kern w:val="28"/>
                <w:sz w:val="20"/>
                <w:szCs w:val="20"/>
                <w:lang w:val="ro-MD"/>
                <w14:ligatures w14:val="none"/>
              </w:rPr>
              <w:t xml:space="preserve">                    (OBLIGATORIU)</w:t>
            </w:r>
          </w:p>
          <w:p w14:paraId="695CBF71" w14:textId="77777777" w:rsidR="00A67116" w:rsidRPr="00A67116" w:rsidRDefault="00A67116" w:rsidP="00A67116">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A67116" w:rsidRPr="00A67116" w14:paraId="0F9AF643" w14:textId="77777777" w:rsidTr="0080019B">
              <w:tc>
                <w:tcPr>
                  <w:tcW w:w="2650" w:type="pct"/>
                </w:tcPr>
                <w:p w14:paraId="26293B67"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Beneficiar</w:t>
                  </w:r>
                </w:p>
              </w:tc>
              <w:tc>
                <w:tcPr>
                  <w:tcW w:w="2350" w:type="pct"/>
                </w:tcPr>
                <w:p w14:paraId="16D8A0BB"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Antreprenor</w:t>
                  </w:r>
                </w:p>
              </w:tc>
            </w:tr>
            <w:tr w:rsidR="00A67116" w:rsidRPr="00A67116" w14:paraId="315D20B8" w14:textId="77777777" w:rsidTr="0080019B">
              <w:tc>
                <w:tcPr>
                  <w:tcW w:w="2650" w:type="pct"/>
                </w:tcPr>
                <w:p w14:paraId="46E6110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w:t>
                  </w:r>
                  <w:r w:rsidRPr="00A67116">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A67116">
                    <w:rPr>
                      <w:rFonts w:ascii="Times New Roman" w:eastAsia="Times New Roman" w:hAnsi="Times New Roman" w:cs="Times New Roman"/>
                      <w:i/>
                      <w:noProof/>
                      <w:kern w:val="0"/>
                      <w:lang w:val="ro-MD"/>
                      <w14:ligatures w14:val="none"/>
                    </w:rPr>
                    <w:t>Beneficiar</w:t>
                  </w:r>
                  <w:r w:rsidRPr="00A67116">
                    <w:rPr>
                      <w:rFonts w:ascii="Times New Roman" w:eastAsia="Times New Roman" w:hAnsi="Times New Roman" w:cs="Times New Roman"/>
                      <w:noProof/>
                      <w:kern w:val="0"/>
                      <w:lang w:val="ro-MD"/>
                      <w14:ligatures w14:val="none"/>
                    </w:rPr>
                    <w:t xml:space="preserve">, </w:t>
                  </w:r>
                  <w:r w:rsidRPr="00A67116">
                    <w:rPr>
                      <w:rFonts w:ascii="Times New Roman" w:eastAsia="Times New Roman" w:hAnsi="Times New Roman" w:cs="Times New Roman"/>
                      <w:i/>
                      <w:noProof/>
                      <w:kern w:val="0"/>
                      <w:lang w:val="ro-MD"/>
                      <w14:ligatures w14:val="none"/>
                    </w:rPr>
                    <w:t xml:space="preserve">IDNO, </w:t>
                  </w:r>
                  <w:r w:rsidRPr="00A67116">
                    <w:rPr>
                      <w:rFonts w:ascii="Times New Roman" w:eastAsia="Times New Roman" w:hAnsi="Times New Roman" w:cs="Times New Roman"/>
                      <w:noProof/>
                      <w:kern w:val="0"/>
                      <w:lang w:val="ro-MD"/>
                      <w14:ligatures w14:val="none"/>
                    </w:rPr>
                    <w:t xml:space="preserve"> pe de o parte,</w:t>
                  </w:r>
                </w:p>
              </w:tc>
              <w:tc>
                <w:tcPr>
                  <w:tcW w:w="2350" w:type="pct"/>
                </w:tcPr>
                <w:p w14:paraId="03280539"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w:t>
                  </w:r>
                  <w:r w:rsidRPr="00A67116">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A67116">
                    <w:rPr>
                      <w:rFonts w:ascii="Times New Roman" w:eastAsia="Times New Roman" w:hAnsi="Times New Roman" w:cs="Times New Roman"/>
                      <w:i/>
                      <w:noProof/>
                      <w:kern w:val="0"/>
                      <w:lang w:val="ro-MD"/>
                      <w14:ligatures w14:val="none"/>
                    </w:rPr>
                    <w:t xml:space="preserve">Antreprenor, IDNO, </w:t>
                  </w:r>
                  <w:r w:rsidRPr="00A67116">
                    <w:rPr>
                      <w:rFonts w:ascii="Times New Roman" w:eastAsia="Times New Roman" w:hAnsi="Times New Roman" w:cs="Times New Roman"/>
                      <w:noProof/>
                      <w:kern w:val="0"/>
                      <w:lang w:val="ro-MD"/>
                      <w14:ligatures w14:val="none"/>
                    </w:rPr>
                    <w:t xml:space="preserve"> pe de altă parte,</w:t>
                  </w:r>
                </w:p>
              </w:tc>
            </w:tr>
          </w:tbl>
          <w:p w14:paraId="5CBCF17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ambii (denumiţi în continuare </w:t>
            </w:r>
            <w:r w:rsidRPr="00A67116">
              <w:rPr>
                <w:rFonts w:ascii="Times New Roman" w:eastAsia="Times New Roman" w:hAnsi="Times New Roman" w:cs="Times New Roman"/>
                <w:i/>
                <w:noProof/>
                <w:kern w:val="0"/>
                <w:lang w:val="ro-MD"/>
                <w14:ligatures w14:val="none"/>
              </w:rPr>
              <w:t>Părţi</w:t>
            </w:r>
            <w:r w:rsidRPr="00A67116">
              <w:rPr>
                <w:rFonts w:ascii="Times New Roman" w:eastAsia="Times New Roman" w:hAnsi="Times New Roman" w:cs="Times New Roman"/>
                <w:noProof/>
                <w:kern w:val="0"/>
                <w:lang w:val="ro-MD"/>
                <w14:ligatures w14:val="none"/>
              </w:rPr>
              <w:t>), au încheiat prezentul Contract referitor la următoarele:</w:t>
            </w:r>
          </w:p>
          <w:p w14:paraId="57890D31" w14:textId="77777777" w:rsidR="00A67116" w:rsidRPr="00A67116" w:rsidRDefault="00A67116" w:rsidP="00A67116">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FCC0743"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 Achiziţionarea </w:t>
            </w:r>
            <w:r w:rsidRPr="00A67116">
              <w:rPr>
                <w:rFonts w:ascii="Times New Roman" w:eastAsia="Times New Roman" w:hAnsi="Times New Roman" w:cs="Times New Roman"/>
                <w:b/>
                <w:noProof/>
                <w:kern w:val="0"/>
                <w:lang w:val="ro-MD"/>
                <w14:ligatures w14:val="none"/>
              </w:rPr>
              <w:t>serviciilor de proiectare …………..,</w:t>
            </w:r>
            <w:r w:rsidRPr="00A67116">
              <w:rPr>
                <w:rFonts w:ascii="Times New Roman" w:eastAsia="Times New Roman" w:hAnsi="Times New Roman" w:cs="Times New Roman"/>
                <w:noProof/>
                <w:kern w:val="0"/>
                <w:lang w:val="ro-MD"/>
                <w14:ligatures w14:val="none"/>
              </w:rPr>
              <w:t xml:space="preserve"> denumite în </w:t>
            </w:r>
            <w:r w:rsidRPr="00A67116">
              <w:rPr>
                <w:rFonts w:ascii="Times New Roman" w:eastAsia="Times New Roman" w:hAnsi="Times New Roman" w:cs="Times New Roman"/>
                <w:noProof/>
                <w:kern w:val="0"/>
                <w:shd w:val="clear" w:color="auto" w:fill="FFFFFF" w:themeFill="background1"/>
                <w:lang w:val="ro-MD"/>
                <w14:ligatures w14:val="none"/>
              </w:rPr>
              <w:t>continuare Lucrări</w:t>
            </w:r>
            <w:r w:rsidRPr="00A67116">
              <w:rPr>
                <w:rFonts w:ascii="Times New Roman" w:eastAsia="Times New Roman" w:hAnsi="Times New Roman" w:cs="Times New Roman"/>
                <w:noProof/>
                <w:kern w:val="0"/>
                <w:lang w:val="ro-MD"/>
                <w14:ligatures w14:val="none"/>
              </w:rPr>
              <w:t>, conform procedurii de achiziție publică nr…</w:t>
            </w:r>
            <w:r w:rsidRPr="00A67116">
              <w:rPr>
                <w:rFonts w:ascii="Times New Roman" w:eastAsia="Times New Roman" w:hAnsi="Times New Roman" w:cs="Times New Roman"/>
                <w:b/>
                <w:noProof/>
                <w:kern w:val="0"/>
                <w:shd w:val="clear" w:color="auto" w:fill="FFFFFF"/>
                <w:lang w:val="ro-MD"/>
                <w14:ligatures w14:val="none"/>
              </w:rPr>
              <w:t>……………</w:t>
            </w:r>
            <w:r w:rsidRPr="00A67116">
              <w:rPr>
                <w:rFonts w:ascii="Times New Roman" w:eastAsia="Times New Roman" w:hAnsi="Times New Roman" w:cs="Times New Roman"/>
                <w:noProof/>
                <w:kern w:val="0"/>
                <w:lang w:val="ro-MD"/>
                <w14:ligatures w14:val="none"/>
              </w:rPr>
              <w:t>din ………..în baza deciziei grupului de lucru al Beneficiarului din ………..</w:t>
            </w:r>
          </w:p>
          <w:p w14:paraId="113F75DA" w14:textId="77777777" w:rsidR="00A67116" w:rsidRPr="00A67116" w:rsidRDefault="00A67116" w:rsidP="00A67116">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A98DDDF"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 Următoarele documente vor fi considerate părţi componente ale Contractului:</w:t>
            </w:r>
          </w:p>
          <w:p w14:paraId="65849E42" w14:textId="77777777" w:rsidR="00A67116" w:rsidRPr="00A67116" w:rsidRDefault="00A67116" w:rsidP="00A67116">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Formularul Contractului;</w:t>
            </w:r>
          </w:p>
          <w:p w14:paraId="2BB8398C" w14:textId="77777777" w:rsidR="00A67116" w:rsidRPr="00A67116" w:rsidRDefault="00A67116" w:rsidP="00A67116">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noProof/>
                <w:kern w:val="0"/>
                <w:lang w:val="ro-MD"/>
                <w14:ligatures w14:val="none"/>
              </w:rPr>
              <w:t>Formularul ofertei;</w:t>
            </w:r>
          </w:p>
          <w:p w14:paraId="55847518" w14:textId="77777777" w:rsidR="00A67116" w:rsidRPr="00A67116" w:rsidRDefault="00A67116" w:rsidP="00A67116">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noProof/>
                <w:kern w:val="0"/>
                <w:lang w:val="ro-MD"/>
                <w14:ligatures w14:val="none"/>
              </w:rPr>
              <w:t>Caietul de sarcini;</w:t>
            </w:r>
          </w:p>
          <w:p w14:paraId="558CED43" w14:textId="77777777" w:rsidR="00A67116" w:rsidRPr="00A67116" w:rsidRDefault="00A67116" w:rsidP="00A67116">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noProof/>
                <w:kern w:val="0"/>
                <w:lang w:val="ro-MD"/>
                <w14:ligatures w14:val="none"/>
              </w:rPr>
              <w:t>Garanția de bună execuție.</w:t>
            </w:r>
          </w:p>
          <w:p w14:paraId="1A77117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64E69C55"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E08645B"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2FF0473" w14:textId="77777777" w:rsidR="00A67116" w:rsidRPr="00A67116" w:rsidRDefault="00A67116" w:rsidP="00A67116">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2C5A8054"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 OBIECTUL CONTRACTULUI</w:t>
            </w:r>
          </w:p>
          <w:p w14:paraId="26F9D41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594AF57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2BB8828B"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6074E8EF" w14:textId="77777777" w:rsidR="00A67116" w:rsidRPr="00A67116" w:rsidRDefault="00A67116" w:rsidP="00A67116">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018FBE2"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2.TERMENII ŞI CONDIŢIILE DE PRESTARE</w:t>
            </w:r>
          </w:p>
          <w:p w14:paraId="5983C585"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A67116">
              <w:rPr>
                <w:rFonts w:ascii="Times New Roman" w:eastAsia="Times New Roman" w:hAnsi="Times New Roman" w:cs="Times New Roman"/>
                <w:noProof/>
                <w:kern w:val="0"/>
                <w:shd w:val="clear" w:color="auto" w:fill="FFFFFF" w:themeFill="background1"/>
                <w:lang w:val="ro-MD"/>
                <w14:ligatures w14:val="none"/>
              </w:rPr>
              <w:t>şi anexa nr……..</w:t>
            </w:r>
            <w:r w:rsidRPr="00A67116">
              <w:rPr>
                <w:rFonts w:ascii="Times New Roman" w:eastAsia="Times New Roman" w:hAnsi="Times New Roman" w:cs="Times New Roman"/>
                <w:noProof/>
                <w:kern w:val="0"/>
                <w:lang w:val="ro-MD"/>
                <w14:ligatures w14:val="none"/>
              </w:rPr>
              <w:t xml:space="preserve">la prezentul Contract. </w:t>
            </w:r>
          </w:p>
          <w:p w14:paraId="2F3D76E8"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2.2. Termenul limită de predare a documentaţiei de proiect şi deviz – </w:t>
            </w:r>
            <w:r w:rsidRPr="00A67116">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A67116">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64075F7F"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9E7745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0F66E1F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78F832BF" w14:textId="77777777" w:rsidR="00A67116" w:rsidRPr="00A67116" w:rsidRDefault="00A67116" w:rsidP="00A67116">
            <w:pPr>
              <w:spacing w:after="0" w:line="240" w:lineRule="auto"/>
              <w:ind w:firstLine="720"/>
              <w:jc w:val="both"/>
              <w:rPr>
                <w:rFonts w:ascii="Times New Roman" w:eastAsia="Times New Roman" w:hAnsi="Times New Roman" w:cs="Times New Roman"/>
                <w:noProof/>
                <w:kern w:val="0"/>
                <w:lang w:val="ro-MD"/>
                <w14:ligatures w14:val="none"/>
              </w:rPr>
            </w:pPr>
          </w:p>
          <w:p w14:paraId="64BFBE0C"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3. PREŢUL ŞI CONDIŢIILE DE PLATĂ</w:t>
            </w:r>
          </w:p>
          <w:p w14:paraId="2AEACB85"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3.1. Preţul Lucrărilor conform prezentului Contract este stabilit în lei moldoveneşti.</w:t>
            </w:r>
          </w:p>
          <w:p w14:paraId="0C8E7C25"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r w:rsidRPr="00A67116">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A67116">
              <w:rPr>
                <w:rFonts w:ascii="Times New Roman" w:eastAsia="Times New Roman" w:hAnsi="Times New Roman" w:cs="Times New Roman"/>
                <w:b/>
                <w:noProof/>
                <w:kern w:val="0"/>
                <w:lang w:val="ro-MD"/>
                <w14:ligatures w14:val="none"/>
              </w:rPr>
              <w:t>……..</w:t>
            </w:r>
          </w:p>
          <w:p w14:paraId="513D4E3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37EE655A" w14:textId="77777777" w:rsidR="00A67116" w:rsidRPr="00A67116" w:rsidRDefault="00A67116" w:rsidP="00A67116">
            <w:pPr>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I etapă</w:t>
            </w:r>
            <w:r w:rsidRPr="00A67116">
              <w:rPr>
                <w:rFonts w:ascii="Times New Roman" w:eastAsia="Times New Roman" w:hAnsi="Times New Roman" w:cs="Times New Roman"/>
                <w:noProof/>
                <w:kern w:val="0"/>
                <w:lang w:val="ro-MD"/>
                <w14:ligatures w14:val="none"/>
              </w:rPr>
              <w:t xml:space="preserve"> – predarea raportului topogeodezic, hidrologic și geologic – </w:t>
            </w:r>
            <w:r w:rsidRPr="00A67116">
              <w:rPr>
                <w:rFonts w:ascii="Times New Roman" w:eastAsia="Times New Roman" w:hAnsi="Times New Roman" w:cs="Times New Roman"/>
                <w:b/>
                <w:noProof/>
                <w:kern w:val="0"/>
                <w:lang w:val="ro-MD"/>
                <w14:ligatures w14:val="none"/>
              </w:rPr>
              <w:t>…….., inclusiv TVA,</w:t>
            </w:r>
            <w:r w:rsidRPr="00A67116">
              <w:rPr>
                <w:rFonts w:ascii="Times New Roman" w:eastAsia="Times New Roman" w:hAnsi="Times New Roman" w:cs="Times New Roman"/>
                <w:noProof/>
                <w:kern w:val="0"/>
                <w:lang w:val="ro-MD"/>
                <w14:ligatures w14:val="none"/>
              </w:rPr>
              <w:t xml:space="preserve"> conform Specificației;</w:t>
            </w:r>
          </w:p>
          <w:p w14:paraId="4FB31193" w14:textId="77777777" w:rsidR="00A67116" w:rsidRPr="00A67116" w:rsidRDefault="00A67116" w:rsidP="00A67116">
            <w:pPr>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noProof/>
                <w:kern w:val="0"/>
                <w:lang w:val="ro-MD"/>
                <w14:ligatures w14:val="none"/>
              </w:rPr>
              <w:t>II etapă</w:t>
            </w:r>
            <w:r w:rsidRPr="00A67116">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A67116">
              <w:rPr>
                <w:rFonts w:ascii="Times New Roman" w:eastAsia="Times New Roman" w:hAnsi="Times New Roman" w:cs="Times New Roman"/>
                <w:b/>
                <w:noProof/>
                <w:kern w:val="0"/>
                <w:lang w:val="ro-MD"/>
                <w14:ligatures w14:val="none"/>
              </w:rPr>
              <w:t>……., inclusiv TVA,</w:t>
            </w:r>
            <w:r w:rsidRPr="00A67116">
              <w:rPr>
                <w:rFonts w:ascii="Times New Roman" w:eastAsia="Times New Roman" w:hAnsi="Times New Roman" w:cs="Times New Roman"/>
                <w:noProof/>
                <w:kern w:val="0"/>
                <w:lang w:val="ro-MD"/>
                <w14:ligatures w14:val="none"/>
              </w:rPr>
              <w:t xml:space="preserve"> conform Specificației. </w:t>
            </w:r>
          </w:p>
          <w:p w14:paraId="23B6131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1B0809CB"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3.5. Plăţile se vor efectua prin ……………, indicat în prezentul Contract.</w:t>
            </w:r>
          </w:p>
          <w:p w14:paraId="1E6C6473" w14:textId="77777777" w:rsidR="00A67116" w:rsidRPr="00A67116" w:rsidRDefault="00A67116" w:rsidP="00A67116">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F564FFE"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4. CONDIŢIILE DE PREDARE-PRIMIRE</w:t>
            </w:r>
          </w:p>
          <w:p w14:paraId="6D47904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6D77A952" w14:textId="77777777" w:rsidR="00A67116" w:rsidRPr="00A67116" w:rsidRDefault="00A67116" w:rsidP="00A67116">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22A7966B" w14:textId="77777777" w:rsidR="00A67116" w:rsidRPr="00A67116" w:rsidRDefault="00A67116" w:rsidP="00A67116">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calitatea Lucrărilor corespunde documentelor normative și standardelor de stat.</w:t>
            </w:r>
          </w:p>
          <w:p w14:paraId="12424271" w14:textId="77777777" w:rsidR="00A67116" w:rsidRPr="00A67116" w:rsidRDefault="00A67116" w:rsidP="00A67116">
            <w:pPr>
              <w:spacing w:after="0" w:line="240" w:lineRule="auto"/>
              <w:ind w:firstLine="720"/>
              <w:jc w:val="center"/>
              <w:rPr>
                <w:rFonts w:ascii="Times New Roman" w:eastAsia="Times New Roman" w:hAnsi="Times New Roman" w:cs="Times New Roman"/>
                <w:b/>
                <w:noProof/>
                <w:kern w:val="0"/>
                <w:lang w:val="ro-MD"/>
                <w14:ligatures w14:val="none"/>
              </w:rPr>
            </w:pPr>
          </w:p>
          <w:p w14:paraId="12FBAC0A"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5. STANDARDE</w:t>
            </w:r>
          </w:p>
          <w:p w14:paraId="5C03BDF1"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169ABD3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495A9C36" w14:textId="77777777" w:rsidR="00A67116" w:rsidRPr="00A67116" w:rsidRDefault="00A67116" w:rsidP="00A67116">
            <w:pPr>
              <w:spacing w:after="0" w:line="240" w:lineRule="auto"/>
              <w:ind w:firstLine="720"/>
              <w:jc w:val="both"/>
              <w:rPr>
                <w:rFonts w:ascii="Times New Roman" w:eastAsia="Times New Roman" w:hAnsi="Times New Roman" w:cs="Times New Roman"/>
                <w:noProof/>
                <w:kern w:val="0"/>
                <w:lang w:val="ro-MD"/>
                <w14:ligatures w14:val="none"/>
              </w:rPr>
            </w:pPr>
          </w:p>
          <w:p w14:paraId="34278F4C"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6. OBLIGAŢIILE PĂRŢILOR</w:t>
            </w:r>
          </w:p>
          <w:p w14:paraId="6CB11B9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6.1. În baza prezentului Contract, Antreprenorul se obligă:</w:t>
            </w:r>
          </w:p>
          <w:p w14:paraId="617D6166" w14:textId="77777777" w:rsidR="00A67116" w:rsidRPr="00A67116" w:rsidRDefault="00A67116" w:rsidP="00A67116">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220E8091" w14:textId="77777777" w:rsidR="00A67116" w:rsidRPr="00A67116" w:rsidRDefault="00A67116" w:rsidP="00A67116">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să presteze Lucrările conform condiţiilor prevăzute de prezentul Contract;</w:t>
            </w:r>
          </w:p>
          <w:p w14:paraId="2166ED7B" w14:textId="77777777" w:rsidR="00A67116" w:rsidRPr="00A67116" w:rsidRDefault="00A67116" w:rsidP="00A67116">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să indice t</w:t>
            </w:r>
            <w:r w:rsidRPr="00A67116">
              <w:rPr>
                <w:rFonts w:ascii="Times New Roman" w:eastAsia="Times New Roman" w:hAnsi="Times New Roman" w:cs="Times New Roman"/>
                <w:kern w:val="0"/>
                <w:lang w:val="ro-MD" w:eastAsia="ru-RU"/>
                <w14:ligatures w14:val="none"/>
              </w:rPr>
              <w:t>ermenul de garanție a lucrărilor;</w:t>
            </w:r>
          </w:p>
          <w:p w14:paraId="04B14102" w14:textId="77777777" w:rsidR="00A67116" w:rsidRPr="00A67116" w:rsidRDefault="00A67116" w:rsidP="00A67116">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1F179B7B" w14:textId="77777777" w:rsidR="00A67116" w:rsidRPr="00A67116" w:rsidRDefault="00A67116" w:rsidP="00A67116">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67B48889" w14:textId="77777777" w:rsidR="00A67116" w:rsidRPr="00A67116" w:rsidRDefault="00A67116" w:rsidP="00A67116">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13E6DB38" w14:textId="77777777" w:rsidR="00A67116" w:rsidRPr="00A67116" w:rsidRDefault="00A67116" w:rsidP="00A67116">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1A74B8F4" w14:textId="77777777" w:rsidR="00A67116" w:rsidRPr="00A67116" w:rsidRDefault="00A67116" w:rsidP="00A67116">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0AE838AB" w14:textId="77777777" w:rsidR="00A67116" w:rsidRPr="00A67116" w:rsidRDefault="00A67116" w:rsidP="00A67116">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09D2AB4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6.2.  În baza prezentului Contract, Beneficiarul se obligă:</w:t>
            </w:r>
          </w:p>
          <w:p w14:paraId="72025EC5" w14:textId="77777777" w:rsidR="00A67116" w:rsidRPr="00A67116" w:rsidRDefault="00A67116" w:rsidP="00A67116">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5FFA9570" w14:textId="77777777" w:rsidR="00A67116" w:rsidRPr="00A67116" w:rsidRDefault="00A67116" w:rsidP="00A67116">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2B43DCDB" w14:textId="77777777" w:rsidR="00A67116" w:rsidRPr="00A67116" w:rsidRDefault="00A67116" w:rsidP="00A67116">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657C7800" w14:textId="77777777" w:rsidR="00A67116" w:rsidRPr="00A67116" w:rsidRDefault="00A67116" w:rsidP="00A67116">
            <w:pPr>
              <w:spacing w:after="0" w:line="240" w:lineRule="auto"/>
              <w:ind w:firstLine="720"/>
              <w:jc w:val="center"/>
              <w:rPr>
                <w:rFonts w:ascii="Times New Roman" w:eastAsia="Times New Roman" w:hAnsi="Times New Roman" w:cs="Times New Roman"/>
                <w:b/>
                <w:noProof/>
                <w:kern w:val="0"/>
                <w:lang w:val="ro-MD"/>
                <w14:ligatures w14:val="none"/>
              </w:rPr>
            </w:pPr>
          </w:p>
          <w:p w14:paraId="73148BE9"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7. JUSTIFICAREA DATORITĂ UNUI IMPEDIMENT</w:t>
            </w:r>
          </w:p>
          <w:p w14:paraId="764869C5"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30E9BC8"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727B332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B673849" w14:textId="77777777" w:rsidR="00A67116" w:rsidRPr="00A67116" w:rsidRDefault="00A67116" w:rsidP="00A67116">
            <w:pPr>
              <w:spacing w:after="0" w:line="240" w:lineRule="auto"/>
              <w:ind w:firstLine="720"/>
              <w:jc w:val="both"/>
              <w:rPr>
                <w:rFonts w:ascii="Times New Roman" w:eastAsia="Times New Roman" w:hAnsi="Times New Roman" w:cs="Times New Roman"/>
                <w:noProof/>
                <w:kern w:val="0"/>
                <w:lang w:val="ro-MD"/>
                <w14:ligatures w14:val="none"/>
              </w:rPr>
            </w:pPr>
          </w:p>
          <w:p w14:paraId="41E73AEF"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8. REZOLUȚIUNEA CONTRACTULUI</w:t>
            </w:r>
          </w:p>
          <w:p w14:paraId="5ECCCAC0"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8.1.Rezoluțiunea Contractului se poate realiza cu acordul comun al Părţilor.</w:t>
            </w:r>
          </w:p>
          <w:p w14:paraId="718AFF1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8.2. Contractul poate fi rezolvitîn mod unilateral în caz de:</w:t>
            </w:r>
          </w:p>
          <w:p w14:paraId="7C69F3CB" w14:textId="77777777" w:rsidR="00A67116" w:rsidRPr="00A67116" w:rsidRDefault="00A67116" w:rsidP="00A67116">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07BAA11F" w14:textId="77777777" w:rsidR="00A67116" w:rsidRPr="00A67116" w:rsidRDefault="00A67116" w:rsidP="00A67116">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nerespectare de către Antreprenor a termenelor de executare stabilite;</w:t>
            </w:r>
          </w:p>
          <w:p w14:paraId="1DC3C4CE" w14:textId="77777777" w:rsidR="00A67116" w:rsidRPr="00A67116" w:rsidRDefault="00A67116" w:rsidP="00A67116">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nerespectare de către Beneficiar a termenelor de plată a Lucrărilor;</w:t>
            </w:r>
          </w:p>
          <w:p w14:paraId="7A61E28E" w14:textId="77777777" w:rsidR="00A67116" w:rsidRPr="00A67116" w:rsidRDefault="00A67116" w:rsidP="00A67116">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183D6BFB" w14:textId="77777777" w:rsidR="00A67116" w:rsidRPr="00A67116" w:rsidRDefault="00A67116" w:rsidP="00A67116">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0764428C" w14:textId="77777777" w:rsidR="00A67116" w:rsidRPr="00A67116" w:rsidRDefault="00A67116" w:rsidP="00A67116">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2C59977A" w14:textId="77777777" w:rsidR="00A67116" w:rsidRPr="00A67116" w:rsidRDefault="00A67116" w:rsidP="00A67116">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414FA04"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33C82500"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204037A9"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5AA40CE2"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9. RECLAMAŢII ŞI SANCŢIUNI</w:t>
            </w:r>
          </w:p>
          <w:p w14:paraId="628F26A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8CB75E5"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20768AC4"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7EB639FF"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2FDBDFB4"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2121BDC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267B5144"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63E977D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0EA760A7"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p>
          <w:p w14:paraId="4633AF93"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10. DREPTURI DE PROPRIETATE INTELECTUALĂ</w:t>
            </w:r>
          </w:p>
          <w:p w14:paraId="47E36A20"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10.1. Antreprenorul are obligaţia să despăgubească Beneficiarul împotriva oricăror:</w:t>
            </w:r>
          </w:p>
          <w:p w14:paraId="7A6B31A7" w14:textId="77777777" w:rsidR="00A67116" w:rsidRPr="00A67116" w:rsidRDefault="00A67116" w:rsidP="00A67116">
            <w:pPr>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D5CC050" w14:textId="77777777" w:rsidR="00A67116" w:rsidRPr="00A67116" w:rsidRDefault="00A67116" w:rsidP="00A67116">
            <w:pPr>
              <w:spacing w:after="0" w:line="240" w:lineRule="auto"/>
              <w:ind w:firstLine="720"/>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6A4AA596" w14:textId="77777777" w:rsidR="00A67116" w:rsidRPr="00A67116" w:rsidRDefault="00A67116" w:rsidP="00A67116">
            <w:pPr>
              <w:spacing w:after="0" w:line="240" w:lineRule="auto"/>
              <w:ind w:firstLine="720"/>
              <w:jc w:val="both"/>
              <w:rPr>
                <w:rFonts w:ascii="Times New Roman" w:eastAsia="Times New Roman" w:hAnsi="Times New Roman" w:cs="Times New Roman"/>
                <w:noProof/>
                <w:kern w:val="0"/>
                <w:lang w:val="ro-MD"/>
                <w14:ligatures w14:val="none"/>
              </w:rPr>
            </w:pPr>
          </w:p>
          <w:p w14:paraId="4CBF5451" w14:textId="77777777" w:rsidR="00A67116" w:rsidRPr="00A67116" w:rsidRDefault="00A67116" w:rsidP="00A67116">
            <w:pPr>
              <w:spacing w:after="0" w:line="240" w:lineRule="auto"/>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11. DISPOZIŢII FINALE</w:t>
            </w:r>
          </w:p>
          <w:p w14:paraId="631285AF"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589F77B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78C1A6CF"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8295DE4"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2603D610"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7C37DC4E"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060B9AE5"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0641EEBB"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2A701D81"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2A289FBA"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73846F72"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3AB45031"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3275314E"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54F15E71"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4AC0FE79"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68EF5799"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41007B26" w14:textId="77777777" w:rsidR="00A67116" w:rsidRPr="00A67116" w:rsidRDefault="00A67116" w:rsidP="00A67116">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PARTEA CE ȚINE DE CONDIȚIILE</w:t>
            </w:r>
          </w:p>
          <w:p w14:paraId="4A81303A" w14:textId="77777777" w:rsidR="00A67116" w:rsidRPr="00A67116" w:rsidRDefault="00A67116" w:rsidP="00A67116">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SPECIALE AL CONTRACTULUI</w:t>
            </w:r>
          </w:p>
          <w:p w14:paraId="59240F97"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w:t>
            </w:r>
            <w:r w:rsidRPr="00A67116">
              <w:rPr>
                <w:rFonts w:ascii="Times New Roman" w:eastAsia="Times New Roman" w:hAnsi="Times New Roman" w:cs="Times New Roman"/>
                <w:noProof/>
                <w:kern w:val="0"/>
                <w:sz w:val="20"/>
                <w:szCs w:val="20"/>
                <w:lang w:val="ro-MD"/>
                <w14:ligatures w14:val="none"/>
              </w:rPr>
              <w:t>LA NECESITATE)</w:t>
            </w:r>
          </w:p>
          <w:p w14:paraId="5776EA9F"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0813BCA4"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7838A21D"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2FB017C4"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118C7CF8"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55A2E380"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64FE822F" w14:textId="77777777" w:rsidR="00A67116" w:rsidRPr="00A67116" w:rsidRDefault="00A67116" w:rsidP="00A67116">
            <w:pPr>
              <w:spacing w:after="0" w:line="276" w:lineRule="auto"/>
              <w:contextualSpacing/>
              <w:rPr>
                <w:rFonts w:ascii="Times New Roman" w:eastAsia="Times New Roman" w:hAnsi="Times New Roman" w:cs="Times New Roman"/>
                <w:noProof/>
                <w:kern w:val="0"/>
                <w:lang w:val="ro-MD"/>
                <w14:ligatures w14:val="none"/>
              </w:rPr>
            </w:pPr>
          </w:p>
          <w:p w14:paraId="12D5395E" w14:textId="77777777" w:rsidR="00A67116" w:rsidRPr="00A67116" w:rsidRDefault="00A67116" w:rsidP="00A67116">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kern w:val="0"/>
                <w:lang w:val="ro-MD"/>
                <w14:ligatures w14:val="none"/>
              </w:rPr>
              <w:t>RECHIZITELE JURIDICE, POŞTALE ŞI DE PLĂŢI ALE PĂRŢILOR</w:t>
            </w:r>
          </w:p>
          <w:p w14:paraId="19067B08" w14:textId="77777777" w:rsidR="00A67116" w:rsidRPr="00A67116" w:rsidRDefault="00A67116" w:rsidP="00A67116">
            <w:pPr>
              <w:tabs>
                <w:tab w:val="left" w:pos="2685"/>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7116" w:rsidRPr="00A67116" w14:paraId="25CBAAFF" w14:textId="77777777" w:rsidTr="0080019B">
              <w:trPr>
                <w:jc w:val="center"/>
              </w:trPr>
              <w:tc>
                <w:tcPr>
                  <w:tcW w:w="5163" w:type="dxa"/>
                  <w:tcBorders>
                    <w:top w:val="nil"/>
                    <w:left w:val="nil"/>
                    <w:bottom w:val="nil"/>
                    <w:right w:val="nil"/>
                  </w:tcBorders>
                </w:tcPr>
                <w:p w14:paraId="28AA9802" w14:textId="77777777" w:rsidR="00A67116" w:rsidRPr="00A67116" w:rsidRDefault="00A67116" w:rsidP="00A67116">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33963DC0" w14:textId="77777777" w:rsidR="00A67116" w:rsidRPr="00A67116" w:rsidRDefault="00A67116" w:rsidP="00A67116">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iCs/>
                      <w:noProof/>
                      <w:kern w:val="0"/>
                      <w:lang w:val="ro-MD"/>
                      <w14:ligatures w14:val="none"/>
                    </w:rPr>
                    <w:t>BENEFICIARUL</w:t>
                  </w:r>
                </w:p>
              </w:tc>
            </w:tr>
            <w:tr w:rsidR="00A67116" w:rsidRPr="00A67116" w14:paraId="19935E76" w14:textId="77777777" w:rsidTr="0080019B">
              <w:trPr>
                <w:jc w:val="center"/>
              </w:trPr>
              <w:tc>
                <w:tcPr>
                  <w:tcW w:w="5163" w:type="dxa"/>
                  <w:tcBorders>
                    <w:top w:val="nil"/>
                    <w:left w:val="nil"/>
                    <w:bottom w:val="nil"/>
                    <w:right w:val="nil"/>
                  </w:tcBorders>
                  <w:vAlign w:val="center"/>
                </w:tcPr>
                <w:p w14:paraId="116BAD9D"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6AF0239E"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Adresa poştală:</w:t>
                  </w:r>
                </w:p>
              </w:tc>
            </w:tr>
            <w:tr w:rsidR="00A67116" w:rsidRPr="00A67116" w14:paraId="7F693BDE" w14:textId="77777777" w:rsidTr="0080019B">
              <w:trPr>
                <w:jc w:val="center"/>
              </w:trPr>
              <w:tc>
                <w:tcPr>
                  <w:tcW w:w="5163" w:type="dxa"/>
                  <w:tcBorders>
                    <w:top w:val="nil"/>
                    <w:left w:val="nil"/>
                    <w:bottom w:val="nil"/>
                    <w:right w:val="nil"/>
                  </w:tcBorders>
                  <w:vAlign w:val="center"/>
                </w:tcPr>
                <w:p w14:paraId="459B844C"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7A2F309F"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Telefon:</w:t>
                  </w:r>
                </w:p>
              </w:tc>
            </w:tr>
            <w:tr w:rsidR="00A67116" w:rsidRPr="00A67116" w14:paraId="3300FB4A" w14:textId="77777777" w:rsidTr="0080019B">
              <w:trPr>
                <w:jc w:val="center"/>
              </w:trPr>
              <w:tc>
                <w:tcPr>
                  <w:tcW w:w="5163" w:type="dxa"/>
                  <w:tcBorders>
                    <w:top w:val="nil"/>
                    <w:left w:val="nil"/>
                    <w:bottom w:val="nil"/>
                    <w:right w:val="nil"/>
                  </w:tcBorders>
                  <w:vAlign w:val="center"/>
                </w:tcPr>
                <w:p w14:paraId="032ABA73"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193F7890"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Cod fiscal:</w:t>
                  </w:r>
                </w:p>
              </w:tc>
            </w:tr>
            <w:tr w:rsidR="00A67116" w:rsidRPr="00A67116" w14:paraId="685D6164" w14:textId="77777777" w:rsidTr="0080019B">
              <w:trPr>
                <w:jc w:val="center"/>
              </w:trPr>
              <w:tc>
                <w:tcPr>
                  <w:tcW w:w="5163" w:type="dxa"/>
                  <w:tcBorders>
                    <w:top w:val="nil"/>
                    <w:left w:val="nil"/>
                    <w:bottom w:val="nil"/>
                    <w:right w:val="nil"/>
                  </w:tcBorders>
                  <w:vAlign w:val="center"/>
                </w:tcPr>
                <w:p w14:paraId="47B52198"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0AD6AAA6"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Banca:</w:t>
                  </w:r>
                </w:p>
              </w:tc>
            </w:tr>
            <w:tr w:rsidR="00A67116" w:rsidRPr="00A67116" w14:paraId="5E10B7EF" w14:textId="77777777" w:rsidTr="0080019B">
              <w:trPr>
                <w:jc w:val="center"/>
              </w:trPr>
              <w:tc>
                <w:tcPr>
                  <w:tcW w:w="5163" w:type="dxa"/>
                  <w:tcBorders>
                    <w:top w:val="nil"/>
                    <w:left w:val="nil"/>
                    <w:bottom w:val="nil"/>
                    <w:right w:val="nil"/>
                  </w:tcBorders>
                  <w:vAlign w:val="center"/>
                </w:tcPr>
                <w:p w14:paraId="616E3748"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5C4BABF5"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Cod:</w:t>
                  </w:r>
                </w:p>
              </w:tc>
            </w:tr>
            <w:tr w:rsidR="00A67116" w:rsidRPr="00A67116" w14:paraId="291B40B8" w14:textId="77777777" w:rsidTr="0080019B">
              <w:trPr>
                <w:jc w:val="center"/>
              </w:trPr>
              <w:tc>
                <w:tcPr>
                  <w:tcW w:w="5163" w:type="dxa"/>
                  <w:tcBorders>
                    <w:top w:val="nil"/>
                    <w:left w:val="nil"/>
                    <w:bottom w:val="nil"/>
                    <w:right w:val="nil"/>
                  </w:tcBorders>
                  <w:vAlign w:val="center"/>
                </w:tcPr>
                <w:p w14:paraId="426D352C"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729DC1A8"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IBAN</w:t>
                  </w:r>
                </w:p>
              </w:tc>
            </w:tr>
            <w:tr w:rsidR="00A67116" w:rsidRPr="00A67116" w14:paraId="224EFF19" w14:textId="77777777" w:rsidTr="0080019B">
              <w:trPr>
                <w:trHeight w:val="749"/>
                <w:jc w:val="center"/>
              </w:trPr>
              <w:tc>
                <w:tcPr>
                  <w:tcW w:w="5163" w:type="dxa"/>
                  <w:tcBorders>
                    <w:top w:val="nil"/>
                    <w:left w:val="nil"/>
                    <w:bottom w:val="nil"/>
                    <w:right w:val="nil"/>
                  </w:tcBorders>
                  <w:vAlign w:val="center"/>
                </w:tcPr>
                <w:p w14:paraId="158EA1E5" w14:textId="77777777" w:rsidR="00A67116" w:rsidRPr="00A67116" w:rsidRDefault="00A67116" w:rsidP="00A67116">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1BE599DF"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24CC505"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62F35D1"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C308D6F"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DAEB47E" w14:textId="77777777" w:rsidR="00A67116" w:rsidRPr="00A67116" w:rsidRDefault="00A67116" w:rsidP="00A67116">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4B9D13D6" w14:textId="77777777" w:rsidR="00A67116" w:rsidRPr="00A67116" w:rsidRDefault="00A67116" w:rsidP="00A67116">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SEMNĂTURILE PĂRŢILOR</w:t>
            </w:r>
          </w:p>
          <w:p w14:paraId="640EC398" w14:textId="77777777" w:rsidR="00A67116" w:rsidRPr="00A67116" w:rsidRDefault="00A67116" w:rsidP="00A67116">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A67116" w:rsidRPr="00A67116" w14:paraId="582C17F5" w14:textId="77777777" w:rsidTr="0080019B">
              <w:trPr>
                <w:trHeight w:val="357"/>
                <w:jc w:val="center"/>
              </w:trPr>
              <w:tc>
                <w:tcPr>
                  <w:tcW w:w="5188" w:type="dxa"/>
                  <w:vAlign w:val="center"/>
                </w:tcPr>
                <w:p w14:paraId="257289AB"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ANTREPRENOR</w:t>
                  </w:r>
                </w:p>
              </w:tc>
              <w:tc>
                <w:tcPr>
                  <w:tcW w:w="4559" w:type="dxa"/>
                  <w:vAlign w:val="center"/>
                </w:tcPr>
                <w:p w14:paraId="36182ABB"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BENEFICIAR</w:t>
                  </w:r>
                </w:p>
              </w:tc>
            </w:tr>
            <w:tr w:rsidR="00A67116" w:rsidRPr="00A67116" w14:paraId="779189E7" w14:textId="77777777" w:rsidTr="0080019B">
              <w:trPr>
                <w:trHeight w:val="357"/>
                <w:jc w:val="center"/>
              </w:trPr>
              <w:tc>
                <w:tcPr>
                  <w:tcW w:w="5188" w:type="dxa"/>
                  <w:vAlign w:val="center"/>
                </w:tcPr>
                <w:p w14:paraId="2E9FEB8B"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481C0FA8"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tc>
            </w:tr>
          </w:tbl>
          <w:p w14:paraId="25645603"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15446492"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7BD2E058"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63F58FB8"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5E977A81"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74439FF2"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615BF522"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1FD7FAB0"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3BB8E38A"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3EFE086A"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329597D6" w14:textId="77777777" w:rsidR="00A67116" w:rsidRPr="00A67116" w:rsidRDefault="00A67116" w:rsidP="00A67116">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2FEEB19A" w14:textId="77777777" w:rsidR="00A67116" w:rsidRPr="00A67116" w:rsidRDefault="00A67116" w:rsidP="00A67116">
            <w:pPr>
              <w:tabs>
                <w:tab w:val="left" w:pos="2295"/>
              </w:tabs>
              <w:spacing w:after="0" w:line="240" w:lineRule="auto"/>
              <w:jc w:val="right"/>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lastRenderedPageBreak/>
              <w:t>Anexa nr. 1</w:t>
            </w:r>
          </w:p>
          <w:p w14:paraId="73203802" w14:textId="77777777" w:rsidR="00A67116" w:rsidRPr="00A67116" w:rsidRDefault="00A67116" w:rsidP="00A67116">
            <w:pPr>
              <w:tabs>
                <w:tab w:val="left" w:pos="2295"/>
              </w:tabs>
              <w:spacing w:after="0" w:line="240" w:lineRule="auto"/>
              <w:jc w:val="right"/>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la Contractul nr. ___________</w:t>
            </w:r>
          </w:p>
          <w:p w14:paraId="3611A77A" w14:textId="77777777" w:rsidR="00A67116" w:rsidRPr="00A67116" w:rsidRDefault="00A67116" w:rsidP="00A67116">
            <w:pPr>
              <w:tabs>
                <w:tab w:val="left" w:pos="2295"/>
              </w:tabs>
              <w:spacing w:after="0" w:line="240" w:lineRule="auto"/>
              <w:jc w:val="right"/>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din „____”  _____ 20_______</w:t>
            </w:r>
          </w:p>
          <w:p w14:paraId="5E52CBCF"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61B1E5"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3F27509"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780A1C1"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CCA278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5B4BA5"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71DE7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SPECIFICAŢII TEHNICE</w:t>
            </w:r>
          </w:p>
          <w:p w14:paraId="0270802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A67116" w:rsidRPr="00A67116" w14:paraId="6129D56C" w14:textId="77777777" w:rsidTr="0080019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F13ADA"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6B7924"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13308D"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23A35DE"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Specificarea tehnică deplină solicitată de către autoritatea contractantă</w:t>
                  </w:r>
                </w:p>
                <w:p w14:paraId="5E31324E"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63D512"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bCs/>
                      <w:kern w:val="0"/>
                      <w:lang w:val="ro-MD"/>
                      <w14:ligatures w14:val="none"/>
                    </w:rPr>
                    <w:t>Specificarea tehnică</w:t>
                  </w:r>
                  <w:r w:rsidRPr="00A67116">
                    <w:rPr>
                      <w:rFonts w:ascii="Times New Roman" w:eastAsia="Times New Roman" w:hAnsi="Times New Roman" w:cs="Times New Roman"/>
                      <w:b/>
                      <w:noProof/>
                      <w:kern w:val="0"/>
                      <w:lang w:val="ro-MD"/>
                      <w14:ligatures w14:val="none"/>
                    </w:rPr>
                    <w:t>deplină propusă de către ofertant</w:t>
                  </w:r>
                </w:p>
                <w:p w14:paraId="30F1DB3F"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974D335" w14:textId="77777777" w:rsidR="00A67116" w:rsidRPr="00A67116" w:rsidRDefault="00A67116" w:rsidP="00A67116">
                  <w:pPr>
                    <w:spacing w:after="0" w:line="240" w:lineRule="auto"/>
                    <w:ind w:left="378" w:right="377"/>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Standarde de</w:t>
                  </w:r>
                </w:p>
                <w:p w14:paraId="21D7717F" w14:textId="77777777" w:rsidR="00A67116" w:rsidRPr="00A67116" w:rsidRDefault="00A67116" w:rsidP="00A67116">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referinţă</w:t>
                  </w:r>
                </w:p>
              </w:tc>
            </w:tr>
            <w:tr w:rsidR="00A67116" w:rsidRPr="00A67116" w14:paraId="4E3E9723" w14:textId="77777777" w:rsidTr="0080019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ED8A98"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FEAB472"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196157"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B81DF9"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62AB5B"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85489FE"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r>
            <w:tr w:rsidR="00A67116" w:rsidRPr="00A67116" w14:paraId="7D065663" w14:textId="77777777" w:rsidTr="0080019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8E697"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F316A1"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B80E47"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08BA4C"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DFBCCB"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A5A80A6"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r>
            <w:tr w:rsidR="00A67116" w:rsidRPr="00A67116" w14:paraId="62D78F4F" w14:textId="77777777" w:rsidTr="0080019B">
              <w:tc>
                <w:tcPr>
                  <w:tcW w:w="2261" w:type="dxa"/>
                  <w:gridSpan w:val="2"/>
                  <w:tcBorders>
                    <w:top w:val="single" w:sz="6" w:space="0" w:color="000000"/>
                    <w:left w:val="nil"/>
                    <w:bottom w:val="nil"/>
                    <w:right w:val="nil"/>
                  </w:tcBorders>
                </w:tcPr>
                <w:p w14:paraId="772D1E5B"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18F275C8"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289D42B7"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34151DC7"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29243715"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D61E7A9"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60011FBA"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262AFA9D"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59DD1CEB"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12AB52F1"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5199ACC9"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0F866E91"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334C7875"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p>
                <w:p w14:paraId="17B5FACC" w14:textId="77777777" w:rsidR="00A67116" w:rsidRPr="00A67116" w:rsidRDefault="00A67116" w:rsidP="00A67116">
                  <w:pPr>
                    <w:spacing w:after="0" w:line="240" w:lineRule="auto"/>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 xml:space="preserve">                 SEMNĂTURILE PĂRŢILOR</w:t>
                  </w:r>
                </w:p>
                <w:p w14:paraId="3B6312DE" w14:textId="77777777" w:rsidR="00A67116" w:rsidRPr="00A67116" w:rsidRDefault="00A67116" w:rsidP="00A67116">
                  <w:pPr>
                    <w:spacing w:after="0" w:line="240" w:lineRule="auto"/>
                    <w:rPr>
                      <w:rFonts w:ascii="Times New Roman" w:eastAsia="Times New Roman" w:hAnsi="Times New Roman" w:cs="Times New Roman"/>
                      <w:kern w:val="0"/>
                      <w:lang w:val="ro-MD"/>
                      <w14:ligatures w14:val="none"/>
                    </w:rPr>
                  </w:pPr>
                </w:p>
              </w:tc>
            </w:tr>
            <w:tr w:rsidR="00A67116" w:rsidRPr="00A67116" w14:paraId="2FBAAE40" w14:textId="77777777" w:rsidTr="0080019B">
              <w:tc>
                <w:tcPr>
                  <w:tcW w:w="4763" w:type="dxa"/>
                  <w:gridSpan w:val="4"/>
                  <w:tcBorders>
                    <w:top w:val="nil"/>
                    <w:left w:val="nil"/>
                    <w:bottom w:val="nil"/>
                    <w:right w:val="nil"/>
                  </w:tcBorders>
                  <w:tcMar>
                    <w:top w:w="24" w:type="dxa"/>
                    <w:left w:w="48" w:type="dxa"/>
                    <w:bottom w:w="24" w:type="dxa"/>
                    <w:right w:w="48" w:type="dxa"/>
                  </w:tcMar>
                  <w:hideMark/>
                </w:tcPr>
                <w:p w14:paraId="02A1C08A"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Antreprenorul/Prestatorul de lucrări/de servicii de proiectare</w:t>
                  </w:r>
                </w:p>
                <w:p w14:paraId="126424C2"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26E2E9EB"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6A3492C4" w14:textId="77777777" w:rsidR="00A67116" w:rsidRPr="00A67116" w:rsidRDefault="00A67116" w:rsidP="00A67116">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7DEF6475" w14:textId="77777777" w:rsidR="00A67116" w:rsidRPr="00A67116" w:rsidRDefault="00A67116" w:rsidP="00A67116">
                  <w:pPr>
                    <w:spacing w:after="0" w:line="240" w:lineRule="auto"/>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 xml:space="preserve">                                  Beneficiar</w:t>
                  </w:r>
                </w:p>
                <w:p w14:paraId="63EDD4FD"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3610CABF"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3D3EDD40"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tc>
            </w:tr>
          </w:tbl>
          <w:p w14:paraId="27BBAA76"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65874935"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12105604"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17C0902D"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5167D514"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17664C17"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4A81D071"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712660D4"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685DA6CA"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6BD4844C"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52E44D8C"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1B7FCA1B"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107923E9"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12635AAB"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089A0E5E"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1925E120"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5D3A4C3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08A8750"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7D75DDC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DCA13B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3C62B65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31F9C1D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Anexa nr. 2</w:t>
            </w:r>
          </w:p>
          <w:p w14:paraId="558DD1E2"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Contractul nr.__________</w:t>
            </w:r>
          </w:p>
          <w:p w14:paraId="3CB9AC36"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3A1056AE" w14:textId="77777777" w:rsidR="00A67116" w:rsidRPr="00A67116" w:rsidRDefault="00A67116" w:rsidP="00A67116">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1FDA1A7E" w14:textId="77777777" w:rsidR="00A67116" w:rsidRPr="00A67116" w:rsidRDefault="00A67116" w:rsidP="00A67116">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D371FFB" w14:textId="77777777" w:rsidR="00A67116" w:rsidRPr="00A67116" w:rsidRDefault="00A67116" w:rsidP="00A67116">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16D2893F" w14:textId="77777777" w:rsidR="00A67116" w:rsidRPr="00A67116" w:rsidRDefault="00A67116" w:rsidP="00A67116">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5E7FE0B" w14:textId="77777777" w:rsidR="00A67116" w:rsidRPr="00A67116" w:rsidRDefault="00A67116" w:rsidP="00A67116">
            <w:pPr>
              <w:spacing w:after="0" w:line="240" w:lineRule="auto"/>
              <w:jc w:val="both"/>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 xml:space="preserve">        SPECIFICAŢII DE PREŢ</w:t>
            </w:r>
          </w:p>
          <w:p w14:paraId="5009C2C3" w14:textId="77777777" w:rsidR="00A67116" w:rsidRPr="00A67116" w:rsidRDefault="00A67116" w:rsidP="00A67116">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67116" w:rsidRPr="00A67116" w14:paraId="465CF377" w14:textId="77777777" w:rsidTr="0080019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8199B8" w14:textId="77777777" w:rsidR="00A67116" w:rsidRPr="00A67116" w:rsidRDefault="00A67116" w:rsidP="00A67116">
                  <w:pPr>
                    <w:spacing w:after="0" w:line="240" w:lineRule="auto"/>
                    <w:ind w:right="-176"/>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F2EA62" w14:textId="77777777" w:rsidR="00A67116" w:rsidRPr="00A67116" w:rsidRDefault="00A67116" w:rsidP="00A67116">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 xml:space="preserve">      Denumirea</w:t>
                  </w:r>
                </w:p>
                <w:p w14:paraId="19167078" w14:textId="77777777" w:rsidR="00A67116" w:rsidRPr="00A67116" w:rsidRDefault="00A67116" w:rsidP="00A67116">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 xml:space="preserve">      lucrărilor/</w:t>
                  </w:r>
                </w:p>
                <w:p w14:paraId="0CE56E49" w14:textId="77777777" w:rsidR="00A67116" w:rsidRPr="00A67116" w:rsidRDefault="00A67116" w:rsidP="00A67116">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 xml:space="preserve">     serviciilor</w:t>
                  </w:r>
                </w:p>
                <w:p w14:paraId="58C48CF5" w14:textId="77777777" w:rsidR="00A67116" w:rsidRPr="00A67116" w:rsidRDefault="00A67116" w:rsidP="00A67116">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6073D1"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47C01E"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A1F24C" w14:textId="77777777" w:rsidR="00A67116" w:rsidRPr="00A67116" w:rsidRDefault="00A67116" w:rsidP="00A67116">
                  <w:pPr>
                    <w:spacing w:after="0" w:line="240" w:lineRule="auto"/>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D93EAD"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Preţul unitar,</w:t>
                  </w:r>
                </w:p>
                <w:p w14:paraId="2146505C"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85A746"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6EF7B5"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Termenii de executare/</w:t>
                  </w:r>
                </w:p>
                <w:p w14:paraId="7F2194F8"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prestare</w:t>
                  </w:r>
                </w:p>
              </w:tc>
            </w:tr>
            <w:tr w:rsidR="00A67116" w:rsidRPr="00A67116" w14:paraId="39A76CE6" w14:textId="77777777" w:rsidTr="0080019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F5025B"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684D01"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5EE13A"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F33AF2"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4293DB0"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078BC"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947812"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CF3816"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r>
            <w:tr w:rsidR="00A67116" w:rsidRPr="00A67116" w14:paraId="538CA9F1" w14:textId="77777777" w:rsidTr="0080019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98347"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E1ED2"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F14AF0"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49B59"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88E14"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F92EC"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432BE"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B4FAF"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tc>
            </w:tr>
            <w:tr w:rsidR="00A67116" w:rsidRPr="00A67116" w14:paraId="11F70A1D" w14:textId="77777777" w:rsidTr="0080019B">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6605353"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486969A6"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0F06DE9F"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15974105"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66A62CB0"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100D4DE8"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69727B52"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67F1E1E9"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4574A1C7" w14:textId="77777777" w:rsidR="00A67116" w:rsidRPr="00A67116" w:rsidRDefault="00A67116" w:rsidP="00A67116">
                  <w:pPr>
                    <w:spacing w:after="0" w:line="240" w:lineRule="auto"/>
                    <w:jc w:val="both"/>
                    <w:rPr>
                      <w:rFonts w:ascii="Times New Roman" w:eastAsia="Times New Roman" w:hAnsi="Times New Roman" w:cs="Times New Roman"/>
                      <w:kern w:val="0"/>
                      <w:lang w:val="ro-MD"/>
                      <w14:ligatures w14:val="none"/>
                    </w:rPr>
                  </w:pPr>
                </w:p>
                <w:p w14:paraId="266F2BFB"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SEMNĂTURILE PĂRŢILOR</w:t>
                  </w:r>
                </w:p>
              </w:tc>
            </w:tr>
            <w:tr w:rsidR="00A67116" w:rsidRPr="00A67116" w14:paraId="66C252F6" w14:textId="77777777" w:rsidTr="0080019B">
              <w:tc>
                <w:tcPr>
                  <w:tcW w:w="5303" w:type="dxa"/>
                  <w:gridSpan w:val="5"/>
                  <w:tcBorders>
                    <w:top w:val="nil"/>
                    <w:left w:val="nil"/>
                    <w:bottom w:val="nil"/>
                    <w:right w:val="nil"/>
                  </w:tcBorders>
                  <w:tcMar>
                    <w:top w:w="24" w:type="dxa"/>
                    <w:left w:w="48" w:type="dxa"/>
                    <w:bottom w:w="24" w:type="dxa"/>
                    <w:right w:w="48" w:type="dxa"/>
                  </w:tcMar>
                  <w:hideMark/>
                </w:tcPr>
                <w:p w14:paraId="4D4BAA6A" w14:textId="77777777" w:rsidR="00A67116" w:rsidRPr="00A67116" w:rsidRDefault="00A67116" w:rsidP="00A67116">
                  <w:pPr>
                    <w:spacing w:after="0" w:line="240" w:lineRule="auto"/>
                    <w:jc w:val="center"/>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Antreprenorul/Prestatorul de lucrări/</w:t>
                  </w:r>
                </w:p>
                <w:p w14:paraId="6AD580F8"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de servicii de proiectare</w:t>
                  </w:r>
                </w:p>
                <w:p w14:paraId="1BC1897B"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6AC3F000"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79DB124D"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Beneficiar</w:t>
                  </w:r>
                </w:p>
                <w:p w14:paraId="645A2029"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 </w:t>
                  </w:r>
                </w:p>
                <w:p w14:paraId="7090BF66"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p w14:paraId="7C0BAB94" w14:textId="77777777" w:rsidR="00A67116" w:rsidRPr="00A67116" w:rsidRDefault="00A67116" w:rsidP="00A67116">
                  <w:pPr>
                    <w:spacing w:after="0" w:line="240" w:lineRule="auto"/>
                    <w:ind w:firstLine="567"/>
                    <w:jc w:val="both"/>
                    <w:rPr>
                      <w:rFonts w:ascii="Times New Roman" w:eastAsia="Times New Roman" w:hAnsi="Times New Roman" w:cs="Times New Roman"/>
                      <w:kern w:val="0"/>
                      <w:lang w:val="ro-MD"/>
                      <w14:ligatures w14:val="none"/>
                    </w:rPr>
                  </w:pPr>
                </w:p>
              </w:tc>
            </w:tr>
          </w:tbl>
          <w:p w14:paraId="47F58D7F" w14:textId="77777777" w:rsidR="00A67116" w:rsidRPr="00A67116" w:rsidRDefault="00A67116" w:rsidP="00A67116">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2420AB8" w14:textId="77777777" w:rsidR="00A67116" w:rsidRPr="00A67116" w:rsidRDefault="00A67116" w:rsidP="00A67116">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A1F68F" w14:textId="77777777" w:rsidR="00A67116" w:rsidRPr="00A67116" w:rsidRDefault="00A67116" w:rsidP="00A67116">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227C8AE4"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EE9167C"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6F105BB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619BCFC0"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317DE938"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4668D579"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3ED24B6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4A3EDC9"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3FE60E6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77C3BC8A"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2B24F7A4"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443D0BA5"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74F49433"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65E671DE"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p>
          <w:p w14:paraId="54AB4FE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lastRenderedPageBreak/>
              <w:t>Anexa nr. 27</w:t>
            </w:r>
          </w:p>
          <w:p w14:paraId="4B252D3B"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6C4501E1"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2E65FF96" w14:textId="77777777" w:rsidR="00A67116" w:rsidRPr="00A67116" w:rsidRDefault="00A67116" w:rsidP="00A67116">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1A0AF83C"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1E1C800"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A67116" w:rsidRPr="00A67116" w14:paraId="2B65CD75" w14:textId="77777777" w:rsidTr="0080019B">
              <w:tc>
                <w:tcPr>
                  <w:tcW w:w="9640" w:type="dxa"/>
                  <w:gridSpan w:val="2"/>
                </w:tcPr>
                <w:p w14:paraId="3DC2764D"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caps/>
                      <w:noProof/>
                      <w:kern w:val="0"/>
                      <w:lang w:val="ro-MD"/>
                      <w14:ligatures w14:val="none"/>
                    </w:rPr>
                    <w:t>ACORD ADIȚIONAL</w:t>
                  </w:r>
                  <w:r w:rsidRPr="00A67116">
                    <w:rPr>
                      <w:rFonts w:ascii="Times New Roman" w:eastAsia="Times New Roman" w:hAnsi="Times New Roman" w:cs="Times New Roman"/>
                      <w:b/>
                      <w:noProof/>
                      <w:kern w:val="0"/>
                      <w:lang w:val="ro-MD"/>
                      <w14:ligatures w14:val="none"/>
                    </w:rPr>
                    <w:t xml:space="preserve"> Nr.______</w:t>
                  </w:r>
                </w:p>
                <w:p w14:paraId="68413AB1"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p>
                <w:p w14:paraId="29758686"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la contractul nr.</w:t>
                  </w:r>
                  <w:r w:rsidRPr="00A67116">
                    <w:rPr>
                      <w:rFonts w:ascii="Times New Roman" w:eastAsia="Calibri" w:hAnsi="Times New Roman" w:cs="Times New Roman"/>
                      <w:noProof/>
                      <w:kern w:val="0"/>
                      <w:lang w:val="ro-MD"/>
                      <w14:ligatures w14:val="none"/>
                    </w:rPr>
                    <w:t>________</w:t>
                  </w:r>
                  <w:r w:rsidRPr="00A67116">
                    <w:rPr>
                      <w:rFonts w:ascii="Times New Roman" w:eastAsia="Times New Roman" w:hAnsi="Times New Roman" w:cs="Times New Roman"/>
                      <w:noProof/>
                      <w:kern w:val="0"/>
                      <w:lang w:val="ro-MD"/>
                      <w14:ligatures w14:val="none"/>
                    </w:rPr>
                    <w:t>din ”__„_________ 20___</w:t>
                  </w:r>
                </w:p>
                <w:p w14:paraId="1CB67D93"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p w14:paraId="1FFC4167"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tc>
            </w:tr>
            <w:tr w:rsidR="00A67116" w:rsidRPr="00A67116" w14:paraId="1ABAC03F" w14:textId="77777777" w:rsidTr="0080019B">
              <w:tc>
                <w:tcPr>
                  <w:tcW w:w="9640" w:type="dxa"/>
                  <w:gridSpan w:val="2"/>
                </w:tcPr>
                <w:p w14:paraId="7B87CE74" w14:textId="77777777" w:rsidR="00A67116" w:rsidRPr="00A67116" w:rsidRDefault="00A67116" w:rsidP="00A67116">
                  <w:pPr>
                    <w:spacing w:after="0" w:line="240" w:lineRule="auto"/>
                    <w:ind w:firstLine="720"/>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A67116">
                    <w:rPr>
                      <w:rFonts w:ascii="Times New Roman" w:eastAsia="Calibri" w:hAnsi="Times New Roman" w:cs="Times New Roman"/>
                      <w:kern w:val="0"/>
                      <w:lang w:val="ro-MD"/>
                      <w14:ligatures w14:val="none"/>
                    </w:rPr>
                    <w:t>și</w:t>
                  </w:r>
                  <w:r w:rsidRPr="00A67116">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40826E3" w14:textId="77777777" w:rsidR="00A67116" w:rsidRPr="00A67116" w:rsidRDefault="00A67116" w:rsidP="00A67116">
                  <w:pPr>
                    <w:spacing w:after="0" w:line="240" w:lineRule="auto"/>
                    <w:jc w:val="both"/>
                    <w:rPr>
                      <w:rFonts w:ascii="Times New Roman" w:eastAsia="Times New Roman" w:hAnsi="Times New Roman" w:cs="Times New Roman"/>
                      <w:kern w:val="0"/>
                      <w:lang w:val="ro-MD" w:eastAsia="ru-RU"/>
                      <w14:ligatures w14:val="none"/>
                    </w:rPr>
                  </w:pPr>
                </w:p>
                <w:p w14:paraId="67C897EC" w14:textId="77777777" w:rsidR="00A67116" w:rsidRPr="00A67116" w:rsidRDefault="00A67116" w:rsidP="00A67116">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A67116">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15792130" w14:textId="77777777" w:rsidR="00A67116" w:rsidRPr="00A67116" w:rsidRDefault="00A67116" w:rsidP="00A67116">
                  <w:pPr>
                    <w:spacing w:after="0" w:line="240" w:lineRule="auto"/>
                    <w:jc w:val="both"/>
                    <w:rPr>
                      <w:rFonts w:ascii="Times New Roman" w:eastAsia="Times New Roman" w:hAnsi="Times New Roman" w:cs="Times New Roman"/>
                      <w:kern w:val="0"/>
                      <w:lang w:val="ro-MD" w:eastAsia="ru-RU"/>
                      <w14:ligatures w14:val="none"/>
                    </w:rPr>
                  </w:pPr>
                </w:p>
                <w:p w14:paraId="62FAE9DB" w14:textId="77777777" w:rsidR="00A67116" w:rsidRPr="00A67116" w:rsidRDefault="00A67116" w:rsidP="00A67116">
                  <w:pPr>
                    <w:spacing w:after="0" w:line="240" w:lineRule="auto"/>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4EEA51F8" w14:textId="77777777" w:rsidR="00A67116" w:rsidRPr="00A67116" w:rsidRDefault="00A67116" w:rsidP="00A67116">
                  <w:pPr>
                    <w:tabs>
                      <w:tab w:val="right" w:pos="10205"/>
                    </w:tabs>
                    <w:spacing w:after="0" w:line="240" w:lineRule="auto"/>
                    <w:rPr>
                      <w:rFonts w:ascii="Times New Roman" w:eastAsia="Times New Roman" w:hAnsi="Times New Roman" w:cs="Times New Roman"/>
                      <w:kern w:val="0"/>
                      <w:lang w:val="ro-MD" w:eastAsia="ru-RU"/>
                      <w14:ligatures w14:val="none"/>
                    </w:rPr>
                  </w:pPr>
                </w:p>
                <w:p w14:paraId="0E578804" w14:textId="77777777" w:rsidR="00A67116" w:rsidRPr="00A67116" w:rsidRDefault="00A67116" w:rsidP="00A67116">
                  <w:pPr>
                    <w:spacing w:after="0" w:line="240" w:lineRule="auto"/>
                    <w:ind w:right="-1"/>
                    <w:jc w:val="both"/>
                    <w:rPr>
                      <w:rFonts w:ascii="Times New Roman" w:eastAsia="Times New Roman" w:hAnsi="Times New Roman" w:cs="Times New Roman"/>
                      <w:kern w:val="0"/>
                      <w:lang w:val="ro-MD" w:eastAsia="ru-RU"/>
                      <w14:ligatures w14:val="none"/>
                    </w:rPr>
                  </w:pPr>
                  <w:r w:rsidRPr="00A67116">
                    <w:rPr>
                      <w:rFonts w:ascii="Times New Roman" w:eastAsia="Times New Roman" w:hAnsi="Times New Roman" w:cs="Times New Roman"/>
                      <w:kern w:val="0"/>
                      <w:lang w:val="ro-MD" w:eastAsia="ru-RU"/>
                      <w14:ligatures w14:val="none"/>
                    </w:rPr>
                    <w:t>Prin prezentul acord, în Contract se aplică următoarele modificări:</w:t>
                  </w:r>
                </w:p>
                <w:p w14:paraId="4F09AAAA" w14:textId="77777777" w:rsidR="00A67116" w:rsidRPr="00A67116" w:rsidRDefault="00A67116" w:rsidP="00A67116">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________________________________________________________________________</w:t>
                  </w:r>
                </w:p>
                <w:p w14:paraId="40E511DA" w14:textId="77777777" w:rsidR="00A67116" w:rsidRPr="00A67116" w:rsidRDefault="00A67116" w:rsidP="00A67116">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2EEAA6B9" w14:textId="77777777" w:rsidR="00A67116" w:rsidRPr="00A67116" w:rsidRDefault="00A67116" w:rsidP="00A67116">
                  <w:pPr>
                    <w:spacing w:after="0" w:line="240" w:lineRule="auto"/>
                    <w:ind w:right="-1" w:firstLine="567"/>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7B0AC877" w14:textId="77777777" w:rsidR="00A67116" w:rsidRPr="00A67116" w:rsidRDefault="00A67116" w:rsidP="00A67116">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67B98573"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p w14:paraId="53416F4F" w14:textId="77777777" w:rsidR="00A67116" w:rsidRPr="00A67116" w:rsidRDefault="00A67116" w:rsidP="00A67116">
                  <w:pPr>
                    <w:spacing w:after="0" w:line="240" w:lineRule="auto"/>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b/>
                      <w:bCs/>
                      <w:kern w:val="0"/>
                      <w:lang w:val="ro-MD"/>
                      <w14:ligatures w14:val="none"/>
                    </w:rPr>
                    <w:t>SEMNĂTURILE PĂRŢILOR</w:t>
                  </w:r>
                </w:p>
                <w:p w14:paraId="1057FE12"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tc>
            </w:tr>
            <w:tr w:rsidR="00A67116" w:rsidRPr="00A67116" w14:paraId="23FE4E6D" w14:textId="77777777" w:rsidTr="0080019B">
              <w:trPr>
                <w:trHeight w:val="357"/>
              </w:trPr>
              <w:tc>
                <w:tcPr>
                  <w:tcW w:w="5179" w:type="dxa"/>
                  <w:vAlign w:val="center"/>
                </w:tcPr>
                <w:p w14:paraId="096E0436" w14:textId="77777777" w:rsidR="00A67116" w:rsidRPr="00A67116" w:rsidRDefault="00A67116" w:rsidP="00A67116">
                  <w:pPr>
                    <w:spacing w:after="0" w:line="240" w:lineRule="auto"/>
                    <w:jc w:val="center"/>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bCs/>
                      <w:kern w:val="0"/>
                      <w:lang w:val="ro-MD"/>
                      <w14:ligatures w14:val="none"/>
                    </w:rPr>
                    <w:t>ANTREPRENORUL/PRESTATORUL</w:t>
                  </w:r>
                </w:p>
              </w:tc>
              <w:tc>
                <w:tcPr>
                  <w:tcW w:w="4461" w:type="dxa"/>
                  <w:vAlign w:val="center"/>
                </w:tcPr>
                <w:p w14:paraId="5CA43E7E" w14:textId="77777777" w:rsidR="00A67116" w:rsidRPr="00A67116" w:rsidRDefault="00A67116" w:rsidP="00A67116">
                  <w:pPr>
                    <w:spacing w:after="0" w:line="240" w:lineRule="auto"/>
                    <w:jc w:val="center"/>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b/>
                      <w:bCs/>
                      <w:kern w:val="0"/>
                      <w:lang w:val="ro-MD"/>
                      <w14:ligatures w14:val="none"/>
                    </w:rPr>
                    <w:t>BENEFICIAR</w:t>
                  </w:r>
                </w:p>
              </w:tc>
            </w:tr>
            <w:tr w:rsidR="00A67116" w:rsidRPr="00A67116" w14:paraId="51C7BE57" w14:textId="77777777" w:rsidTr="008001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E137F97"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7D12B571" w14:textId="77777777" w:rsidR="00A67116" w:rsidRPr="00A67116" w:rsidRDefault="00A67116" w:rsidP="00A67116">
                  <w:pPr>
                    <w:spacing w:after="0" w:line="240" w:lineRule="auto"/>
                    <w:rPr>
                      <w:rFonts w:ascii="Times New Roman" w:eastAsia="Times New Roman" w:hAnsi="Times New Roman" w:cs="Times New Roman"/>
                      <w:noProof/>
                      <w:kern w:val="0"/>
                      <w:lang w:val="ro-MD"/>
                      <w14:ligatures w14:val="none"/>
                    </w:rPr>
                  </w:pPr>
                </w:p>
              </w:tc>
            </w:tr>
          </w:tbl>
          <w:p w14:paraId="76DDE70B"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9F5903A"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CAAC508"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559414"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41EAABF"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7890EF1"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00F1E2C"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F056A1B"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DC46BC5"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36735DE"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98A3C33"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7342CFF"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7AEFC84"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F1A318A"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AEB4FF3"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lastRenderedPageBreak/>
              <w:t>Anexa nr. 28</w:t>
            </w:r>
          </w:p>
          <w:p w14:paraId="60670ECB"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la Documentația standard nr._____</w:t>
            </w:r>
          </w:p>
          <w:p w14:paraId="6CAF62C7" w14:textId="77777777" w:rsidR="00A67116" w:rsidRPr="00A67116" w:rsidRDefault="00A67116" w:rsidP="00A67116">
            <w:pPr>
              <w:spacing w:after="0" w:line="240" w:lineRule="auto"/>
              <w:jc w:val="right"/>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din “____” ________ 20___</w:t>
            </w:r>
          </w:p>
          <w:p w14:paraId="1F6D4EC0"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F72E94D"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66D08BD"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FF5055E"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 xml:space="preserve">ACORD-CADRU </w:t>
            </w:r>
          </w:p>
          <w:p w14:paraId="45DB9E4C"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nr. ________ data ___________</w:t>
            </w:r>
          </w:p>
          <w:p w14:paraId="15549776" w14:textId="77777777" w:rsidR="00A67116" w:rsidRPr="00A67116" w:rsidRDefault="00A67116" w:rsidP="00A67116">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69435924" w14:textId="77777777" w:rsidR="00A67116" w:rsidRPr="00A67116" w:rsidRDefault="00A67116" w:rsidP="00A67116">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1. Părţile acordului-cadru</w:t>
            </w:r>
          </w:p>
          <w:p w14:paraId="57BF9AA9" w14:textId="77777777" w:rsidR="00A67116" w:rsidRPr="00A67116" w:rsidRDefault="00A67116" w:rsidP="00A67116">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6C9D246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638A698B"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FFFE983"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    între</w:t>
            </w:r>
          </w:p>
          <w:p w14:paraId="27AE35A3"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14C6908"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i/>
                <w:noProof/>
                <w:kern w:val="0"/>
                <w:lang w:val="ro-MD"/>
                <w14:ligatures w14:val="none"/>
              </w:rPr>
              <w:t>(Denumirea autorităţii contractante)…………………………</w:t>
            </w:r>
            <w:r w:rsidRPr="00A67116">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A67116">
              <w:rPr>
                <w:rFonts w:ascii="Times New Roman" w:eastAsia="Times New Roman" w:hAnsi="Times New Roman" w:cs="Times New Roman"/>
                <w:b/>
                <w:noProof/>
                <w:kern w:val="0"/>
                <w:lang w:val="ro-MD"/>
                <w14:ligatures w14:val="none"/>
              </w:rPr>
              <w:t>promitent-achizitor</w:t>
            </w:r>
            <w:r w:rsidRPr="00A67116">
              <w:rPr>
                <w:rFonts w:ascii="Times New Roman" w:eastAsia="Times New Roman" w:hAnsi="Times New Roman" w:cs="Times New Roman"/>
                <w:noProof/>
                <w:kern w:val="0"/>
                <w:lang w:val="ro-MD"/>
                <w14:ligatures w14:val="none"/>
              </w:rPr>
              <w:t xml:space="preserve">, pe de o parte, </w:t>
            </w:r>
            <w:r w:rsidRPr="00A67116">
              <w:rPr>
                <w:rFonts w:ascii="Times New Roman" w:eastAsia="Times New Roman" w:hAnsi="Times New Roman" w:cs="Times New Roman"/>
                <w:b/>
                <w:bCs/>
                <w:noProof/>
                <w:kern w:val="0"/>
                <w:lang w:val="ro-MD"/>
                <w14:ligatures w14:val="none"/>
              </w:rPr>
              <w:t>  </w:t>
            </w:r>
            <w:r w:rsidRPr="00A67116">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A67116">
              <w:rPr>
                <w:rFonts w:ascii="Times New Roman" w:eastAsia="Times New Roman" w:hAnsi="Times New Roman" w:cs="Times New Roman"/>
                <w:b/>
                <w:bCs/>
                <w:noProof/>
                <w:kern w:val="0"/>
                <w:lang w:val="ro-MD"/>
                <w14:ligatures w14:val="none"/>
              </w:rPr>
              <w:t>promitent-executor/prestator</w:t>
            </w:r>
            <w:r w:rsidRPr="00A67116">
              <w:rPr>
                <w:rFonts w:ascii="Times New Roman" w:eastAsia="Times New Roman" w:hAnsi="Times New Roman" w:cs="Times New Roman"/>
                <w:noProof/>
                <w:kern w:val="0"/>
                <w:lang w:val="ro-MD"/>
                <w14:ligatures w14:val="none"/>
              </w:rPr>
              <w:t>, pe de alta parte.</w:t>
            </w:r>
          </w:p>
          <w:p w14:paraId="4B66484C"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DF07722" w14:textId="77777777" w:rsidR="00A67116" w:rsidRPr="00A67116" w:rsidRDefault="00A67116" w:rsidP="00A67116">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2. Scopul acordului-cadru</w:t>
            </w:r>
          </w:p>
          <w:p w14:paraId="7D171FED"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B30B95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743FEC7"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91D19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3234C27"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C2D3F06"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 xml:space="preserve">           3. Durata acordului-cadru</w:t>
            </w:r>
          </w:p>
          <w:p w14:paraId="2ED78E44"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E798C50"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3808A916"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F4B8A88" w14:textId="77777777" w:rsidR="00A67116" w:rsidRPr="00A67116" w:rsidRDefault="00A67116" w:rsidP="00A67116">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 xml:space="preserve">  4.  Obligaţiile promitentului-executor/prestator</w:t>
            </w:r>
          </w:p>
          <w:p w14:paraId="500E5F91"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5275278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37B18F2"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5478FC1E"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406CDCA5" w14:textId="77777777" w:rsidR="00A67116" w:rsidRPr="00A67116" w:rsidRDefault="00A67116" w:rsidP="00A67116">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 xml:space="preserve">           5.  Obligaţiile promitentului-achizitor</w:t>
            </w:r>
          </w:p>
          <w:p w14:paraId="2B59864D"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24820214"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5.1 Promitentul-achizitor se obligă ca, în conformitate cu prevederile documentației de atribuire și a prezentului acord-cadru, să achiziționeze lucrări și/sau servicii de proiectare, prin reluarea </w:t>
            </w:r>
            <w:r w:rsidRPr="00A67116">
              <w:rPr>
                <w:rFonts w:ascii="Times New Roman" w:eastAsia="Times New Roman" w:hAnsi="Times New Roman" w:cs="Times New Roman"/>
                <w:noProof/>
                <w:kern w:val="0"/>
                <w:lang w:val="ro-MD"/>
                <w14:ligatures w14:val="none"/>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A968565"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B883C25" w14:textId="77777777" w:rsidR="00A67116" w:rsidRPr="00A67116" w:rsidRDefault="00A67116" w:rsidP="00A67116">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 xml:space="preserve">      6. Rezoluțiune unilaterală</w:t>
            </w:r>
          </w:p>
          <w:p w14:paraId="64784A14" w14:textId="77777777" w:rsidR="00A67116" w:rsidRPr="00A67116" w:rsidRDefault="00A67116" w:rsidP="00A67116">
            <w:pPr>
              <w:spacing w:after="0" w:line="240" w:lineRule="auto"/>
              <w:ind w:left="660"/>
              <w:jc w:val="both"/>
              <w:rPr>
                <w:rFonts w:ascii="Times New Roman" w:eastAsia="Times New Roman" w:hAnsi="Times New Roman" w:cs="Times New Roman"/>
                <w:b/>
                <w:bCs/>
                <w:noProof/>
                <w:kern w:val="0"/>
                <w:lang w:val="ro-MD"/>
                <w14:ligatures w14:val="none"/>
              </w:rPr>
            </w:pPr>
          </w:p>
          <w:p w14:paraId="75BEDE2B"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365E0FF5" w14:textId="77777777" w:rsidR="00A67116" w:rsidRPr="00A67116" w:rsidRDefault="00A67116" w:rsidP="00A67116">
            <w:pPr>
              <w:tabs>
                <w:tab w:val="left" w:pos="729"/>
              </w:tabs>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5196F90D" w14:textId="77777777" w:rsidR="00A67116" w:rsidRPr="00A67116" w:rsidRDefault="00A67116" w:rsidP="00A67116">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27DD59C4" w14:textId="77777777" w:rsidR="00A67116" w:rsidRPr="00A67116" w:rsidRDefault="00A67116" w:rsidP="00A67116">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A67116">
              <w:rPr>
                <w:rFonts w:ascii="Times New Roman" w:eastAsia="Times New Roman" w:hAnsi="Times New Roman" w:cs="Times New Roman"/>
                <w:b/>
                <w:bCs/>
                <w:noProof/>
                <w:kern w:val="0"/>
                <w:lang w:val="ro-MD"/>
                <w14:ligatures w14:val="none"/>
              </w:rPr>
              <w:t>Documentele acordului-cadru:</w:t>
            </w:r>
          </w:p>
          <w:p w14:paraId="71C97936" w14:textId="77777777" w:rsidR="00A67116" w:rsidRPr="00A67116" w:rsidRDefault="00A67116" w:rsidP="00A67116">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593BF19F"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A67116">
              <w:rPr>
                <w:rFonts w:ascii="Times New Roman" w:eastAsia="Times New Roman" w:hAnsi="Times New Roman" w:cs="Times New Roman"/>
                <w:iCs/>
                <w:noProof/>
                <w:kern w:val="0"/>
                <w:lang w:val="ro-MD"/>
                <w14:ligatures w14:val="none"/>
              </w:rPr>
              <w:t>a) propunerea tehnică;</w:t>
            </w:r>
          </w:p>
          <w:p w14:paraId="6BB134E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b) propunerea financiară;</w:t>
            </w:r>
          </w:p>
          <w:p w14:paraId="08478173"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c) caietul de sarcini;</w:t>
            </w:r>
          </w:p>
          <w:p w14:paraId="3A3DD23F"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d) alte anexe, după caz.</w:t>
            </w:r>
          </w:p>
          <w:p w14:paraId="70B7A0F0"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FA60029" w14:textId="77777777" w:rsidR="00A67116" w:rsidRPr="00A67116" w:rsidRDefault="00A67116" w:rsidP="00A67116">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A67116">
              <w:rPr>
                <w:rFonts w:ascii="Times New Roman" w:eastAsia="Times New Roman" w:hAnsi="Times New Roman" w:cs="Times New Roman"/>
                <w:b/>
                <w:bCs/>
                <w:kern w:val="0"/>
                <w:lang w:val="ro-MD"/>
                <w14:ligatures w14:val="none"/>
              </w:rPr>
              <w:t>Încetarea acordului cadru</w:t>
            </w:r>
          </w:p>
          <w:p w14:paraId="2E61112B" w14:textId="77777777" w:rsidR="00A67116" w:rsidRPr="00A67116" w:rsidRDefault="00A67116" w:rsidP="00A67116">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5CDC642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8.1    Prezentul acord-cadru încetează de drept- prin ajungerea la termen;</w:t>
            </w:r>
          </w:p>
          <w:p w14:paraId="0DFB1B9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8.2    Acordul-cadru poate înceta şi în următoarele cazuri:</w:t>
            </w:r>
          </w:p>
          <w:p w14:paraId="755E2726" w14:textId="77777777" w:rsidR="00A67116" w:rsidRPr="00A67116" w:rsidRDefault="00A67116" w:rsidP="00A67116">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prin acordul de voinţă al părţilor ;</w:t>
            </w:r>
          </w:p>
          <w:p w14:paraId="3810DEF5" w14:textId="77777777" w:rsidR="00A67116" w:rsidRPr="00A67116" w:rsidRDefault="00A67116" w:rsidP="00A67116">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A67116">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7A46241C" w14:textId="77777777" w:rsidR="00A67116" w:rsidRPr="00A67116" w:rsidRDefault="00A67116" w:rsidP="00A67116">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FE42E78" w14:textId="77777777" w:rsidR="00A67116" w:rsidRPr="00A67116" w:rsidRDefault="00A67116" w:rsidP="00A67116">
            <w:pPr>
              <w:spacing w:after="0" w:line="240" w:lineRule="auto"/>
              <w:jc w:val="both"/>
              <w:rPr>
                <w:rFonts w:ascii="Times New Roman" w:eastAsia="Times New Roman" w:hAnsi="Times New Roman" w:cs="Times New Roman"/>
                <w:i/>
                <w:noProof/>
                <w:kern w:val="0"/>
                <w:lang w:val="ro-MD"/>
                <w14:ligatures w14:val="none"/>
              </w:rPr>
            </w:pPr>
            <w:r w:rsidRPr="00A67116">
              <w:rPr>
                <w:rFonts w:ascii="Times New Roman" w:eastAsia="Times New Roman" w:hAnsi="Times New Roman" w:cs="Times New Roman"/>
                <w:i/>
                <w:noProof/>
                <w:kern w:val="0"/>
                <w:lang w:val="ro-MD"/>
                <w14:ligatures w14:val="none"/>
              </w:rPr>
              <w:t>CLAUZE APLICABILE CONTRACTELOR SUBSECVENTE</w:t>
            </w:r>
          </w:p>
          <w:p w14:paraId="1FD7ABC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2FE6BB34" w14:textId="77777777" w:rsidR="00A67116" w:rsidRPr="00A67116" w:rsidRDefault="00A67116" w:rsidP="00A67116">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A67116">
              <w:rPr>
                <w:rFonts w:ascii="Times New Roman" w:eastAsia="Times New Roman" w:hAnsi="Times New Roman" w:cs="Times New Roman"/>
                <w:b/>
                <w:kern w:val="0"/>
                <w:lang w:val="ro-MD"/>
                <w14:ligatures w14:val="none"/>
              </w:rPr>
              <w:t xml:space="preserve">Executarea contractelor subsecvente </w:t>
            </w:r>
          </w:p>
          <w:p w14:paraId="41A88AAA" w14:textId="77777777" w:rsidR="00A67116" w:rsidRPr="00A67116" w:rsidRDefault="00A67116" w:rsidP="00A67116">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79DC6E40"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9.1 Executarea contractelor subsecvente va începe din momentul încheierii acestora.</w:t>
            </w:r>
          </w:p>
          <w:p w14:paraId="187E8CE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49F14DB8"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493F5BB8"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1EAE6D73"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24A992D2"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872450E" w14:textId="77777777" w:rsidR="00A67116" w:rsidRPr="00A67116" w:rsidRDefault="00A67116" w:rsidP="00A67116">
            <w:pPr>
              <w:spacing w:after="0" w:line="240" w:lineRule="auto"/>
              <w:jc w:val="both"/>
              <w:rPr>
                <w:rFonts w:ascii="Times New Roman" w:eastAsia="Times New Roman" w:hAnsi="Times New Roman" w:cs="Times New Roman"/>
                <w:b/>
                <w:noProof/>
                <w:kern w:val="0"/>
                <w:lang w:val="ro-MD"/>
                <w14:ligatures w14:val="none"/>
              </w:rPr>
            </w:pPr>
          </w:p>
          <w:p w14:paraId="72CFD77D" w14:textId="77777777" w:rsidR="00A67116" w:rsidRPr="00A67116" w:rsidRDefault="00A67116" w:rsidP="00A67116">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A67116">
              <w:rPr>
                <w:rFonts w:ascii="Times New Roman" w:eastAsia="Times New Roman" w:hAnsi="Times New Roman" w:cs="Times New Roman"/>
                <w:b/>
                <w:noProof/>
                <w:kern w:val="0"/>
                <w:lang w:val="ro-MD"/>
                <w14:ligatures w14:val="none"/>
              </w:rPr>
              <w:t xml:space="preserve">          11. Litigii</w:t>
            </w:r>
          </w:p>
          <w:p w14:paraId="2A8AD976"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2BC551D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4BE28ED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D8F6643"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1152F81A"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3704B62B"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4ACD565A"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4276A684"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5CDEFE6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71D29732"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36FF5AF1"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Promitent-achizitor,                                              Promitent- executor/prestator,</w:t>
            </w:r>
          </w:p>
          <w:p w14:paraId="7D509A1A"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p w14:paraId="1834CD63"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 (semnătura autorizată)                                              (semnătura autorizată)</w:t>
            </w:r>
          </w:p>
          <w:p w14:paraId="3CB7FED8"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79B880E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Promitent-achizitor,                                              Promitent- executor/prestator,</w:t>
            </w:r>
          </w:p>
          <w:p w14:paraId="363709D8"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  ...........................                                                     ..................................</w:t>
            </w:r>
          </w:p>
          <w:p w14:paraId="78818625"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  (semnătura autorizată)                                              (semnătura autorizată)</w:t>
            </w:r>
          </w:p>
          <w:p w14:paraId="1C04421D"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6A6911FF"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5BE45E11"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Promitent-achizitor,                                              Promitent- executor/prestator,</w:t>
            </w:r>
          </w:p>
          <w:p w14:paraId="62F9AAB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w:t>
            </w:r>
          </w:p>
          <w:p w14:paraId="1F17D21B"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r w:rsidRPr="00A67116">
              <w:rPr>
                <w:rFonts w:ascii="Times New Roman" w:eastAsia="Times New Roman" w:hAnsi="Times New Roman" w:cs="Times New Roman"/>
                <w:noProof/>
                <w:kern w:val="0"/>
                <w:lang w:val="ro-MD"/>
                <w14:ligatures w14:val="none"/>
              </w:rPr>
              <w:t xml:space="preserve"> (semnătura autorizată)                                              (semnătura autorizată)</w:t>
            </w:r>
          </w:p>
          <w:p w14:paraId="6FE4072F"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19F48AD1" w14:textId="77777777" w:rsidR="00A67116" w:rsidRPr="00A67116" w:rsidRDefault="00A67116" w:rsidP="00A67116">
            <w:pPr>
              <w:spacing w:after="0" w:line="240" w:lineRule="auto"/>
              <w:jc w:val="both"/>
              <w:rPr>
                <w:rFonts w:ascii="Times New Roman" w:eastAsia="Times New Roman" w:hAnsi="Times New Roman" w:cs="Times New Roman"/>
                <w:noProof/>
                <w:kern w:val="0"/>
                <w:sz w:val="28"/>
                <w:szCs w:val="28"/>
                <w:lang w:val="ro-MD"/>
                <w14:ligatures w14:val="none"/>
              </w:rPr>
            </w:pPr>
          </w:p>
          <w:p w14:paraId="557E276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63BA6C17"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01D187C0"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5E51789C"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tc>
      </w:tr>
    </w:tbl>
    <w:p w14:paraId="17182A5E" w14:textId="77777777" w:rsidR="00A67116" w:rsidRPr="00A67116" w:rsidRDefault="00A67116" w:rsidP="00A67116">
      <w:pPr>
        <w:spacing w:after="0" w:line="240" w:lineRule="auto"/>
        <w:jc w:val="both"/>
        <w:rPr>
          <w:rFonts w:ascii="Times New Roman" w:eastAsia="Times New Roman" w:hAnsi="Times New Roman" w:cs="Times New Roman"/>
          <w:noProof/>
          <w:kern w:val="0"/>
          <w:lang w:val="ro-MD"/>
          <w14:ligatures w14:val="none"/>
        </w:rPr>
      </w:pPr>
    </w:p>
    <w:p w14:paraId="151E09AE" w14:textId="77777777" w:rsidR="00A67116" w:rsidRPr="00A67116" w:rsidRDefault="00A67116" w:rsidP="00A67116">
      <w:pPr>
        <w:spacing w:after="0" w:line="240" w:lineRule="auto"/>
        <w:rPr>
          <w:rFonts w:ascii="Times New Roman" w:eastAsia="Times New Roman" w:hAnsi="Times New Roman" w:cs="Times New Roman"/>
          <w:noProof/>
          <w:kern w:val="0"/>
          <w:lang w:val="ro-RO"/>
          <w14:ligatures w14:val="none"/>
        </w:rPr>
      </w:pPr>
    </w:p>
    <w:p w14:paraId="3C660E29" w14:textId="77777777" w:rsidR="00A67116" w:rsidRPr="00A67116" w:rsidRDefault="00A67116" w:rsidP="00A67116">
      <w:pPr>
        <w:spacing w:line="259" w:lineRule="auto"/>
        <w:rPr>
          <w:kern w:val="0"/>
          <w:sz w:val="22"/>
          <w:szCs w:val="22"/>
          <w14:ligatures w14:val="none"/>
        </w:rPr>
      </w:pPr>
    </w:p>
    <w:p w14:paraId="323A0C58" w14:textId="77777777" w:rsidR="00A67116" w:rsidRPr="00A67116" w:rsidRDefault="00A67116" w:rsidP="00A67116">
      <w:pPr>
        <w:spacing w:line="259" w:lineRule="auto"/>
        <w:rPr>
          <w:kern w:val="0"/>
          <w:sz w:val="22"/>
          <w:szCs w:val="22"/>
          <w14:ligatures w14:val="none"/>
        </w:rPr>
      </w:pPr>
    </w:p>
    <w:p w14:paraId="77F85073" w14:textId="77777777" w:rsidR="00A67116" w:rsidRPr="00A67116" w:rsidRDefault="00A67116" w:rsidP="00A67116">
      <w:pPr>
        <w:spacing w:line="259" w:lineRule="auto"/>
        <w:rPr>
          <w:kern w:val="0"/>
          <w:sz w:val="22"/>
          <w:szCs w:val="22"/>
          <w14:ligatures w14:val="none"/>
        </w:rPr>
      </w:pPr>
    </w:p>
    <w:p w14:paraId="0C334CBC" w14:textId="77777777" w:rsidR="00A67116" w:rsidRPr="00A67116" w:rsidRDefault="00A67116" w:rsidP="00A67116">
      <w:pPr>
        <w:spacing w:line="259" w:lineRule="auto"/>
        <w:rPr>
          <w:kern w:val="0"/>
          <w:sz w:val="22"/>
          <w:szCs w:val="22"/>
          <w14:ligatures w14:val="none"/>
        </w:rPr>
      </w:pPr>
    </w:p>
    <w:p w14:paraId="27136CA4" w14:textId="77777777" w:rsidR="00A67116" w:rsidRPr="00A67116" w:rsidRDefault="00A67116" w:rsidP="00A67116">
      <w:pPr>
        <w:spacing w:line="259" w:lineRule="auto"/>
        <w:rPr>
          <w:kern w:val="0"/>
          <w:sz w:val="22"/>
          <w:szCs w:val="22"/>
          <w14:ligatures w14:val="none"/>
        </w:rPr>
      </w:pPr>
    </w:p>
    <w:p w14:paraId="2F3B86BA" w14:textId="77777777" w:rsidR="00A67116" w:rsidRPr="00A67116" w:rsidRDefault="00A67116" w:rsidP="00A67116"/>
    <w:p w14:paraId="19AC5B6C" w14:textId="77777777" w:rsidR="00A67116" w:rsidRPr="00A67116" w:rsidRDefault="00A67116" w:rsidP="00A67116"/>
    <w:p w14:paraId="043C0D83" w14:textId="77777777" w:rsidR="00A67116" w:rsidRPr="00A67116" w:rsidRDefault="00A67116" w:rsidP="00A67116">
      <w:pPr>
        <w:rPr>
          <w:lang w:val="ro-MD"/>
        </w:rPr>
      </w:pPr>
    </w:p>
    <w:p w14:paraId="63258C88" w14:textId="77777777" w:rsidR="0039109E" w:rsidRDefault="0039109E"/>
    <w:sectPr w:rsidR="0039109E" w:rsidSect="00A67116">
      <w:footerReference w:type="default" r:id="rId1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F14D0" w14:textId="77777777" w:rsidR="00000000" w:rsidRDefault="00000000"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48C95F62" w14:textId="77777777" w:rsidR="00000000" w:rsidRDefault="00000000">
        <w:pPr>
          <w:pStyle w:val="ac"/>
          <w:jc w:val="right"/>
        </w:pPr>
        <w:r>
          <w:fldChar w:fldCharType="begin"/>
        </w:r>
        <w:r>
          <w:instrText xml:space="preserve"> PAGE   \* MERGEFORMAT </w:instrText>
        </w:r>
        <w:r>
          <w:fldChar w:fldCharType="separate"/>
        </w:r>
        <w:r>
          <w:t>7</w:t>
        </w:r>
        <w:r>
          <w:t>1</w:t>
        </w:r>
        <w:r>
          <w:fldChar w:fldCharType="end"/>
        </w:r>
      </w:p>
    </w:sdtContent>
  </w:sdt>
  <w:p w14:paraId="705CFC2E" w14:textId="77777777" w:rsidR="00000000" w:rsidRDefault="00000000">
    <w:pPr>
      <w:pStyle w:val="ac"/>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B19"/>
    <w:rsid w:val="00073D12"/>
    <w:rsid w:val="0039109E"/>
    <w:rsid w:val="003F503B"/>
    <w:rsid w:val="008C6B19"/>
    <w:rsid w:val="00A671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A2D778-B4D7-4B31-817F-C18A51077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8C6B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8C6B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8C6B19"/>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8C6B1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8C6B1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C6B1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C6B1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8C6B1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8C6B1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6B1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8C6B1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8C6B19"/>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8C6B19"/>
    <w:rPr>
      <w:rFonts w:eastAsiaTheme="majorEastAsia" w:cstheme="majorBidi"/>
      <w:i/>
      <w:iCs/>
      <w:color w:val="0F4761" w:themeColor="accent1" w:themeShade="BF"/>
    </w:rPr>
  </w:style>
  <w:style w:type="character" w:customStyle="1" w:styleId="50">
    <w:name w:val="Заголовок 5 Знак"/>
    <w:basedOn w:val="a0"/>
    <w:link w:val="5"/>
    <w:rsid w:val="008C6B1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C6B1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C6B19"/>
    <w:rPr>
      <w:rFonts w:eastAsiaTheme="majorEastAsia" w:cstheme="majorBidi"/>
      <w:color w:val="595959" w:themeColor="text1" w:themeTint="A6"/>
    </w:rPr>
  </w:style>
  <w:style w:type="character" w:customStyle="1" w:styleId="80">
    <w:name w:val="Заголовок 8 Знак"/>
    <w:basedOn w:val="a0"/>
    <w:link w:val="8"/>
    <w:semiHidden/>
    <w:rsid w:val="008C6B19"/>
    <w:rPr>
      <w:rFonts w:eastAsiaTheme="majorEastAsia" w:cstheme="majorBidi"/>
      <w:i/>
      <w:iCs/>
      <w:color w:val="272727" w:themeColor="text1" w:themeTint="D8"/>
    </w:rPr>
  </w:style>
  <w:style w:type="character" w:customStyle="1" w:styleId="90">
    <w:name w:val="Заголовок 9 Знак"/>
    <w:basedOn w:val="a0"/>
    <w:link w:val="9"/>
    <w:semiHidden/>
    <w:rsid w:val="008C6B19"/>
    <w:rPr>
      <w:rFonts w:eastAsiaTheme="majorEastAsia" w:cstheme="majorBidi"/>
      <w:color w:val="272727" w:themeColor="text1" w:themeTint="D8"/>
    </w:rPr>
  </w:style>
  <w:style w:type="paragraph" w:styleId="a3">
    <w:name w:val="Title"/>
    <w:basedOn w:val="a"/>
    <w:next w:val="a"/>
    <w:link w:val="a4"/>
    <w:uiPriority w:val="10"/>
    <w:qFormat/>
    <w:rsid w:val="008C6B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C6B19"/>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8C6B1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8C6B1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C6B19"/>
    <w:pPr>
      <w:spacing w:before="160"/>
      <w:jc w:val="center"/>
    </w:pPr>
    <w:rPr>
      <w:i/>
      <w:iCs/>
      <w:color w:val="404040" w:themeColor="text1" w:themeTint="BF"/>
    </w:rPr>
  </w:style>
  <w:style w:type="character" w:customStyle="1" w:styleId="22">
    <w:name w:val="Цитата 2 Знак"/>
    <w:basedOn w:val="a0"/>
    <w:link w:val="21"/>
    <w:uiPriority w:val="29"/>
    <w:rsid w:val="008C6B19"/>
    <w:rPr>
      <w:i/>
      <w:iCs/>
      <w:color w:val="404040" w:themeColor="text1" w:themeTint="BF"/>
    </w:rPr>
  </w:style>
  <w:style w:type="paragraph" w:styleId="a7">
    <w:name w:val="List Paragraph"/>
    <w:aliases w:val="HotarirePunct1"/>
    <w:basedOn w:val="a"/>
    <w:uiPriority w:val="1"/>
    <w:qFormat/>
    <w:rsid w:val="008C6B19"/>
    <w:pPr>
      <w:ind w:left="720"/>
      <w:contextualSpacing/>
    </w:pPr>
  </w:style>
  <w:style w:type="character" w:styleId="a8">
    <w:name w:val="Intense Emphasis"/>
    <w:basedOn w:val="a0"/>
    <w:uiPriority w:val="21"/>
    <w:qFormat/>
    <w:rsid w:val="008C6B19"/>
    <w:rPr>
      <w:i/>
      <w:iCs/>
      <w:color w:val="0F4761" w:themeColor="accent1" w:themeShade="BF"/>
    </w:rPr>
  </w:style>
  <w:style w:type="paragraph" w:styleId="a9">
    <w:name w:val="Intense Quote"/>
    <w:basedOn w:val="a"/>
    <w:next w:val="a"/>
    <w:link w:val="aa"/>
    <w:uiPriority w:val="30"/>
    <w:qFormat/>
    <w:rsid w:val="008C6B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C6B19"/>
    <w:rPr>
      <w:i/>
      <w:iCs/>
      <w:color w:val="0F4761" w:themeColor="accent1" w:themeShade="BF"/>
    </w:rPr>
  </w:style>
  <w:style w:type="character" w:styleId="ab">
    <w:name w:val="Intense Reference"/>
    <w:basedOn w:val="a0"/>
    <w:uiPriority w:val="32"/>
    <w:qFormat/>
    <w:rsid w:val="008C6B19"/>
    <w:rPr>
      <w:b/>
      <w:bCs/>
      <w:smallCaps/>
      <w:color w:val="0F4761" w:themeColor="accent1" w:themeShade="BF"/>
      <w:spacing w:val="5"/>
    </w:rPr>
  </w:style>
  <w:style w:type="numbering" w:customStyle="1" w:styleId="11">
    <w:name w:val="Нет списка1"/>
    <w:next w:val="a2"/>
    <w:uiPriority w:val="99"/>
    <w:semiHidden/>
    <w:unhideWhenUsed/>
    <w:rsid w:val="00A67116"/>
  </w:style>
  <w:style w:type="numbering" w:customStyle="1" w:styleId="110">
    <w:name w:val="Нет списка11"/>
    <w:next w:val="a2"/>
    <w:uiPriority w:val="99"/>
    <w:semiHidden/>
    <w:unhideWhenUsed/>
    <w:rsid w:val="00A67116"/>
  </w:style>
  <w:style w:type="paragraph" w:styleId="ac">
    <w:name w:val="footer"/>
    <w:basedOn w:val="a"/>
    <w:link w:val="ad"/>
    <w:uiPriority w:val="99"/>
    <w:rsid w:val="00A67116"/>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A67116"/>
    <w:rPr>
      <w:rFonts w:ascii="Times New Roman" w:eastAsia="Times New Roman" w:hAnsi="Times New Roman" w:cs="Times New Roman"/>
      <w:noProof/>
      <w:kern w:val="0"/>
      <w:lang w:val="ro-RO"/>
      <w14:ligatures w14:val="none"/>
    </w:rPr>
  </w:style>
  <w:style w:type="character" w:styleId="ae">
    <w:name w:val="page number"/>
    <w:basedOn w:val="a0"/>
    <w:rsid w:val="00A67116"/>
  </w:style>
  <w:style w:type="paragraph" w:styleId="af">
    <w:name w:val="Body Text"/>
    <w:basedOn w:val="a"/>
    <w:link w:val="af0"/>
    <w:uiPriority w:val="1"/>
    <w:qFormat/>
    <w:rsid w:val="00A67116"/>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A67116"/>
    <w:rPr>
      <w:rFonts w:ascii="Baltica RR" w:eastAsia="Times New Roman" w:hAnsi="Baltica RR" w:cs="Times New Roman"/>
      <w:kern w:val="0"/>
      <w:szCs w:val="20"/>
      <w:lang w:val="ro-RO"/>
      <w14:ligatures w14:val="none"/>
    </w:rPr>
  </w:style>
  <w:style w:type="paragraph" w:styleId="af1">
    <w:name w:val="header"/>
    <w:basedOn w:val="a"/>
    <w:link w:val="af2"/>
    <w:rsid w:val="00A67116"/>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A67116"/>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A67116"/>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A67116"/>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A67116"/>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A67116"/>
    <w:rPr>
      <w:rFonts w:ascii="Baltica RR" w:eastAsia="Times New Roman" w:hAnsi="Baltica RR" w:cs="Times New Roman"/>
      <w:kern w:val="0"/>
      <w:szCs w:val="20"/>
      <w:lang w:val="ro-RO" w:eastAsia="ru-RU"/>
      <w14:ligatures w14:val="none"/>
    </w:rPr>
  </w:style>
  <w:style w:type="paragraph" w:styleId="25">
    <w:name w:val="Body Text 2"/>
    <w:basedOn w:val="a"/>
    <w:link w:val="26"/>
    <w:rsid w:val="00A67116"/>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A67116"/>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A67116"/>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A67116"/>
    <w:rPr>
      <w:rFonts w:ascii="Tahoma" w:eastAsia="Times New Roman" w:hAnsi="Tahoma" w:cs="Tahoma"/>
      <w:kern w:val="0"/>
      <w:sz w:val="16"/>
      <w:szCs w:val="16"/>
      <w:lang w:eastAsia="ru-RU"/>
      <w14:ligatures w14:val="none"/>
    </w:rPr>
  </w:style>
  <w:style w:type="table" w:styleId="af7">
    <w:name w:val="Table Grid"/>
    <w:basedOn w:val="a1"/>
    <w:uiPriority w:val="39"/>
    <w:rsid w:val="00A6711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A67116"/>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A67116"/>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A67116"/>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A67116"/>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A67116"/>
    <w:rPr>
      <w:rFonts w:ascii="Times New Roman" w:eastAsia="Times New Roman" w:hAnsi="Times New Roman" w:cs="Times New Roman"/>
      <w:kern w:val="0"/>
      <w:sz w:val="16"/>
      <w:szCs w:val="16"/>
      <w:lang w:val="ro-RO"/>
      <w14:ligatures w14:val="none"/>
    </w:rPr>
  </w:style>
  <w:style w:type="character" w:styleId="af9">
    <w:name w:val="Hyperlink"/>
    <w:uiPriority w:val="99"/>
    <w:rsid w:val="00A67116"/>
    <w:rPr>
      <w:color w:val="0000FF"/>
      <w:u w:val="single"/>
    </w:rPr>
  </w:style>
  <w:style w:type="paragraph" w:customStyle="1" w:styleId="cp">
    <w:name w:val="cp"/>
    <w:basedOn w:val="a"/>
    <w:rsid w:val="00A67116"/>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A67116"/>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A67116"/>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A67116"/>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A67116"/>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A67116"/>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A67116"/>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A67116"/>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A67116"/>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A67116"/>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A67116"/>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A67116"/>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A67116"/>
    <w:rPr>
      <w:rFonts w:ascii="Times New Roman" w:eastAsia="Times New Roman" w:hAnsi="Times New Roman" w:cs="Times New Roman"/>
      <w:kern w:val="0"/>
      <w:sz w:val="20"/>
      <w:szCs w:val="20"/>
      <w:lang w:val="en-US"/>
      <w14:ligatures w14:val="none"/>
    </w:rPr>
  </w:style>
  <w:style w:type="character" w:styleId="afd">
    <w:name w:val="footnote reference"/>
    <w:rsid w:val="00A67116"/>
    <w:rPr>
      <w:vertAlign w:val="superscript"/>
    </w:rPr>
  </w:style>
  <w:style w:type="character" w:styleId="afe">
    <w:name w:val="annotation reference"/>
    <w:uiPriority w:val="99"/>
    <w:rsid w:val="00A67116"/>
    <w:rPr>
      <w:sz w:val="16"/>
      <w:szCs w:val="16"/>
    </w:rPr>
  </w:style>
  <w:style w:type="paragraph" w:styleId="aff">
    <w:name w:val="annotation text"/>
    <w:basedOn w:val="a"/>
    <w:link w:val="aff0"/>
    <w:uiPriority w:val="99"/>
    <w:rsid w:val="00A67116"/>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A67116"/>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A67116"/>
    <w:rPr>
      <w:b/>
      <w:bCs/>
    </w:rPr>
  </w:style>
  <w:style w:type="character" w:customStyle="1" w:styleId="aff2">
    <w:name w:val="Тема примечания Знак"/>
    <w:basedOn w:val="aff0"/>
    <w:link w:val="aff1"/>
    <w:rsid w:val="00A67116"/>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A67116"/>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A67116"/>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A67116"/>
  </w:style>
  <w:style w:type="paragraph" w:customStyle="1" w:styleId="Style3">
    <w:name w:val="Style3"/>
    <w:basedOn w:val="3"/>
    <w:link w:val="Style3Char"/>
    <w:qFormat/>
    <w:rsid w:val="00A67116"/>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A67116"/>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A67116"/>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A67116"/>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A67116"/>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A67116"/>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A67116"/>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A67116"/>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A67116"/>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A67116"/>
    <w:rPr>
      <w:rFonts w:ascii="Times New Roman" w:hAnsi="Times New Roman" w:cs="Times New Roman"/>
      <w:b/>
      <w:bCs/>
      <w:i/>
      <w:iCs/>
      <w:sz w:val="22"/>
      <w:szCs w:val="22"/>
    </w:rPr>
  </w:style>
  <w:style w:type="paragraph" w:customStyle="1" w:styleId="Style73">
    <w:name w:val="Style73"/>
    <w:basedOn w:val="a"/>
    <w:uiPriority w:val="99"/>
    <w:rsid w:val="00A67116"/>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A67116"/>
    <w:rPr>
      <w:rFonts w:ascii="Times New Roman" w:hAnsi="Times New Roman" w:cs="Times New Roman"/>
      <w:sz w:val="22"/>
      <w:szCs w:val="22"/>
    </w:rPr>
  </w:style>
  <w:style w:type="paragraph" w:styleId="HTML">
    <w:name w:val="HTML Preformatted"/>
    <w:basedOn w:val="a"/>
    <w:link w:val="HTML0"/>
    <w:uiPriority w:val="99"/>
    <w:semiHidden/>
    <w:unhideWhenUsed/>
    <w:rsid w:val="00A67116"/>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A67116"/>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A67116"/>
    <w:rPr>
      <w:rFonts w:ascii="Times New Roman" w:eastAsia="Calibri" w:hAnsi="Times New Roman" w:cs="Times New Roman"/>
      <w:b/>
      <w:kern w:val="0"/>
      <w:lang w:val="ru-RU" w:eastAsia="ru-RU" w:bidi="ar-SA"/>
      <w14:ligatures w14:val="none"/>
    </w:rPr>
  </w:style>
  <w:style w:type="character" w:customStyle="1" w:styleId="shorttext">
    <w:name w:val="short_text"/>
    <w:rsid w:val="00A67116"/>
  </w:style>
  <w:style w:type="paragraph" w:styleId="aff3">
    <w:name w:val="caption"/>
    <w:basedOn w:val="a"/>
    <w:qFormat/>
    <w:rsid w:val="00A67116"/>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A67116"/>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A67116"/>
    <w:rPr>
      <w:b/>
      <w:bCs/>
    </w:rPr>
  </w:style>
  <w:style w:type="paragraph" w:styleId="aff6">
    <w:name w:val="Revision"/>
    <w:hidden/>
    <w:uiPriority w:val="99"/>
    <w:semiHidden/>
    <w:rsid w:val="00A67116"/>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A67116"/>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A67116"/>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A67116"/>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A67116"/>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A67116"/>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A67116"/>
    <w:rPr>
      <w:color w:val="808080"/>
    </w:rPr>
  </w:style>
  <w:style w:type="character" w:customStyle="1" w:styleId="ln2paragraf1">
    <w:name w:val="ln2paragraf1"/>
    <w:rsid w:val="00A67116"/>
    <w:rPr>
      <w:b/>
      <w:bCs/>
    </w:rPr>
  </w:style>
  <w:style w:type="character" w:customStyle="1" w:styleId="ln2tparagraf">
    <w:name w:val="ln2tparagraf"/>
    <w:rsid w:val="00A67116"/>
  </w:style>
  <w:style w:type="character" w:customStyle="1" w:styleId="ln2tpunct">
    <w:name w:val="ln2tpunct"/>
    <w:rsid w:val="00A67116"/>
  </w:style>
  <w:style w:type="paragraph" w:customStyle="1" w:styleId="nt">
    <w:name w:val="nt"/>
    <w:basedOn w:val="a"/>
    <w:rsid w:val="00A67116"/>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A67116"/>
    <w:rPr>
      <w:b/>
      <w:bCs/>
      <w:sz w:val="26"/>
      <w:szCs w:val="26"/>
    </w:rPr>
  </w:style>
  <w:style w:type="paragraph" w:customStyle="1" w:styleId="DefaultText">
    <w:name w:val="Default Text"/>
    <w:basedOn w:val="a"/>
    <w:link w:val="DefaultTextChar"/>
    <w:uiPriority w:val="99"/>
    <w:rsid w:val="00A67116"/>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A67116"/>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A67116"/>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A67116"/>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A67116"/>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A67116"/>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6711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67116"/>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A67116"/>
    <w:rPr>
      <w:color w:val="605E5C"/>
      <w:shd w:val="clear" w:color="auto" w:fill="E1DFDD"/>
    </w:rPr>
  </w:style>
  <w:style w:type="table" w:customStyle="1" w:styleId="Grigliatabella219">
    <w:name w:val="Griglia tabella219"/>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A67116"/>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1"/>
    <w:uiPriority w:val="39"/>
    <w:qFormat/>
    <w:rsid w:val="00A67116"/>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4">
    <w:name w:val="Griglia tabella2114"/>
    <w:basedOn w:val="a1"/>
    <w:uiPriority w:val="39"/>
    <w:qFormat/>
    <w:rsid w:val="00A67116"/>
    <w:pPr>
      <w:spacing w:after="0" w:line="240" w:lineRule="auto"/>
    </w:pPr>
    <w:rPr>
      <w:rFonts w:ascii="Calibri" w:eastAsia="SimSun" w:hAnsi="Calibri"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1"/>
    <w:uiPriority w:val="39"/>
    <w:qFormat/>
    <w:rsid w:val="00A67116"/>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5">
    <w:name w:val="Griglia tabella2115"/>
    <w:basedOn w:val="a1"/>
    <w:uiPriority w:val="39"/>
    <w:qFormat/>
    <w:rsid w:val="00A67116"/>
    <w:pPr>
      <w:spacing w:after="0" w:line="240" w:lineRule="auto"/>
    </w:pPr>
    <w:rPr>
      <w:rFonts w:ascii="Calibri" w:eastAsia="SimSun" w:hAnsi="Calibri"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70</Pages>
  <Words>24724</Words>
  <Characters>140930</Characters>
  <Application>Microsoft Office Word</Application>
  <DocSecurity>0</DocSecurity>
  <Lines>1174</Lines>
  <Paragraphs>330</Paragraphs>
  <ScaleCrop>false</ScaleCrop>
  <Company/>
  <LinksUpToDate>false</LinksUpToDate>
  <CharactersWithSpaces>165324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2026-04-08T10:29:00Z</dcterms:created>
  <dcterms:modified xsi:type="dcterms:W3CDTF">2026-04-08T10:30:00Z</dcterms:modified>
</cp:coreProperties>
</file>