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4F1EF4">
        <w:rPr>
          <w:noProof w:val="0"/>
          <w:lang w:eastAsia="ru-RU"/>
        </w:rPr>
        <w:t>115</w:t>
      </w:r>
      <w:r w:rsidRPr="00FF430B">
        <w:rPr>
          <w:noProof w:val="0"/>
          <w:lang w:eastAsia="ru-RU"/>
        </w:rPr>
        <w:t xml:space="preserve">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B847FE">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B847FE">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B847FE">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B847FE">
      <w:pPr>
        <w:pStyle w:val="a"/>
        <w:numPr>
          <w:ilvl w:val="0"/>
          <w:numId w:val="21"/>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B847FE">
      <w:pPr>
        <w:pStyle w:val="a"/>
        <w:numPr>
          <w:ilvl w:val="0"/>
          <w:numId w:val="21"/>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B847FE">
      <w:pPr>
        <w:pStyle w:val="a"/>
        <w:numPr>
          <w:ilvl w:val="0"/>
          <w:numId w:val="21"/>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B847FE">
      <w:pPr>
        <w:pStyle w:val="a"/>
        <w:numPr>
          <w:ilvl w:val="0"/>
          <w:numId w:val="21"/>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B847FE">
      <w:pPr>
        <w:pStyle w:val="a"/>
        <w:numPr>
          <w:ilvl w:val="0"/>
          <w:numId w:val="21"/>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B847FE">
      <w:pPr>
        <w:pStyle w:val="a"/>
        <w:numPr>
          <w:ilvl w:val="0"/>
          <w:numId w:val="21"/>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B847FE">
      <w:pPr>
        <w:pStyle w:val="a"/>
        <w:numPr>
          <w:ilvl w:val="0"/>
          <w:numId w:val="21"/>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B847FE">
      <w:pPr>
        <w:pStyle w:val="a"/>
        <w:numPr>
          <w:ilvl w:val="0"/>
          <w:numId w:val="21"/>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B847FE">
      <w:pPr>
        <w:pStyle w:val="a"/>
        <w:numPr>
          <w:ilvl w:val="0"/>
          <w:numId w:val="21"/>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B847FE">
      <w:pPr>
        <w:pStyle w:val="a"/>
        <w:numPr>
          <w:ilvl w:val="0"/>
          <w:numId w:val="21"/>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B847FE">
      <w:pPr>
        <w:pStyle w:val="a"/>
        <w:numPr>
          <w:ilvl w:val="0"/>
          <w:numId w:val="21"/>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B847FE">
      <w:pPr>
        <w:pStyle w:val="a"/>
        <w:numPr>
          <w:ilvl w:val="0"/>
          <w:numId w:val="2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B847FE">
      <w:pPr>
        <w:pStyle w:val="a"/>
        <w:numPr>
          <w:ilvl w:val="0"/>
          <w:numId w:val="2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B847FE">
      <w:pPr>
        <w:pStyle w:val="a"/>
        <w:numPr>
          <w:ilvl w:val="0"/>
          <w:numId w:val="2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B847FE">
      <w:pPr>
        <w:pStyle w:val="a"/>
        <w:numPr>
          <w:ilvl w:val="0"/>
          <w:numId w:val="2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B847FE">
      <w:pPr>
        <w:pStyle w:val="a"/>
        <w:numPr>
          <w:ilvl w:val="0"/>
          <w:numId w:val="21"/>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B847FE">
      <w:pPr>
        <w:pStyle w:val="a"/>
        <w:numPr>
          <w:ilvl w:val="0"/>
          <w:numId w:val="21"/>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B847FE">
      <w:pPr>
        <w:pStyle w:val="a"/>
        <w:numPr>
          <w:ilvl w:val="0"/>
          <w:numId w:val="2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B847FE">
      <w:pPr>
        <w:pStyle w:val="a"/>
        <w:numPr>
          <w:ilvl w:val="0"/>
          <w:numId w:val="21"/>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B847FE">
      <w:pPr>
        <w:pStyle w:val="a"/>
        <w:numPr>
          <w:ilvl w:val="0"/>
          <w:numId w:val="21"/>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B847FE">
      <w:pPr>
        <w:pStyle w:val="a"/>
        <w:numPr>
          <w:ilvl w:val="0"/>
          <w:numId w:val="2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B847FE">
      <w:pPr>
        <w:pStyle w:val="a"/>
        <w:numPr>
          <w:ilvl w:val="0"/>
          <w:numId w:val="2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B847FE">
      <w:pPr>
        <w:pStyle w:val="a"/>
        <w:numPr>
          <w:ilvl w:val="0"/>
          <w:numId w:val="21"/>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B847FE">
      <w:pPr>
        <w:pStyle w:val="a"/>
        <w:numPr>
          <w:ilvl w:val="0"/>
          <w:numId w:val="21"/>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B847FE">
      <w:pPr>
        <w:pStyle w:val="a"/>
        <w:numPr>
          <w:ilvl w:val="0"/>
          <w:numId w:val="21"/>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B847FE">
      <w:pPr>
        <w:pStyle w:val="a"/>
        <w:numPr>
          <w:ilvl w:val="0"/>
          <w:numId w:val="21"/>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B847FE">
      <w:pPr>
        <w:pStyle w:val="a"/>
        <w:numPr>
          <w:ilvl w:val="0"/>
          <w:numId w:val="21"/>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B847FE">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B847FE">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B847FE">
      <w:pPr>
        <w:pStyle w:val="a"/>
        <w:numPr>
          <w:ilvl w:val="0"/>
          <w:numId w:val="16"/>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B847FE">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B847FE">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F00AB" w:rsidP="00B847FE">
      <w:pPr>
        <w:pStyle w:val="a"/>
        <w:numPr>
          <w:ilvl w:val="0"/>
          <w:numId w:val="17"/>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B847FE">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B847FE">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B847FE">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B847FE">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B847FE">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B847FE">
      <w:pPr>
        <w:pStyle w:val="a"/>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B847FE">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B847FE">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B847FE">
      <w:pPr>
        <w:pStyle w:val="a"/>
        <w:numPr>
          <w:ilvl w:val="0"/>
          <w:numId w:val="16"/>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B847FE">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B847FE">
      <w:pPr>
        <w:pStyle w:val="a"/>
        <w:numPr>
          <w:ilvl w:val="0"/>
          <w:numId w:val="18"/>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B847FE">
      <w:pPr>
        <w:pStyle w:val="a"/>
        <w:numPr>
          <w:ilvl w:val="0"/>
          <w:numId w:val="18"/>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B847FE">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B847F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B847F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B847F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B847F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B847F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31FFA" w:rsidRDefault="000E4D7D" w:rsidP="009F1E2C">
      <w:pPr>
        <w:pStyle w:val="af3"/>
        <w:shd w:val="clear" w:color="auto" w:fill="FFFFFF"/>
        <w:tabs>
          <w:tab w:val="left" w:pos="-284"/>
        </w:tabs>
        <w:ind w:left="-284" w:firstLine="284"/>
        <w:rPr>
          <w:color w:val="000000" w:themeColor="text1"/>
          <w:lang w:val="en-US" w:eastAsia="it-IT"/>
        </w:rPr>
      </w:pPr>
      <w:r w:rsidRPr="00B31FFA">
        <w:rPr>
          <w:b/>
          <w:color w:val="000000" w:themeColor="text1"/>
          <w:lang w:val="en-US"/>
        </w:rPr>
        <w:t>9</w:t>
      </w:r>
      <w:r w:rsidR="0024699C" w:rsidRPr="00B31FFA">
        <w:rPr>
          <w:b/>
          <w:color w:val="000000" w:themeColor="text1"/>
          <w:lang w:val="en-US"/>
        </w:rPr>
        <w:t>8</w:t>
      </w:r>
      <w:r w:rsidR="00B00190" w:rsidRPr="00B31FFA">
        <w:rPr>
          <w:b/>
          <w:color w:val="000000" w:themeColor="text1"/>
          <w:lang w:val="en-US"/>
        </w:rPr>
        <w:t xml:space="preserve">. </w:t>
      </w:r>
      <w:r w:rsidR="009C11B3" w:rsidRPr="00B31FFA">
        <w:rPr>
          <w:b/>
          <w:color w:val="000000" w:themeColor="text1"/>
          <w:lang w:val="en-US"/>
        </w:rPr>
        <w:t xml:space="preserve"> </w:t>
      </w:r>
      <w:r w:rsidR="00B00190" w:rsidRPr="00B31FF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Default="00BE49DD" w:rsidP="00950D18">
      <w:pPr>
        <w:pStyle w:val="a8"/>
        <w:tabs>
          <w:tab w:val="left" w:pos="567"/>
        </w:tabs>
        <w:spacing w:line="360" w:lineRule="auto"/>
        <w:rPr>
          <w:rFonts w:ascii="Times New Roman" w:hAnsi="Times New Roman"/>
          <w:szCs w:val="24"/>
        </w:rPr>
      </w:pPr>
    </w:p>
    <w:p w:rsidR="00B31FFA" w:rsidRDefault="00B31FFA" w:rsidP="00950D18">
      <w:pPr>
        <w:pStyle w:val="a8"/>
        <w:tabs>
          <w:tab w:val="left" w:pos="567"/>
        </w:tabs>
        <w:spacing w:line="360" w:lineRule="auto"/>
        <w:rPr>
          <w:rFonts w:ascii="Times New Roman" w:hAnsi="Times New Roman"/>
          <w:szCs w:val="24"/>
        </w:rPr>
      </w:pPr>
    </w:p>
    <w:p w:rsidR="00B31FFA" w:rsidRDefault="00B31FFA" w:rsidP="00950D18">
      <w:pPr>
        <w:pStyle w:val="a8"/>
        <w:tabs>
          <w:tab w:val="left" w:pos="567"/>
        </w:tabs>
        <w:spacing w:line="360" w:lineRule="auto"/>
        <w:rPr>
          <w:rFonts w:ascii="Times New Roman" w:hAnsi="Times New Roman"/>
          <w:szCs w:val="24"/>
        </w:rPr>
      </w:pPr>
    </w:p>
    <w:p w:rsidR="00B31FFA" w:rsidRDefault="00B31FFA" w:rsidP="00950D18">
      <w:pPr>
        <w:pStyle w:val="a8"/>
        <w:tabs>
          <w:tab w:val="left" w:pos="567"/>
        </w:tabs>
        <w:spacing w:line="360" w:lineRule="auto"/>
        <w:rPr>
          <w:rFonts w:ascii="Times New Roman" w:hAnsi="Times New Roman"/>
          <w:szCs w:val="24"/>
        </w:rPr>
      </w:pPr>
    </w:p>
    <w:p w:rsidR="00B31FFA" w:rsidRDefault="00B31FFA" w:rsidP="00950D18">
      <w:pPr>
        <w:pStyle w:val="a8"/>
        <w:tabs>
          <w:tab w:val="left" w:pos="567"/>
        </w:tabs>
        <w:spacing w:line="360" w:lineRule="auto"/>
        <w:rPr>
          <w:rFonts w:ascii="Times New Roman" w:hAnsi="Times New Roman"/>
          <w:szCs w:val="24"/>
        </w:rPr>
      </w:pPr>
    </w:p>
    <w:p w:rsidR="00B31FFA" w:rsidRDefault="00B31FFA" w:rsidP="00950D18">
      <w:pPr>
        <w:pStyle w:val="a8"/>
        <w:tabs>
          <w:tab w:val="left" w:pos="567"/>
        </w:tabs>
        <w:spacing w:line="360" w:lineRule="auto"/>
        <w:rPr>
          <w:rFonts w:ascii="Times New Roman" w:hAnsi="Times New Roman"/>
          <w:szCs w:val="24"/>
        </w:rPr>
      </w:pPr>
    </w:p>
    <w:p w:rsidR="00B31FFA" w:rsidRDefault="00B31FFA" w:rsidP="00950D18">
      <w:pPr>
        <w:pStyle w:val="a8"/>
        <w:tabs>
          <w:tab w:val="left" w:pos="567"/>
        </w:tabs>
        <w:spacing w:line="360" w:lineRule="auto"/>
        <w:rPr>
          <w:rFonts w:ascii="Times New Roman" w:hAnsi="Times New Roman"/>
          <w:szCs w:val="24"/>
        </w:rPr>
      </w:pPr>
    </w:p>
    <w:p w:rsidR="00B31FFA" w:rsidRPr="00FF430B" w:rsidRDefault="00B31FFA"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7"/>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B847FE">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7B7E4F" w:rsidRDefault="007B7E4F" w:rsidP="006C4C0E">
      <w:pPr>
        <w:tabs>
          <w:tab w:val="left" w:leader="underscore" w:pos="6465"/>
          <w:tab w:val="right" w:leader="underscore" w:pos="9777"/>
        </w:tabs>
        <w:spacing w:line="302" w:lineRule="auto"/>
        <w:rPr>
          <w:rFonts w:eastAsia="PMingLiU"/>
          <w:lang w:eastAsia="zh-CN"/>
        </w:rPr>
      </w:pPr>
    </w:p>
    <w:p w:rsidR="007B7E4F" w:rsidRDefault="007B7E4F" w:rsidP="006C4C0E">
      <w:pPr>
        <w:tabs>
          <w:tab w:val="left" w:leader="underscore" w:pos="6465"/>
          <w:tab w:val="right" w:leader="underscore" w:pos="9777"/>
        </w:tabs>
        <w:spacing w:line="302" w:lineRule="auto"/>
        <w:rPr>
          <w:rFonts w:eastAsia="PMingLiU"/>
          <w:lang w:eastAsia="zh-CN"/>
        </w:rPr>
      </w:pPr>
    </w:p>
    <w:p w:rsidR="007B7E4F" w:rsidRPr="00FF430B" w:rsidRDefault="007B7E4F"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w:t>
      </w:r>
      <w:r w:rsidR="00B77F4F">
        <w:rPr>
          <w:b/>
          <w:u w:val="single"/>
        </w:rPr>
        <w:t xml:space="preserve">: </w:t>
      </w:r>
      <w:r w:rsidR="00B77F4F" w:rsidRPr="0091086C">
        <w:rPr>
          <w:b/>
          <w:u w:val="single"/>
        </w:rPr>
        <w:t>Reparație capitală a unui etaj Blocul 3A</w:t>
      </w:r>
      <w:r w:rsidR="00B77F4F" w:rsidRPr="00FF430B">
        <w:t xml:space="preserve"> </w:t>
      </w:r>
      <w:r w:rsidRPr="00FF430B">
        <w:t>____</w:t>
      </w:r>
    </w:p>
    <w:p w:rsidR="00233538" w:rsidRPr="00FF430B" w:rsidRDefault="0003591A" w:rsidP="00196AB4">
      <w:pPr>
        <w:ind w:firstLine="709"/>
        <w:jc w:val="center"/>
      </w:pPr>
      <w:r w:rsidRPr="00FF430B">
        <w:rPr>
          <w:i/>
        </w:rPr>
        <w:t>(denumirea, adresa)</w:t>
      </w:r>
    </w:p>
    <w:p w:rsidR="00233538" w:rsidRPr="00FF430B" w:rsidRDefault="00B77F4F" w:rsidP="00196AB4">
      <w:pPr>
        <w:ind w:firstLine="709"/>
        <w:jc w:val="both"/>
      </w:pPr>
      <w:r>
        <w:t xml:space="preserve">Autoritatea contractantă: </w:t>
      </w:r>
      <w:r w:rsidRPr="0091086C">
        <w:rPr>
          <w:b/>
          <w:u w:val="single"/>
        </w:rPr>
        <w:t>Centrul de plasament pentru persoane vîrstnice și persoane cu dezabilități, com. Cocieri, r-nul Dubăsari</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B347E1" w:rsidRDefault="00B347E1" w:rsidP="00B347E1">
      <w:pPr>
        <w:ind w:firstLine="426"/>
        <w:jc w:val="both"/>
        <w:rPr>
          <w:u w:val="single"/>
        </w:rPr>
      </w:pPr>
      <w:r w:rsidRPr="00B347E1">
        <w:rPr>
          <w:u w:val="single"/>
        </w:rPr>
        <w:t>Lucrările</w:t>
      </w:r>
      <w:r>
        <w:rPr>
          <w:u w:val="single"/>
        </w:rPr>
        <w:t xml:space="preserve"> de reparații capitale a unui etaj din Blocul 3A, </w:t>
      </w:r>
      <w:r w:rsidRPr="00B347E1">
        <w:rPr>
          <w:u w:val="single"/>
        </w:rPr>
        <w:t>se vor petrece pe str. Țărmului nr. 2B, com. Cocieri, r-nul Dubăsari la Centrul de plasament pentru persoane vîrstnice și persoane cu dizabilități</w:t>
      </w:r>
      <w:r w:rsidR="0003591A" w:rsidRPr="00B347E1">
        <w:rPr>
          <w:u w:val="single"/>
        </w:rPr>
        <w:t>.</w:t>
      </w:r>
    </w:p>
    <w:p w:rsidR="00233538" w:rsidRPr="00FF430B" w:rsidRDefault="0003591A" w:rsidP="00196AB4">
      <w:pPr>
        <w:ind w:firstLine="709"/>
        <w:jc w:val="both"/>
        <w:rPr>
          <w:b/>
        </w:rPr>
      </w:pPr>
      <w:r w:rsidRPr="00FF430B">
        <w:rPr>
          <w:b/>
        </w:rPr>
        <w:t>2. Informaţii şi proiectare</w:t>
      </w:r>
    </w:p>
    <w:p w:rsidR="002A0022" w:rsidRDefault="002A0022" w:rsidP="00196AB4">
      <w:pPr>
        <w:ind w:firstLine="709"/>
        <w:jc w:val="both"/>
      </w:pPr>
      <w:r w:rsidRPr="002A0022">
        <w:rPr>
          <w:u w:val="single"/>
        </w:rPr>
        <w:t>Lucrările de reparație capitală a etajului din Blocul 3A, se va executa în baza devizului de cheltuieli, parte integrată a contractului, elaborat și expertizat conform legislației, normelor, regulamentelor și standartelor RM în vigoare obligatorii pentru execuție de către antreprenor</w:t>
      </w:r>
      <w:r>
        <w:t xml:space="preserve">. </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233897" w:rsidRDefault="00AF630E" w:rsidP="00196AB4">
      <w:pPr>
        <w:ind w:firstLine="709"/>
        <w:jc w:val="both"/>
        <w:rPr>
          <w:u w:val="single"/>
        </w:rPr>
      </w:pPr>
      <w:r w:rsidRPr="00233897">
        <w:rPr>
          <w:u w:val="single"/>
        </w:rPr>
        <w:t>Toate materialele și produsele folosite la executarea lucrărilor trebuie să corespundă cerințelor legii nr. 721 din 02.02.1996 privind calitatea în construcții, normativelor compartimentelor Sistemul calității în construcții și sistemul de certificare în construcții.</w:t>
      </w:r>
      <w:r w:rsidR="0003591A" w:rsidRPr="00233897">
        <w:rPr>
          <w:u w:val="single"/>
        </w:rPr>
        <w:t>.</w:t>
      </w:r>
    </w:p>
    <w:p w:rsidR="00233538" w:rsidRPr="00FF430B" w:rsidRDefault="0003591A" w:rsidP="00196AB4">
      <w:pPr>
        <w:ind w:firstLine="709"/>
        <w:jc w:val="both"/>
        <w:rPr>
          <w:b/>
        </w:rPr>
      </w:pPr>
      <w:r w:rsidRPr="00FF430B">
        <w:rPr>
          <w:b/>
        </w:rPr>
        <w:t>4. Mostre</w:t>
      </w:r>
    </w:p>
    <w:p w:rsidR="00233538" w:rsidRPr="006C7239" w:rsidRDefault="006C7239" w:rsidP="00196AB4">
      <w:pPr>
        <w:ind w:firstLine="709"/>
        <w:jc w:val="both"/>
        <w:rPr>
          <w:u w:val="single"/>
        </w:rPr>
      </w:pPr>
      <w:r w:rsidRPr="006C7239">
        <w:rPr>
          <w:u w:val="single"/>
        </w:rPr>
        <w:t>Executantul va asigura, realiza, atesta și garanta calitatea construcției.</w:t>
      </w:r>
      <w:r w:rsidR="0003591A" w:rsidRPr="006C7239">
        <w:rPr>
          <w:u w:val="single"/>
        </w:rPr>
        <w:t>.</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6C7239" w:rsidRDefault="00043BB4" w:rsidP="00196AB4">
      <w:pPr>
        <w:ind w:firstLine="709"/>
        <w:jc w:val="both"/>
      </w:pPr>
      <w:r w:rsidRPr="00043BB4">
        <w:rPr>
          <w:u w:val="single"/>
        </w:rPr>
        <w:t>Furnizarea materialelor de construcție va fi efectuată de către antreprenor, purtînd răspundere de calitatea produselor, transportarea, depozitarea, protecția lor</w:t>
      </w:r>
      <w:r>
        <w:t>.</w:t>
      </w:r>
      <w:r w:rsidR="006C7239">
        <w:t xml:space="preserve"> </w:t>
      </w:r>
    </w:p>
    <w:p w:rsidR="00233538" w:rsidRPr="006C7239" w:rsidRDefault="006C7239" w:rsidP="00196AB4">
      <w:pPr>
        <w:ind w:firstLine="709"/>
        <w:jc w:val="both"/>
        <w:rPr>
          <w:u w:val="single"/>
        </w:rPr>
      </w:pPr>
      <w:r w:rsidRPr="006C7239">
        <w:rPr>
          <w:u w:val="single"/>
        </w:rPr>
        <w:t>Toate</w:t>
      </w:r>
      <w:r>
        <w:rPr>
          <w:u w:val="single"/>
        </w:rPr>
        <w:t xml:space="preserve"> materialele, elementelecare au caracteristici diferite de cele prevăzute în proiect, care prezintă producerea daune materiale de orice natură vor fi respinse.</w:t>
      </w:r>
      <w:r w:rsidRPr="006C7239">
        <w:rPr>
          <w:u w:val="single"/>
        </w:rPr>
        <w:t xml:space="preserve"> </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043BB4" w:rsidRDefault="00043BB4" w:rsidP="00196AB4">
      <w:pPr>
        <w:ind w:firstLine="709"/>
        <w:jc w:val="both"/>
        <w:rPr>
          <w:u w:val="single"/>
        </w:rPr>
      </w:pPr>
      <w:r w:rsidRPr="00043BB4">
        <w:rPr>
          <w:u w:val="single"/>
        </w:rPr>
        <w:t>Recepția lucrărilor va fi realizată conform legislației în vigoare.La finalizarea lucrărilor, Antreprinorul are obligația de a notifica în scris Beneficiarul că sunt îndeplinite condițiile de recepție, solicitînd convocarea comisiei de recepție</w:t>
      </w:r>
      <w:r w:rsidR="0003591A" w:rsidRPr="00043BB4">
        <w:rPr>
          <w:u w:val="single"/>
        </w:rPr>
        <w:t>.</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0A120C" w:rsidRPr="000A120C" w:rsidRDefault="000A120C" w:rsidP="00196AB4">
      <w:pPr>
        <w:ind w:firstLine="709"/>
        <w:jc w:val="both"/>
        <w:rPr>
          <w:u w:val="single"/>
        </w:rPr>
      </w:pPr>
      <w:r w:rsidRPr="000A120C">
        <w:rPr>
          <w:u w:val="single"/>
        </w:rPr>
        <w:t>Pentru respectarea strictă a tehnologiilor de execuție și într-o abordare globală a lucrărilor de construcție se vor executa lucrări de organizare pe șantier care presupune:</w:t>
      </w:r>
    </w:p>
    <w:p w:rsidR="000A120C" w:rsidRPr="000A120C" w:rsidRDefault="000A120C" w:rsidP="00B847FE">
      <w:pPr>
        <w:pStyle w:val="a"/>
        <w:numPr>
          <w:ilvl w:val="0"/>
          <w:numId w:val="22"/>
        </w:numPr>
        <w:rPr>
          <w:u w:val="single"/>
        </w:rPr>
      </w:pPr>
      <w:r w:rsidRPr="000A120C">
        <w:rPr>
          <w:u w:val="single"/>
        </w:rPr>
        <w:t>Împrejmuirea provizorie a amplasamentului și asigurarea accesului;</w:t>
      </w:r>
    </w:p>
    <w:p w:rsidR="000A120C" w:rsidRPr="000A120C" w:rsidRDefault="000A120C" w:rsidP="00B847FE">
      <w:pPr>
        <w:pStyle w:val="a"/>
        <w:numPr>
          <w:ilvl w:val="0"/>
          <w:numId w:val="22"/>
        </w:numPr>
        <w:rPr>
          <w:u w:val="single"/>
        </w:rPr>
      </w:pPr>
      <w:r w:rsidRPr="000A120C">
        <w:rPr>
          <w:u w:val="single"/>
        </w:rPr>
        <w:t>Amenajarea încăperii pentru depozitarea utilajului, sculelor, crearea condițiilor necesare pentru muncitori;</w:t>
      </w:r>
    </w:p>
    <w:p w:rsidR="000A120C" w:rsidRPr="000A120C" w:rsidRDefault="000A120C" w:rsidP="00B847FE">
      <w:pPr>
        <w:pStyle w:val="a"/>
        <w:numPr>
          <w:ilvl w:val="0"/>
          <w:numId w:val="22"/>
        </w:numPr>
        <w:rPr>
          <w:u w:val="single"/>
        </w:rPr>
      </w:pPr>
      <w:r w:rsidRPr="000A120C">
        <w:rPr>
          <w:u w:val="single"/>
        </w:rPr>
        <w:t>Amenajarea zonei de depozitare provizorie a materialelor și produselor semifabricate.</w:t>
      </w:r>
    </w:p>
    <w:p w:rsidR="00233538" w:rsidRPr="000A120C" w:rsidRDefault="000A120C" w:rsidP="000A120C">
      <w:pPr>
        <w:pStyle w:val="a"/>
        <w:numPr>
          <w:ilvl w:val="0"/>
          <w:numId w:val="0"/>
        </w:numPr>
        <w:ind w:left="284" w:firstLine="425"/>
        <w:rPr>
          <w:u w:val="single"/>
        </w:rPr>
      </w:pPr>
      <w:r w:rsidRPr="000A120C">
        <w:rPr>
          <w:u w:val="single"/>
        </w:rPr>
        <w:t>Responsabilitatea pentru securitatea muncii, antiincendiare și utilajului industrial periculos o poartă executantul lucrărilor de construcție pînă la finalizarea lor.</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2A0022" w:rsidP="009E2657">
      <w:pPr>
        <w:tabs>
          <w:tab w:val="left" w:pos="567"/>
        </w:tabs>
        <w:jc w:val="both"/>
      </w:pPr>
      <w:r>
        <w:t xml:space="preserve">Obiectul: </w:t>
      </w:r>
      <w:r>
        <w:rPr>
          <w:u w:val="single"/>
        </w:rPr>
        <w:t>Reparația capitală a unui etaj Blocul 3A</w:t>
      </w:r>
    </w:p>
    <w:p w:rsidR="00E71F7B" w:rsidRPr="002A0022" w:rsidRDefault="002A0022" w:rsidP="009E2657">
      <w:pPr>
        <w:tabs>
          <w:tab w:val="left" w:pos="567"/>
        </w:tabs>
        <w:jc w:val="both"/>
        <w:rPr>
          <w:u w:val="single"/>
        </w:rPr>
      </w:pPr>
      <w:r>
        <w:t xml:space="preserve">Autoritatea contractantă: </w:t>
      </w:r>
      <w:r>
        <w:rPr>
          <w:u w:val="single"/>
        </w:rPr>
        <w:t>Centrul de plasament pentru persoane vîrstnice și persoane cu dizabilități com. Cocieri r-nul Dubăsari.</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2A0022" w:rsidP="009E2657">
            <w:pPr>
              <w:jc w:val="center"/>
              <w:rPr>
                <w:rFonts w:eastAsia="PMingLiU"/>
                <w:b/>
                <w:lang w:eastAsia="zh-CN"/>
              </w:rPr>
            </w:pPr>
            <w:r>
              <w:rPr>
                <w:rFonts w:eastAsia="PMingLiU"/>
                <w:b/>
                <w:lang w:eastAsia="zh-CN"/>
              </w:rPr>
              <w:t>Volumul</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8"/>
        <w:tabs>
          <w:tab w:val="left" w:pos="567"/>
        </w:tabs>
        <w:rPr>
          <w:rFonts w:ascii="Times New Roman" w:hAnsi="Times New Roman"/>
          <w:szCs w:val="24"/>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___”_________20</w:t>
            </w:r>
            <w:r w:rsidR="007B392A" w:rsidRPr="00B94A90">
              <w:rPr>
                <w:b/>
                <w:sz w:val="28"/>
                <w:szCs w:val="28"/>
              </w:rPr>
              <w:t xml:space="preserve">__                                       </w:t>
            </w:r>
            <w:r w:rsidR="0019071C" w:rsidRPr="00B94A90">
              <w:rPr>
                <w:b/>
                <w:sz w:val="28"/>
                <w:szCs w:val="28"/>
              </w:rPr>
              <w:t xml:space="preserve">                      </w:t>
            </w:r>
            <w:r w:rsidR="00B94A90" w:rsidRPr="00B94A90">
              <w:rPr>
                <w:b/>
                <w:sz w:val="28"/>
                <w:szCs w:val="28"/>
              </w:rPr>
              <w:t xml:space="preserve">       </w:t>
            </w:r>
            <w:r w:rsidR="0019071C" w:rsidRPr="00B94A90">
              <w:rPr>
                <w:b/>
                <w:sz w:val="28"/>
                <w:szCs w:val="28"/>
              </w:rPr>
              <w:t xml:space="preserve">    </w:t>
            </w:r>
            <w:r w:rsidR="007B392A" w:rsidRPr="00B94A90">
              <w:rPr>
                <w:b/>
                <w:sz w:val="28"/>
                <w:szCs w:val="28"/>
              </w:rPr>
              <w:t xml:space="preserve"> </w:t>
            </w:r>
            <w:r w:rsidR="00B94A90" w:rsidRPr="00B94A90">
              <w:rPr>
                <w:b/>
                <w:sz w:val="28"/>
                <w:szCs w:val="28"/>
                <w:u w:val="single"/>
              </w:rPr>
              <w:t>com. Cocieri</w:t>
            </w:r>
          </w:p>
          <w:p w:rsidR="00460653" w:rsidRPr="00FF430B" w:rsidRDefault="0019071C" w:rsidP="009453D7">
            <w:pPr>
              <w:jc w:val="center"/>
            </w:pPr>
            <w:r w:rsidRPr="00FF430B">
              <w:rPr>
                <w:sz w:val="20"/>
                <w:szCs w:val="20"/>
              </w:rPr>
              <w:t xml:space="preserve">                                                                                                                                   </w:t>
            </w:r>
            <w:r w:rsidR="00460653" w:rsidRPr="00FF430B">
              <w:rPr>
                <w:sz w:val="20"/>
                <w:szCs w:val="20"/>
              </w:rPr>
              <w:t xml:space="preserve"> (</w:t>
            </w:r>
            <w:r w:rsidR="00B94A90">
              <w:rPr>
                <w:sz w:val="20"/>
                <w:szCs w:val="20"/>
              </w:rPr>
              <w:t>localitatea)</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B77F4F" w:rsidRDefault="00B77F4F" w:rsidP="00B77F4F">
            <w:pPr>
              <w:pStyle w:val="af3"/>
              <w:tabs>
                <w:tab w:val="left" w:pos="567"/>
                <w:tab w:val="right" w:pos="9531"/>
              </w:tabs>
              <w:ind w:firstLine="0"/>
              <w:rPr>
                <w:u w:val="single"/>
                <w:lang w:val="en-US"/>
              </w:rPr>
            </w:pPr>
            <w:r w:rsidRPr="009D7683">
              <w:rPr>
                <w:lang w:val="en-US"/>
              </w:rPr>
              <w:t>Prezentul contract este încheiat în urma procedurii de achiziție nr. ________________ din data___________________, între</w:t>
            </w:r>
            <w:r>
              <w:rPr>
                <w:lang w:val="en-US"/>
              </w:rPr>
              <w:t xml:space="preserve"> </w:t>
            </w:r>
            <w:r w:rsidRPr="00A370D3">
              <w:rPr>
                <w:u w:val="single"/>
                <w:lang w:val="en-US"/>
              </w:rPr>
              <w:t>Centrul de plasament pentru persoane vîrstnice și persoane cu</w:t>
            </w:r>
          </w:p>
          <w:p w:rsidR="00B77F4F" w:rsidRPr="00FF430B" w:rsidRDefault="00B77F4F" w:rsidP="00B77F4F">
            <w:pPr>
              <w:tabs>
                <w:tab w:val="left" w:pos="567"/>
                <w:tab w:val="right" w:pos="10205"/>
              </w:tabs>
              <w:jc w:val="both"/>
              <w:rPr>
                <w:sz w:val="20"/>
                <w:szCs w:val="20"/>
              </w:rPr>
            </w:pPr>
            <w:r w:rsidRPr="00FF430B">
              <w:rPr>
                <w:sz w:val="20"/>
                <w:szCs w:val="20"/>
              </w:rPr>
              <w:t xml:space="preserve">                                                      </w:t>
            </w:r>
            <w:r>
              <w:rPr>
                <w:sz w:val="20"/>
                <w:szCs w:val="20"/>
              </w:rPr>
              <w:t xml:space="preserve">                                       </w:t>
            </w:r>
            <w:r w:rsidRPr="00FF430B">
              <w:rPr>
                <w:sz w:val="20"/>
                <w:szCs w:val="20"/>
              </w:rPr>
              <w:t xml:space="preserve">    (denumirea autorităţii contractante) </w:t>
            </w:r>
          </w:p>
          <w:p w:rsidR="00B77F4F" w:rsidRDefault="00B77F4F" w:rsidP="00B77F4F">
            <w:pPr>
              <w:pStyle w:val="af3"/>
              <w:tabs>
                <w:tab w:val="left" w:pos="567"/>
                <w:tab w:val="right" w:pos="9531"/>
              </w:tabs>
              <w:ind w:firstLine="0"/>
              <w:rPr>
                <w:u w:val="single"/>
                <w:lang w:val="en-US"/>
              </w:rPr>
            </w:pPr>
          </w:p>
          <w:p w:rsidR="00B77F4F" w:rsidRPr="00A370D3" w:rsidRDefault="00B77F4F" w:rsidP="00B77F4F">
            <w:pPr>
              <w:pStyle w:val="af3"/>
              <w:tabs>
                <w:tab w:val="left" w:pos="567"/>
                <w:tab w:val="right" w:pos="9531"/>
              </w:tabs>
              <w:ind w:firstLine="0"/>
              <w:rPr>
                <w:u w:val="single"/>
                <w:lang w:val="en-US"/>
              </w:rPr>
            </w:pPr>
            <w:r w:rsidRPr="00A370D3">
              <w:rPr>
                <w:u w:val="single"/>
                <w:lang w:val="en-US"/>
              </w:rPr>
              <w:t xml:space="preserve"> dezabilități</w:t>
            </w:r>
            <w:r w:rsidRPr="00A370D3">
              <w:rPr>
                <w:lang w:val="en-US"/>
              </w:rPr>
              <w:t>, cu sediul în</w:t>
            </w:r>
            <w:r>
              <w:rPr>
                <w:lang w:val="en-US"/>
              </w:rPr>
              <w:t xml:space="preserve">  </w:t>
            </w:r>
            <w:r w:rsidRPr="00A370D3">
              <w:rPr>
                <w:u w:val="single"/>
                <w:lang w:val="en-US"/>
              </w:rPr>
              <w:t>com. Cocieri, r-nul Dubăsari</w:t>
            </w:r>
            <w:r>
              <w:rPr>
                <w:u w:val="single"/>
                <w:lang w:val="en-US"/>
              </w:rPr>
              <w:t xml:space="preserve"> str. Țărmului 2B, tel: 024852580</w:t>
            </w:r>
          </w:p>
          <w:p w:rsidR="00B77F4F" w:rsidRPr="009D7683" w:rsidRDefault="00B77F4F" w:rsidP="00B77F4F">
            <w:pPr>
              <w:pStyle w:val="cn"/>
              <w:tabs>
                <w:tab w:val="left" w:pos="567"/>
              </w:tabs>
              <w:jc w:val="both"/>
              <w:rPr>
                <w:sz w:val="20"/>
                <w:szCs w:val="20"/>
                <w:lang w:val="en-US"/>
              </w:rPr>
            </w:pPr>
            <w:r w:rsidRPr="009D7683">
              <w:rPr>
                <w:sz w:val="20"/>
                <w:szCs w:val="20"/>
                <w:lang w:val="en-US"/>
              </w:rPr>
              <w:t xml:space="preserve">                                                                   (localitatea) </w:t>
            </w:r>
          </w:p>
          <w:p w:rsidR="00B77F4F" w:rsidRPr="009D7683" w:rsidRDefault="00B77F4F" w:rsidP="00B77F4F">
            <w:pPr>
              <w:tabs>
                <w:tab w:val="left" w:pos="567"/>
                <w:tab w:val="right" w:pos="9531"/>
              </w:tabs>
              <w:jc w:val="both"/>
              <w:rPr>
                <w:lang w:val="en-US"/>
              </w:rPr>
            </w:pPr>
            <w:r w:rsidRPr="00FF430B">
              <w:tab/>
            </w:r>
            <w:r w:rsidRPr="009D7683">
              <w:rPr>
                <w:lang w:val="en-US"/>
              </w:rPr>
              <w:t xml:space="preserve">IDNO </w:t>
            </w:r>
            <w:r>
              <w:rPr>
                <w:lang w:val="en-US"/>
              </w:rPr>
              <w:t>1007601011401</w:t>
            </w:r>
            <w:r w:rsidRPr="009D7683">
              <w:rPr>
                <w:lang w:val="en-US"/>
              </w:rPr>
              <w:t xml:space="preserve"> reprezentat prin </w:t>
            </w:r>
            <w:r>
              <w:rPr>
                <w:u w:val="single"/>
                <w:lang w:val="en-US"/>
              </w:rPr>
              <w:t>director Bragari Anastasia</w:t>
            </w:r>
            <w:r w:rsidRPr="009D7683">
              <w:rPr>
                <w:lang w:val="en-US"/>
              </w:rPr>
              <w:t>,</w:t>
            </w:r>
            <w:r>
              <w:rPr>
                <w:lang w:val="en-US"/>
              </w:rPr>
              <w:t xml:space="preserve"> în calitate de Beneficiar, </w:t>
            </w:r>
            <w:r w:rsidRPr="009D7683">
              <w:rPr>
                <w:lang w:val="en-US"/>
              </w:rPr>
              <w:t xml:space="preserve">    </w:t>
            </w:r>
          </w:p>
          <w:p w:rsidR="00B77F4F" w:rsidRPr="009D7683" w:rsidRDefault="00B77F4F" w:rsidP="00B77F4F">
            <w:pPr>
              <w:pStyle w:val="af3"/>
              <w:tabs>
                <w:tab w:val="left" w:pos="567"/>
              </w:tabs>
              <w:ind w:firstLine="0"/>
              <w:rPr>
                <w:sz w:val="20"/>
                <w:szCs w:val="20"/>
                <w:lang w:val="en-US"/>
              </w:rPr>
            </w:pPr>
            <w:r w:rsidRPr="009D7683">
              <w:rPr>
                <w:sz w:val="20"/>
                <w:szCs w:val="20"/>
                <w:lang w:val="en-US"/>
              </w:rPr>
              <w:t xml:space="preserve">                                                    (numele, prenumele şi funcţia conducătorului) </w:t>
            </w:r>
          </w:p>
          <w:p w:rsidR="00B77F4F" w:rsidRPr="00FF430B" w:rsidRDefault="00B77F4F" w:rsidP="00B77F4F">
            <w:pPr>
              <w:tabs>
                <w:tab w:val="left" w:pos="567"/>
                <w:tab w:val="right" w:pos="9531"/>
              </w:tabs>
              <w:jc w:val="both"/>
            </w:pPr>
            <w:r w:rsidRPr="00FF430B">
              <w:t xml:space="preserve">pe de o parte, şi______________________________________________, </w:t>
            </w:r>
          </w:p>
          <w:p w:rsidR="00B77F4F" w:rsidRPr="00FF430B" w:rsidRDefault="00B77F4F" w:rsidP="00B77F4F">
            <w:pPr>
              <w:tabs>
                <w:tab w:val="left" w:pos="567"/>
                <w:tab w:val="right" w:pos="10205"/>
              </w:tabs>
              <w:jc w:val="both"/>
              <w:rPr>
                <w:sz w:val="20"/>
                <w:szCs w:val="20"/>
              </w:rPr>
            </w:pPr>
            <w:r w:rsidRPr="00FF430B">
              <w:rPr>
                <w:sz w:val="20"/>
                <w:szCs w:val="20"/>
              </w:rPr>
              <w:t xml:space="preserve">                                                            </w:t>
            </w:r>
            <w:r>
              <w:rPr>
                <w:sz w:val="20"/>
                <w:szCs w:val="20"/>
              </w:rPr>
              <w:t xml:space="preserve">   </w:t>
            </w:r>
            <w:r w:rsidRPr="00FF430B">
              <w:rPr>
                <w:sz w:val="20"/>
                <w:szCs w:val="20"/>
              </w:rPr>
              <w:t xml:space="preserve">    (denumirea operatorului economic) </w:t>
            </w:r>
          </w:p>
          <w:p w:rsidR="00B77F4F" w:rsidRPr="00FF430B" w:rsidRDefault="00B77F4F" w:rsidP="00B77F4F">
            <w:pPr>
              <w:tabs>
                <w:tab w:val="left" w:pos="567"/>
                <w:tab w:val="right" w:pos="9531"/>
              </w:tabs>
              <w:jc w:val="both"/>
            </w:pPr>
            <w:r w:rsidRPr="00FF430B">
              <w:t>cu sediul în _________________________________str._________________________________,</w:t>
            </w:r>
          </w:p>
          <w:p w:rsidR="00B77F4F" w:rsidRPr="00FF430B" w:rsidRDefault="00B77F4F" w:rsidP="00B77F4F">
            <w:pPr>
              <w:tabs>
                <w:tab w:val="left" w:pos="567"/>
                <w:tab w:val="right" w:pos="10205"/>
              </w:tabs>
              <w:jc w:val="both"/>
              <w:rPr>
                <w:sz w:val="20"/>
                <w:szCs w:val="20"/>
              </w:rPr>
            </w:pPr>
            <w:r w:rsidRPr="00FF430B">
              <w:rPr>
                <w:sz w:val="20"/>
                <w:szCs w:val="20"/>
              </w:rPr>
              <w:t xml:space="preserve">                                                    (localitatea) </w:t>
            </w:r>
          </w:p>
          <w:p w:rsidR="00B77F4F" w:rsidRPr="009D7683" w:rsidRDefault="00B77F4F" w:rsidP="00B77F4F">
            <w:pPr>
              <w:pStyle w:val="af3"/>
              <w:tabs>
                <w:tab w:val="left" w:pos="567"/>
              </w:tabs>
              <w:ind w:firstLine="0"/>
              <w:rPr>
                <w:sz w:val="20"/>
                <w:szCs w:val="20"/>
                <w:lang w:val="en-US"/>
              </w:rPr>
            </w:pPr>
            <w:r w:rsidRPr="009D7683">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B77F4F" w:rsidRPr="009D7683" w:rsidRDefault="00B77F4F" w:rsidP="00B77F4F">
            <w:pPr>
              <w:pStyle w:val="af3"/>
              <w:tabs>
                <w:tab w:val="left" w:pos="567"/>
              </w:tabs>
              <w:ind w:firstLine="0"/>
              <w:rPr>
                <w:sz w:val="20"/>
                <w:szCs w:val="20"/>
                <w:lang w:val="en-US"/>
              </w:rPr>
            </w:pPr>
            <w:r w:rsidRPr="009D7683">
              <w:rPr>
                <w:sz w:val="20"/>
                <w:szCs w:val="20"/>
                <w:lang w:val="en-US"/>
              </w:rPr>
              <w:t xml:space="preserve"> (numele şi funcţia conducătorului)</w:t>
            </w:r>
          </w:p>
          <w:p w:rsidR="001A5517" w:rsidRPr="00B347E1" w:rsidRDefault="00460653" w:rsidP="00B77F4F">
            <w:pPr>
              <w:pStyle w:val="af3"/>
              <w:tabs>
                <w:tab w:val="left" w:pos="567"/>
              </w:tabs>
              <w:ind w:firstLine="0"/>
              <w:rPr>
                <w:lang w:val="en-US"/>
              </w:rPr>
            </w:pPr>
            <w:r w:rsidRPr="00B31FFA">
              <w:rPr>
                <w:sz w:val="20"/>
                <w:szCs w:val="20"/>
                <w:lang w:val="en-US"/>
              </w:rPr>
              <w:t xml:space="preserve"> </w:t>
            </w: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B77F4F" w:rsidRPr="000C4425">
              <w:rPr>
                <w:u w:val="single"/>
              </w:rPr>
              <w:t>lucrările de reparație capitală a unui etaj Blocul 3A</w:t>
            </w:r>
            <w:r w:rsidR="00B77F4F">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31FFA" w:rsidRDefault="00A156C0" w:rsidP="00196AB4">
            <w:pPr>
              <w:pStyle w:val="af3"/>
              <w:tabs>
                <w:tab w:val="left" w:pos="567"/>
              </w:tabs>
              <w:spacing w:line="276" w:lineRule="auto"/>
              <w:ind w:firstLine="0"/>
              <w:rPr>
                <w:lang w:val="en-US"/>
              </w:rPr>
            </w:pPr>
            <w:r w:rsidRPr="00B31FFA">
              <w:rPr>
                <w:lang w:val="en-US"/>
              </w:rPr>
              <w:t xml:space="preserve">2.1. </w:t>
            </w:r>
            <w:r w:rsidR="00460653" w:rsidRPr="00B31FFA">
              <w:rPr>
                <w:lang w:val="en-US"/>
              </w:rPr>
              <w:t xml:space="preserve">Durata de execuţie a lucrărilor contractate este de </w:t>
            </w:r>
            <w:r w:rsidR="009814A9">
              <w:rPr>
                <w:u w:val="single"/>
                <w:lang w:val="en-US"/>
              </w:rPr>
              <w:t>5</w:t>
            </w:r>
            <w:r w:rsidR="009F0FE8" w:rsidRPr="00B31FFA">
              <w:rPr>
                <w:lang w:val="en-US"/>
              </w:rPr>
              <w:t xml:space="preserve"> luni</w:t>
            </w:r>
            <w:r w:rsidR="005D4B79" w:rsidRPr="00B31FFA">
              <w:rPr>
                <w:lang w:val="en-US"/>
              </w:rPr>
              <w:t xml:space="preserve"> </w:t>
            </w:r>
            <w:r w:rsidR="00EB65F6" w:rsidRPr="00B31FFA">
              <w:rPr>
                <w:lang w:val="en-US"/>
              </w:rPr>
              <w:t>și zile</w:t>
            </w:r>
            <w:r w:rsidR="009814A9">
              <w:rPr>
                <w:lang w:val="en-US"/>
              </w:rPr>
              <w:t xml:space="preserve"> </w:t>
            </w:r>
            <w:r w:rsidR="009814A9">
              <w:rPr>
                <w:u w:val="single"/>
                <w:lang w:val="en-US"/>
              </w:rPr>
              <w:t xml:space="preserve">15 </w:t>
            </w:r>
            <w:r w:rsidR="00460653" w:rsidRPr="00B31FFA">
              <w:rPr>
                <w:lang w:val="en-US"/>
              </w:rPr>
              <w:t>după primirea ordinului de începere a execuţiei</w:t>
            </w:r>
            <w:r w:rsidR="005D4B79" w:rsidRPr="00B31FFA">
              <w:rPr>
                <w:lang w:val="en-US"/>
              </w:rPr>
              <w:t xml:space="preserve"> </w:t>
            </w:r>
            <w:r w:rsidR="00460653" w:rsidRPr="00B31FFA">
              <w:rPr>
                <w:lang w:val="en-US"/>
              </w:rPr>
              <w:t>şi asigurării lucrului ritmic de către beneficiar</w:t>
            </w:r>
            <w:r w:rsidR="005D4B79" w:rsidRPr="00B31FFA">
              <w:rPr>
                <w:lang w:val="en-US"/>
              </w:rPr>
              <w:t>-</w:t>
            </w:r>
            <w:r w:rsidR="00460653" w:rsidRPr="00B31FFA">
              <w:rPr>
                <w:lang w:val="en-US"/>
              </w:rPr>
              <w:t>ordonatorul de credite.</w:t>
            </w:r>
          </w:p>
          <w:p w:rsidR="00460653" w:rsidRPr="00B31FFA" w:rsidRDefault="00A156C0" w:rsidP="00196AB4">
            <w:pPr>
              <w:pStyle w:val="af3"/>
              <w:tabs>
                <w:tab w:val="left" w:pos="567"/>
              </w:tabs>
              <w:spacing w:line="276" w:lineRule="auto"/>
              <w:ind w:firstLine="0"/>
              <w:rPr>
                <w:lang w:val="en-US"/>
              </w:rPr>
            </w:pPr>
            <w:r w:rsidRPr="00B31FFA">
              <w:rPr>
                <w:lang w:val="en-US"/>
              </w:rPr>
              <w:t xml:space="preserve">2.2. </w:t>
            </w:r>
            <w:r w:rsidR="00460653" w:rsidRPr="00B31FFA">
              <w:rPr>
                <w:lang w:val="en-US"/>
              </w:rPr>
              <w:t xml:space="preserve">Graficul de execuţie a lucrărilor se va efectua conform specificaţiei din anexa </w:t>
            </w:r>
            <w:r w:rsidR="009157BF" w:rsidRPr="00B31FFA">
              <w:rPr>
                <w:lang w:val="en-US"/>
              </w:rPr>
              <w:t xml:space="preserve">la </w:t>
            </w:r>
            <w:r w:rsidR="00460653" w:rsidRPr="00B31FFA">
              <w:rPr>
                <w:lang w:val="en-US"/>
              </w:rPr>
              <w:t xml:space="preserve">prezentul </w:t>
            </w:r>
            <w:r w:rsidR="00460653" w:rsidRPr="00B31FFA">
              <w:rPr>
                <w:lang w:val="en-US"/>
              </w:rPr>
              <w:lastRenderedPageBreak/>
              <w:t xml:space="preserve">contract. </w:t>
            </w:r>
          </w:p>
          <w:p w:rsidR="00460653" w:rsidRPr="00B31FFA" w:rsidRDefault="00A156C0" w:rsidP="00196AB4">
            <w:pPr>
              <w:pStyle w:val="af3"/>
              <w:tabs>
                <w:tab w:val="left" w:pos="567"/>
              </w:tabs>
              <w:spacing w:line="276" w:lineRule="auto"/>
              <w:ind w:firstLine="0"/>
              <w:rPr>
                <w:lang w:val="en-US"/>
              </w:rPr>
            </w:pPr>
            <w:r w:rsidRPr="00B31FFA">
              <w:rPr>
                <w:lang w:val="en-US"/>
              </w:rPr>
              <w:t xml:space="preserve">2.3. </w:t>
            </w:r>
            <w:r w:rsidR="00460653" w:rsidRPr="00B31FFA">
              <w:rPr>
                <w:lang w:val="en-US"/>
              </w:rPr>
              <w:t xml:space="preserve">Perioada de execuţie poate fi prelungită </w:t>
            </w:r>
            <w:r w:rsidR="00EB65F6" w:rsidRPr="00B31FFA">
              <w:rPr>
                <w:lang w:val="en-US"/>
              </w:rPr>
              <w:t xml:space="preserve">sau suspendată </w:t>
            </w:r>
            <w:r w:rsidR="00460653" w:rsidRPr="00B31FFA">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31FFA" w:rsidRDefault="00A156C0" w:rsidP="00196AB4">
            <w:pPr>
              <w:pStyle w:val="af3"/>
              <w:tabs>
                <w:tab w:val="left" w:pos="567"/>
              </w:tabs>
              <w:spacing w:line="276" w:lineRule="auto"/>
              <w:ind w:firstLine="0"/>
              <w:rPr>
                <w:lang w:val="en-US"/>
              </w:rPr>
            </w:pPr>
            <w:r w:rsidRPr="00B31FFA">
              <w:rPr>
                <w:lang w:val="en-US"/>
              </w:rPr>
              <w:t xml:space="preserve">2.4. </w:t>
            </w:r>
            <w:r w:rsidR="00460653" w:rsidRPr="00B31FF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31FFA" w:rsidRDefault="00A156C0" w:rsidP="00196AB4">
            <w:pPr>
              <w:pStyle w:val="af3"/>
              <w:tabs>
                <w:tab w:val="left" w:pos="567"/>
              </w:tabs>
              <w:spacing w:line="276" w:lineRule="auto"/>
              <w:ind w:firstLine="0"/>
              <w:rPr>
                <w:lang w:val="en-US"/>
              </w:rPr>
            </w:pPr>
            <w:r w:rsidRPr="00B31FFA">
              <w:rPr>
                <w:lang w:val="en-US"/>
              </w:rPr>
              <w:t xml:space="preserve">2.5. </w:t>
            </w:r>
            <w:r w:rsidR="00460653" w:rsidRPr="00B31FFA">
              <w:rPr>
                <w:lang w:val="en-US"/>
              </w:rPr>
              <w:t xml:space="preserve">La terminarea lucrărilor, Antreprenorul </w:t>
            </w:r>
            <w:r w:rsidR="00183D79" w:rsidRPr="00B31FFA">
              <w:rPr>
                <w:lang w:val="en-US"/>
              </w:rPr>
              <w:t>va notifica Beneficiarul că su</w:t>
            </w:r>
            <w:r w:rsidR="00460653" w:rsidRPr="00B31FFA">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B77F4F">
              <w:rPr>
                <w:b/>
                <w:noProof w:val="0"/>
                <w:u w:val="single"/>
                <w:lang w:eastAsia="ru-RU"/>
              </w:rPr>
              <w:t xml:space="preserve"> 3 ani</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31FFA" w:rsidRDefault="00E503F9" w:rsidP="00196AB4">
            <w:pPr>
              <w:pStyle w:val="af3"/>
              <w:tabs>
                <w:tab w:val="left" w:pos="321"/>
              </w:tabs>
              <w:spacing w:line="276" w:lineRule="auto"/>
              <w:ind w:firstLine="0"/>
              <w:rPr>
                <w:lang w:val="en-US"/>
              </w:rPr>
            </w:pPr>
            <w:r w:rsidRPr="00B31FFA">
              <w:rPr>
                <w:lang w:val="en-US"/>
              </w:rPr>
              <w:t>3.2</w:t>
            </w:r>
            <w:r w:rsidR="00A156C0" w:rsidRPr="00B31FFA">
              <w:rPr>
                <w:lang w:val="en-US"/>
              </w:rPr>
              <w:t>.</w:t>
            </w:r>
            <w:r w:rsidR="00460653" w:rsidRPr="00B31FFA">
              <w:rPr>
                <w:lang w:val="en-US"/>
              </w:rPr>
              <w:t xml:space="preserve">Achitările vor fi efectuate prin transfer în baza facturilor fiscale, după primirea proceselor </w:t>
            </w:r>
            <w:r w:rsidR="00A156C0" w:rsidRPr="00B31FFA">
              <w:rPr>
                <w:lang w:val="en-US"/>
              </w:rPr>
              <w:t>–</w:t>
            </w:r>
            <w:r w:rsidR="00460653" w:rsidRPr="00B31FFA">
              <w:rPr>
                <w:lang w:val="en-US"/>
              </w:rPr>
              <w:t xml:space="preserve"> verbale de recepţie a lucrărilor executate, semnate şi</w:t>
            </w:r>
            <w:r w:rsidR="00995AF6" w:rsidRPr="00B31FFA">
              <w:rPr>
                <w:lang w:val="en-US"/>
              </w:rPr>
              <w:t xml:space="preserve"> acceptate de către Beneficiar.</w:t>
            </w:r>
          </w:p>
          <w:p w:rsidR="00A946E0" w:rsidRPr="00B31FFA" w:rsidRDefault="00A156C0" w:rsidP="00196AB4">
            <w:pPr>
              <w:pStyle w:val="af3"/>
              <w:tabs>
                <w:tab w:val="left" w:pos="37"/>
              </w:tabs>
              <w:spacing w:line="276" w:lineRule="auto"/>
              <w:ind w:firstLine="0"/>
              <w:rPr>
                <w:lang w:val="en-US"/>
              </w:rPr>
            </w:pPr>
            <w:r w:rsidRPr="00B31FFA">
              <w:rPr>
                <w:lang w:val="en-US"/>
              </w:rPr>
              <w:t xml:space="preserve">3.3. </w:t>
            </w:r>
            <w:r w:rsidR="00460653" w:rsidRPr="00B31FFA">
              <w:rPr>
                <w:lang w:val="en-US"/>
              </w:rPr>
              <w:t>Beneficiarul va verifica procesele</w:t>
            </w:r>
            <w:r w:rsidR="009E719D" w:rsidRPr="00B31FFA">
              <w:rPr>
                <w:lang w:val="en-US"/>
              </w:rPr>
              <w:t>-</w:t>
            </w:r>
            <w:r w:rsidR="00460653" w:rsidRPr="00B31FFA">
              <w:rPr>
                <w:lang w:val="en-US"/>
              </w:rPr>
              <w:t xml:space="preserve">verbale de recepție a lucrărilor executate în termen de </w:t>
            </w:r>
            <w:r w:rsidR="00684D44" w:rsidRPr="00B31FFA">
              <w:rPr>
                <w:lang w:val="en-US"/>
              </w:rPr>
              <w:t>…..</w:t>
            </w:r>
            <w:r w:rsidR="00460653" w:rsidRPr="00B31FFA">
              <w:rPr>
                <w:lang w:val="en-US"/>
              </w:rPr>
              <w:t xml:space="preserve"> zile calendaristice de la primirea acestora de la Antreprenor.</w:t>
            </w:r>
          </w:p>
          <w:p w:rsidR="00A946E0" w:rsidRPr="00B31FFA" w:rsidRDefault="00316769" w:rsidP="00196AB4">
            <w:pPr>
              <w:pStyle w:val="af3"/>
              <w:tabs>
                <w:tab w:val="left" w:pos="37"/>
              </w:tabs>
              <w:spacing w:line="276" w:lineRule="auto"/>
              <w:ind w:firstLine="0"/>
              <w:rPr>
                <w:lang w:val="en-US"/>
              </w:rPr>
            </w:pPr>
            <w:r w:rsidRPr="00B31FFA">
              <w:rPr>
                <w:lang w:val="en-US"/>
              </w:rPr>
              <w:t>3.4</w:t>
            </w:r>
            <w:r w:rsidR="00A156C0" w:rsidRPr="00B31FFA">
              <w:rPr>
                <w:lang w:val="en-US"/>
              </w:rPr>
              <w:t xml:space="preserve">. </w:t>
            </w:r>
            <w:r w:rsidR="00460653" w:rsidRPr="00B31FF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31FFA">
              <w:rPr>
                <w:lang w:val="en-US"/>
              </w:rPr>
              <w:t>u su</w:t>
            </w:r>
            <w:r w:rsidR="00460653" w:rsidRPr="00B31FFA">
              <w:rPr>
                <w:lang w:val="en-US"/>
              </w:rPr>
              <w:t xml:space="preserve">nt în litigiu va fi plătită imediat. </w:t>
            </w:r>
          </w:p>
          <w:p w:rsidR="00E503F9" w:rsidRPr="00B31FFA" w:rsidRDefault="00316769" w:rsidP="00196AB4">
            <w:pPr>
              <w:pStyle w:val="af3"/>
              <w:tabs>
                <w:tab w:val="left" w:pos="37"/>
              </w:tabs>
              <w:spacing w:line="276" w:lineRule="auto"/>
              <w:ind w:firstLine="0"/>
              <w:rPr>
                <w:lang w:val="en-US"/>
              </w:rPr>
            </w:pPr>
            <w:r w:rsidRPr="00B31FFA">
              <w:rPr>
                <w:lang w:val="en-US"/>
              </w:rPr>
              <w:t>3.5</w:t>
            </w:r>
            <w:r w:rsidR="00A156C0" w:rsidRPr="00B31FFA">
              <w:rPr>
                <w:lang w:val="en-US"/>
              </w:rPr>
              <w:t>.</w:t>
            </w:r>
            <w:r w:rsidR="00460653" w:rsidRPr="00B31FFA">
              <w:rPr>
                <w:lang w:val="en-US"/>
              </w:rPr>
              <w:t xml:space="preserve">Lucrările nu </w:t>
            </w:r>
            <w:r w:rsidR="00183D79" w:rsidRPr="00B31FFA">
              <w:rPr>
                <w:lang w:val="en-US"/>
              </w:rPr>
              <w:t>vor fi considerate finalizate pâ</w:t>
            </w:r>
            <w:r w:rsidR="00460653" w:rsidRPr="00B31FFA">
              <w:rPr>
                <w:lang w:val="en-US"/>
              </w:rPr>
              <w:t>nă</w:t>
            </w:r>
            <w:r w:rsidR="00183D79" w:rsidRPr="00B31FFA">
              <w:rPr>
                <w:lang w:val="en-US"/>
              </w:rPr>
              <w:t xml:space="preserve"> câ</w:t>
            </w:r>
            <w:r w:rsidR="00460653" w:rsidRPr="00B31FFA">
              <w:rPr>
                <w:lang w:val="en-US"/>
              </w:rPr>
              <w:t xml:space="preserve">nd procesul-verbal de recepţie la terminarea lucrărilor  nu va fi semnat de comisia de recepţie, care confirmă că lucrările au fost executate </w:t>
            </w:r>
            <w:r w:rsidR="00A946E0" w:rsidRPr="00B31FFA">
              <w:rPr>
                <w:lang w:val="en-US"/>
              </w:rPr>
              <w:t>conform contractului.</w:t>
            </w:r>
          </w:p>
          <w:p w:rsidR="00267805" w:rsidRPr="00B31FFA" w:rsidRDefault="00316769" w:rsidP="00A101F6">
            <w:pPr>
              <w:pStyle w:val="af3"/>
              <w:tabs>
                <w:tab w:val="left" w:pos="37"/>
              </w:tabs>
              <w:spacing w:line="276" w:lineRule="auto"/>
              <w:ind w:firstLine="0"/>
              <w:rPr>
                <w:lang w:val="en-US"/>
              </w:rPr>
            </w:pPr>
            <w:r w:rsidRPr="00B31FFA">
              <w:rPr>
                <w:lang w:val="en-US"/>
              </w:rPr>
              <w:t>3.6</w:t>
            </w:r>
            <w:r w:rsidR="00A227F2" w:rsidRPr="00B31FFA">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B31FFA">
              <w:rPr>
                <w:lang w:val="en-US"/>
              </w:rPr>
              <w:lastRenderedPageBreak/>
              <w:t>lucrărilor în cel mult 15 zile.</w:t>
            </w:r>
            <w:r w:rsidR="005D4B79" w:rsidRPr="00B31FFA">
              <w:rPr>
                <w:lang w:val="en-US"/>
              </w:rPr>
              <w:t xml:space="preserve"> </w:t>
            </w:r>
            <w:r w:rsidR="00EB65F6" w:rsidRPr="00B31FFA">
              <w:rPr>
                <w:lang w:val="en-US"/>
              </w:rPr>
              <w:t>În cazul recepţiei cu obiecţii,</w:t>
            </w:r>
            <w:r w:rsidR="005D4B79" w:rsidRPr="00B31FFA">
              <w:rPr>
                <w:lang w:val="en-US"/>
              </w:rPr>
              <w:t xml:space="preserve"> </w:t>
            </w:r>
            <w:r w:rsidR="00EB65F6" w:rsidRPr="00B31FFA">
              <w:rPr>
                <w:lang w:val="en-US"/>
              </w:rPr>
              <w:t>garanţia se va restitui în cel mult 15 zile după înlăturarea acestora.</w:t>
            </w:r>
          </w:p>
          <w:p w:rsidR="00A156C0" w:rsidRPr="00B31FFA"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31FFA" w:rsidRDefault="00A101F6" w:rsidP="00371806">
            <w:pPr>
              <w:pStyle w:val="af3"/>
              <w:tabs>
                <w:tab w:val="left" w:pos="567"/>
              </w:tabs>
              <w:spacing w:line="276" w:lineRule="auto"/>
              <w:ind w:firstLine="0"/>
              <w:rPr>
                <w:lang w:val="en-US"/>
              </w:rPr>
            </w:pPr>
            <w:r w:rsidRPr="00B31FFA">
              <w:rPr>
                <w:lang w:val="en-US"/>
              </w:rPr>
              <w:t xml:space="preserve">4.3. </w:t>
            </w:r>
            <w:r w:rsidR="00D7570D" w:rsidRPr="00B31FF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31FFA" w:rsidRDefault="00A156C0" w:rsidP="00196AB4">
            <w:pPr>
              <w:pStyle w:val="af3"/>
              <w:tabs>
                <w:tab w:val="left" w:pos="567"/>
              </w:tabs>
              <w:spacing w:line="276" w:lineRule="auto"/>
              <w:ind w:firstLine="0"/>
              <w:rPr>
                <w:lang w:val="en-US"/>
              </w:rPr>
            </w:pPr>
            <w:r w:rsidRPr="00B31FFA">
              <w:rPr>
                <w:lang w:val="en-US"/>
              </w:rPr>
              <w:t xml:space="preserve">4.4. </w:t>
            </w:r>
            <w:r w:rsidR="00460653" w:rsidRPr="00B31FFA">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31FFA" w:rsidRDefault="00A101F6" w:rsidP="00196AB4">
            <w:pPr>
              <w:pStyle w:val="af3"/>
              <w:tabs>
                <w:tab w:val="left" w:pos="567"/>
              </w:tabs>
              <w:spacing w:line="276" w:lineRule="auto"/>
              <w:ind w:firstLine="0"/>
              <w:rPr>
                <w:lang w:val="en-US"/>
              </w:rPr>
            </w:pPr>
            <w:r w:rsidRPr="00B31FFA">
              <w:rPr>
                <w:lang w:val="en-US"/>
              </w:rPr>
              <w:t xml:space="preserve">4.5. </w:t>
            </w:r>
            <w:r w:rsidR="00460653" w:rsidRPr="00B31FFA">
              <w:rPr>
                <w:lang w:val="en-US"/>
              </w:rPr>
              <w:t>Desenele, calculele, verificările calculelor, caietele de măsurări (ataşamentele) şi alte documente, pe care Beneficiarul sau Antreprenorul trebuie să le întocmească şi</w:t>
            </w:r>
            <w:r w:rsidR="005D4B79" w:rsidRPr="00B31FFA">
              <w:rPr>
                <w:lang w:val="en-US"/>
              </w:rPr>
              <w:t xml:space="preserve"> </w:t>
            </w:r>
            <w:r w:rsidR="00460653" w:rsidRPr="00B31FFA">
              <w:rPr>
                <w:lang w:val="en-US"/>
              </w:rPr>
              <w:t>s</w:t>
            </w:r>
            <w:r w:rsidR="00183D79" w:rsidRPr="00B31FFA">
              <w:rPr>
                <w:lang w:val="en-US"/>
              </w:rPr>
              <w:t>u</w:t>
            </w:r>
            <w:r w:rsidR="00460653" w:rsidRPr="00B31FFA">
              <w:rPr>
                <w:lang w:val="en-US"/>
              </w:rPr>
              <w:t xml:space="preserve">nt cerute de subantreprenorul proiectant, vor fi puse la dispoziţia acestuia de către Antreprenor. </w:t>
            </w:r>
          </w:p>
          <w:p w:rsidR="00460653" w:rsidRPr="00B31FFA" w:rsidRDefault="00A156C0" w:rsidP="00196AB4">
            <w:pPr>
              <w:pStyle w:val="af3"/>
              <w:tabs>
                <w:tab w:val="left" w:pos="567"/>
              </w:tabs>
              <w:spacing w:line="276" w:lineRule="auto"/>
              <w:ind w:firstLine="0"/>
              <w:rPr>
                <w:lang w:val="en-US"/>
              </w:rPr>
            </w:pPr>
            <w:r w:rsidRPr="00B31FFA">
              <w:rPr>
                <w:lang w:val="en-US"/>
              </w:rPr>
              <w:t xml:space="preserve">4.6. </w:t>
            </w:r>
            <w:r w:rsidR="00460653" w:rsidRPr="00B31FFA">
              <w:rPr>
                <w:lang w:val="en-US"/>
              </w:rPr>
              <w:t>Oferta adjudecată face parte integrantă din contract. Ea trebuie să fie corectă şi completă. Preţurile stabilite vor acoperi toate obligaţiunile din contract şi toate operaţiunile pentru terminarea şi</w:t>
            </w:r>
            <w:r w:rsidR="005D4B79" w:rsidRPr="00B31FFA">
              <w:rPr>
                <w:lang w:val="en-US"/>
              </w:rPr>
              <w:t xml:space="preserve"> </w:t>
            </w:r>
            <w:r w:rsidR="00460653" w:rsidRPr="00B31FFA">
              <w:rPr>
                <w:lang w:val="en-US"/>
              </w:rPr>
              <w:t xml:space="preserve">întreţinerea corespunzătoare a lucrărilor. </w:t>
            </w:r>
          </w:p>
          <w:p w:rsidR="00460653" w:rsidRPr="00B31FFA" w:rsidRDefault="00A156C0" w:rsidP="00196AB4">
            <w:pPr>
              <w:pStyle w:val="af3"/>
              <w:tabs>
                <w:tab w:val="left" w:pos="567"/>
              </w:tabs>
              <w:spacing w:line="276" w:lineRule="auto"/>
              <w:ind w:firstLine="0"/>
              <w:rPr>
                <w:lang w:val="en-US"/>
              </w:rPr>
            </w:pPr>
            <w:r w:rsidRPr="00B31FFA">
              <w:rPr>
                <w:lang w:val="en-US"/>
              </w:rPr>
              <w:t xml:space="preserve">4.7. </w:t>
            </w:r>
            <w:r w:rsidR="00460653" w:rsidRPr="00B31FFA">
              <w:rPr>
                <w:lang w:val="en-US"/>
              </w:rPr>
              <w:t>Dacă Beneficiarul nu emite în timp util dispoziţii suplimentare care să conţină</w:t>
            </w:r>
            <w:r w:rsidR="005D4B79" w:rsidRPr="00B31FFA">
              <w:rPr>
                <w:lang w:val="en-US"/>
              </w:rPr>
              <w:t xml:space="preserve"> </w:t>
            </w:r>
            <w:r w:rsidR="00460653" w:rsidRPr="00B31FFA">
              <w:rPr>
                <w:lang w:val="en-US"/>
              </w:rPr>
              <w:t>instrucţiuni sau aprobări, ordine, directive, sau detalii, Antreprenorul va notifica Beneficiarul prin scrisori, de c</w:t>
            </w:r>
            <w:r w:rsidR="00183D79" w:rsidRPr="00B31FFA">
              <w:rPr>
                <w:lang w:val="en-US"/>
              </w:rPr>
              <w:t>â</w:t>
            </w:r>
            <w:r w:rsidR="00460653" w:rsidRPr="00B31FFA">
              <w:rPr>
                <w:lang w:val="en-US"/>
              </w:rPr>
              <w:t>te ori este posibil, că acestea pot să provoace înt</w:t>
            </w:r>
            <w:r w:rsidR="00183D79" w:rsidRPr="00B31FFA">
              <w:rPr>
                <w:lang w:val="en-US"/>
              </w:rPr>
              <w:t>â</w:t>
            </w:r>
            <w:r w:rsidR="00460653" w:rsidRPr="00B31FF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31FFA" w:rsidRDefault="00A156C0" w:rsidP="00196AB4">
            <w:pPr>
              <w:pStyle w:val="af3"/>
              <w:tabs>
                <w:tab w:val="left" w:pos="567"/>
              </w:tabs>
              <w:spacing w:line="276" w:lineRule="auto"/>
              <w:ind w:firstLine="0"/>
              <w:rPr>
                <w:lang w:val="en-US"/>
              </w:rPr>
            </w:pPr>
            <w:r w:rsidRPr="00B31FFA">
              <w:rPr>
                <w:lang w:val="en-US"/>
              </w:rPr>
              <w:t xml:space="preserve">4.8. </w:t>
            </w:r>
            <w:r w:rsidR="00460653" w:rsidRPr="00B31FF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31FFA" w:rsidRDefault="00A156C0" w:rsidP="00196AB4">
            <w:pPr>
              <w:pStyle w:val="af3"/>
              <w:tabs>
                <w:tab w:val="left" w:pos="567"/>
              </w:tabs>
              <w:spacing w:line="276" w:lineRule="auto"/>
              <w:ind w:firstLine="0"/>
              <w:rPr>
                <w:lang w:val="en-US"/>
              </w:rPr>
            </w:pPr>
            <w:r w:rsidRPr="00B31FFA">
              <w:rPr>
                <w:lang w:val="en-US"/>
              </w:rPr>
              <w:t xml:space="preserve">4.9. </w:t>
            </w:r>
            <w:r w:rsidR="00460653" w:rsidRPr="00B31FF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31FFA">
              <w:rPr>
                <w:lang w:val="en-US"/>
              </w:rPr>
              <w:t xml:space="preserve"> </w:t>
            </w:r>
            <w:r w:rsidR="00460653" w:rsidRPr="00B31FFA">
              <w:rPr>
                <w:lang w:val="en-US"/>
              </w:rPr>
              <w:t xml:space="preserve">şi pentru procedeele de execuţie utilizate. </w:t>
            </w:r>
          </w:p>
          <w:p w:rsidR="00460653" w:rsidRPr="00B31FFA" w:rsidRDefault="00A156C0" w:rsidP="00196AB4">
            <w:pPr>
              <w:pStyle w:val="af3"/>
              <w:tabs>
                <w:tab w:val="left" w:pos="567"/>
              </w:tabs>
              <w:spacing w:line="276" w:lineRule="auto"/>
              <w:ind w:firstLine="0"/>
              <w:rPr>
                <w:lang w:val="en-US"/>
              </w:rPr>
            </w:pPr>
            <w:r w:rsidRPr="00B31FFA">
              <w:rPr>
                <w:lang w:val="en-US"/>
              </w:rPr>
              <w:t xml:space="preserve">4.10. </w:t>
            </w:r>
            <w:r w:rsidR="00460653" w:rsidRPr="00B31FFA">
              <w:rPr>
                <w:lang w:val="en-US"/>
              </w:rPr>
              <w:t xml:space="preserve">Antreprenorul, prin </w:t>
            </w:r>
            <w:r w:rsidR="002F6A1E" w:rsidRPr="00B31FFA">
              <w:rPr>
                <w:lang w:val="en-US"/>
              </w:rPr>
              <w:t xml:space="preserve">atribuirea </w:t>
            </w:r>
            <w:r w:rsidR="00460653" w:rsidRPr="00B31FFA">
              <w:rPr>
                <w:lang w:val="en-US"/>
              </w:rPr>
              <w:t>ofertei în favoarea sa, se angajează să</w:t>
            </w:r>
            <w:r w:rsidR="00BC46B3" w:rsidRPr="00B31FFA">
              <w:rPr>
                <w:lang w:val="en-US"/>
              </w:rPr>
              <w:t xml:space="preserve"> prezinte</w:t>
            </w:r>
            <w:r w:rsidR="005D4B79" w:rsidRPr="00B31FFA">
              <w:rPr>
                <w:lang w:val="en-US"/>
              </w:rPr>
              <w:t xml:space="preserve"> </w:t>
            </w:r>
            <w:r w:rsidR="00EA64B0" w:rsidRPr="00F32FF7">
              <w:rPr>
                <w:b/>
                <w:u w:val="single"/>
                <w:lang w:val="en-US"/>
              </w:rPr>
              <w:t xml:space="preserve">garanţia de bună execuţie a contractului, în cuantum de </w:t>
            </w:r>
            <w:r w:rsidR="00F32FF7" w:rsidRPr="00F32FF7">
              <w:rPr>
                <w:b/>
                <w:u w:val="single"/>
                <w:lang w:val="en-US"/>
              </w:rPr>
              <w:t>5</w:t>
            </w:r>
            <w:r w:rsidR="00EA64B0" w:rsidRPr="00F32FF7">
              <w:rPr>
                <w:b/>
                <w:u w:val="single"/>
                <w:lang w:val="en-US"/>
              </w:rPr>
              <w:t>%</w:t>
            </w:r>
            <w:r w:rsidR="00EA64B0" w:rsidRPr="00B31FFA">
              <w:rPr>
                <w:lang w:val="en-US"/>
              </w:rPr>
              <w:t xml:space="preserve"> din valoarea contractului atribuit.</w:t>
            </w:r>
          </w:p>
          <w:p w:rsidR="00267805" w:rsidRPr="00B31FFA" w:rsidRDefault="00A156C0" w:rsidP="00684D44">
            <w:pPr>
              <w:pStyle w:val="af3"/>
              <w:tabs>
                <w:tab w:val="left" w:pos="567"/>
              </w:tabs>
              <w:spacing w:line="276" w:lineRule="auto"/>
              <w:ind w:firstLine="0"/>
              <w:rPr>
                <w:lang w:val="en-US"/>
              </w:rPr>
            </w:pPr>
            <w:r w:rsidRPr="00B31FFA">
              <w:rPr>
                <w:lang w:val="en-US"/>
              </w:rPr>
              <w:t>4.11.</w:t>
            </w:r>
            <w:r w:rsidR="00A109E6" w:rsidRPr="00B31FFA">
              <w:rPr>
                <w:lang w:val="en-US"/>
              </w:rPr>
              <w:t xml:space="preserve"> Autoritatea contractantă eliberează/restituie</w:t>
            </w:r>
            <w:r w:rsidR="005D4B79" w:rsidRPr="00B31FFA">
              <w:rPr>
                <w:lang w:val="en-US"/>
              </w:rPr>
              <w:t xml:space="preserve"> </w:t>
            </w:r>
            <w:r w:rsidR="00A109E6" w:rsidRPr="00B31FFA">
              <w:rPr>
                <w:lang w:val="en-US"/>
              </w:rPr>
              <w:t>g</w:t>
            </w:r>
            <w:r w:rsidR="00460653" w:rsidRPr="00B31FFA">
              <w:rPr>
                <w:lang w:val="en-US"/>
              </w:rPr>
              <w:t>aranţia de bună execuţie Antreprenorului după semnarea procesului-verbal de recepţie finală</w:t>
            </w:r>
            <w:r w:rsidR="00A109E6" w:rsidRPr="00B31FFA">
              <w:rPr>
                <w:lang w:val="en-US"/>
              </w:rPr>
              <w:t>/ procesului-verbal la terminarea lucrărilor</w:t>
            </w:r>
            <w:r w:rsidR="00460653" w:rsidRPr="00B31FFA">
              <w:rPr>
                <w:lang w:val="en-US"/>
              </w:rPr>
              <w:t xml:space="preserve"> în cel mult 15 zile</w:t>
            </w:r>
            <w:r w:rsidR="00E838F8" w:rsidRPr="00B31FFA">
              <w:rPr>
                <w:lang w:val="en-US"/>
              </w:rPr>
              <w:t>.</w:t>
            </w:r>
            <w:r w:rsidR="005D4B79" w:rsidRPr="00B31FFA">
              <w:rPr>
                <w:lang w:val="en-US"/>
              </w:rPr>
              <w:t xml:space="preserve"> </w:t>
            </w:r>
            <w:r w:rsidR="00EB65F6" w:rsidRPr="00B31FFA">
              <w:rPr>
                <w:lang w:val="en-US"/>
              </w:rPr>
              <w:t>În cazul recepţiei cu obiecţii,</w:t>
            </w:r>
            <w:r w:rsidR="005D4B79" w:rsidRPr="00B31FFA">
              <w:rPr>
                <w:lang w:val="en-US"/>
              </w:rPr>
              <w:t xml:space="preserve"> </w:t>
            </w:r>
            <w:r w:rsidR="00EB65F6" w:rsidRPr="00B31FFA">
              <w:rPr>
                <w:lang w:val="en-US"/>
              </w:rPr>
              <w:t>garanţia se va restitui în cel mult 15 zile după înlăturarea acestora.</w:t>
            </w:r>
          </w:p>
          <w:p w:rsidR="00460653" w:rsidRPr="00B31FFA" w:rsidRDefault="00A156C0" w:rsidP="00196AB4">
            <w:pPr>
              <w:pStyle w:val="af3"/>
              <w:tabs>
                <w:tab w:val="left" w:pos="567"/>
              </w:tabs>
              <w:spacing w:line="276" w:lineRule="auto"/>
              <w:ind w:firstLine="0"/>
              <w:rPr>
                <w:lang w:val="en-US"/>
              </w:rPr>
            </w:pPr>
            <w:r w:rsidRPr="00B31FFA">
              <w:rPr>
                <w:lang w:val="en-US"/>
              </w:rPr>
              <w:t>4.12.</w:t>
            </w:r>
            <w:r w:rsidR="00460653" w:rsidRPr="00B31FFA">
              <w:rPr>
                <w:lang w:val="en-US"/>
              </w:rPr>
              <w:t>Antreprenorul trebuie să constituie garanţia de bună execuţie după primirea scris</w:t>
            </w:r>
            <w:r w:rsidR="00404C0D" w:rsidRPr="00B31FFA">
              <w:rPr>
                <w:lang w:val="en-US"/>
              </w:rPr>
              <w:t>orii de acceptare, dar nu mai târ</w:t>
            </w:r>
            <w:r w:rsidR="00460653" w:rsidRPr="00B31FFA">
              <w:rPr>
                <w:lang w:val="en-US"/>
              </w:rPr>
              <w:t>ziu de dat</w:t>
            </w:r>
            <w:r w:rsidR="00404C0D" w:rsidRPr="00B31FFA">
              <w:rPr>
                <w:lang w:val="en-US"/>
              </w:rPr>
              <w:t>a încheierii contractului. Atât</w:t>
            </w:r>
            <w:r w:rsidR="00460653" w:rsidRPr="00B31FFA">
              <w:rPr>
                <w:lang w:val="en-US"/>
              </w:rPr>
              <w:t xml:space="preserve"> timp c</w:t>
            </w:r>
            <w:r w:rsidR="00404C0D" w:rsidRPr="00B31FFA">
              <w:rPr>
                <w:lang w:val="en-US"/>
              </w:rPr>
              <w:t>â</w:t>
            </w:r>
            <w:r w:rsidR="00460653" w:rsidRPr="00B31FFA">
              <w:rPr>
                <w:lang w:val="en-US"/>
              </w:rPr>
              <w:t>t el nu şi-a îndeplinit această obligaţiune, Beneficiarul poate să reţină garanţia</w:t>
            </w:r>
            <w:r w:rsidR="005D4B79" w:rsidRPr="00B31FFA">
              <w:rPr>
                <w:lang w:val="en-US"/>
              </w:rPr>
              <w:t xml:space="preserve"> </w:t>
            </w:r>
            <w:r w:rsidR="00E364D5" w:rsidRPr="00B31FFA">
              <w:rPr>
                <w:lang w:val="en-US"/>
              </w:rPr>
              <w:t>Antreprenorului</w:t>
            </w:r>
            <w:r w:rsidR="00460653" w:rsidRPr="00B31FFA">
              <w:rPr>
                <w:lang w:val="en-US"/>
              </w:rPr>
              <w:t xml:space="preserve"> pentru ofertă. </w:t>
            </w:r>
          </w:p>
          <w:p w:rsidR="00460653" w:rsidRPr="00B31FFA" w:rsidRDefault="00A156C0" w:rsidP="00196AB4">
            <w:pPr>
              <w:pStyle w:val="af3"/>
              <w:tabs>
                <w:tab w:val="left" w:pos="567"/>
              </w:tabs>
              <w:spacing w:line="276" w:lineRule="auto"/>
              <w:ind w:firstLine="0"/>
              <w:rPr>
                <w:lang w:val="en-US"/>
              </w:rPr>
            </w:pPr>
            <w:r w:rsidRPr="00B31FFA">
              <w:rPr>
                <w:lang w:val="en-US"/>
              </w:rPr>
              <w:lastRenderedPageBreak/>
              <w:t>4.1</w:t>
            </w:r>
            <w:r w:rsidR="00893327" w:rsidRPr="00B31FFA">
              <w:rPr>
                <w:lang w:val="en-US"/>
              </w:rPr>
              <w:t>3</w:t>
            </w:r>
            <w:r w:rsidRPr="00B31FFA">
              <w:rPr>
                <w:lang w:val="en-US"/>
              </w:rPr>
              <w:t xml:space="preserve">. </w:t>
            </w:r>
            <w:r w:rsidR="00460653" w:rsidRPr="00B31FF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31FFA" w:rsidRDefault="00A156C0" w:rsidP="00196AB4">
            <w:pPr>
              <w:pStyle w:val="af3"/>
              <w:tabs>
                <w:tab w:val="left" w:pos="567"/>
              </w:tabs>
              <w:spacing w:line="276" w:lineRule="auto"/>
              <w:ind w:firstLine="0"/>
              <w:rPr>
                <w:lang w:val="en-US"/>
              </w:rPr>
            </w:pPr>
            <w:r w:rsidRPr="00B31FFA">
              <w:rPr>
                <w:lang w:val="en-US"/>
              </w:rPr>
              <w:t>4.1</w:t>
            </w:r>
            <w:r w:rsidR="00893327" w:rsidRPr="00B31FFA">
              <w:rPr>
                <w:lang w:val="en-US"/>
              </w:rPr>
              <w:t>4</w:t>
            </w:r>
            <w:r w:rsidRPr="00B31FFA">
              <w:rPr>
                <w:lang w:val="en-US"/>
              </w:rPr>
              <w:t xml:space="preserve">. </w:t>
            </w:r>
            <w:r w:rsidR="00460653" w:rsidRPr="00B31FFA">
              <w:rPr>
                <w:lang w:val="en-US"/>
              </w:rPr>
              <w:t>La lucrările la care se fac încercări, se consideră calitatea probei îndeplinită at</w:t>
            </w:r>
            <w:r w:rsidR="00E171D4" w:rsidRPr="00B31FFA">
              <w:rPr>
                <w:lang w:val="en-US"/>
              </w:rPr>
              <w:t>â</w:t>
            </w:r>
            <w:r w:rsidR="00460653" w:rsidRPr="00B31FFA">
              <w:rPr>
                <w:lang w:val="en-US"/>
              </w:rPr>
              <w:t>ta timp c</w:t>
            </w:r>
            <w:r w:rsidR="00E171D4" w:rsidRPr="00B31FFA">
              <w:rPr>
                <w:lang w:val="en-US"/>
              </w:rPr>
              <w:t>â</w:t>
            </w:r>
            <w:r w:rsidR="00460653" w:rsidRPr="00B31FFA">
              <w:rPr>
                <w:lang w:val="en-US"/>
              </w:rPr>
              <w:t xml:space="preserve">t rezultatele se înscriu în limitele admise prin reglementările tehnice. </w:t>
            </w:r>
          </w:p>
          <w:p w:rsidR="00460653" w:rsidRPr="00B31FFA" w:rsidRDefault="00A156C0" w:rsidP="00196AB4">
            <w:pPr>
              <w:pStyle w:val="af3"/>
              <w:tabs>
                <w:tab w:val="left" w:pos="567"/>
              </w:tabs>
              <w:spacing w:line="276" w:lineRule="auto"/>
              <w:ind w:firstLine="0"/>
              <w:rPr>
                <w:lang w:val="en-US"/>
              </w:rPr>
            </w:pPr>
            <w:r w:rsidRPr="00B31FFA">
              <w:rPr>
                <w:lang w:val="en-US"/>
              </w:rPr>
              <w:t>4.</w:t>
            </w:r>
            <w:r w:rsidR="00603AB4" w:rsidRPr="00B31FF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31FFA" w:rsidRDefault="00A156C0" w:rsidP="00196AB4">
            <w:pPr>
              <w:pStyle w:val="af3"/>
              <w:tabs>
                <w:tab w:val="left" w:pos="567"/>
              </w:tabs>
              <w:spacing w:line="276" w:lineRule="auto"/>
              <w:ind w:firstLine="0"/>
              <w:rPr>
                <w:lang w:val="en-US"/>
              </w:rPr>
            </w:pPr>
            <w:r w:rsidRPr="00B31FFA">
              <w:rPr>
                <w:lang w:val="en-US"/>
              </w:rPr>
              <w:t>4.1</w:t>
            </w:r>
            <w:r w:rsidR="00040EA0" w:rsidRPr="00B31FF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31FFA" w:rsidRDefault="00A156C0" w:rsidP="00196AB4">
            <w:pPr>
              <w:pStyle w:val="af3"/>
              <w:tabs>
                <w:tab w:val="left" w:pos="567"/>
              </w:tabs>
              <w:spacing w:line="276" w:lineRule="auto"/>
              <w:ind w:firstLine="0"/>
              <w:rPr>
                <w:lang w:val="en-US"/>
              </w:rPr>
            </w:pPr>
            <w:r w:rsidRPr="00B31FFA">
              <w:rPr>
                <w:lang w:val="en-US"/>
              </w:rPr>
              <w:t>4.1</w:t>
            </w:r>
            <w:r w:rsidR="00893327" w:rsidRPr="00B31FFA">
              <w:rPr>
                <w:lang w:val="en-US"/>
              </w:rPr>
              <w:t>7</w:t>
            </w:r>
            <w:r w:rsidRPr="00B31FFA">
              <w:rPr>
                <w:lang w:val="en-US"/>
              </w:rPr>
              <w:t xml:space="preserve">. </w:t>
            </w:r>
            <w:r w:rsidR="00460653" w:rsidRPr="00B31FFA">
              <w:rPr>
                <w:lang w:val="en-US"/>
              </w:rPr>
              <w:t>Dacă Antreprenorul consideră că dispoziţiile Beneficiarului s</w:t>
            </w:r>
            <w:r w:rsidR="00183D79" w:rsidRPr="00B31FFA">
              <w:rPr>
                <w:lang w:val="en-US"/>
              </w:rPr>
              <w:t>u</w:t>
            </w:r>
            <w:r w:rsidR="00460653" w:rsidRPr="00B31FFA">
              <w:rPr>
                <w:lang w:val="en-US"/>
              </w:rPr>
              <w:t xml:space="preserve">nt nejustificate sau inoportune, el poate </w:t>
            </w:r>
            <w:r w:rsidR="00E171D4" w:rsidRPr="00B31FFA">
              <w:rPr>
                <w:lang w:val="en-US"/>
              </w:rPr>
              <w:t>înainta</w:t>
            </w:r>
            <w:r w:rsidR="005D4B79" w:rsidRPr="00B31FFA">
              <w:rPr>
                <w:lang w:val="en-US"/>
              </w:rPr>
              <w:t xml:space="preserve"> </w:t>
            </w:r>
            <w:r w:rsidR="00460653" w:rsidRPr="00B31FFA">
              <w:rPr>
                <w:lang w:val="en-US"/>
              </w:rPr>
              <w:t xml:space="preserve">obiecţii, dar acestea nu îl </w:t>
            </w:r>
            <w:r w:rsidR="00E171D4" w:rsidRPr="00B31FFA">
              <w:rPr>
                <w:lang w:val="en-US"/>
              </w:rPr>
              <w:t>scutește</w:t>
            </w:r>
            <w:r w:rsidR="005D4B79" w:rsidRPr="00B31FFA">
              <w:rPr>
                <w:lang w:val="en-US"/>
              </w:rPr>
              <w:t xml:space="preserve"> </w:t>
            </w:r>
            <w:r w:rsidR="00460653" w:rsidRPr="00B31FFA">
              <w:rPr>
                <w:lang w:val="en-US"/>
              </w:rPr>
              <w:t xml:space="preserve">de </w:t>
            </w:r>
            <w:r w:rsidR="00E364D5" w:rsidRPr="00B31FFA">
              <w:rPr>
                <w:lang w:val="en-US"/>
              </w:rPr>
              <w:t xml:space="preserve">obligația de </w:t>
            </w:r>
            <w:r w:rsidR="00460653" w:rsidRPr="00B31FF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31FFA" w:rsidRDefault="00A156C0" w:rsidP="00196AB4">
            <w:pPr>
              <w:pStyle w:val="af3"/>
              <w:tabs>
                <w:tab w:val="left" w:pos="567"/>
              </w:tabs>
              <w:spacing w:line="276" w:lineRule="auto"/>
              <w:ind w:firstLine="0"/>
              <w:rPr>
                <w:lang w:val="en-US"/>
              </w:rPr>
            </w:pPr>
            <w:r w:rsidRPr="00B31FFA">
              <w:rPr>
                <w:lang w:val="en-US"/>
              </w:rPr>
              <w:t>4.1</w:t>
            </w:r>
            <w:r w:rsidR="00893327" w:rsidRPr="00B31FFA">
              <w:rPr>
                <w:lang w:val="en-US"/>
              </w:rPr>
              <w:t>8</w:t>
            </w:r>
            <w:r w:rsidRPr="00B31FFA">
              <w:rPr>
                <w:lang w:val="en-US"/>
              </w:rPr>
              <w:t xml:space="preserve">. </w:t>
            </w:r>
            <w:r w:rsidR="00460653" w:rsidRPr="00B31FFA">
              <w:rPr>
                <w:lang w:val="en-US"/>
              </w:rPr>
              <w:t>Trasarea axelor principale, bornelor de referinţă, căilor de circulaţieşi limitelor terenului pus la dispoziţia Antreprenorului, precum şi materializarea cotelor de nivel în i</w:t>
            </w:r>
            <w:r w:rsidR="00183D79" w:rsidRPr="00B31FFA">
              <w:rPr>
                <w:lang w:val="en-US"/>
              </w:rPr>
              <w:t>mediata apropiere a terenului, su</w:t>
            </w:r>
            <w:r w:rsidR="00460653" w:rsidRPr="00B31FFA">
              <w:rPr>
                <w:lang w:val="en-US"/>
              </w:rPr>
              <w:t>nt</w:t>
            </w:r>
            <w:r w:rsidR="005D4B79" w:rsidRPr="00B31FFA">
              <w:rPr>
                <w:lang w:val="en-US"/>
              </w:rPr>
              <w:t xml:space="preserve"> </w:t>
            </w:r>
            <w:r w:rsidR="00460653" w:rsidRPr="00B31FFA">
              <w:rPr>
                <w:lang w:val="en-US"/>
              </w:rPr>
              <w:t xml:space="preserve">obligaţiuni ale Antreprenorului. </w:t>
            </w:r>
          </w:p>
          <w:p w:rsidR="00460653" w:rsidRPr="00B31FFA" w:rsidRDefault="00A156C0" w:rsidP="00196AB4">
            <w:pPr>
              <w:pStyle w:val="af3"/>
              <w:tabs>
                <w:tab w:val="left" w:pos="567"/>
              </w:tabs>
              <w:spacing w:line="276" w:lineRule="auto"/>
              <w:ind w:firstLine="0"/>
              <w:rPr>
                <w:lang w:val="en-US"/>
              </w:rPr>
            </w:pPr>
            <w:r w:rsidRPr="00B31FFA">
              <w:rPr>
                <w:lang w:val="en-US"/>
              </w:rPr>
              <w:t>4.</w:t>
            </w:r>
            <w:r w:rsidR="00893327" w:rsidRPr="00B31FFA">
              <w:rPr>
                <w:lang w:val="en-US"/>
              </w:rPr>
              <w:t>19</w:t>
            </w:r>
            <w:r w:rsidRPr="00B31FFA">
              <w:rPr>
                <w:lang w:val="en-US"/>
              </w:rPr>
              <w:t xml:space="preserve">. </w:t>
            </w:r>
            <w:r w:rsidR="00460653" w:rsidRPr="00B31FFA">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31FFA" w:rsidRDefault="00A156C0" w:rsidP="00196AB4">
            <w:pPr>
              <w:pStyle w:val="af3"/>
              <w:tabs>
                <w:tab w:val="left" w:pos="567"/>
              </w:tabs>
              <w:spacing w:line="276" w:lineRule="auto"/>
              <w:ind w:firstLine="0"/>
              <w:rPr>
                <w:lang w:val="en-US"/>
              </w:rPr>
            </w:pPr>
            <w:r w:rsidRPr="00B31FFA">
              <w:rPr>
                <w:lang w:val="en-US"/>
              </w:rPr>
              <w:t>4.2</w:t>
            </w:r>
            <w:r w:rsidR="00893327" w:rsidRPr="00B31FFA">
              <w:rPr>
                <w:lang w:val="en-US"/>
              </w:rPr>
              <w:t>0</w:t>
            </w:r>
            <w:r w:rsidRPr="00B31FFA">
              <w:rPr>
                <w:lang w:val="en-US"/>
              </w:rPr>
              <w:t xml:space="preserve">. </w:t>
            </w:r>
            <w:r w:rsidR="00460653" w:rsidRPr="00B31FFA">
              <w:rPr>
                <w:lang w:val="en-US"/>
              </w:rPr>
              <w:t>Ridicările de teren, trasările şi cotele de nivel, precum şi alte documente puse la dispoziţia Antreprenorului de către Beneficiar pentru executarea contractului s</w:t>
            </w:r>
            <w:r w:rsidR="00E10C0A" w:rsidRPr="00B31FFA">
              <w:rPr>
                <w:lang w:val="en-US"/>
              </w:rPr>
              <w:t>u</w:t>
            </w:r>
            <w:r w:rsidR="00460653" w:rsidRPr="00B31FFA">
              <w:rPr>
                <w:lang w:val="en-US"/>
              </w:rPr>
              <w:t>nt hotărâtoare. Antreprenorul este obligat să verifice documentele primite şi să înştiinţeze Beneficiarul cu privire la erorile şi</w:t>
            </w:r>
            <w:r w:rsidR="005D4B79" w:rsidRPr="00B31FFA">
              <w:rPr>
                <w:lang w:val="en-US"/>
              </w:rPr>
              <w:t xml:space="preserve"> </w:t>
            </w:r>
            <w:r w:rsidR="00460653" w:rsidRPr="00B31FFA">
              <w:rPr>
                <w:lang w:val="en-US"/>
              </w:rPr>
              <w:t xml:space="preserve">inexactităţile constatate sau presupuse. </w:t>
            </w:r>
          </w:p>
          <w:p w:rsidR="00460653" w:rsidRPr="00B31FFA" w:rsidRDefault="00A156C0" w:rsidP="00196AB4">
            <w:pPr>
              <w:pStyle w:val="af3"/>
              <w:tabs>
                <w:tab w:val="left" w:pos="567"/>
              </w:tabs>
              <w:spacing w:line="276" w:lineRule="auto"/>
              <w:ind w:firstLine="0"/>
              <w:rPr>
                <w:lang w:val="en-US"/>
              </w:rPr>
            </w:pPr>
            <w:r w:rsidRPr="00B31FFA">
              <w:rPr>
                <w:lang w:val="en-US"/>
              </w:rPr>
              <w:t>4.2</w:t>
            </w:r>
            <w:r w:rsidR="00893327" w:rsidRPr="00B31FFA">
              <w:rPr>
                <w:lang w:val="en-US"/>
              </w:rPr>
              <w:t>1</w:t>
            </w:r>
            <w:r w:rsidRPr="00B31FFA">
              <w:rPr>
                <w:lang w:val="en-US"/>
              </w:rPr>
              <w:t xml:space="preserve">. </w:t>
            </w:r>
            <w:r w:rsidR="00460653" w:rsidRPr="00B31FF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31FFA">
              <w:rPr>
                <w:lang w:val="en-US"/>
              </w:rPr>
              <w:t>prevederilor legale și obligațiunilor contractuale și profesionale</w:t>
            </w:r>
            <w:r w:rsidR="00460653" w:rsidRPr="00B31FFA">
              <w:rPr>
                <w:lang w:val="en-US"/>
              </w:rPr>
              <w:t xml:space="preserve">. </w:t>
            </w:r>
          </w:p>
          <w:p w:rsidR="00460653" w:rsidRPr="00B31FFA" w:rsidRDefault="00A156C0" w:rsidP="00196AB4">
            <w:pPr>
              <w:pStyle w:val="af3"/>
              <w:tabs>
                <w:tab w:val="left" w:pos="567"/>
              </w:tabs>
              <w:spacing w:line="276" w:lineRule="auto"/>
              <w:ind w:firstLine="0"/>
              <w:rPr>
                <w:lang w:val="en-US"/>
              </w:rPr>
            </w:pPr>
            <w:r w:rsidRPr="00B31FFA">
              <w:rPr>
                <w:lang w:val="en-US"/>
              </w:rPr>
              <w:t>4.2</w:t>
            </w:r>
            <w:r w:rsidR="00893327" w:rsidRPr="00B31FFA">
              <w:rPr>
                <w:lang w:val="en-US"/>
              </w:rPr>
              <w:t>2</w:t>
            </w:r>
            <w:r w:rsidRPr="00B31FFA">
              <w:rPr>
                <w:lang w:val="en-US"/>
              </w:rPr>
              <w:t xml:space="preserve">. </w:t>
            </w:r>
            <w:r w:rsidR="00460653" w:rsidRPr="00B31FFA">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31FFA" w:rsidRDefault="00A156C0" w:rsidP="00196AB4">
            <w:pPr>
              <w:pStyle w:val="af3"/>
              <w:tabs>
                <w:tab w:val="left" w:pos="567"/>
              </w:tabs>
              <w:spacing w:line="276" w:lineRule="auto"/>
              <w:ind w:firstLine="0"/>
              <w:rPr>
                <w:lang w:val="en-US"/>
              </w:rPr>
            </w:pPr>
            <w:r w:rsidRPr="00B31FFA">
              <w:rPr>
                <w:lang w:val="en-US"/>
              </w:rPr>
              <w:t>4.2</w:t>
            </w:r>
            <w:r w:rsidR="00893327" w:rsidRPr="00B31FFA">
              <w:rPr>
                <w:lang w:val="en-US"/>
              </w:rPr>
              <w:t>3</w:t>
            </w:r>
            <w:r w:rsidRPr="00B31FFA">
              <w:rPr>
                <w:lang w:val="en-US"/>
              </w:rPr>
              <w:t xml:space="preserve">. </w:t>
            </w:r>
            <w:r w:rsidR="00460653" w:rsidRPr="00B31FFA">
              <w:rPr>
                <w:lang w:val="en-US"/>
              </w:rPr>
              <w:t xml:space="preserve">În cazul neexecutării de către Antreprenor a dispoziţiilor din punctul 2.1., Beneficiarul poate opri lucrările, </w:t>
            </w:r>
            <w:r w:rsidR="00F53F69" w:rsidRPr="00B31FFA">
              <w:rPr>
                <w:lang w:val="en-US"/>
              </w:rPr>
              <w:t xml:space="preserve">prin </w:t>
            </w:r>
            <w:r w:rsidR="00E364D5" w:rsidRPr="00B31FFA">
              <w:rPr>
                <w:lang w:val="en-US"/>
              </w:rPr>
              <w:t xml:space="preserve">rezoluțiunea </w:t>
            </w:r>
            <w:r w:rsidR="00F53F69" w:rsidRPr="00B31FFA">
              <w:rPr>
                <w:lang w:val="en-US"/>
              </w:rPr>
              <w:t>contractului</w:t>
            </w:r>
            <w:r w:rsidR="00460653" w:rsidRPr="00B31FFA">
              <w:rPr>
                <w:lang w:val="en-US"/>
              </w:rPr>
              <w:t xml:space="preserve">, în condiţiile legii, </w:t>
            </w:r>
            <w:r w:rsidR="00F53F69" w:rsidRPr="00B31FFA">
              <w:rPr>
                <w:lang w:val="en-US"/>
              </w:rPr>
              <w:t>totodată A</w:t>
            </w:r>
            <w:r w:rsidR="00316769" w:rsidRPr="00B31FFA">
              <w:rPr>
                <w:lang w:val="en-US"/>
              </w:rPr>
              <w:t xml:space="preserve">ntreprenorul </w:t>
            </w:r>
            <w:r w:rsidR="00460653" w:rsidRPr="00B31FFA">
              <w:rPr>
                <w:lang w:val="en-US"/>
              </w:rPr>
              <w:t>compense</w:t>
            </w:r>
            <w:r w:rsidR="00316769" w:rsidRPr="00B31FFA">
              <w:rPr>
                <w:lang w:val="en-US"/>
              </w:rPr>
              <w:t>ază</w:t>
            </w:r>
            <w:r w:rsidR="00460653" w:rsidRPr="00B31FFA">
              <w:rPr>
                <w:lang w:val="en-US"/>
              </w:rPr>
              <w:t xml:space="preserve"> cheltuielile aferente suportate de Beneficiar în legătură cu faptul neexecutării. </w:t>
            </w:r>
          </w:p>
          <w:p w:rsidR="00460653" w:rsidRPr="00B31FFA" w:rsidRDefault="00BE5A1E" w:rsidP="00196AB4">
            <w:pPr>
              <w:pStyle w:val="af3"/>
              <w:tabs>
                <w:tab w:val="left" w:pos="567"/>
              </w:tabs>
              <w:spacing w:line="276" w:lineRule="auto"/>
              <w:ind w:firstLine="0"/>
              <w:rPr>
                <w:lang w:val="en-US"/>
              </w:rPr>
            </w:pPr>
            <w:r w:rsidRPr="00B31FFA">
              <w:rPr>
                <w:lang w:val="en-US"/>
              </w:rPr>
              <w:t>4.2</w:t>
            </w:r>
            <w:r w:rsidR="00893327" w:rsidRPr="00B31FFA">
              <w:rPr>
                <w:lang w:val="en-US"/>
              </w:rPr>
              <w:t>4</w:t>
            </w:r>
            <w:r w:rsidRPr="00B31FFA">
              <w:rPr>
                <w:lang w:val="en-US"/>
              </w:rPr>
              <w:t xml:space="preserve">. </w:t>
            </w:r>
            <w:r w:rsidR="00460653" w:rsidRPr="00B31FFA">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B31FFA">
              <w:rPr>
                <w:lang w:val="en-US"/>
              </w:rPr>
              <w:lastRenderedPageBreak/>
              <w:t xml:space="preserve">şi să comunice Beneficiarului, organelor de poliţie sau organelor competente acest fapt. </w:t>
            </w:r>
          </w:p>
          <w:p w:rsidR="00460653" w:rsidRPr="00B31FFA" w:rsidRDefault="00BE5A1E" w:rsidP="00196AB4">
            <w:pPr>
              <w:pStyle w:val="af3"/>
              <w:tabs>
                <w:tab w:val="left" w:pos="567"/>
              </w:tabs>
              <w:spacing w:line="276" w:lineRule="auto"/>
              <w:ind w:firstLine="0"/>
              <w:rPr>
                <w:lang w:val="en-US"/>
              </w:rPr>
            </w:pPr>
            <w:r w:rsidRPr="00B31FFA">
              <w:rPr>
                <w:lang w:val="en-US"/>
              </w:rPr>
              <w:t>4.2</w:t>
            </w:r>
            <w:r w:rsidR="00893327" w:rsidRPr="00B31FFA">
              <w:rPr>
                <w:lang w:val="en-US"/>
              </w:rPr>
              <w:t>5</w:t>
            </w:r>
            <w:r w:rsidRPr="00B31FFA">
              <w:rPr>
                <w:lang w:val="en-US"/>
              </w:rPr>
              <w:t xml:space="preserve">. </w:t>
            </w:r>
            <w:r w:rsidR="00460653" w:rsidRPr="00B31FFA">
              <w:rPr>
                <w:lang w:val="en-US"/>
              </w:rPr>
              <w:t>În timpul desfăşurării lucrărilor, Antreprenorul are obligaţia să menţină căile de acces libere, să retragă utilajele, să îndepărteze surplusurile de materiale, deşeuri</w:t>
            </w:r>
            <w:r w:rsidR="005D4B79" w:rsidRPr="00B31FFA">
              <w:rPr>
                <w:lang w:val="en-US"/>
              </w:rPr>
              <w:t xml:space="preserve"> </w:t>
            </w:r>
            <w:r w:rsidR="00460653" w:rsidRPr="00B31FFA">
              <w:rPr>
                <w:lang w:val="en-US"/>
              </w:rPr>
              <w:t>şi lucrări provizorii de orice fel, care nu s</w:t>
            </w:r>
            <w:r w:rsidR="00183D79" w:rsidRPr="00B31FFA">
              <w:rPr>
                <w:lang w:val="en-US"/>
              </w:rPr>
              <w:t>u</w:t>
            </w:r>
            <w:r w:rsidR="00460653" w:rsidRPr="00B31FFA">
              <w:rPr>
                <w:lang w:val="en-US"/>
              </w:rPr>
              <w:t>nt necesare, iar la terminarea lucrărilor, Antreprenorul va evacua de pe şantier toate utilajele de construcţie, surplusurile de materiale, deşeurile</w:t>
            </w:r>
            <w:r w:rsidR="005D4B79" w:rsidRPr="00B31FFA">
              <w:rPr>
                <w:lang w:val="en-US"/>
              </w:rPr>
              <w:t xml:space="preserve"> </w:t>
            </w:r>
            <w:r w:rsidR="00460653" w:rsidRPr="00B31FFA">
              <w:rPr>
                <w:lang w:val="en-US"/>
              </w:rPr>
              <w:t xml:space="preserve">şi lucrările provizorii. </w:t>
            </w:r>
          </w:p>
          <w:p w:rsidR="00B96242" w:rsidRPr="00B31FFA" w:rsidRDefault="00BE5A1E" w:rsidP="00196AB4">
            <w:pPr>
              <w:pStyle w:val="af3"/>
              <w:tabs>
                <w:tab w:val="left" w:pos="426"/>
                <w:tab w:val="left" w:pos="3645"/>
              </w:tabs>
              <w:spacing w:line="276" w:lineRule="auto"/>
              <w:ind w:firstLine="0"/>
              <w:rPr>
                <w:lang w:val="en-US"/>
              </w:rPr>
            </w:pPr>
            <w:r w:rsidRPr="00B31FFA">
              <w:rPr>
                <w:lang w:val="en-US"/>
              </w:rPr>
              <w:t>4.2</w:t>
            </w:r>
            <w:r w:rsidR="00893327" w:rsidRPr="00B31FFA">
              <w:rPr>
                <w:lang w:val="en-US"/>
              </w:rPr>
              <w:t>6</w:t>
            </w:r>
            <w:r w:rsidRPr="00B31FFA">
              <w:rPr>
                <w:lang w:val="en-US"/>
              </w:rPr>
              <w:t xml:space="preserve">. </w:t>
            </w:r>
            <w:r w:rsidR="00460653" w:rsidRPr="00B31FFA">
              <w:rPr>
                <w:lang w:val="en-US"/>
              </w:rPr>
              <w:t>Beneficiarul trebuie să obţină, pe propria cheltuială, toate avizele, autorizaţiile</w:t>
            </w:r>
            <w:r w:rsidR="005D4B79" w:rsidRPr="00B31FFA">
              <w:rPr>
                <w:lang w:val="en-US"/>
              </w:rPr>
              <w:t xml:space="preserve"> </w:t>
            </w:r>
            <w:r w:rsidR="00460653" w:rsidRPr="00B31FFA">
              <w:rPr>
                <w:lang w:val="en-US"/>
              </w:rPr>
              <w:t xml:space="preserve">şi aprobările, să plătească toate taxele necesare legate de execuţia lucrărilor, precum şi pentru bunuri sau drepturi afectate sau care pot fi afectate de execuţia lucrărilor. </w:t>
            </w:r>
          </w:p>
          <w:p w:rsidR="00460653" w:rsidRPr="00B31FFA"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31FFA" w:rsidRDefault="00BE5A1E" w:rsidP="00196AB4">
            <w:pPr>
              <w:pStyle w:val="af3"/>
              <w:tabs>
                <w:tab w:val="left" w:pos="567"/>
              </w:tabs>
              <w:spacing w:line="276" w:lineRule="auto"/>
              <w:ind w:firstLine="0"/>
              <w:rPr>
                <w:lang w:val="en-US"/>
              </w:rPr>
            </w:pPr>
            <w:r w:rsidRPr="00B31FFA">
              <w:rPr>
                <w:lang w:val="en-US"/>
              </w:rPr>
              <w:t xml:space="preserve">6.1. </w:t>
            </w:r>
            <w:r w:rsidR="005B666D" w:rsidRPr="00B31FFA">
              <w:rPr>
                <w:lang w:val="en-US"/>
              </w:rPr>
              <w:t>Antreprenorul este obligat să execute toate lucrările, prevăzute în contract, în termenele stabilite prin graficul general de realizare a lucrărilor şi graficul de execuţie</w:t>
            </w:r>
            <w:r w:rsidR="005D4B79" w:rsidRPr="00B31FFA">
              <w:rPr>
                <w:lang w:val="en-US"/>
              </w:rPr>
              <w:t xml:space="preserve"> </w:t>
            </w:r>
            <w:r w:rsidR="005B666D" w:rsidRPr="00B31FFA">
              <w:rPr>
                <w:lang w:val="en-US"/>
              </w:rPr>
              <w:t>şi de o calitate corespunzătoare prevederilor actelor normative şi  prezentului contract.</w:t>
            </w:r>
          </w:p>
          <w:p w:rsidR="005B666D" w:rsidRPr="00B31FFA" w:rsidRDefault="00BE5A1E" w:rsidP="00196AB4">
            <w:pPr>
              <w:pStyle w:val="af3"/>
              <w:tabs>
                <w:tab w:val="left" w:pos="567"/>
              </w:tabs>
              <w:spacing w:line="276" w:lineRule="auto"/>
              <w:ind w:firstLine="0"/>
              <w:rPr>
                <w:lang w:val="en-US"/>
              </w:rPr>
            </w:pPr>
            <w:r w:rsidRPr="00B31FFA">
              <w:rPr>
                <w:lang w:val="en-US"/>
              </w:rPr>
              <w:t xml:space="preserve">6.2. </w:t>
            </w:r>
            <w:r w:rsidR="005B666D" w:rsidRPr="00B31FF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31FFA" w:rsidRDefault="00BE5A1E" w:rsidP="00196AB4">
            <w:pPr>
              <w:pStyle w:val="af3"/>
              <w:tabs>
                <w:tab w:val="left" w:pos="567"/>
              </w:tabs>
              <w:spacing w:line="276" w:lineRule="auto"/>
              <w:ind w:firstLine="0"/>
              <w:rPr>
                <w:lang w:val="en-US"/>
              </w:rPr>
            </w:pPr>
            <w:r w:rsidRPr="00B31FFA">
              <w:rPr>
                <w:lang w:val="en-US"/>
              </w:rPr>
              <w:t xml:space="preserve">6.3. </w:t>
            </w:r>
            <w:r w:rsidR="005B666D" w:rsidRPr="00B31FFA">
              <w:rPr>
                <w:lang w:val="en-US"/>
              </w:rPr>
              <w:t xml:space="preserve">Pe parcursul execuţiei lucrărilor, Antreprenorul este obligat să comunice, la cererea Beneficiarului, datele de </w:t>
            </w:r>
            <w:r w:rsidR="00E364D5" w:rsidRPr="00B31FFA">
              <w:rPr>
                <w:lang w:val="en-US"/>
              </w:rPr>
              <w:t>identificare</w:t>
            </w:r>
            <w:r w:rsidR="005D4B79" w:rsidRPr="00B31FFA">
              <w:rPr>
                <w:lang w:val="en-US"/>
              </w:rPr>
              <w:t xml:space="preserve"> </w:t>
            </w:r>
            <w:r w:rsidR="005B666D" w:rsidRPr="00B31FFA">
              <w:rPr>
                <w:lang w:val="en-US"/>
              </w:rPr>
              <w:t xml:space="preserve">ale subantreprenorilor. </w:t>
            </w:r>
          </w:p>
          <w:p w:rsidR="005B666D" w:rsidRPr="00B31FFA" w:rsidRDefault="00BE5A1E" w:rsidP="00196AB4">
            <w:pPr>
              <w:pStyle w:val="af3"/>
              <w:tabs>
                <w:tab w:val="left" w:pos="142"/>
                <w:tab w:val="left" w:pos="284"/>
              </w:tabs>
              <w:spacing w:line="276" w:lineRule="auto"/>
              <w:ind w:firstLine="0"/>
              <w:rPr>
                <w:lang w:val="en-US"/>
              </w:rPr>
            </w:pPr>
            <w:r w:rsidRPr="00B31FFA">
              <w:rPr>
                <w:lang w:val="en-US"/>
              </w:rPr>
              <w:t xml:space="preserve">6.4. </w:t>
            </w:r>
            <w:r w:rsidR="005B666D" w:rsidRPr="00B31FFA">
              <w:rPr>
                <w:lang w:val="en-US"/>
              </w:rPr>
              <w:t>Angajarea forţei de muncă pe bază de a</w:t>
            </w:r>
            <w:r w:rsidR="003D06D0" w:rsidRPr="00B31FFA">
              <w:rPr>
                <w:lang w:val="en-US"/>
              </w:rPr>
              <w:t>cord nu este considerată</w:t>
            </w:r>
            <w:r w:rsidR="005B666D" w:rsidRPr="00B31FFA">
              <w:rPr>
                <w:lang w:val="en-US"/>
              </w:rPr>
              <w:t xml:space="preserve"> obiectul unei subcontractări.</w:t>
            </w:r>
          </w:p>
          <w:p w:rsidR="00684D44" w:rsidRPr="00B31FFA"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31FFA" w:rsidRDefault="00BE5A1E" w:rsidP="00196AB4">
            <w:pPr>
              <w:pStyle w:val="af3"/>
              <w:tabs>
                <w:tab w:val="left" w:pos="0"/>
              </w:tabs>
              <w:spacing w:line="276" w:lineRule="auto"/>
              <w:ind w:firstLine="0"/>
              <w:rPr>
                <w:lang w:val="en-US"/>
              </w:rPr>
            </w:pPr>
            <w:r w:rsidRPr="00B31FFA">
              <w:rPr>
                <w:lang w:val="en-US"/>
              </w:rPr>
              <w:t xml:space="preserve">8.1. </w:t>
            </w:r>
            <w:r w:rsidR="00460653" w:rsidRPr="00B31FF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31FFA" w:rsidRDefault="00BE5A1E" w:rsidP="00196AB4">
            <w:pPr>
              <w:pStyle w:val="af3"/>
              <w:tabs>
                <w:tab w:val="left" w:pos="284"/>
              </w:tabs>
              <w:spacing w:line="276" w:lineRule="auto"/>
              <w:ind w:firstLine="0"/>
              <w:rPr>
                <w:lang w:val="en-US"/>
              </w:rPr>
            </w:pPr>
            <w:r w:rsidRPr="00B31FFA">
              <w:rPr>
                <w:lang w:val="en-US"/>
              </w:rPr>
              <w:t>8.2</w:t>
            </w:r>
            <w:r w:rsidR="00D05A94" w:rsidRPr="00B31FFA">
              <w:rPr>
                <w:lang w:val="en-US"/>
              </w:rPr>
              <w:t>.</w:t>
            </w:r>
            <w:r w:rsidR="00460653" w:rsidRPr="00B31FFA">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B31FFA">
              <w:rPr>
                <w:lang w:val="en-US"/>
              </w:rPr>
              <w:t xml:space="preserve">8.3. </w:t>
            </w:r>
            <w:r w:rsidR="00460653" w:rsidRPr="00B31FFA">
              <w:rPr>
                <w:lang w:val="en-US"/>
              </w:rPr>
              <w:t>Probele neprevăzute şi comandate de Beneficiar pentru verificarea unor lucrări sau materiale puse în</w:t>
            </w:r>
            <w:r w:rsidR="005D4B79" w:rsidRPr="00B31FFA">
              <w:rPr>
                <w:lang w:val="en-US"/>
              </w:rPr>
              <w:t xml:space="preserve"> </w:t>
            </w:r>
            <w:r w:rsidR="00460653" w:rsidRPr="00B31FFA">
              <w:rPr>
                <w:lang w:val="en-US"/>
              </w:rPr>
              <w:t>operă vor fi suportate de Antreprenor, dacă s</w:t>
            </w:r>
            <w:r w:rsidR="003D06D0" w:rsidRPr="00B31FFA">
              <w:rPr>
                <w:lang w:val="en-US"/>
              </w:rPr>
              <w:t>e dovedeşte că materialele nu su</w:t>
            </w:r>
            <w:r w:rsidR="00460653" w:rsidRPr="00B31FFA">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31FFA" w:rsidRDefault="00D05A94" w:rsidP="00B847FE">
            <w:pPr>
              <w:pStyle w:val="af3"/>
              <w:numPr>
                <w:ilvl w:val="1"/>
                <w:numId w:val="15"/>
              </w:numPr>
              <w:tabs>
                <w:tab w:val="left" w:pos="284"/>
              </w:tabs>
              <w:spacing w:line="276" w:lineRule="auto"/>
              <w:ind w:left="0" w:hanging="425"/>
              <w:rPr>
                <w:lang w:val="en-US"/>
              </w:rPr>
            </w:pPr>
            <w:r w:rsidRPr="00B31FFA">
              <w:rPr>
                <w:lang w:val="en-US"/>
              </w:rPr>
              <w:t xml:space="preserve">8.4. </w:t>
            </w:r>
            <w:r w:rsidR="00460653" w:rsidRPr="00B31FFA">
              <w:rPr>
                <w:lang w:val="en-US"/>
              </w:rPr>
              <w:t>Beneficiarul, proiectantul sau orice altă persoană autorizată de aceştia au acces tot timpul la lucrări pe şantier</w:t>
            </w:r>
            <w:r w:rsidR="005D4B79" w:rsidRPr="00B31FFA">
              <w:rPr>
                <w:lang w:val="en-US"/>
              </w:rPr>
              <w:t xml:space="preserve"> </w:t>
            </w:r>
            <w:r w:rsidR="00460653" w:rsidRPr="00B31FFA">
              <w:rPr>
                <w:lang w:val="en-US"/>
              </w:rPr>
              <w:t xml:space="preserve">şi în locurile unde se pregăteşte lucrarea, în depozite de materiale prefabricate etc. </w:t>
            </w:r>
          </w:p>
          <w:p w:rsidR="00460653" w:rsidRPr="00B31FFA" w:rsidRDefault="00D05A94" w:rsidP="00B847FE">
            <w:pPr>
              <w:pStyle w:val="af3"/>
              <w:numPr>
                <w:ilvl w:val="1"/>
                <w:numId w:val="15"/>
              </w:numPr>
              <w:tabs>
                <w:tab w:val="left" w:pos="284"/>
              </w:tabs>
              <w:spacing w:line="276" w:lineRule="auto"/>
              <w:ind w:left="0" w:hanging="425"/>
              <w:rPr>
                <w:lang w:val="en-US"/>
              </w:rPr>
            </w:pPr>
            <w:r w:rsidRPr="00B31FFA">
              <w:rPr>
                <w:lang w:val="en-US"/>
              </w:rPr>
              <w:t xml:space="preserve">8.5. </w:t>
            </w:r>
            <w:r w:rsidR="00460653" w:rsidRPr="00B31FFA">
              <w:rPr>
                <w:lang w:val="en-US"/>
              </w:rPr>
              <w:t xml:space="preserve">Lucrările care devin ascunse nu vor fi acoperite fără aprobarea responsabilului tehnic atestat şi, după caz, a proiectantului, Antreprenorul asigurând posibilitatea acestora să examineze şi să </w:t>
            </w:r>
            <w:r w:rsidR="00460653" w:rsidRPr="00B31FFA">
              <w:rPr>
                <w:lang w:val="en-US"/>
              </w:rPr>
              <w:lastRenderedPageBreak/>
              <w:t>urmărească orice lucrare care urmează să fie ascunsă. Antreprenorul v</w:t>
            </w:r>
            <w:r w:rsidRPr="00B31FFA">
              <w:rPr>
                <w:lang w:val="en-US"/>
              </w:rPr>
              <w:t>a</w:t>
            </w:r>
            <w:r w:rsidR="00460653" w:rsidRPr="00B31FFA">
              <w:rPr>
                <w:lang w:val="en-US"/>
              </w:rPr>
              <w:t xml:space="preserve"> anunţa</w:t>
            </w:r>
            <w:r w:rsidR="00C33344" w:rsidRPr="00B31FFA">
              <w:rPr>
                <w:lang w:val="en-US"/>
              </w:rPr>
              <w:t xml:space="preserve"> </w:t>
            </w:r>
            <w:r w:rsidR="00460653" w:rsidRPr="00B31FFA">
              <w:rPr>
                <w:lang w:val="en-US"/>
              </w:rPr>
              <w:t>responsabilul tehnic</w:t>
            </w:r>
            <w:r w:rsidR="00183D79" w:rsidRPr="00B31FFA">
              <w:rPr>
                <w:lang w:val="en-US"/>
              </w:rPr>
              <w:t xml:space="preserve"> atestat, proiectantul ori de câ</w:t>
            </w:r>
            <w:r w:rsidR="00460653" w:rsidRPr="00B31FFA">
              <w:rPr>
                <w:lang w:val="en-US"/>
              </w:rPr>
              <w:t xml:space="preserve">te ori astfel de lucrări, </w:t>
            </w:r>
            <w:r w:rsidR="00183D79" w:rsidRPr="00B31FFA">
              <w:rPr>
                <w:lang w:val="en-US"/>
              </w:rPr>
              <w:t>inclusiv fundaţiile clădirii, su</w:t>
            </w:r>
            <w:r w:rsidR="00460653" w:rsidRPr="00B31FFA">
              <w:rPr>
                <w:lang w:val="en-US"/>
              </w:rPr>
              <w:t xml:space="preserve">nt gata pentru a fi examinate. Responsabilul tehnic atestat şi proiectantul vor participa la examinarea şi măsurarea lucrărilor. </w:t>
            </w:r>
          </w:p>
          <w:p w:rsidR="00460653" w:rsidRPr="00B31FFA" w:rsidRDefault="00D05A94" w:rsidP="00B847FE">
            <w:pPr>
              <w:pStyle w:val="af3"/>
              <w:numPr>
                <w:ilvl w:val="1"/>
                <w:numId w:val="15"/>
              </w:numPr>
              <w:tabs>
                <w:tab w:val="left" w:pos="284"/>
              </w:tabs>
              <w:spacing w:line="276" w:lineRule="auto"/>
              <w:ind w:left="0" w:hanging="425"/>
              <w:rPr>
                <w:lang w:val="en-US"/>
              </w:rPr>
            </w:pPr>
            <w:r w:rsidRPr="00B31FFA">
              <w:rPr>
                <w:lang w:val="en-US"/>
              </w:rPr>
              <w:t xml:space="preserve">8.6. </w:t>
            </w:r>
            <w:r w:rsidR="00460653" w:rsidRPr="00B31FF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31FFA">
              <w:rPr>
                <w:lang w:val="en-US"/>
              </w:rPr>
              <w:t xml:space="preserve"> fi suportate de Beneficiar,</w:t>
            </w:r>
            <w:r w:rsidR="00460653" w:rsidRPr="00B31FFA">
              <w:rPr>
                <w:lang w:val="en-US"/>
              </w:rPr>
              <w:t xml:space="preserve"> în caz contrar, de Antreprenor. </w:t>
            </w:r>
          </w:p>
          <w:p w:rsidR="00460653" w:rsidRPr="00B31FFA" w:rsidRDefault="00D05A94" w:rsidP="00B847FE">
            <w:pPr>
              <w:pStyle w:val="af3"/>
              <w:numPr>
                <w:ilvl w:val="1"/>
                <w:numId w:val="15"/>
              </w:numPr>
              <w:tabs>
                <w:tab w:val="left" w:pos="284"/>
              </w:tabs>
              <w:spacing w:line="276" w:lineRule="auto"/>
              <w:ind w:left="0" w:hanging="425"/>
              <w:rPr>
                <w:lang w:val="en-US"/>
              </w:rPr>
            </w:pPr>
            <w:r w:rsidRPr="00B31FFA">
              <w:rPr>
                <w:lang w:val="en-US"/>
              </w:rPr>
              <w:t xml:space="preserve">8.7. </w:t>
            </w:r>
            <w:r w:rsidR="00460653" w:rsidRPr="00B31FF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31FFA" w:rsidRDefault="00D05A94" w:rsidP="00B847FE">
            <w:pPr>
              <w:pStyle w:val="af3"/>
              <w:numPr>
                <w:ilvl w:val="1"/>
                <w:numId w:val="15"/>
              </w:numPr>
              <w:tabs>
                <w:tab w:val="left" w:pos="284"/>
              </w:tabs>
              <w:spacing w:line="276" w:lineRule="auto"/>
              <w:ind w:left="0" w:hanging="425"/>
              <w:rPr>
                <w:lang w:val="en-US"/>
              </w:rPr>
            </w:pPr>
            <w:r w:rsidRPr="00B31FFA">
              <w:rPr>
                <w:lang w:val="en-US"/>
              </w:rPr>
              <w:t xml:space="preserve">8.8. </w:t>
            </w:r>
            <w:r w:rsidR="00460653" w:rsidRPr="00B31FFA">
              <w:rPr>
                <w:lang w:val="en-US"/>
              </w:rPr>
              <w:t>Lucrările executate de Antreprenor în afara celor prevăzute în contract sau fără dis</w:t>
            </w:r>
            <w:r w:rsidR="00183D79" w:rsidRPr="00B31FFA">
              <w:rPr>
                <w:lang w:val="en-US"/>
              </w:rPr>
              <w:t>poziţia Beneficiarului, precum ș</w:t>
            </w:r>
            <w:r w:rsidR="00460653" w:rsidRPr="00B31FF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31FFA" w:rsidRDefault="00D05A94" w:rsidP="00B847FE">
            <w:pPr>
              <w:pStyle w:val="af3"/>
              <w:numPr>
                <w:ilvl w:val="1"/>
                <w:numId w:val="15"/>
              </w:numPr>
              <w:tabs>
                <w:tab w:val="left" w:pos="284"/>
                <w:tab w:val="left" w:pos="426"/>
              </w:tabs>
              <w:spacing w:line="276" w:lineRule="auto"/>
              <w:ind w:left="0" w:hanging="425"/>
              <w:rPr>
                <w:lang w:val="en-US"/>
              </w:rPr>
            </w:pPr>
            <w:r w:rsidRPr="00B31FFA">
              <w:rPr>
                <w:lang w:val="en-US"/>
              </w:rPr>
              <w:t xml:space="preserve">8.9. </w:t>
            </w:r>
            <w:r w:rsidR="00460653" w:rsidRPr="00B31FFA">
              <w:rPr>
                <w:lang w:val="en-US"/>
              </w:rPr>
              <w:t xml:space="preserve">Lucrările încep după </w:t>
            </w:r>
            <w:r w:rsidR="00F32FF7">
              <w:rPr>
                <w:b/>
                <w:u w:val="single"/>
                <w:lang w:val="en-US"/>
              </w:rPr>
              <w:t>3</w:t>
            </w:r>
            <w:r w:rsidR="00460653" w:rsidRPr="00B31FFA">
              <w:rPr>
                <w:lang w:val="en-US"/>
              </w:rPr>
              <w:t xml:space="preserve"> zile de la semnarea şi înregistrarea contractului în modul corespunzător şi primirea ordinului de execuţie.</w:t>
            </w:r>
          </w:p>
          <w:p w:rsidR="00460653" w:rsidRPr="00B31FFA" w:rsidRDefault="00460653" w:rsidP="00196AB4">
            <w:pPr>
              <w:pStyle w:val="af3"/>
              <w:tabs>
                <w:tab w:val="left" w:pos="284"/>
                <w:tab w:val="left" w:pos="426"/>
              </w:tabs>
              <w:spacing w:line="276" w:lineRule="auto"/>
              <w:ind w:firstLine="0"/>
              <w:rPr>
                <w:lang w:val="en-US"/>
              </w:rPr>
            </w:pPr>
          </w:p>
          <w:p w:rsidR="00460653" w:rsidRPr="00FF430B" w:rsidRDefault="00D83EE1" w:rsidP="00B847FE">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31FFA" w:rsidRDefault="00D83EE1" w:rsidP="00B847FE">
            <w:pPr>
              <w:pStyle w:val="af3"/>
              <w:numPr>
                <w:ilvl w:val="1"/>
                <w:numId w:val="15"/>
              </w:numPr>
              <w:tabs>
                <w:tab w:val="left" w:pos="567"/>
              </w:tabs>
              <w:spacing w:line="276" w:lineRule="auto"/>
              <w:ind w:left="0" w:hanging="567"/>
              <w:rPr>
                <w:lang w:val="en-US"/>
              </w:rPr>
            </w:pPr>
            <w:r w:rsidRPr="00B31FFA">
              <w:rPr>
                <w:lang w:val="en-US"/>
              </w:rPr>
              <w:t xml:space="preserve">9.1. </w:t>
            </w:r>
            <w:r w:rsidR="00460653" w:rsidRPr="00B31FFA">
              <w:rPr>
                <w:lang w:val="en-US"/>
              </w:rPr>
              <w:t xml:space="preserve">Perioada de garanţie pentru lucrărieste de  </w:t>
            </w:r>
            <w:r w:rsidR="00F32FF7" w:rsidRPr="00F32FF7">
              <w:rPr>
                <w:b/>
                <w:u w:val="single"/>
                <w:lang w:val="en-US"/>
              </w:rPr>
              <w:t>3 ani</w:t>
            </w:r>
            <w:r w:rsidR="00460653" w:rsidRPr="00F32FF7">
              <w:rPr>
                <w:b/>
                <w:lang w:val="en-US"/>
              </w:rPr>
              <w:t>.</w:t>
            </w:r>
            <w:r w:rsidR="00460653" w:rsidRPr="00B31FFA">
              <w:rPr>
                <w:lang w:val="en-US"/>
              </w:rPr>
              <w:t xml:space="preserve"> </w:t>
            </w:r>
          </w:p>
          <w:p w:rsidR="00460653" w:rsidRPr="00B31FFA" w:rsidRDefault="00D83EE1" w:rsidP="00B847FE">
            <w:pPr>
              <w:pStyle w:val="af3"/>
              <w:numPr>
                <w:ilvl w:val="1"/>
                <w:numId w:val="15"/>
              </w:numPr>
              <w:tabs>
                <w:tab w:val="left" w:pos="567"/>
              </w:tabs>
              <w:spacing w:line="276" w:lineRule="auto"/>
              <w:ind w:left="0" w:hanging="567"/>
              <w:rPr>
                <w:lang w:val="en-US"/>
              </w:rPr>
            </w:pPr>
            <w:r w:rsidRPr="00B31FFA">
              <w:rPr>
                <w:lang w:val="en-US"/>
              </w:rPr>
              <w:t xml:space="preserve">9.2. </w:t>
            </w:r>
            <w:r w:rsidR="00460653" w:rsidRPr="00B31FFA">
              <w:rPr>
                <w:lang w:val="en-US"/>
              </w:rPr>
              <w:t xml:space="preserve">Perioada de garanţie </w:t>
            </w:r>
            <w:r w:rsidRPr="00B31FFA">
              <w:rPr>
                <w:lang w:val="en-US"/>
              </w:rPr>
              <w:t>începe</w:t>
            </w:r>
            <w:r w:rsidR="00460653" w:rsidRPr="00B31FFA">
              <w:rPr>
                <w:lang w:val="en-US"/>
              </w:rPr>
              <w:t xml:space="preserve"> de la data recepţiei la terminarea lucrărilor şip</w:t>
            </w:r>
            <w:r w:rsidRPr="00B31FFA">
              <w:rPr>
                <w:lang w:val="en-US"/>
              </w:rPr>
              <w:t>â</w:t>
            </w:r>
            <w:r w:rsidR="00460653" w:rsidRPr="00B31FFA">
              <w:rPr>
                <w:lang w:val="en-US"/>
              </w:rPr>
              <w:t xml:space="preserve">nă la expirarea </w:t>
            </w:r>
            <w:r w:rsidR="00D379F6" w:rsidRPr="00B31FFA">
              <w:rPr>
                <w:lang w:val="en-US"/>
              </w:rPr>
              <w:t>termenului prevăzut la punctul 9</w:t>
            </w:r>
            <w:r w:rsidR="00460653" w:rsidRPr="00B31FFA">
              <w:rPr>
                <w:lang w:val="en-US"/>
              </w:rPr>
              <w:t xml:space="preserve">.1 din prezentul </w:t>
            </w:r>
            <w:r w:rsidR="0001066E" w:rsidRPr="00B31FFA">
              <w:rPr>
                <w:lang w:val="en-US"/>
              </w:rPr>
              <w:t>capitol</w:t>
            </w:r>
            <w:r w:rsidR="00460653" w:rsidRPr="00B31FFA">
              <w:rPr>
                <w:lang w:val="en-US"/>
              </w:rPr>
              <w:t xml:space="preserve">. </w:t>
            </w:r>
          </w:p>
          <w:p w:rsidR="00460653" w:rsidRPr="00B31FFA" w:rsidRDefault="00D83EE1" w:rsidP="00B847FE">
            <w:pPr>
              <w:pStyle w:val="af3"/>
              <w:numPr>
                <w:ilvl w:val="1"/>
                <w:numId w:val="15"/>
              </w:numPr>
              <w:tabs>
                <w:tab w:val="left" w:pos="567"/>
              </w:tabs>
              <w:spacing w:line="276" w:lineRule="auto"/>
              <w:ind w:left="0" w:hanging="567"/>
              <w:rPr>
                <w:lang w:val="en-US"/>
              </w:rPr>
            </w:pPr>
            <w:r w:rsidRPr="00B31FFA">
              <w:rPr>
                <w:lang w:val="en-US"/>
              </w:rPr>
              <w:t xml:space="preserve">9.3. </w:t>
            </w:r>
            <w:r w:rsidR="00460653" w:rsidRPr="00B31FFA">
              <w:rPr>
                <w:lang w:val="en-US"/>
              </w:rPr>
              <w:t xml:space="preserve">Antreprenorul are obligaţia ca în perioada de garanţie să înlăture toate defecţiunile ce ţin de nerespectarea clauzelor contractului </w:t>
            </w:r>
            <w:r w:rsidRPr="00B31FFA">
              <w:rPr>
                <w:lang w:val="en-US"/>
              </w:rPr>
              <w:t xml:space="preserve">din cont propriu, </w:t>
            </w:r>
            <w:r w:rsidR="00460653" w:rsidRPr="00B31FFA">
              <w:rPr>
                <w:lang w:val="en-US"/>
              </w:rPr>
              <w:t xml:space="preserve">în urma unei notificări transmise de către Beneficiar. </w:t>
            </w:r>
          </w:p>
          <w:p w:rsidR="00460653" w:rsidRPr="00B31FFA" w:rsidRDefault="00460653" w:rsidP="00196AB4">
            <w:pPr>
              <w:pStyle w:val="af3"/>
              <w:tabs>
                <w:tab w:val="left" w:pos="567"/>
              </w:tabs>
              <w:spacing w:line="276" w:lineRule="auto"/>
              <w:ind w:firstLine="0"/>
              <w:rPr>
                <w:lang w:val="en-US"/>
              </w:rPr>
            </w:pPr>
          </w:p>
          <w:p w:rsidR="00460653" w:rsidRPr="00FF430B" w:rsidRDefault="00D53233" w:rsidP="00B847FE">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t xml:space="preserve">10.1. </w:t>
            </w:r>
            <w:r w:rsidR="00460653" w:rsidRPr="00B31FFA">
              <w:rPr>
                <w:lang w:val="en-US"/>
              </w:rPr>
              <w:t>Părţile  poartă răspundere pentru neexecutarea sau executarea necorespunzătoare a obligaţiilor  prevăzute de prezentul contract în conformitate cu legislaţia  Republicii Moldova.</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t xml:space="preserve">10.2. </w:t>
            </w:r>
            <w:r w:rsidR="00460653" w:rsidRPr="00B31FF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t xml:space="preserve">10.3. </w:t>
            </w:r>
            <w:r w:rsidR="00460653" w:rsidRPr="00B31FFA">
              <w:rPr>
                <w:lang w:val="en-US"/>
              </w:rPr>
              <w:t>Membrii asocierii își păstrează individualitatea ca subiecți de drept, însă sunt obligați să răspundă solidar față de autoritate</w:t>
            </w:r>
            <w:r w:rsidRPr="00B31FFA">
              <w:rPr>
                <w:lang w:val="en-US"/>
              </w:rPr>
              <w:t>a</w:t>
            </w:r>
            <w:r w:rsidR="00460653" w:rsidRPr="00B31FFA">
              <w:rPr>
                <w:lang w:val="en-US"/>
              </w:rPr>
              <w:t xml:space="preserve"> contractantă pentru modul de îndeplinire a obligațiilor contractuale.</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t xml:space="preserve">10.4. </w:t>
            </w:r>
            <w:r w:rsidR="00460653" w:rsidRPr="00B31FF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t xml:space="preserve">10.5. </w:t>
            </w:r>
            <w:r w:rsidR="00460653" w:rsidRPr="00B31FF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lastRenderedPageBreak/>
              <w:t xml:space="preserve">10.6. </w:t>
            </w:r>
            <w:r w:rsidR="00460653" w:rsidRPr="00B31FFA">
              <w:rPr>
                <w:lang w:val="en-US"/>
              </w:rPr>
              <w:t>Antreprenorul trebuie să asigure lucrările executate şi dotările pe care le are la dispoziţie împotriva degradări</w:t>
            </w:r>
            <w:r w:rsidR="00183D79" w:rsidRPr="00B31FFA">
              <w:rPr>
                <w:lang w:val="en-US"/>
              </w:rPr>
              <w:t>i şi furturilor pâ</w:t>
            </w:r>
            <w:r w:rsidR="00460653" w:rsidRPr="00B31FFA">
              <w:rPr>
                <w:lang w:val="en-US"/>
              </w:rPr>
              <w:t>nă la predarea lucrărilor către Beneficiar. El trebuie să ia măsuri de protecţie contra degradării lucrării datorită acţiunilor atmosferice şi a apei şi să îndepărteze zăpada şi</w:t>
            </w:r>
            <w:r w:rsidR="00C33344" w:rsidRPr="00B31FFA">
              <w:rPr>
                <w:lang w:val="en-US"/>
              </w:rPr>
              <w:t xml:space="preserve"> </w:t>
            </w:r>
            <w:r w:rsidR="00460653" w:rsidRPr="00B31FFA">
              <w:rPr>
                <w:lang w:val="en-US"/>
              </w:rPr>
              <w:t xml:space="preserve">gheaţa. </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t xml:space="preserve">10.7. </w:t>
            </w:r>
            <w:r w:rsidR="00460653" w:rsidRPr="00B31FFA">
              <w:rPr>
                <w:lang w:val="en-US"/>
              </w:rPr>
              <w:t>Dacă nerespectarea de către Antreprenorul a prevederilor oricărui regulament sau hotărâri ale autorităţilor</w:t>
            </w:r>
            <w:r w:rsidR="00C33344" w:rsidRPr="00B31FFA">
              <w:rPr>
                <w:lang w:val="en-US"/>
              </w:rPr>
              <w:t xml:space="preserve"> </w:t>
            </w:r>
            <w:r w:rsidR="00460653" w:rsidRPr="00B31FF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t xml:space="preserve">10.8. </w:t>
            </w:r>
            <w:r w:rsidR="00460653" w:rsidRPr="00B31FFA">
              <w:rPr>
                <w:lang w:val="en-US"/>
              </w:rPr>
              <w:t>Dacă motivele const</w:t>
            </w:r>
            <w:r w:rsidR="00183D79" w:rsidRPr="00B31FFA">
              <w:rPr>
                <w:lang w:val="en-US"/>
              </w:rPr>
              <w:t>rângerii sau ale întreruperii su</w:t>
            </w:r>
            <w:r w:rsidR="00460653" w:rsidRPr="00B31FFA">
              <w:rPr>
                <w:lang w:val="en-US"/>
              </w:rPr>
              <w:t xml:space="preserve">nt imputabile uneia dintre părţile contractante, atunci cealaltă parte poate emite pretenţii privind despăgubirea pentru daunele intervenite şi care pot fi dovedite. </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t xml:space="preserve">10.9. </w:t>
            </w:r>
            <w:r w:rsidR="00460653" w:rsidRPr="00B31FFA">
              <w:rPr>
                <w:lang w:val="en-US"/>
              </w:rPr>
              <w:t>Dacă întârzierea în execu</w:t>
            </w:r>
            <w:r w:rsidR="0001066E" w:rsidRPr="00B31FFA">
              <w:rPr>
                <w:lang w:val="en-US"/>
              </w:rPr>
              <w:t xml:space="preserve">ţia lucrărilor este </w:t>
            </w:r>
            <w:r w:rsidR="001278C6" w:rsidRPr="00B31FFA">
              <w:rPr>
                <w:lang w:val="en-US"/>
              </w:rPr>
              <w:t>din</w:t>
            </w:r>
            <w:r w:rsidR="0001066E" w:rsidRPr="00B31FFA">
              <w:rPr>
                <w:lang w:val="en-US"/>
              </w:rPr>
              <w:t xml:space="preserve"> culpa uneia</w:t>
            </w:r>
            <w:r w:rsidR="00460653" w:rsidRPr="00B31FFA">
              <w:rPr>
                <w:lang w:val="en-US"/>
              </w:rPr>
              <w:t xml:space="preserve"> din</w:t>
            </w:r>
            <w:r w:rsidR="0001066E" w:rsidRPr="00B31FFA">
              <w:rPr>
                <w:lang w:val="en-US"/>
              </w:rPr>
              <w:t>tre</w:t>
            </w:r>
            <w:r w:rsidR="00460653" w:rsidRPr="00B31FFA">
              <w:rPr>
                <w:lang w:val="en-US"/>
              </w:rPr>
              <w:t xml:space="preserve"> părţi</w:t>
            </w:r>
            <w:r w:rsidR="0001066E" w:rsidRPr="00B31FFA">
              <w:rPr>
                <w:lang w:val="en-US"/>
              </w:rPr>
              <w:t>le contractante</w:t>
            </w:r>
            <w:r w:rsidR="00460653" w:rsidRPr="00B31FFA">
              <w:rPr>
                <w:lang w:val="en-US"/>
              </w:rPr>
              <w:t>, partea culpabilă va plăti celeilalte părţi penalizări</w:t>
            </w:r>
            <w:r w:rsidR="0001066E" w:rsidRPr="00B31FFA">
              <w:rPr>
                <w:lang w:val="en-US"/>
              </w:rPr>
              <w:t xml:space="preserve"> şi/sau despăgubiri în cuantum de la 0,01% până la 0,1%</w:t>
            </w:r>
            <w:r w:rsidR="00460653" w:rsidRPr="00B31FFA">
              <w:rPr>
                <w:lang w:val="en-US"/>
              </w:rPr>
              <w:t xml:space="preserve"> din valoarea lucrărilor </w:t>
            </w:r>
            <w:r w:rsidR="00D74B95" w:rsidRPr="00B31FFA">
              <w:rPr>
                <w:lang w:val="en-US"/>
              </w:rPr>
              <w:t>rămase</w:t>
            </w:r>
            <w:r w:rsidR="00460653" w:rsidRPr="00B31FFA">
              <w:rPr>
                <w:lang w:val="en-US"/>
              </w:rPr>
              <w:t xml:space="preserve">de executat/neonorate pentru fiecare zi de întârziere. Penalizarea devine operantă în momentul în care partea </w:t>
            </w:r>
            <w:r w:rsidR="00BB2CB2" w:rsidRPr="00B31FFA">
              <w:rPr>
                <w:lang w:val="en-US"/>
              </w:rPr>
              <w:t>î</w:t>
            </w:r>
            <w:r w:rsidR="00460653" w:rsidRPr="00B31FFA">
              <w:rPr>
                <w:lang w:val="en-US"/>
              </w:rPr>
              <w:t xml:space="preserve">nculpă a intrat în întârziere. </w:t>
            </w:r>
          </w:p>
          <w:p w:rsidR="00460653" w:rsidRPr="00B31FFA" w:rsidRDefault="00D53233" w:rsidP="00B847FE">
            <w:pPr>
              <w:pStyle w:val="af3"/>
              <w:numPr>
                <w:ilvl w:val="1"/>
                <w:numId w:val="15"/>
              </w:numPr>
              <w:tabs>
                <w:tab w:val="left" w:pos="567"/>
                <w:tab w:val="left" w:pos="1890"/>
              </w:tabs>
              <w:spacing w:line="276" w:lineRule="auto"/>
              <w:ind w:left="0" w:hanging="567"/>
              <w:rPr>
                <w:lang w:val="en-US"/>
              </w:rPr>
            </w:pPr>
            <w:r w:rsidRPr="00B31FFA">
              <w:rPr>
                <w:lang w:val="en-US"/>
              </w:rPr>
              <w:t xml:space="preserve">10.10. </w:t>
            </w:r>
            <w:r w:rsidR="00460653" w:rsidRPr="00B31FFA">
              <w:rPr>
                <w:lang w:val="en-US"/>
              </w:rPr>
              <w:t>Beneficiarul nu va fi responsabil pentru nici un fel de daune</w:t>
            </w:r>
            <w:r w:rsidR="00C33344" w:rsidRPr="00B31FFA">
              <w:rPr>
                <w:lang w:val="en-US"/>
              </w:rPr>
              <w:t>-</w:t>
            </w:r>
            <w:r w:rsidR="00460653" w:rsidRPr="00B31FF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31FFA">
              <w:rPr>
                <w:lang w:val="en-US"/>
              </w:rPr>
              <w:t>î</w:t>
            </w:r>
            <w:r w:rsidR="00460653" w:rsidRPr="00B31FFA">
              <w:rPr>
                <w:lang w:val="en-US"/>
              </w:rPr>
              <w:t>nd din vina Beneficiarului, a agenţilor sau a angajaţilor acestora.</w:t>
            </w:r>
          </w:p>
          <w:p w:rsidR="00460653" w:rsidRPr="00B31FFA" w:rsidRDefault="00D53233" w:rsidP="00B847FE">
            <w:pPr>
              <w:pStyle w:val="af3"/>
              <w:numPr>
                <w:ilvl w:val="1"/>
                <w:numId w:val="15"/>
              </w:numPr>
              <w:tabs>
                <w:tab w:val="left" w:pos="567"/>
                <w:tab w:val="left" w:pos="1890"/>
              </w:tabs>
              <w:spacing w:line="276" w:lineRule="auto"/>
              <w:ind w:left="0" w:hanging="567"/>
              <w:rPr>
                <w:lang w:val="en-US"/>
              </w:rPr>
            </w:pPr>
            <w:r w:rsidRPr="00B31FFA">
              <w:rPr>
                <w:lang w:val="en-US"/>
              </w:rPr>
              <w:t xml:space="preserve">10.11. </w:t>
            </w:r>
            <w:r w:rsidR="00460653" w:rsidRPr="00B31FFA">
              <w:rPr>
                <w:lang w:val="en-US"/>
              </w:rPr>
              <w:t>Antreprenorul şi subantreprenorii răspund soli</w:t>
            </w:r>
            <w:r w:rsidR="00DA1062" w:rsidRPr="00B31FFA">
              <w:rPr>
                <w:lang w:val="en-US"/>
              </w:rPr>
              <w:t>dar pentru neexecutarea obligaț</w:t>
            </w:r>
            <w:r w:rsidR="00460653" w:rsidRPr="00B31FFA">
              <w:rPr>
                <w:lang w:val="en-US"/>
              </w:rPr>
              <w:t>iil</w:t>
            </w:r>
            <w:r w:rsidR="00BB2CB2" w:rsidRPr="00B31FFA">
              <w:rPr>
                <w:lang w:val="en-US"/>
              </w:rPr>
              <w:t>or</w:t>
            </w:r>
            <w:r w:rsidR="00460653" w:rsidRPr="00B31FFA">
              <w:rPr>
                <w:lang w:val="en-US"/>
              </w:rPr>
              <w:t xml:space="preserve"> contractuale.</w:t>
            </w:r>
          </w:p>
          <w:p w:rsidR="00460653" w:rsidRPr="00B31FFA" w:rsidRDefault="00460653" w:rsidP="00196AB4">
            <w:pPr>
              <w:pStyle w:val="af3"/>
              <w:tabs>
                <w:tab w:val="left" w:pos="567"/>
                <w:tab w:val="left" w:pos="1890"/>
              </w:tabs>
              <w:spacing w:line="276" w:lineRule="auto"/>
              <w:ind w:firstLine="0"/>
              <w:rPr>
                <w:lang w:val="en-US"/>
              </w:rPr>
            </w:pPr>
          </w:p>
          <w:p w:rsidR="00460653" w:rsidRPr="00FF430B" w:rsidRDefault="00D53233" w:rsidP="00B847FE">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B847FE">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B847FE">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31FFA" w:rsidRDefault="00D53233" w:rsidP="00D53233">
            <w:pPr>
              <w:pStyle w:val="af3"/>
              <w:tabs>
                <w:tab w:val="left" w:pos="567"/>
              </w:tabs>
              <w:spacing w:line="276" w:lineRule="auto"/>
              <w:ind w:firstLine="0"/>
              <w:rPr>
                <w:lang w:val="en-US"/>
              </w:rPr>
            </w:pPr>
            <w:r w:rsidRPr="00B31FFA">
              <w:rPr>
                <w:lang w:val="en-US"/>
              </w:rPr>
              <w:t xml:space="preserve">12.1. </w:t>
            </w:r>
            <w:r w:rsidR="00460653" w:rsidRPr="00B31FFA">
              <w:rPr>
                <w:lang w:val="en-US"/>
              </w:rPr>
              <w:t xml:space="preserve">Antreprenorul poate cere </w:t>
            </w:r>
            <w:r w:rsidR="00BB2CB2" w:rsidRPr="00B31FFA">
              <w:rPr>
                <w:lang w:val="en-US"/>
              </w:rPr>
              <w:t>rezoluțiunea</w:t>
            </w:r>
            <w:r w:rsidR="0001066E" w:rsidRPr="00B31FFA">
              <w:rPr>
                <w:lang w:val="en-US"/>
              </w:rPr>
              <w:t xml:space="preserve"> </w:t>
            </w:r>
            <w:r w:rsidR="00460653" w:rsidRPr="00B31FFA">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31FFA" w:rsidRDefault="00D53233" w:rsidP="00B847FE">
            <w:pPr>
              <w:pStyle w:val="af3"/>
              <w:numPr>
                <w:ilvl w:val="1"/>
                <w:numId w:val="15"/>
              </w:numPr>
              <w:tabs>
                <w:tab w:val="left" w:pos="567"/>
              </w:tabs>
              <w:spacing w:line="276" w:lineRule="auto"/>
              <w:ind w:left="0" w:hanging="567"/>
              <w:rPr>
                <w:lang w:val="en-US"/>
              </w:rPr>
            </w:pPr>
            <w:r w:rsidRPr="00B31FFA">
              <w:rPr>
                <w:lang w:val="en-US"/>
              </w:rPr>
              <w:t xml:space="preserve">12.2. </w:t>
            </w:r>
            <w:r w:rsidR="00460653" w:rsidRPr="00B31FFA">
              <w:rPr>
                <w:lang w:val="en-US"/>
              </w:rPr>
              <w:t xml:space="preserve">Beneficiarul poate cere </w:t>
            </w:r>
            <w:r w:rsidR="00BB2CB2" w:rsidRPr="00B31FFA">
              <w:rPr>
                <w:lang w:val="en-US"/>
              </w:rPr>
              <w:t>rezoluțiunea</w:t>
            </w:r>
            <w:r w:rsidR="00C33344" w:rsidRPr="00B31FFA">
              <w:rPr>
                <w:lang w:val="en-US"/>
              </w:rPr>
              <w:t xml:space="preserve"> </w:t>
            </w:r>
            <w:r w:rsidR="00460653" w:rsidRPr="00B31FFA">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31FFA" w:rsidRDefault="007323B6" w:rsidP="00B847FE">
            <w:pPr>
              <w:pStyle w:val="af3"/>
              <w:numPr>
                <w:ilvl w:val="1"/>
                <w:numId w:val="15"/>
              </w:numPr>
              <w:tabs>
                <w:tab w:val="left" w:pos="567"/>
              </w:tabs>
              <w:ind w:left="0" w:hanging="567"/>
              <w:rPr>
                <w:lang w:val="en-US"/>
              </w:rPr>
            </w:pPr>
            <w:r w:rsidRPr="00B31FFA">
              <w:rPr>
                <w:lang w:val="en-US"/>
              </w:rPr>
              <w:t xml:space="preserve">12.3. </w:t>
            </w:r>
            <w:r w:rsidR="00460653" w:rsidRPr="00B31FFA">
              <w:rPr>
                <w:lang w:val="en-US"/>
              </w:rPr>
              <w:t xml:space="preserve">Contractul se consideră </w:t>
            </w:r>
            <w:r w:rsidR="00BB2CB2" w:rsidRPr="00B31FFA">
              <w:rPr>
                <w:lang w:val="en-US"/>
              </w:rPr>
              <w:t>rezolvit</w:t>
            </w:r>
            <w:r w:rsidR="00460653" w:rsidRPr="00B31FFA">
              <w:rPr>
                <w:lang w:val="en-US"/>
              </w:rPr>
              <w:t>, dacă partea contractantă va comunica în scris cele</w:t>
            </w:r>
            <w:r w:rsidRPr="00B31FFA">
              <w:rPr>
                <w:lang w:val="en-US"/>
              </w:rPr>
              <w:t>i</w:t>
            </w:r>
            <w:r w:rsidR="00460653" w:rsidRPr="00B31FFA">
              <w:rPr>
                <w:lang w:val="en-US"/>
              </w:rPr>
              <w:t>lalte părţi contractante în termen de 15 zile motivele indicate la punctele 1</w:t>
            </w:r>
            <w:r w:rsidR="00D379F6" w:rsidRPr="00B31FFA">
              <w:rPr>
                <w:lang w:val="en-US"/>
              </w:rPr>
              <w:t>2</w:t>
            </w:r>
            <w:r w:rsidR="00460653" w:rsidRPr="00B31FFA">
              <w:rPr>
                <w:lang w:val="en-US"/>
              </w:rPr>
              <w:t>.1 şi 1</w:t>
            </w:r>
            <w:r w:rsidR="00D379F6" w:rsidRPr="00B31FFA">
              <w:rPr>
                <w:lang w:val="en-US"/>
              </w:rPr>
              <w:t>2</w:t>
            </w:r>
            <w:r w:rsidR="00460653" w:rsidRPr="00B31FFA">
              <w:rPr>
                <w:lang w:val="en-US"/>
              </w:rPr>
              <w:t xml:space="preserve">.2 din prezentul contract.  </w:t>
            </w:r>
          </w:p>
          <w:p w:rsidR="00460653" w:rsidRPr="00B31FFA" w:rsidRDefault="007323B6" w:rsidP="00B847FE">
            <w:pPr>
              <w:pStyle w:val="af3"/>
              <w:numPr>
                <w:ilvl w:val="1"/>
                <w:numId w:val="15"/>
              </w:numPr>
              <w:tabs>
                <w:tab w:val="left" w:pos="567"/>
              </w:tabs>
              <w:ind w:left="0" w:hanging="567"/>
              <w:rPr>
                <w:lang w:val="en-US"/>
              </w:rPr>
            </w:pPr>
            <w:r w:rsidRPr="00B31FFA">
              <w:rPr>
                <w:lang w:val="en-US"/>
              </w:rPr>
              <w:t xml:space="preserve">12.4. </w:t>
            </w:r>
            <w:r w:rsidR="00460653" w:rsidRPr="00B31FFA">
              <w:rPr>
                <w:lang w:val="en-US"/>
              </w:rPr>
              <w:t xml:space="preserve">Beneficiarul, în caz de </w:t>
            </w:r>
            <w:r w:rsidR="00BB2CB2" w:rsidRPr="00B31FFA">
              <w:rPr>
                <w:lang w:val="en-US"/>
              </w:rPr>
              <w:t>rezoluțiune</w:t>
            </w:r>
            <w:r w:rsidR="00460653" w:rsidRPr="00B31FFA">
              <w:rPr>
                <w:lang w:val="en-US"/>
              </w:rPr>
              <w:t>a contractului, va convoca comisia de recepţie care va efectua recepţia cantitativă şi calitativ</w:t>
            </w:r>
            <w:r w:rsidR="00D74B95" w:rsidRPr="00B31FFA">
              <w:rPr>
                <w:lang w:val="en-US"/>
              </w:rPr>
              <w:t>ă</w:t>
            </w:r>
            <w:r w:rsidR="00460653" w:rsidRPr="00B31FFA">
              <w:rPr>
                <w:lang w:val="en-US"/>
              </w:rPr>
              <w:t xml:space="preserve"> a lucrărilor executate</w:t>
            </w:r>
            <w:r w:rsidR="00D74B95" w:rsidRPr="00B31FFA">
              <w:rPr>
                <w:lang w:val="en-US"/>
              </w:rPr>
              <w:t>,</w:t>
            </w:r>
            <w:r w:rsidR="00C33344" w:rsidRPr="00B31FFA">
              <w:rPr>
                <w:lang w:val="en-US"/>
              </w:rPr>
              <w:t xml:space="preserve"> </w:t>
            </w:r>
            <w:r w:rsidR="00D74B95" w:rsidRPr="00B31FFA">
              <w:rPr>
                <w:lang w:val="en-US"/>
              </w:rPr>
              <w:t xml:space="preserve">în maximum 15 zile de la data </w:t>
            </w:r>
            <w:r w:rsidR="00BB2CB2" w:rsidRPr="00B31FFA">
              <w:rPr>
                <w:lang w:val="en-US"/>
              </w:rPr>
              <w:t>rezoluțiunii</w:t>
            </w:r>
            <w:r w:rsidR="00C33344" w:rsidRPr="00B31FFA">
              <w:rPr>
                <w:lang w:val="en-US"/>
              </w:rPr>
              <w:t xml:space="preserve"> </w:t>
            </w:r>
            <w:r w:rsidR="00D74B95" w:rsidRPr="00B31FFA">
              <w:rPr>
                <w:lang w:val="en-US"/>
              </w:rPr>
              <w:t>contractului.</w:t>
            </w:r>
          </w:p>
          <w:p w:rsidR="00460653" w:rsidRPr="00B31FFA" w:rsidRDefault="007323B6" w:rsidP="00B847FE">
            <w:pPr>
              <w:pStyle w:val="af3"/>
              <w:numPr>
                <w:ilvl w:val="1"/>
                <w:numId w:val="15"/>
              </w:numPr>
              <w:tabs>
                <w:tab w:val="left" w:pos="567"/>
              </w:tabs>
              <w:ind w:left="0" w:hanging="567"/>
              <w:rPr>
                <w:lang w:val="en-US"/>
              </w:rPr>
            </w:pPr>
            <w:r w:rsidRPr="00B31FFA">
              <w:rPr>
                <w:lang w:val="en-US"/>
              </w:rPr>
              <w:lastRenderedPageBreak/>
              <w:t xml:space="preserve">12.5. </w:t>
            </w:r>
            <w:r w:rsidR="00460653" w:rsidRPr="00B31FFA">
              <w:rPr>
                <w:lang w:val="en-US"/>
              </w:rPr>
              <w:t xml:space="preserve">În cazul </w:t>
            </w:r>
            <w:r w:rsidR="00BB2CB2" w:rsidRPr="00B31FFA">
              <w:rPr>
                <w:lang w:val="en-US"/>
              </w:rPr>
              <w:t>rezoluțiunii</w:t>
            </w:r>
            <w:r w:rsidR="00C33344" w:rsidRPr="00B31FFA">
              <w:rPr>
                <w:lang w:val="en-US"/>
              </w:rPr>
              <w:t xml:space="preserve"> </w:t>
            </w:r>
            <w:r w:rsidR="00460653" w:rsidRPr="00B31FF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31FFA">
              <w:rPr>
                <w:lang w:val="en-US"/>
              </w:rPr>
              <w:t>rezolvit</w:t>
            </w:r>
            <w:r w:rsidR="00C33344" w:rsidRPr="00B31FFA">
              <w:rPr>
                <w:lang w:val="en-US"/>
              </w:rPr>
              <w:t xml:space="preserve"> </w:t>
            </w:r>
            <w:r w:rsidR="00460653" w:rsidRPr="00B31FFA">
              <w:rPr>
                <w:lang w:val="en-US"/>
              </w:rPr>
              <w:t xml:space="preserve">contractul. </w:t>
            </w:r>
          </w:p>
          <w:p w:rsidR="00460653" w:rsidRPr="00B31FFA" w:rsidRDefault="007323B6" w:rsidP="00B847FE">
            <w:pPr>
              <w:pStyle w:val="af3"/>
              <w:numPr>
                <w:ilvl w:val="1"/>
                <w:numId w:val="15"/>
              </w:numPr>
              <w:tabs>
                <w:tab w:val="left" w:pos="567"/>
              </w:tabs>
              <w:ind w:left="0" w:hanging="567"/>
              <w:rPr>
                <w:lang w:val="en-US"/>
              </w:rPr>
            </w:pPr>
            <w:r w:rsidRPr="00B31FFA">
              <w:rPr>
                <w:lang w:val="en-US"/>
              </w:rPr>
              <w:t xml:space="preserve">12.6. </w:t>
            </w:r>
            <w:r w:rsidR="00460653" w:rsidRPr="00B31FFA">
              <w:rPr>
                <w:lang w:val="en-US"/>
              </w:rPr>
              <w:t>După rez</w:t>
            </w:r>
            <w:r w:rsidR="00892A6D" w:rsidRPr="00B31FFA">
              <w:rPr>
                <w:lang w:val="en-US"/>
              </w:rPr>
              <w:t>oluțiunea</w:t>
            </w:r>
            <w:r w:rsidR="00460653" w:rsidRPr="00B31FFA">
              <w:rPr>
                <w:lang w:val="en-US"/>
              </w:rPr>
              <w:t xml:space="preserve"> contractului, Beneficiarul poate continua execuţia lucrărilor cu respectarea prevederilor legale. </w:t>
            </w:r>
          </w:p>
          <w:p w:rsidR="00E22640" w:rsidRPr="00B31FFA" w:rsidRDefault="00E22640" w:rsidP="00E22640">
            <w:pPr>
              <w:pStyle w:val="af3"/>
              <w:tabs>
                <w:tab w:val="left" w:pos="567"/>
                <w:tab w:val="left" w:pos="2070"/>
              </w:tabs>
              <w:ind w:firstLine="0"/>
              <w:rPr>
                <w:lang w:val="en-US"/>
              </w:rPr>
            </w:pPr>
            <w:r w:rsidRPr="00B31FFA">
              <w:rPr>
                <w:lang w:val="en-US"/>
              </w:rPr>
              <w:t>12.7. Cazuri specifice de încetare a contractului de achiziţii publice:</w:t>
            </w:r>
          </w:p>
          <w:p w:rsidR="00E22640" w:rsidRPr="00B31FFA" w:rsidRDefault="00E22640" w:rsidP="00E22640">
            <w:pPr>
              <w:pStyle w:val="af3"/>
              <w:tabs>
                <w:tab w:val="left" w:pos="567"/>
                <w:tab w:val="left" w:pos="2070"/>
              </w:tabs>
              <w:ind w:firstLine="284"/>
              <w:rPr>
                <w:lang w:val="en-US"/>
              </w:rPr>
            </w:pPr>
            <w:r w:rsidRPr="00B31FFA">
              <w:rPr>
                <w:lang w:val="en-US"/>
              </w:rPr>
              <w:t xml:space="preserve">     </w:t>
            </w:r>
            <w:r w:rsidR="00F168DC" w:rsidRPr="00B31FFA">
              <w:rPr>
                <w:lang w:val="en-US"/>
              </w:rPr>
              <w:t>Beneficiarul</w:t>
            </w:r>
            <w:r w:rsidRPr="00B31FFA">
              <w:rPr>
                <w:lang w:val="en-US"/>
              </w:rPr>
              <w:t xml:space="preserve"> are dreptul de a </w:t>
            </w:r>
            <w:r w:rsidR="0060188C" w:rsidRPr="00B31FFA">
              <w:rPr>
                <w:lang w:val="en-US"/>
              </w:rPr>
              <w:t>rezolvi</w:t>
            </w:r>
            <w:r w:rsidR="00C33344" w:rsidRPr="00B31FFA">
              <w:rPr>
                <w:lang w:val="en-US"/>
              </w:rPr>
              <w:t xml:space="preserve"> </w:t>
            </w:r>
            <w:r w:rsidRPr="00B31FFA">
              <w:rPr>
                <w:lang w:val="en-US"/>
              </w:rPr>
              <w:t>unilateral un contract de achiziţii publice în perioada de valabilitate a acestuia în una dintre următoarele situaţii:</w:t>
            </w:r>
          </w:p>
          <w:p w:rsidR="00E22640" w:rsidRPr="00B31FFA" w:rsidRDefault="00E22640" w:rsidP="00E22640">
            <w:pPr>
              <w:pStyle w:val="af3"/>
              <w:tabs>
                <w:tab w:val="left" w:pos="567"/>
                <w:tab w:val="left" w:pos="2070"/>
              </w:tabs>
              <w:rPr>
                <w:lang w:val="en-US"/>
              </w:rPr>
            </w:pPr>
            <w:r w:rsidRPr="00B31FFA">
              <w:rPr>
                <w:lang w:val="en-US"/>
              </w:rPr>
              <w:t xml:space="preserve">    a) contractantul se afla, la momentul atribuirii lui, în una dintre situaţiile care ar fi determinat excluderea sa din proce</w:t>
            </w:r>
            <w:r w:rsidR="00C33344" w:rsidRPr="00B31FFA">
              <w:rPr>
                <w:lang w:val="en-US"/>
              </w:rPr>
              <w:t>dura de atribuire potrivit art.</w:t>
            </w:r>
            <w:r w:rsidR="00DF4DCF" w:rsidRPr="00B31FFA">
              <w:rPr>
                <w:lang w:val="en-US"/>
              </w:rPr>
              <w:t xml:space="preserve"> </w:t>
            </w:r>
            <w:r w:rsidRPr="00B31FFA">
              <w:rPr>
                <w:lang w:val="en-US"/>
              </w:rPr>
              <w:t>19</w:t>
            </w:r>
            <w:r w:rsidR="00802287" w:rsidRPr="00B31FFA">
              <w:rPr>
                <w:lang w:val="en-US"/>
              </w:rPr>
              <w:t xml:space="preserve"> al Legii </w:t>
            </w:r>
            <w:r w:rsidR="0060188C" w:rsidRPr="00B31FFA">
              <w:rPr>
                <w:lang w:val="en-US"/>
              </w:rPr>
              <w:t>nr.</w:t>
            </w:r>
            <w:r w:rsidR="00FF5CB2" w:rsidRPr="00B31FFA">
              <w:rPr>
                <w:lang w:val="en-US"/>
              </w:rPr>
              <w:t xml:space="preserve"> </w:t>
            </w:r>
            <w:r w:rsidR="00802287" w:rsidRPr="00B31FFA">
              <w:rPr>
                <w:lang w:val="en-US"/>
              </w:rPr>
              <w:t>131/2015 privind achizițiile publice</w:t>
            </w:r>
            <w:r w:rsidRPr="00B31FFA">
              <w:rPr>
                <w:lang w:val="en-US"/>
              </w:rPr>
              <w:t>;</w:t>
            </w:r>
          </w:p>
          <w:p w:rsidR="00E22640" w:rsidRPr="00B31FFA" w:rsidRDefault="00E22640" w:rsidP="00E22640">
            <w:pPr>
              <w:pStyle w:val="af3"/>
              <w:tabs>
                <w:tab w:val="left" w:pos="567"/>
                <w:tab w:val="left" w:pos="2070"/>
              </w:tabs>
              <w:rPr>
                <w:lang w:val="en-US"/>
              </w:rPr>
            </w:pPr>
            <w:r w:rsidRPr="00B31FFA">
              <w:rPr>
                <w:lang w:val="en-US"/>
              </w:rPr>
              <w:t xml:space="preserve">    b) contractul a făcut obiectul unei modificări substanțiale care necesita o nouă procedură de achiziție publică în conformitate cu art. 76</w:t>
            </w:r>
            <w:r w:rsidR="00802287" w:rsidRPr="00B31FFA">
              <w:rPr>
                <w:lang w:val="en-US"/>
              </w:rPr>
              <w:t xml:space="preserve"> al Legii </w:t>
            </w:r>
            <w:r w:rsidR="0060188C" w:rsidRPr="00B31FFA">
              <w:rPr>
                <w:lang w:val="en-US"/>
              </w:rPr>
              <w:t>nr.</w:t>
            </w:r>
            <w:r w:rsidR="00DF4DCF" w:rsidRPr="00B31FFA">
              <w:rPr>
                <w:lang w:val="en-US"/>
              </w:rPr>
              <w:t xml:space="preserve"> </w:t>
            </w:r>
            <w:r w:rsidR="00802287" w:rsidRPr="00B31FFA">
              <w:rPr>
                <w:lang w:val="en-US"/>
              </w:rPr>
              <w:t>131/2015 privind achizițiile publice</w:t>
            </w:r>
            <w:r w:rsidRPr="00B31FFA">
              <w:rPr>
                <w:lang w:val="en-US"/>
              </w:rPr>
              <w:t>;</w:t>
            </w:r>
          </w:p>
          <w:p w:rsidR="00E22640" w:rsidRPr="00B31FFA" w:rsidRDefault="00E22640" w:rsidP="00E22640">
            <w:pPr>
              <w:pStyle w:val="af3"/>
              <w:tabs>
                <w:tab w:val="left" w:pos="567"/>
                <w:tab w:val="left" w:pos="2070"/>
              </w:tabs>
              <w:rPr>
                <w:lang w:val="en-US"/>
              </w:rPr>
            </w:pPr>
            <w:r w:rsidRPr="00B31FFA">
              <w:rPr>
                <w:lang w:val="en-US"/>
              </w:rPr>
              <w:t xml:space="preserve">    c) contractul nu ar fi trebuit să fie atribui</w:t>
            </w:r>
            <w:r w:rsidR="00C33344" w:rsidRPr="00B31FFA">
              <w:rPr>
                <w:lang w:val="en-US"/>
              </w:rPr>
              <w:t>t contractantului respectiv, avâ</w:t>
            </w:r>
            <w:r w:rsidRPr="00B31FFA">
              <w:rPr>
                <w:lang w:val="en-US"/>
              </w:rPr>
              <w:t xml:space="preserve">nd în vedere o încălcare gravă a obligaţiilor ce rezultă din </w:t>
            </w:r>
            <w:r w:rsidR="00802287" w:rsidRPr="00B31FFA">
              <w:rPr>
                <w:lang w:val="en-US"/>
              </w:rPr>
              <w:t xml:space="preserve">Legea </w:t>
            </w:r>
            <w:r w:rsidR="0060188C" w:rsidRPr="00B31FFA">
              <w:rPr>
                <w:lang w:val="en-US"/>
              </w:rPr>
              <w:t>nr.</w:t>
            </w:r>
            <w:r w:rsidR="00DF4DCF" w:rsidRPr="00B31FFA">
              <w:rPr>
                <w:lang w:val="en-US"/>
              </w:rPr>
              <w:t xml:space="preserve"> </w:t>
            </w:r>
            <w:r w:rsidR="00802287" w:rsidRPr="00B31FFA">
              <w:rPr>
                <w:lang w:val="en-US"/>
              </w:rPr>
              <w:t>131/2015 priviind achizițiile publice</w:t>
            </w:r>
            <w:r w:rsidRPr="00B31FFA">
              <w:rPr>
                <w:lang w:val="en-US"/>
              </w:rPr>
              <w:t xml:space="preserve"> și/sau tratatele internaţionale la care Republica Moldova este parte, care a fost constatată printr-o decizie a unei instanțe judecătorești naționale sau, după caz, internaționale.</w:t>
            </w:r>
          </w:p>
          <w:p w:rsidR="00E22640" w:rsidRPr="00B31FFA" w:rsidRDefault="00E22640" w:rsidP="00802287">
            <w:pPr>
              <w:pStyle w:val="af3"/>
              <w:tabs>
                <w:tab w:val="left" w:pos="567"/>
                <w:tab w:val="left" w:pos="2070"/>
              </w:tabs>
              <w:ind w:firstLine="0"/>
              <w:rPr>
                <w:lang w:val="en-US"/>
              </w:rPr>
            </w:pPr>
          </w:p>
          <w:p w:rsidR="00460653" w:rsidRPr="00FF430B" w:rsidRDefault="007323B6" w:rsidP="00B847FE">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B31FFA" w:rsidRDefault="007323B6" w:rsidP="00B847FE">
            <w:pPr>
              <w:pStyle w:val="af3"/>
              <w:numPr>
                <w:ilvl w:val="1"/>
                <w:numId w:val="15"/>
              </w:numPr>
              <w:tabs>
                <w:tab w:val="left" w:pos="567"/>
              </w:tabs>
              <w:ind w:left="0" w:hanging="567"/>
              <w:rPr>
                <w:lang w:val="en-US"/>
              </w:rPr>
            </w:pPr>
            <w:r w:rsidRPr="00B31FFA">
              <w:rPr>
                <w:lang w:val="en-US"/>
              </w:rPr>
              <w:t xml:space="preserve">13.1. </w:t>
            </w:r>
            <w:r w:rsidR="00460653" w:rsidRPr="00B31FFA">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31FFA" w:rsidRDefault="007323B6" w:rsidP="00B847FE">
            <w:pPr>
              <w:pStyle w:val="af3"/>
              <w:numPr>
                <w:ilvl w:val="1"/>
                <w:numId w:val="15"/>
              </w:numPr>
              <w:tabs>
                <w:tab w:val="left" w:pos="567"/>
              </w:tabs>
              <w:ind w:left="0" w:hanging="567"/>
              <w:rPr>
                <w:lang w:val="en-US"/>
              </w:rPr>
            </w:pPr>
            <w:r w:rsidRPr="00B31FFA">
              <w:rPr>
                <w:lang w:val="en-US"/>
              </w:rPr>
              <w:t xml:space="preserve">13.2. </w:t>
            </w:r>
            <w:r w:rsidR="00460653" w:rsidRPr="00B31FFA">
              <w:rPr>
                <w:lang w:val="en-US"/>
              </w:rPr>
              <w:t>Documentele contractului vor fi întocmite în limba română.</w:t>
            </w:r>
          </w:p>
          <w:p w:rsidR="00D379F6" w:rsidRPr="00B31FFA" w:rsidRDefault="007323B6" w:rsidP="00B847FE">
            <w:pPr>
              <w:pStyle w:val="af3"/>
              <w:numPr>
                <w:ilvl w:val="1"/>
                <w:numId w:val="15"/>
              </w:numPr>
              <w:tabs>
                <w:tab w:val="left" w:pos="567"/>
              </w:tabs>
              <w:ind w:left="0" w:hanging="567"/>
              <w:rPr>
                <w:lang w:val="en-US"/>
              </w:rPr>
            </w:pPr>
            <w:r w:rsidRPr="00B31FFA">
              <w:rPr>
                <w:lang w:val="en-US"/>
              </w:rPr>
              <w:t>13.</w:t>
            </w:r>
            <w:r w:rsidR="001873A6" w:rsidRPr="00B31FFA">
              <w:rPr>
                <w:lang w:val="en-US"/>
              </w:rPr>
              <w:t>3</w:t>
            </w:r>
            <w:r w:rsidRPr="00B31FFA">
              <w:rPr>
                <w:lang w:val="en-US"/>
              </w:rPr>
              <w:t xml:space="preserve">. </w:t>
            </w:r>
            <w:r w:rsidR="00D379F6" w:rsidRPr="00B31FFA">
              <w:rPr>
                <w:lang w:val="en-US"/>
              </w:rPr>
              <w:t>Prezentul Contract reprezintă acordul de voinţă al părţilor</w:t>
            </w:r>
            <w:r w:rsidR="00C33344" w:rsidRPr="00B31FFA">
              <w:rPr>
                <w:lang w:val="en-US"/>
              </w:rPr>
              <w:t xml:space="preserve"> </w:t>
            </w:r>
            <w:r w:rsidR="00D379F6" w:rsidRPr="00B31FFA">
              <w:rPr>
                <w:lang w:val="en-US"/>
              </w:rPr>
              <w:t>şi se consideră semnat la data aplicării ultimei semnături de către una dintre părți.</w:t>
            </w:r>
          </w:p>
          <w:p w:rsidR="00460653" w:rsidRPr="00B31FFA" w:rsidRDefault="007323B6" w:rsidP="00B847FE">
            <w:pPr>
              <w:pStyle w:val="af3"/>
              <w:numPr>
                <w:ilvl w:val="1"/>
                <w:numId w:val="15"/>
              </w:numPr>
              <w:tabs>
                <w:tab w:val="left" w:pos="567"/>
                <w:tab w:val="left" w:pos="4005"/>
              </w:tabs>
              <w:ind w:left="0" w:hanging="567"/>
              <w:contextualSpacing/>
              <w:rPr>
                <w:lang w:val="en-US"/>
              </w:rPr>
            </w:pPr>
            <w:r w:rsidRPr="00B31FFA">
              <w:rPr>
                <w:lang w:val="en-US"/>
              </w:rPr>
              <w:t>13.</w:t>
            </w:r>
            <w:r w:rsidR="001873A6" w:rsidRPr="00B31FFA">
              <w:rPr>
                <w:lang w:val="en-US"/>
              </w:rPr>
              <w:t>4</w:t>
            </w:r>
            <w:r w:rsidRPr="00B31FFA">
              <w:rPr>
                <w:lang w:val="en-US"/>
              </w:rPr>
              <w:t xml:space="preserve">. </w:t>
            </w:r>
            <w:r w:rsidR="00D379F6" w:rsidRPr="00B31FFA">
              <w:rPr>
                <w:lang w:val="en-US"/>
              </w:rPr>
              <w:t xml:space="preserve">Pentru confirmarea celor menţionate, </w:t>
            </w:r>
            <w:r w:rsidR="009D3792" w:rsidRPr="00B31FFA">
              <w:rPr>
                <w:lang w:val="en-US"/>
              </w:rPr>
              <w:t>p</w:t>
            </w:r>
            <w:r w:rsidR="00D379F6" w:rsidRPr="00B31FFA">
              <w:rPr>
                <w:lang w:val="en-US"/>
              </w:rPr>
              <w:t xml:space="preserve">ărţile au semnat prezentul Contract în conformitate cu legislaţia Republicii Moldova, la data şi anul indicate, </w:t>
            </w:r>
            <w:r w:rsidR="00460653" w:rsidRPr="00B31FFA">
              <w:rPr>
                <w:lang w:val="en-US"/>
              </w:rPr>
              <w:t xml:space="preserve">fiind valabil până la </w:t>
            </w:r>
            <w:r w:rsidR="00684D44" w:rsidRPr="00B31FFA">
              <w:rPr>
                <w:lang w:val="en-US"/>
              </w:rPr>
              <w:t>……./</w:t>
            </w:r>
            <w:r w:rsidR="00D379F6" w:rsidRPr="00B31FFA">
              <w:rPr>
                <w:lang w:val="en-US"/>
              </w:rPr>
              <w:t>recepția finală a lucrărilor</w:t>
            </w:r>
            <w:r w:rsidR="00460653" w:rsidRPr="00B31FFA">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460653" w:rsidRPr="00FF430B" w:rsidRDefault="00C33344" w:rsidP="00B847FE">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10953" w:type="dxa"/>
              <w:jc w:val="center"/>
              <w:tblLayout w:type="fixed"/>
              <w:tblLook w:val="04A0"/>
            </w:tblPr>
            <w:tblGrid>
              <w:gridCol w:w="5188"/>
              <w:gridCol w:w="5765"/>
            </w:tblGrid>
            <w:tr w:rsidR="00460653" w:rsidRPr="00EC30C2" w:rsidTr="00F32FF7">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5765" w:type="dxa"/>
                  <w:vAlign w:val="center"/>
                </w:tcPr>
                <w:p w:rsidR="00460653" w:rsidRPr="00FF430B" w:rsidRDefault="00460653" w:rsidP="00633782">
                  <w:pPr>
                    <w:jc w:val="center"/>
                    <w:rPr>
                      <w:b/>
                    </w:rPr>
                  </w:pPr>
                  <w:r w:rsidRPr="00FF430B">
                    <w:rPr>
                      <w:b/>
                    </w:rPr>
                    <w:t>BENEFICIAR</w:t>
                  </w:r>
                </w:p>
              </w:tc>
            </w:tr>
            <w:tr w:rsidR="00460653" w:rsidRPr="00EC30C2" w:rsidTr="00F32FF7">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5765"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E709D" w:rsidRPr="00EC30C2" w:rsidTr="00F32FF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F32FF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F32FF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F32FF7">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F32FF7">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233538" w:rsidRPr="00FF430B" w:rsidRDefault="00233538" w:rsidP="00F32FF7">
            <w:pPr>
              <w:tabs>
                <w:tab w:val="left" w:pos="2295"/>
              </w:tabs>
              <w:jc w:val="both"/>
            </w:pPr>
          </w:p>
        </w:tc>
      </w:tr>
    </w:tbl>
    <w:p w:rsidR="001F6E5A" w:rsidRPr="00FF430B" w:rsidRDefault="001F6E5A" w:rsidP="00F32FF7">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1CFF" w:rsidRDefault="00B71CFF" w:rsidP="00A20ACF">
      <w:r>
        <w:separator/>
      </w:r>
    </w:p>
  </w:endnote>
  <w:endnote w:type="continuationSeparator" w:id="1">
    <w:p w:rsidR="00B71CFF" w:rsidRDefault="00B71CF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794" w:rsidRDefault="00AB4794"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AB4794" w:rsidRDefault="00CF00AB">
        <w:pPr>
          <w:pStyle w:val="a4"/>
          <w:jc w:val="right"/>
        </w:pPr>
        <w:fldSimple w:instr=" PAGE   \* MERGEFORMAT ">
          <w:r w:rsidR="004E3106">
            <w:t>42</w:t>
          </w:r>
        </w:fldSimple>
      </w:p>
    </w:sdtContent>
  </w:sdt>
  <w:p w:rsidR="00AB4794" w:rsidRDefault="00AB479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1CFF" w:rsidRDefault="00B71CFF" w:rsidP="00A20ACF">
      <w:r>
        <w:separator/>
      </w:r>
    </w:p>
  </w:footnote>
  <w:footnote w:type="continuationSeparator" w:id="1">
    <w:p w:rsidR="00B71CFF" w:rsidRDefault="00B71CF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CD7302"/>
    <w:multiLevelType w:val="hybridMultilevel"/>
    <w:tmpl w:val="356CC380"/>
    <w:lvl w:ilvl="0" w:tplc="2A00A528">
      <w:start w:val="5"/>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20"/>
  </w:num>
  <w:num w:numId="4">
    <w:abstractNumId w:val="19"/>
  </w:num>
  <w:num w:numId="5">
    <w:abstractNumId w:val="9"/>
  </w:num>
  <w:num w:numId="6">
    <w:abstractNumId w:val="13"/>
  </w:num>
  <w:num w:numId="7">
    <w:abstractNumId w:val="10"/>
  </w:num>
  <w:num w:numId="8">
    <w:abstractNumId w:val="5"/>
  </w:num>
  <w:num w:numId="9">
    <w:abstractNumId w:val="18"/>
  </w:num>
  <w:num w:numId="10">
    <w:abstractNumId w:val="8"/>
  </w:num>
  <w:num w:numId="11">
    <w:abstractNumId w:val="14"/>
  </w:num>
  <w:num w:numId="12">
    <w:abstractNumId w:val="15"/>
  </w:num>
  <w:num w:numId="13">
    <w:abstractNumId w:val="24"/>
  </w:num>
  <w:num w:numId="14">
    <w:abstractNumId w:val="17"/>
  </w:num>
  <w:num w:numId="15">
    <w:abstractNumId w:val="16"/>
  </w:num>
  <w:num w:numId="16">
    <w:abstractNumId w:val="6"/>
  </w:num>
  <w:num w:numId="17">
    <w:abstractNumId w:val="25"/>
  </w:num>
  <w:num w:numId="18">
    <w:abstractNumId w:val="22"/>
  </w:num>
  <w:num w:numId="19">
    <w:abstractNumId w:val="7"/>
  </w:num>
  <w:num w:numId="20">
    <w:abstractNumId w:val="21"/>
  </w:num>
  <w:num w:numId="21">
    <w:abstractNumId w:val="11"/>
  </w:num>
  <w:num w:numId="22">
    <w:abstractNumId w:val="12"/>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BB4"/>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0C"/>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188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897"/>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022"/>
    <w:rsid w:val="002A04D8"/>
    <w:rsid w:val="002A0588"/>
    <w:rsid w:val="002A0AE5"/>
    <w:rsid w:val="002A26B7"/>
    <w:rsid w:val="002A567E"/>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F5B"/>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A2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0A79"/>
    <w:rsid w:val="00461DAC"/>
    <w:rsid w:val="00464994"/>
    <w:rsid w:val="00464A19"/>
    <w:rsid w:val="00467A64"/>
    <w:rsid w:val="004702B5"/>
    <w:rsid w:val="00475A6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106"/>
    <w:rsid w:val="004E4A66"/>
    <w:rsid w:val="004E5EBB"/>
    <w:rsid w:val="004E625D"/>
    <w:rsid w:val="004F0C98"/>
    <w:rsid w:val="004F1E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239"/>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E4F"/>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3F8"/>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981"/>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C60"/>
    <w:rsid w:val="008B5DA7"/>
    <w:rsid w:val="008B7CBD"/>
    <w:rsid w:val="008C0290"/>
    <w:rsid w:val="008C182E"/>
    <w:rsid w:val="008C1AE2"/>
    <w:rsid w:val="008C32C0"/>
    <w:rsid w:val="008C42DA"/>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4A9"/>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4794"/>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30E"/>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FFA"/>
    <w:rsid w:val="00B322B4"/>
    <w:rsid w:val="00B32A8E"/>
    <w:rsid w:val="00B332E9"/>
    <w:rsid w:val="00B347E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CFF"/>
    <w:rsid w:val="00B720FE"/>
    <w:rsid w:val="00B73406"/>
    <w:rsid w:val="00B73964"/>
    <w:rsid w:val="00B75A38"/>
    <w:rsid w:val="00B76D90"/>
    <w:rsid w:val="00B77248"/>
    <w:rsid w:val="00B777DC"/>
    <w:rsid w:val="00B77F4F"/>
    <w:rsid w:val="00B81043"/>
    <w:rsid w:val="00B8384B"/>
    <w:rsid w:val="00B847FE"/>
    <w:rsid w:val="00B90005"/>
    <w:rsid w:val="00B90D94"/>
    <w:rsid w:val="00B91A34"/>
    <w:rsid w:val="00B927F6"/>
    <w:rsid w:val="00B92FD0"/>
    <w:rsid w:val="00B93561"/>
    <w:rsid w:val="00B93DBE"/>
    <w:rsid w:val="00B94A90"/>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28"/>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0AB"/>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CC"/>
    <w:rsid w:val="00D876C9"/>
    <w:rsid w:val="00D87C66"/>
    <w:rsid w:val="00D906E6"/>
    <w:rsid w:val="00D913AB"/>
    <w:rsid w:val="00D91D57"/>
    <w:rsid w:val="00D925B0"/>
    <w:rsid w:val="00D95A1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80C"/>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2FF7"/>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197"/>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AB4794"/>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17376-B8DE-4C45-B2B9-4BE7BCE3B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17094</Words>
  <Characters>97441</Characters>
  <Application>Microsoft Office Word</Application>
  <DocSecurity>0</DocSecurity>
  <Lines>812</Lines>
  <Paragraphs>228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2022-03-30T11:37:00Z</dcterms:created>
  <dcterms:modified xsi:type="dcterms:W3CDTF">2022-03-30T11:37:00Z</dcterms:modified>
</cp:coreProperties>
</file>