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67339"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6F0F33DC"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35457D2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5E003BC" w14:textId="77777777" w:rsidR="008F1D40" w:rsidRPr="00FF430B" w:rsidRDefault="008F1D40" w:rsidP="003961E7">
      <w:pPr>
        <w:tabs>
          <w:tab w:val="left" w:pos="5103"/>
          <w:tab w:val="left" w:pos="10348"/>
        </w:tabs>
        <w:jc w:val="right"/>
        <w:rPr>
          <w:noProof w:val="0"/>
          <w:lang w:eastAsia="ru-RU"/>
        </w:rPr>
      </w:pPr>
    </w:p>
    <w:p w14:paraId="3DFC1BB6" w14:textId="77777777" w:rsidR="00D925B0" w:rsidRPr="00FF430B" w:rsidRDefault="00D925B0" w:rsidP="003961E7">
      <w:pPr>
        <w:tabs>
          <w:tab w:val="left" w:pos="5103"/>
          <w:tab w:val="left" w:pos="10348"/>
        </w:tabs>
        <w:jc w:val="center"/>
        <w:rPr>
          <w:noProof w:val="0"/>
          <w:lang w:eastAsia="ru-RU"/>
        </w:rPr>
      </w:pPr>
    </w:p>
    <w:p w14:paraId="0BBFFBD9" w14:textId="77777777" w:rsidR="00DA6115" w:rsidRPr="00FF430B" w:rsidRDefault="00DA6115" w:rsidP="003961E7">
      <w:pPr>
        <w:tabs>
          <w:tab w:val="left" w:pos="5103"/>
          <w:tab w:val="left" w:pos="10348"/>
        </w:tabs>
        <w:jc w:val="center"/>
        <w:rPr>
          <w:b/>
          <w:noProof w:val="0"/>
          <w:lang w:eastAsia="ru-RU"/>
        </w:rPr>
      </w:pPr>
    </w:p>
    <w:p w14:paraId="5F2D686E"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C0C316E"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AD13143" w14:textId="77777777" w:rsidR="003961E7" w:rsidRPr="00FF430B" w:rsidRDefault="003961E7" w:rsidP="003961E7">
      <w:pPr>
        <w:tabs>
          <w:tab w:val="left" w:pos="5103"/>
          <w:tab w:val="left" w:pos="10348"/>
        </w:tabs>
        <w:jc w:val="center"/>
        <w:rPr>
          <w:noProof w:val="0"/>
          <w:lang w:eastAsia="ru-RU"/>
        </w:rPr>
      </w:pPr>
    </w:p>
    <w:p w14:paraId="365BAB2F" w14:textId="77777777" w:rsidR="00A20ACF" w:rsidRPr="00FF430B" w:rsidRDefault="00A20ACF" w:rsidP="00196AB4"/>
    <w:p w14:paraId="75C30DBA"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56F288BD" w14:textId="77777777" w:rsidR="007D2250" w:rsidRPr="007D2250" w:rsidRDefault="007D2250" w:rsidP="007D2250"/>
    <w:p w14:paraId="3174915A"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5FF9099A" w14:textId="77777777" w:rsidR="007D2250" w:rsidRPr="00A14C96" w:rsidRDefault="007D2250" w:rsidP="007D2250"/>
    <w:p w14:paraId="6FF245F7" w14:textId="77777777" w:rsidR="00922F8A" w:rsidRPr="00FF430B" w:rsidRDefault="00033577" w:rsidP="009D72E1">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3C72F996" w14:textId="77777777" w:rsidR="00922F8A" w:rsidRPr="00FF430B" w:rsidRDefault="00922F8A" w:rsidP="009D72E1">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1DDB5DA" w14:textId="77777777" w:rsidR="00922F8A" w:rsidRPr="00FF430B" w:rsidRDefault="00922F8A" w:rsidP="009D72E1">
      <w:pPr>
        <w:pStyle w:val="Listparagraf"/>
        <w:numPr>
          <w:ilvl w:val="0"/>
          <w:numId w:val="3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196352D" w14:textId="77777777" w:rsidR="00922F8A" w:rsidRPr="00FF430B" w:rsidRDefault="00D8130E" w:rsidP="009D72E1">
      <w:pPr>
        <w:pStyle w:val="Listparagraf"/>
        <w:numPr>
          <w:ilvl w:val="0"/>
          <w:numId w:val="3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A82D60B" w14:textId="77777777" w:rsidR="00922F8A" w:rsidRPr="00FF430B" w:rsidRDefault="00922F8A" w:rsidP="009D72E1">
      <w:pPr>
        <w:pStyle w:val="Listparagraf"/>
        <w:numPr>
          <w:ilvl w:val="0"/>
          <w:numId w:val="3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85A1D8A" w14:textId="77777777" w:rsidR="00922F8A" w:rsidRPr="00FF430B" w:rsidRDefault="00922F8A" w:rsidP="009D72E1">
      <w:pPr>
        <w:pStyle w:val="Listparagraf"/>
        <w:numPr>
          <w:ilvl w:val="0"/>
          <w:numId w:val="3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142C2428" w14:textId="77777777" w:rsidR="00922F8A" w:rsidRPr="00FF430B" w:rsidRDefault="00922F8A" w:rsidP="009D72E1">
      <w:pPr>
        <w:pStyle w:val="Listparagraf"/>
        <w:numPr>
          <w:ilvl w:val="0"/>
          <w:numId w:val="3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7C73D105" w14:textId="77777777" w:rsidR="00922F8A" w:rsidRPr="00FF430B" w:rsidRDefault="00922F8A" w:rsidP="009D72E1">
      <w:pPr>
        <w:pStyle w:val="Listparagraf"/>
        <w:numPr>
          <w:ilvl w:val="0"/>
          <w:numId w:val="3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2269964" w14:textId="77777777" w:rsidR="00922F8A" w:rsidRPr="00FF430B" w:rsidRDefault="0072565E" w:rsidP="009D72E1">
      <w:pPr>
        <w:pStyle w:val="Listparagraf"/>
        <w:numPr>
          <w:ilvl w:val="0"/>
          <w:numId w:val="3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DD74C73" w14:textId="77777777" w:rsidR="00922F8A" w:rsidRPr="00FF430B" w:rsidRDefault="00922F8A" w:rsidP="009D72E1">
      <w:pPr>
        <w:pStyle w:val="Listparagraf"/>
        <w:numPr>
          <w:ilvl w:val="0"/>
          <w:numId w:val="3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79C9751" w14:textId="77777777" w:rsidR="00922F8A" w:rsidRPr="00FF430B" w:rsidRDefault="00922F8A" w:rsidP="009D72E1">
      <w:pPr>
        <w:pStyle w:val="Listparagraf"/>
        <w:numPr>
          <w:ilvl w:val="0"/>
          <w:numId w:val="3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7D65F077"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4AC6F09A"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4D092906"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7377A64A"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5033604A"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5E01D704" w14:textId="77777777" w:rsidR="00922F8A" w:rsidRPr="00FF430B" w:rsidRDefault="00922F8A" w:rsidP="009D72E1">
      <w:pPr>
        <w:pStyle w:val="Listparagraf"/>
        <w:numPr>
          <w:ilvl w:val="0"/>
          <w:numId w:val="3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7A29005" w14:textId="77777777" w:rsidR="00922F8A" w:rsidRPr="00FF430B" w:rsidRDefault="00922F8A" w:rsidP="009D72E1">
      <w:pPr>
        <w:pStyle w:val="Listparagraf"/>
        <w:numPr>
          <w:ilvl w:val="0"/>
          <w:numId w:val="3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27BC1F3" w14:textId="77777777" w:rsidR="00922F8A" w:rsidRPr="00FF430B" w:rsidRDefault="0072565E" w:rsidP="009D72E1">
      <w:pPr>
        <w:pStyle w:val="Listparagraf"/>
        <w:numPr>
          <w:ilvl w:val="0"/>
          <w:numId w:val="3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60CC283E"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1330CFBC"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529E176B"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15F53F96"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7C951D8D"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F9BB609"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13A37560" w14:textId="77777777" w:rsidR="00922F8A" w:rsidRPr="00FF430B" w:rsidRDefault="00922F8A" w:rsidP="009D72E1">
      <w:pPr>
        <w:pStyle w:val="Listparagraf"/>
        <w:numPr>
          <w:ilvl w:val="0"/>
          <w:numId w:val="3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00DAB254" w14:textId="77777777" w:rsidR="00922F8A" w:rsidRPr="00FF430B" w:rsidRDefault="0072565E" w:rsidP="009D72E1">
      <w:pPr>
        <w:pStyle w:val="Listparagraf"/>
        <w:numPr>
          <w:ilvl w:val="0"/>
          <w:numId w:val="3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60F7FACF" w14:textId="77777777" w:rsidR="00922F8A" w:rsidRPr="00FF430B" w:rsidRDefault="00922F8A" w:rsidP="009D72E1">
      <w:pPr>
        <w:pStyle w:val="Listparagraf"/>
        <w:numPr>
          <w:ilvl w:val="0"/>
          <w:numId w:val="3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245DBD2E" w14:textId="77777777" w:rsidR="00922F8A" w:rsidRPr="00FF430B" w:rsidRDefault="00922F8A" w:rsidP="009D72E1">
      <w:pPr>
        <w:pStyle w:val="Listparagraf"/>
        <w:numPr>
          <w:ilvl w:val="0"/>
          <w:numId w:val="3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3B2F54D2" w14:textId="77777777" w:rsidR="00922F8A" w:rsidRPr="00FF430B" w:rsidRDefault="0072565E" w:rsidP="009D72E1">
      <w:pPr>
        <w:pStyle w:val="Listparagraf"/>
        <w:numPr>
          <w:ilvl w:val="0"/>
          <w:numId w:val="3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21D5BE3A"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1FEF8AEB" w14:textId="77777777" w:rsidR="00922F8A" w:rsidRPr="00FF430B" w:rsidRDefault="00922F8A" w:rsidP="009D72E1">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43B116AA"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7BBF418F" w14:textId="77777777" w:rsidR="00B93DBE" w:rsidRPr="00FF430B" w:rsidRDefault="00033577" w:rsidP="009D72E1">
      <w:pPr>
        <w:pStyle w:val="Listparagraf"/>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34307ED" w14:textId="77777777" w:rsidR="00D8130E" w:rsidRPr="00FF430B" w:rsidRDefault="00D8130E" w:rsidP="00D8130E">
      <w:pPr>
        <w:pStyle w:val="Listparagraf"/>
        <w:numPr>
          <w:ilvl w:val="0"/>
          <w:numId w:val="0"/>
        </w:numPr>
        <w:ind w:left="360"/>
      </w:pPr>
    </w:p>
    <w:p w14:paraId="6D940E66" w14:textId="77777777" w:rsidR="00352B05" w:rsidRPr="00FF430B" w:rsidRDefault="00033577" w:rsidP="009D72E1">
      <w:pPr>
        <w:pStyle w:val="Listparagraf"/>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63F95045" w14:textId="77777777" w:rsidR="00D8130E" w:rsidRPr="00FF430B" w:rsidRDefault="00D8130E" w:rsidP="00D8130E">
      <w:pPr>
        <w:pStyle w:val="Listparagraf"/>
        <w:numPr>
          <w:ilvl w:val="0"/>
          <w:numId w:val="0"/>
        </w:numPr>
        <w:ind w:left="357"/>
      </w:pPr>
    </w:p>
    <w:p w14:paraId="6E895296" w14:textId="77777777" w:rsidR="00352B05" w:rsidRPr="00FF430B" w:rsidRDefault="00033577" w:rsidP="009D72E1">
      <w:pPr>
        <w:pStyle w:val="Listparagraf"/>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532376F" w14:textId="77777777" w:rsidR="00352B05" w:rsidRPr="00FF430B" w:rsidRDefault="004B16DD" w:rsidP="009D72E1">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12856961" w14:textId="77777777" w:rsidR="00352B05" w:rsidRPr="00FF430B" w:rsidRDefault="007E32A2" w:rsidP="009D72E1">
      <w:pPr>
        <w:pStyle w:val="Listparagraf"/>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23286FBA" w14:textId="77777777" w:rsidR="00A50D0A" w:rsidRPr="00FF430B" w:rsidRDefault="00033577" w:rsidP="009D72E1">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5302F7" w14:textId="77777777" w:rsidR="009F6B02" w:rsidRPr="00FF430B" w:rsidRDefault="00033577" w:rsidP="009D72E1">
      <w:pPr>
        <w:pStyle w:val="Listparagraf"/>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48A5BA1C" w14:textId="77777777" w:rsidR="00E000AD" w:rsidRPr="00FF430B" w:rsidRDefault="00E000AD" w:rsidP="009D72E1">
      <w:pPr>
        <w:pStyle w:val="Listparagraf"/>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18E1B218" w14:textId="77777777" w:rsidR="00A50D0A" w:rsidRPr="00FF430B" w:rsidRDefault="001C03B0" w:rsidP="009D72E1">
      <w:pPr>
        <w:pStyle w:val="Listparagraf"/>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57A081B" w14:textId="77777777" w:rsidR="00A50D0A" w:rsidRPr="00FF430B" w:rsidRDefault="00E42F35" w:rsidP="009D72E1">
      <w:pPr>
        <w:pStyle w:val="Listparagraf"/>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5595AEED" w14:textId="77777777" w:rsidR="00946421" w:rsidRPr="00FF430B" w:rsidRDefault="00946421" w:rsidP="009D72E1">
      <w:pPr>
        <w:pStyle w:val="Listparagraf"/>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A649FFF" w14:textId="77777777" w:rsidR="00862010" w:rsidRPr="00FF430B" w:rsidRDefault="00862010" w:rsidP="009D72E1">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15AFB0A" w14:textId="77777777" w:rsidR="00A50D0A" w:rsidRPr="00FF430B" w:rsidRDefault="001C03B0" w:rsidP="009D72E1">
      <w:pPr>
        <w:pStyle w:val="Listparagraf"/>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0A5D7CB6" w14:textId="77777777" w:rsidR="00A50D0A" w:rsidRPr="00FF430B" w:rsidRDefault="001C03B0" w:rsidP="009D72E1">
      <w:pPr>
        <w:pStyle w:val="Listparagraf"/>
        <w:numPr>
          <w:ilvl w:val="0"/>
          <w:numId w:val="17"/>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3F860FEF" w14:textId="77777777" w:rsidR="00D22624" w:rsidRPr="00FF430B" w:rsidRDefault="001C03B0" w:rsidP="009D72E1">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151E180C" w14:textId="77777777" w:rsidR="005D44CE" w:rsidRPr="00FF430B" w:rsidRDefault="001C03B0" w:rsidP="009D72E1">
      <w:pPr>
        <w:pStyle w:val="Listparagraf"/>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3E8D3E21" w14:textId="77777777" w:rsidR="005D44CE" w:rsidRPr="00FF430B" w:rsidRDefault="001C03B0" w:rsidP="009D72E1">
      <w:pPr>
        <w:pStyle w:val="Listparagraf"/>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B95538D" w14:textId="77777777" w:rsidR="00D22624" w:rsidRPr="00FF430B" w:rsidRDefault="00B45370" w:rsidP="009D72E1">
      <w:pPr>
        <w:pStyle w:val="Listparagraf"/>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AB320B7" w14:textId="77777777" w:rsidR="005D44CE" w:rsidRPr="00FF430B" w:rsidRDefault="007167E4" w:rsidP="009D72E1">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4FAD3D1" w14:textId="77777777" w:rsidR="005D44CE" w:rsidRPr="00FF430B" w:rsidRDefault="007167E4" w:rsidP="009D72E1">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259CA968" w14:textId="77777777" w:rsidR="005D44CE" w:rsidRPr="00FF430B" w:rsidRDefault="007167E4" w:rsidP="009D72E1">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61BC244" w14:textId="77777777" w:rsidR="005D44CE" w:rsidRPr="00FF430B" w:rsidRDefault="007167E4" w:rsidP="009D72E1">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1F8691E" w14:textId="77777777" w:rsidR="001034CC" w:rsidRPr="00FF430B" w:rsidRDefault="007167E4" w:rsidP="009D72E1">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61E58980"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DD8D907"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30AC01A"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E788821" w14:textId="77777777" w:rsidR="00B51DAA" w:rsidRPr="00FF430B" w:rsidRDefault="00B51DAA" w:rsidP="00B51DAA"/>
    <w:p w14:paraId="410B15EE"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1553149"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1C50B7F4"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5FADDDD6"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2C243E8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580589B"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7D3DA52"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56B557B"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1BB136C"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0E4D182"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65460F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BC76666" w14:textId="77777777" w:rsidR="004C23A8" w:rsidRPr="00FF430B" w:rsidRDefault="004C23A8" w:rsidP="00A54239">
      <w:pPr>
        <w:spacing w:after="120"/>
        <w:ind w:left="142"/>
      </w:pPr>
      <w:r w:rsidRPr="00FF430B">
        <w:t>2) capacitatea de exercitare a activității profesionale;</w:t>
      </w:r>
    </w:p>
    <w:p w14:paraId="3BB0301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130F448"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7E1874E0"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0B48A5FF"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D14DB69"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43238B1"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35B5A75B"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14E22BB9"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43B40DA2"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D7BC6E2"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4089AD6F"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7CCF535D"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38BE0109"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6C3A7F9F"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B3EF04C"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8955F10"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56CBF47"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7F2F828"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6F270FFD"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489D479C"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4D0F853"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6FD35B0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1A57CAF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35128B8C"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2380529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0CECADA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ECE370E"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823030D"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72390A5F"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14FDA12"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F6DAC3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6D75C034"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595B8A7E"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27DCEA80"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611D0B76"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24D9B57"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64D1A8A"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7001A57"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19FF5F4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F657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2979FD0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47EE016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0B824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034E04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6307549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2B45DAB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31E35FA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AD8D7EA"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6BE014D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E8C0DB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2DF6F35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75E1D3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6E5FB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C5C27D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671038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58A204B9"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5A9C1881"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164EAE6"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079451D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6013BE1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706FE87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1036305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09E85C7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230B858"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21CE3C2"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5A5081"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18CF6C90"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688481FD"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3E7BB129"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2A483B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301019AE"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4B5FBC1" w14:textId="77777777" w:rsidR="000E4D7D" w:rsidRPr="00FF430B" w:rsidRDefault="000E4D7D" w:rsidP="000E4D7D"/>
    <w:bookmarkEnd w:id="25"/>
    <w:bookmarkEnd w:id="26"/>
    <w:p w14:paraId="04880943"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D8036A" w14:textId="77777777" w:rsidR="006957AA" w:rsidRPr="00FF430B" w:rsidRDefault="006957AA" w:rsidP="009F1E2C">
      <w:pPr>
        <w:tabs>
          <w:tab w:val="left" w:pos="-284"/>
        </w:tabs>
        <w:ind w:left="-284" w:firstLine="284"/>
      </w:pPr>
    </w:p>
    <w:p w14:paraId="0707DC91"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3A55F3F"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A43D30D"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6704410F" w14:textId="77777777" w:rsidR="00A61C31" w:rsidRPr="00FF430B" w:rsidRDefault="00A61C31" w:rsidP="00A54239">
      <w:pPr>
        <w:tabs>
          <w:tab w:val="left" w:pos="0"/>
          <w:tab w:val="left" w:pos="426"/>
          <w:tab w:val="left" w:pos="960"/>
        </w:tabs>
        <w:spacing w:after="120"/>
      </w:pPr>
      <w:r w:rsidRPr="00FF430B">
        <w:t>2) Propunerea financiară;</w:t>
      </w:r>
    </w:p>
    <w:p w14:paraId="2940C427"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34B1CEA1"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2450D4C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4BFE908F"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FFC8A5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16556935"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5B1D21F"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1D6CE1E"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8AE5373"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32C45B0A"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31E55691"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636BA8A"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C9F0D03"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3CC2ED8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1D1E374C"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2B3C1263"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3A9A272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6DCA5B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19CE06D8" w14:textId="77777777" w:rsidR="002E6BB0" w:rsidRPr="00FF430B" w:rsidRDefault="002E6BB0" w:rsidP="009F1E2C">
      <w:pPr>
        <w:tabs>
          <w:tab w:val="left" w:pos="-284"/>
        </w:tabs>
        <w:ind w:left="-284" w:firstLine="284"/>
        <w:jc w:val="center"/>
        <w:rPr>
          <w:b/>
          <w:sz w:val="26"/>
          <w:szCs w:val="26"/>
        </w:rPr>
      </w:pPr>
    </w:p>
    <w:p w14:paraId="0FE94A2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3CDE700" w14:textId="77777777" w:rsidR="000E4D7D" w:rsidRPr="00FF430B" w:rsidRDefault="000E4D7D" w:rsidP="009F1E2C">
      <w:pPr>
        <w:tabs>
          <w:tab w:val="left" w:pos="-284"/>
        </w:tabs>
        <w:ind w:left="-284" w:firstLine="284"/>
        <w:jc w:val="center"/>
        <w:rPr>
          <w:b/>
          <w:sz w:val="26"/>
          <w:szCs w:val="26"/>
        </w:rPr>
      </w:pPr>
    </w:p>
    <w:p w14:paraId="0D23AD04"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CB126E8" w14:textId="77777777" w:rsidR="0097083F" w:rsidRPr="00FF430B" w:rsidRDefault="0097083F" w:rsidP="009F1E2C">
      <w:pPr>
        <w:tabs>
          <w:tab w:val="left" w:pos="-284"/>
        </w:tabs>
        <w:ind w:left="-284" w:firstLine="284"/>
        <w:jc w:val="center"/>
        <w:rPr>
          <w:b/>
        </w:rPr>
      </w:pPr>
    </w:p>
    <w:p w14:paraId="232E4B74"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2116B5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14EFBE3"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E21F7CD"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82C4020"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4A4DE8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13F883EF"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3FEA1A7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13068C1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D384888" w14:textId="77777777" w:rsidR="001034CC" w:rsidRPr="00FF430B" w:rsidRDefault="001034CC" w:rsidP="009F1E2C">
      <w:pPr>
        <w:tabs>
          <w:tab w:val="left" w:pos="-284"/>
          <w:tab w:val="left" w:pos="960"/>
        </w:tabs>
        <w:ind w:left="-284" w:firstLine="284"/>
        <w:jc w:val="both"/>
      </w:pPr>
    </w:p>
    <w:p w14:paraId="734379DF" w14:textId="77777777" w:rsidR="00E17AFF" w:rsidRPr="00FF430B" w:rsidRDefault="00E17AFF" w:rsidP="009F1E2C">
      <w:pPr>
        <w:tabs>
          <w:tab w:val="left" w:pos="-284"/>
          <w:tab w:val="left" w:pos="960"/>
        </w:tabs>
        <w:ind w:left="-284" w:firstLine="284"/>
        <w:jc w:val="both"/>
      </w:pPr>
    </w:p>
    <w:p w14:paraId="7EA75293"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7417C743"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F444AE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9FA599C"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44C7968"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4DA6C6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A7DEBF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BD2F558"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71AFFCC"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1D3EBE2"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A0D0E79"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1F11BD5"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9C5BF7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424E8F6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5ADFEFC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BFDA5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CA445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66AC19DD"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73691AD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22375EA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41362D11"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66BB23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CA0443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B66BFB6"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FD5842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D3BC09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5858DE7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645C35A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082419F"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601C4C53"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38A8E4A5"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42585546"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1CC354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222485EA"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E32206C"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412B4D7" w14:textId="77777777" w:rsidR="004A4CB4" w:rsidRPr="00FF430B" w:rsidRDefault="004A4CB4" w:rsidP="009F1E2C">
      <w:pPr>
        <w:tabs>
          <w:tab w:val="left" w:pos="-284"/>
          <w:tab w:val="left" w:pos="462"/>
          <w:tab w:val="left" w:pos="1134"/>
        </w:tabs>
        <w:spacing w:after="120"/>
        <w:ind w:left="-284" w:firstLine="284"/>
        <w:jc w:val="both"/>
      </w:pPr>
    </w:p>
    <w:p w14:paraId="2CB05B46"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04AA44A1" w14:textId="77777777" w:rsidR="000E4D7D" w:rsidRPr="00FF430B" w:rsidRDefault="000E4D7D" w:rsidP="009F1E2C">
      <w:pPr>
        <w:tabs>
          <w:tab w:val="left" w:pos="-284"/>
        </w:tabs>
        <w:ind w:left="-284" w:firstLine="284"/>
        <w:jc w:val="center"/>
        <w:rPr>
          <w:rFonts w:eastAsiaTheme="majorEastAsia"/>
          <w:b/>
          <w:bCs/>
          <w:sz w:val="26"/>
          <w:szCs w:val="26"/>
        </w:rPr>
      </w:pPr>
    </w:p>
    <w:p w14:paraId="131790CF"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A1B1125" w14:textId="77777777" w:rsidR="009A6869" w:rsidRPr="00FF430B" w:rsidRDefault="009A6869" w:rsidP="009F1E2C">
      <w:pPr>
        <w:tabs>
          <w:tab w:val="left" w:pos="-284"/>
        </w:tabs>
        <w:ind w:left="-284" w:firstLine="284"/>
        <w:jc w:val="center"/>
      </w:pPr>
    </w:p>
    <w:p w14:paraId="4B6D77E8"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419DD35A"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5EC1F5E4"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030FA2"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7B9197"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18D4298" w14:textId="77777777" w:rsidR="00B00190" w:rsidRPr="00FA08CC" w:rsidRDefault="000E4D7D" w:rsidP="009F1E2C">
      <w:pPr>
        <w:pStyle w:val="NormalWeb"/>
        <w:shd w:val="clear" w:color="auto" w:fill="FFFFFF"/>
        <w:tabs>
          <w:tab w:val="left" w:pos="-284"/>
        </w:tabs>
        <w:ind w:left="-284" w:firstLine="284"/>
        <w:rPr>
          <w:color w:val="000000" w:themeColor="text1"/>
          <w:lang w:val="en-US" w:eastAsia="it-IT"/>
        </w:rPr>
      </w:pPr>
      <w:r w:rsidRPr="00FA08CC">
        <w:rPr>
          <w:b/>
          <w:color w:val="000000" w:themeColor="text1"/>
          <w:lang w:val="en-US"/>
        </w:rPr>
        <w:t>9</w:t>
      </w:r>
      <w:r w:rsidR="0024699C" w:rsidRPr="00FA08CC">
        <w:rPr>
          <w:b/>
          <w:color w:val="000000" w:themeColor="text1"/>
          <w:lang w:val="en-US"/>
        </w:rPr>
        <w:t>8</w:t>
      </w:r>
      <w:r w:rsidR="00B00190" w:rsidRPr="00FA08CC">
        <w:rPr>
          <w:b/>
          <w:color w:val="000000" w:themeColor="text1"/>
          <w:lang w:val="en-US"/>
        </w:rPr>
        <w:t xml:space="preserve">. </w:t>
      </w:r>
      <w:r w:rsidR="009C11B3" w:rsidRPr="00FA08CC">
        <w:rPr>
          <w:b/>
          <w:color w:val="000000" w:themeColor="text1"/>
          <w:lang w:val="en-US"/>
        </w:rPr>
        <w:t xml:space="preserve"> </w:t>
      </w:r>
      <w:proofErr w:type="spellStart"/>
      <w:r w:rsidR="00B00190" w:rsidRPr="00FA08CC">
        <w:rPr>
          <w:color w:val="000000" w:themeColor="text1"/>
          <w:lang w:val="en-US" w:eastAsia="it-IT"/>
        </w:rPr>
        <w:t>Garanția</w:t>
      </w:r>
      <w:proofErr w:type="spellEnd"/>
      <w:r w:rsidR="00B00190" w:rsidRPr="00FA08CC">
        <w:rPr>
          <w:color w:val="000000" w:themeColor="text1"/>
          <w:lang w:val="en-US" w:eastAsia="it-IT"/>
        </w:rPr>
        <w:t xml:space="preserve"> de </w:t>
      </w:r>
      <w:proofErr w:type="spellStart"/>
      <w:r w:rsidR="00B00190" w:rsidRPr="00FA08CC">
        <w:rPr>
          <w:color w:val="000000" w:themeColor="text1"/>
          <w:lang w:val="en-US" w:eastAsia="it-IT"/>
        </w:rPr>
        <w:t>bună</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execuție</w:t>
      </w:r>
      <w:proofErr w:type="spellEnd"/>
      <w:r w:rsidR="00B00190" w:rsidRPr="00FA08CC">
        <w:rPr>
          <w:color w:val="000000" w:themeColor="text1"/>
          <w:lang w:val="en-US" w:eastAsia="it-IT"/>
        </w:rPr>
        <w:t xml:space="preserve"> a </w:t>
      </w:r>
      <w:proofErr w:type="spellStart"/>
      <w:r w:rsidR="00B00190" w:rsidRPr="00FA08CC">
        <w:rPr>
          <w:color w:val="000000" w:themeColor="text1"/>
          <w:lang w:val="en-US" w:eastAsia="it-IT"/>
        </w:rPr>
        <w:t>contractului</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dacă</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părțile</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agreează</w:t>
      </w:r>
      <w:proofErr w:type="spellEnd"/>
      <w:r w:rsidR="00B00190" w:rsidRPr="00FA08CC">
        <w:rPr>
          <w:color w:val="000000" w:themeColor="text1"/>
          <w:lang w:val="en-US" w:eastAsia="it-IT"/>
        </w:rPr>
        <w:t xml:space="preserve">, se </w:t>
      </w:r>
      <w:proofErr w:type="spellStart"/>
      <w:r w:rsidR="00B00190" w:rsidRPr="00FA08CC">
        <w:rPr>
          <w:color w:val="000000" w:themeColor="text1"/>
          <w:lang w:val="en-US" w:eastAsia="it-IT"/>
        </w:rPr>
        <w:t>constituie</w:t>
      </w:r>
      <w:proofErr w:type="spellEnd"/>
      <w:r w:rsidR="00B00190" w:rsidRPr="00FA08CC">
        <w:rPr>
          <w:color w:val="000000" w:themeColor="text1"/>
          <w:lang w:val="en-US" w:eastAsia="it-IT"/>
        </w:rPr>
        <w:t xml:space="preserve"> din:</w:t>
      </w:r>
    </w:p>
    <w:p w14:paraId="33409AE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083A061"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64AC8ADE"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4A585A7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A944035"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6470001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7BFDC67"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772CCA"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34FE2543"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4E85A0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30D36EF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A5546E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748D32AD"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7DE0A3C"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C3B9582"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4E383C8"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4743442E"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A9B7F36" w14:textId="77777777" w:rsidR="00964783" w:rsidRPr="00FF430B" w:rsidRDefault="00964783" w:rsidP="00964783">
      <w:pPr>
        <w:jc w:val="right"/>
        <w:rPr>
          <w:noProof w:val="0"/>
        </w:rPr>
      </w:pPr>
      <w:r w:rsidRPr="00FF430B">
        <w:rPr>
          <w:noProof w:val="0"/>
        </w:rPr>
        <w:t>din “____” ________ 20___</w:t>
      </w:r>
    </w:p>
    <w:p w14:paraId="3A6C270A"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2227E2D"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04F727E"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62E8260F"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7F0908ED" w14:textId="77777777" w:rsidR="00615E49" w:rsidRPr="00FF430B" w:rsidRDefault="00615E49" w:rsidP="009D72E1">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28E51AF6" w14:textId="77777777" w:rsidTr="00615E49">
        <w:tc>
          <w:tcPr>
            <w:tcW w:w="5949" w:type="dxa"/>
            <w:shd w:val="clear" w:color="auto" w:fill="F2F2F2"/>
          </w:tcPr>
          <w:p w14:paraId="18A8797D"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124980F6" w14:textId="77777777" w:rsidR="00615E49" w:rsidRPr="00FF430B" w:rsidRDefault="00615E49" w:rsidP="00615E49">
            <w:pPr>
              <w:spacing w:line="276" w:lineRule="auto"/>
              <w:jc w:val="both"/>
              <w:rPr>
                <w:rFonts w:eastAsia="Calibri"/>
                <w:noProof w:val="0"/>
              </w:rPr>
            </w:pPr>
          </w:p>
        </w:tc>
      </w:tr>
      <w:tr w:rsidR="00615E49" w:rsidRPr="00EC30C2" w14:paraId="57159B31" w14:textId="77777777" w:rsidTr="00615E49">
        <w:tc>
          <w:tcPr>
            <w:tcW w:w="5949" w:type="dxa"/>
            <w:shd w:val="clear" w:color="auto" w:fill="F2F2F2"/>
          </w:tcPr>
          <w:p w14:paraId="78480EAE"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7F6815B4" w14:textId="77777777" w:rsidR="00615E49" w:rsidRPr="00FF430B" w:rsidRDefault="00615E49" w:rsidP="00615E49">
            <w:pPr>
              <w:spacing w:line="276" w:lineRule="auto"/>
              <w:jc w:val="both"/>
              <w:rPr>
                <w:rFonts w:eastAsia="Calibri"/>
                <w:noProof w:val="0"/>
              </w:rPr>
            </w:pPr>
          </w:p>
        </w:tc>
      </w:tr>
      <w:tr w:rsidR="00615E49" w:rsidRPr="00EC30C2" w14:paraId="7E50EC3A" w14:textId="77777777" w:rsidTr="00615E49">
        <w:tc>
          <w:tcPr>
            <w:tcW w:w="5949" w:type="dxa"/>
            <w:shd w:val="clear" w:color="auto" w:fill="F2F2F2"/>
          </w:tcPr>
          <w:p w14:paraId="72EF89EE"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6A8B5536" w14:textId="77777777" w:rsidR="00615E49" w:rsidRPr="00FF430B" w:rsidRDefault="00615E49" w:rsidP="00615E49">
            <w:pPr>
              <w:spacing w:line="276" w:lineRule="auto"/>
              <w:jc w:val="both"/>
              <w:rPr>
                <w:rFonts w:eastAsia="Calibri"/>
                <w:noProof w:val="0"/>
              </w:rPr>
            </w:pPr>
          </w:p>
        </w:tc>
      </w:tr>
      <w:tr w:rsidR="00615E49" w:rsidRPr="00EC30C2" w14:paraId="532D4561" w14:textId="77777777" w:rsidTr="00615E49">
        <w:tc>
          <w:tcPr>
            <w:tcW w:w="5949" w:type="dxa"/>
            <w:shd w:val="clear" w:color="auto" w:fill="F2F2F2"/>
          </w:tcPr>
          <w:p w14:paraId="018377B1"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2B937647" w14:textId="77777777" w:rsidR="00615E49" w:rsidRPr="00FF430B" w:rsidRDefault="00615E49" w:rsidP="00615E49">
            <w:pPr>
              <w:spacing w:line="276" w:lineRule="auto"/>
              <w:jc w:val="both"/>
              <w:rPr>
                <w:rFonts w:eastAsia="Calibri"/>
                <w:noProof w:val="0"/>
              </w:rPr>
            </w:pPr>
          </w:p>
        </w:tc>
      </w:tr>
      <w:tr w:rsidR="00615E49" w:rsidRPr="00EC30C2" w14:paraId="4FDD77B2" w14:textId="77777777" w:rsidTr="00615E49">
        <w:tc>
          <w:tcPr>
            <w:tcW w:w="5949" w:type="dxa"/>
            <w:shd w:val="clear" w:color="auto" w:fill="F2F2F2"/>
          </w:tcPr>
          <w:p w14:paraId="0ACB7970"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3AFE7BBB" w14:textId="77777777" w:rsidR="00615E49" w:rsidRPr="00FF430B" w:rsidRDefault="00615E49" w:rsidP="00615E49">
            <w:pPr>
              <w:spacing w:line="276" w:lineRule="auto"/>
              <w:jc w:val="both"/>
              <w:rPr>
                <w:rFonts w:eastAsia="Calibri"/>
                <w:noProof w:val="0"/>
              </w:rPr>
            </w:pPr>
          </w:p>
        </w:tc>
      </w:tr>
      <w:tr w:rsidR="00615E49" w:rsidRPr="00EC30C2" w14:paraId="7A6D3716" w14:textId="77777777" w:rsidTr="00615E49">
        <w:tc>
          <w:tcPr>
            <w:tcW w:w="5949" w:type="dxa"/>
            <w:shd w:val="clear" w:color="auto" w:fill="F2F2F2"/>
          </w:tcPr>
          <w:p w14:paraId="7E45BB6E"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54346E02" w14:textId="77777777" w:rsidR="00615E49" w:rsidRPr="00FF430B" w:rsidRDefault="00615E49" w:rsidP="00615E49">
            <w:pPr>
              <w:spacing w:line="276" w:lineRule="auto"/>
              <w:jc w:val="both"/>
              <w:rPr>
                <w:rFonts w:eastAsia="Calibri"/>
                <w:noProof w:val="0"/>
              </w:rPr>
            </w:pPr>
          </w:p>
        </w:tc>
      </w:tr>
      <w:tr w:rsidR="00615E49" w:rsidRPr="00EC30C2" w14:paraId="5FA9FA36" w14:textId="77777777" w:rsidTr="00615E49">
        <w:tc>
          <w:tcPr>
            <w:tcW w:w="5949" w:type="dxa"/>
            <w:shd w:val="clear" w:color="auto" w:fill="F2F2F2"/>
          </w:tcPr>
          <w:p w14:paraId="4AE74A91"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26247505" w14:textId="77777777" w:rsidR="00615E49" w:rsidRPr="00FF430B" w:rsidRDefault="00615E49" w:rsidP="00615E49">
            <w:pPr>
              <w:spacing w:line="276" w:lineRule="auto"/>
              <w:jc w:val="both"/>
              <w:rPr>
                <w:rFonts w:eastAsia="Calibri"/>
                <w:noProof w:val="0"/>
              </w:rPr>
            </w:pPr>
          </w:p>
        </w:tc>
      </w:tr>
      <w:tr w:rsidR="00615E49" w:rsidRPr="00EC30C2" w14:paraId="5DE16314" w14:textId="77777777" w:rsidTr="00615E49">
        <w:tc>
          <w:tcPr>
            <w:tcW w:w="5949" w:type="dxa"/>
            <w:shd w:val="clear" w:color="auto" w:fill="F2F2F2"/>
          </w:tcPr>
          <w:p w14:paraId="16F0C8B4"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2E50682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5DB75915" w14:textId="77777777" w:rsidR="00615E49" w:rsidRPr="00FF430B" w:rsidRDefault="00615E49" w:rsidP="00615E49">
            <w:pPr>
              <w:spacing w:line="276" w:lineRule="auto"/>
              <w:jc w:val="both"/>
              <w:rPr>
                <w:rFonts w:eastAsia="Calibri"/>
                <w:noProof w:val="0"/>
              </w:rPr>
            </w:pPr>
          </w:p>
        </w:tc>
      </w:tr>
      <w:tr w:rsidR="00615E49" w:rsidRPr="00EC30C2" w14:paraId="05CA99A0" w14:textId="77777777" w:rsidTr="00615E49">
        <w:tc>
          <w:tcPr>
            <w:tcW w:w="5949" w:type="dxa"/>
            <w:shd w:val="clear" w:color="auto" w:fill="F2F2F2"/>
          </w:tcPr>
          <w:p w14:paraId="2AA2D80C"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4471FC6"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9AB97B" w14:textId="77777777" w:rsidR="00615E49" w:rsidRPr="00FF430B" w:rsidRDefault="00615E49" w:rsidP="00615E49">
            <w:pPr>
              <w:spacing w:line="276" w:lineRule="auto"/>
              <w:jc w:val="both"/>
              <w:rPr>
                <w:rFonts w:eastAsia="Calibri"/>
                <w:noProof w:val="0"/>
              </w:rPr>
            </w:pPr>
          </w:p>
        </w:tc>
      </w:tr>
    </w:tbl>
    <w:p w14:paraId="48743F01" w14:textId="77777777" w:rsidR="00615E49" w:rsidRPr="00FF430B" w:rsidRDefault="00615E49" w:rsidP="009D72E1">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1016BDBC"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A1E5D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FAAF0A"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9CEE1"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02242B6"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D662A11"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368A1DE"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6B8E83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7980FB"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55F30C"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5A19B5"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990275"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0003D8"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A037EF" w14:textId="77777777" w:rsidR="00615E49" w:rsidRPr="00FF430B" w:rsidRDefault="00615E49" w:rsidP="00615E49">
            <w:pPr>
              <w:spacing w:line="276" w:lineRule="auto"/>
              <w:jc w:val="center"/>
              <w:rPr>
                <w:rFonts w:eastAsia="Calibri"/>
                <w:noProof w:val="0"/>
              </w:rPr>
            </w:pPr>
          </w:p>
        </w:tc>
      </w:tr>
      <w:tr w:rsidR="00615E49" w:rsidRPr="00EC30C2" w14:paraId="366C961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01703"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FC0F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7A3BF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5A443A"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F816F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962740" w14:textId="77777777" w:rsidR="00615E49" w:rsidRPr="00FF430B" w:rsidRDefault="00615E49" w:rsidP="00615E49">
            <w:pPr>
              <w:spacing w:line="276" w:lineRule="auto"/>
              <w:jc w:val="center"/>
              <w:rPr>
                <w:rFonts w:eastAsia="Calibri"/>
                <w:noProof w:val="0"/>
              </w:rPr>
            </w:pPr>
          </w:p>
        </w:tc>
      </w:tr>
    </w:tbl>
    <w:p w14:paraId="7EC6FA5F" w14:textId="77777777" w:rsidR="00615E49" w:rsidRPr="00FF430B" w:rsidRDefault="00615E49" w:rsidP="009D72E1">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F7CDBAC" w14:textId="77777777" w:rsidTr="00615E49">
        <w:tc>
          <w:tcPr>
            <w:tcW w:w="5954" w:type="dxa"/>
            <w:shd w:val="clear" w:color="auto" w:fill="F2F2F2"/>
          </w:tcPr>
          <w:p w14:paraId="327FFEA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735A2FE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65EC90D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9760E07" w14:textId="77777777" w:rsidTr="00615E49">
        <w:tc>
          <w:tcPr>
            <w:tcW w:w="5954" w:type="dxa"/>
            <w:shd w:val="clear" w:color="auto" w:fill="F2F2F2"/>
          </w:tcPr>
          <w:p w14:paraId="34043A57"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213EE1D1"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469C9F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913EDCC" w14:textId="77777777" w:rsidTr="00615E49">
        <w:tc>
          <w:tcPr>
            <w:tcW w:w="5954" w:type="dxa"/>
            <w:shd w:val="clear" w:color="auto" w:fill="F2F2F2"/>
          </w:tcPr>
          <w:p w14:paraId="710501B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681F2417" w14:textId="77777777" w:rsidR="00615E49" w:rsidRPr="00FF430B" w:rsidRDefault="00615E49" w:rsidP="00615E49">
            <w:pPr>
              <w:spacing w:line="276" w:lineRule="auto"/>
              <w:contextualSpacing/>
              <w:jc w:val="both"/>
              <w:rPr>
                <w:rFonts w:eastAsia="Calibri"/>
                <w:noProof w:val="0"/>
                <w:sz w:val="20"/>
                <w:szCs w:val="20"/>
              </w:rPr>
            </w:pPr>
          </w:p>
          <w:p w14:paraId="0DB86E22" w14:textId="77777777" w:rsidR="00615E49" w:rsidRPr="00FF430B" w:rsidRDefault="00615E49" w:rsidP="00615E49">
            <w:pPr>
              <w:spacing w:line="276" w:lineRule="auto"/>
              <w:contextualSpacing/>
              <w:jc w:val="both"/>
              <w:rPr>
                <w:rFonts w:eastAsia="Calibri"/>
                <w:noProof w:val="0"/>
              </w:rPr>
            </w:pPr>
          </w:p>
          <w:p w14:paraId="7765D7C7" w14:textId="77777777" w:rsidR="00615E49" w:rsidRPr="00FF430B" w:rsidRDefault="00615E49" w:rsidP="00615E49">
            <w:pPr>
              <w:spacing w:line="276" w:lineRule="auto"/>
              <w:contextualSpacing/>
              <w:jc w:val="both"/>
              <w:rPr>
                <w:rFonts w:eastAsia="Calibri"/>
                <w:noProof w:val="0"/>
              </w:rPr>
            </w:pPr>
          </w:p>
        </w:tc>
      </w:tr>
    </w:tbl>
    <w:p w14:paraId="2C96725E" w14:textId="77777777" w:rsidR="00006D6D" w:rsidRDefault="00006D6D" w:rsidP="00006D6D">
      <w:pPr>
        <w:spacing w:before="240" w:after="160" w:line="276" w:lineRule="auto"/>
        <w:ind w:left="1080"/>
        <w:jc w:val="both"/>
        <w:rPr>
          <w:rFonts w:eastAsia="Calibri"/>
          <w:b/>
          <w:noProof w:val="0"/>
        </w:rPr>
      </w:pPr>
    </w:p>
    <w:p w14:paraId="22AE5006" w14:textId="77777777" w:rsidR="00615E49" w:rsidRPr="00FF430B" w:rsidRDefault="00615E49" w:rsidP="009D72E1">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0AC3FA94" w14:textId="77777777" w:rsidTr="00615E49">
        <w:tc>
          <w:tcPr>
            <w:tcW w:w="5812" w:type="dxa"/>
            <w:shd w:val="clear" w:color="auto" w:fill="F2F2F2"/>
          </w:tcPr>
          <w:p w14:paraId="1440C1C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1356FA10" w14:textId="77777777" w:rsidR="00615E49" w:rsidRPr="00FF430B" w:rsidRDefault="00615E49" w:rsidP="00615E49">
            <w:pPr>
              <w:spacing w:line="276" w:lineRule="auto"/>
              <w:contextualSpacing/>
              <w:jc w:val="both"/>
              <w:rPr>
                <w:rFonts w:eastAsia="Calibri"/>
                <w:noProof w:val="0"/>
              </w:rPr>
            </w:pPr>
          </w:p>
        </w:tc>
      </w:tr>
      <w:tr w:rsidR="00615E49" w:rsidRPr="00EC30C2" w14:paraId="045DCB64" w14:textId="77777777" w:rsidTr="00615E49">
        <w:tc>
          <w:tcPr>
            <w:tcW w:w="5812" w:type="dxa"/>
            <w:shd w:val="clear" w:color="auto" w:fill="F2F2F2"/>
          </w:tcPr>
          <w:p w14:paraId="1B70AD2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4CB04DAC"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22A08D6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645118CB" w14:textId="77777777" w:rsidTr="00615E49">
        <w:tc>
          <w:tcPr>
            <w:tcW w:w="5812" w:type="dxa"/>
            <w:shd w:val="clear" w:color="auto" w:fill="F2F2F2"/>
          </w:tcPr>
          <w:p w14:paraId="1D50716E"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321C41FC"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011C1CCB"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E894CB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73648855" w14:textId="77777777" w:rsidTr="00615E49">
        <w:tc>
          <w:tcPr>
            <w:tcW w:w="5812" w:type="dxa"/>
            <w:shd w:val="clear" w:color="auto" w:fill="F2F2F2"/>
          </w:tcPr>
          <w:p w14:paraId="163102F2"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714ABBF4" w14:textId="77777777" w:rsidR="00615E49" w:rsidRPr="00FF430B" w:rsidRDefault="00615E49" w:rsidP="00615E49">
            <w:pPr>
              <w:spacing w:line="276" w:lineRule="auto"/>
              <w:contextualSpacing/>
              <w:jc w:val="both"/>
              <w:rPr>
                <w:noProof w:val="0"/>
                <w:lang w:eastAsia="zh-CN"/>
              </w:rPr>
            </w:pPr>
          </w:p>
        </w:tc>
        <w:tc>
          <w:tcPr>
            <w:tcW w:w="4111" w:type="dxa"/>
          </w:tcPr>
          <w:p w14:paraId="5B1968C4"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78D4FB0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1DAFDF04"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7F0B6667"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8040E70" w14:textId="77777777" w:rsidTr="00615E49">
        <w:tc>
          <w:tcPr>
            <w:tcW w:w="5812" w:type="dxa"/>
            <w:shd w:val="clear" w:color="auto" w:fill="F2F2F2"/>
          </w:tcPr>
          <w:p w14:paraId="72CF1C16"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0E7577E6" w14:textId="77777777" w:rsidR="00615E49" w:rsidRPr="00FF430B" w:rsidRDefault="00615E49" w:rsidP="00615E49">
            <w:pPr>
              <w:spacing w:line="276" w:lineRule="auto"/>
              <w:jc w:val="both"/>
              <w:rPr>
                <w:rFonts w:eastAsia="Calibri"/>
                <w:noProof w:val="0"/>
              </w:rPr>
            </w:pPr>
          </w:p>
          <w:p w14:paraId="4B85686E" w14:textId="77777777" w:rsidR="00615E49" w:rsidRPr="00FF430B" w:rsidRDefault="00615E49" w:rsidP="00615E49">
            <w:pPr>
              <w:spacing w:line="276" w:lineRule="auto"/>
              <w:jc w:val="both"/>
              <w:rPr>
                <w:rFonts w:eastAsia="Calibri"/>
                <w:noProof w:val="0"/>
              </w:rPr>
            </w:pPr>
          </w:p>
        </w:tc>
      </w:tr>
    </w:tbl>
    <w:p w14:paraId="2EAACDA8" w14:textId="77777777" w:rsidR="00615E49" w:rsidRPr="00FF430B" w:rsidRDefault="00615E49" w:rsidP="00615E49">
      <w:pPr>
        <w:spacing w:after="160" w:line="276" w:lineRule="auto"/>
        <w:jc w:val="both"/>
        <w:rPr>
          <w:rFonts w:eastAsia="Calibri"/>
          <w:noProof w:val="0"/>
        </w:rPr>
      </w:pPr>
    </w:p>
    <w:p w14:paraId="69A0803E"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4D64BF09" w14:textId="77777777" w:rsidR="00615E49" w:rsidRPr="00FF430B" w:rsidRDefault="00615E49" w:rsidP="00615E49">
      <w:pPr>
        <w:spacing w:after="160" w:line="276" w:lineRule="auto"/>
        <w:jc w:val="both"/>
        <w:rPr>
          <w:rFonts w:eastAsia="Calibri"/>
          <w:noProof w:val="0"/>
        </w:rPr>
      </w:pPr>
    </w:p>
    <w:p w14:paraId="2D01A76B" w14:textId="77777777" w:rsidR="00615E49" w:rsidRPr="00FF430B" w:rsidRDefault="00615E49" w:rsidP="00615E49">
      <w:pPr>
        <w:spacing w:after="160" w:line="276" w:lineRule="auto"/>
        <w:jc w:val="both"/>
        <w:rPr>
          <w:rFonts w:eastAsia="Calibri"/>
          <w:noProof w:val="0"/>
        </w:rPr>
      </w:pPr>
    </w:p>
    <w:p w14:paraId="338083F8"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453A199" w14:textId="77777777" w:rsidR="00615E49" w:rsidRPr="00FF430B" w:rsidRDefault="00615E49" w:rsidP="00615E49">
      <w:pPr>
        <w:spacing w:after="160" w:line="276" w:lineRule="auto"/>
        <w:rPr>
          <w:rFonts w:ascii="Calibri" w:eastAsia="Calibri" w:hAnsi="Calibri"/>
          <w:noProof w:val="0"/>
          <w:sz w:val="22"/>
          <w:szCs w:val="22"/>
        </w:rPr>
      </w:pPr>
    </w:p>
    <w:p w14:paraId="776B68FC" w14:textId="77777777" w:rsidR="00B65C93" w:rsidRPr="00FF430B" w:rsidRDefault="00B65C93" w:rsidP="00615E49">
      <w:pPr>
        <w:spacing w:after="160" w:line="276" w:lineRule="auto"/>
        <w:rPr>
          <w:rFonts w:ascii="Calibri" w:eastAsia="Calibri" w:hAnsi="Calibri"/>
          <w:noProof w:val="0"/>
          <w:sz w:val="22"/>
          <w:szCs w:val="22"/>
        </w:rPr>
      </w:pPr>
    </w:p>
    <w:p w14:paraId="6EA775CB" w14:textId="77777777" w:rsidR="000E4D7D" w:rsidRPr="00FF430B" w:rsidRDefault="000E4D7D" w:rsidP="00615E49">
      <w:pPr>
        <w:spacing w:after="160" w:line="276" w:lineRule="auto"/>
        <w:rPr>
          <w:rFonts w:ascii="Calibri" w:eastAsia="Calibri" w:hAnsi="Calibri"/>
          <w:noProof w:val="0"/>
          <w:sz w:val="22"/>
          <w:szCs w:val="22"/>
        </w:rPr>
      </w:pPr>
    </w:p>
    <w:p w14:paraId="295EDC77" w14:textId="77777777" w:rsidR="000E4D7D" w:rsidRPr="00FF430B" w:rsidRDefault="000E4D7D" w:rsidP="00615E49">
      <w:pPr>
        <w:spacing w:after="160" w:line="276" w:lineRule="auto"/>
        <w:rPr>
          <w:rFonts w:ascii="Calibri" w:eastAsia="Calibri" w:hAnsi="Calibri"/>
          <w:noProof w:val="0"/>
          <w:sz w:val="22"/>
          <w:szCs w:val="22"/>
        </w:rPr>
      </w:pPr>
    </w:p>
    <w:p w14:paraId="373C947A" w14:textId="77777777" w:rsidR="000E4D7D" w:rsidRPr="00FF430B" w:rsidRDefault="000E4D7D" w:rsidP="00615E49">
      <w:pPr>
        <w:spacing w:after="160" w:line="276" w:lineRule="auto"/>
        <w:rPr>
          <w:rFonts w:ascii="Calibri" w:eastAsia="Calibri" w:hAnsi="Calibri"/>
          <w:noProof w:val="0"/>
          <w:sz w:val="22"/>
          <w:szCs w:val="22"/>
        </w:rPr>
      </w:pPr>
    </w:p>
    <w:p w14:paraId="2A18DE98" w14:textId="77777777" w:rsidR="000E4D7D" w:rsidRPr="00FF430B" w:rsidRDefault="000E4D7D" w:rsidP="00615E49">
      <w:pPr>
        <w:spacing w:after="160" w:line="276" w:lineRule="auto"/>
        <w:rPr>
          <w:rFonts w:ascii="Calibri" w:eastAsia="Calibri" w:hAnsi="Calibri"/>
          <w:noProof w:val="0"/>
          <w:sz w:val="22"/>
          <w:szCs w:val="22"/>
        </w:rPr>
      </w:pPr>
    </w:p>
    <w:p w14:paraId="172031A2" w14:textId="77777777" w:rsidR="000E4D7D" w:rsidRPr="00FF430B" w:rsidRDefault="000E4D7D" w:rsidP="00615E49">
      <w:pPr>
        <w:spacing w:after="160" w:line="276" w:lineRule="auto"/>
        <w:rPr>
          <w:rFonts w:ascii="Calibri" w:eastAsia="Calibri" w:hAnsi="Calibri"/>
          <w:noProof w:val="0"/>
          <w:sz w:val="22"/>
          <w:szCs w:val="22"/>
        </w:rPr>
      </w:pPr>
    </w:p>
    <w:p w14:paraId="491CC11C" w14:textId="77777777" w:rsidR="000E4D7D" w:rsidRPr="00FF430B" w:rsidRDefault="000E4D7D" w:rsidP="00615E49">
      <w:pPr>
        <w:spacing w:after="160" w:line="276" w:lineRule="auto"/>
        <w:rPr>
          <w:rFonts w:ascii="Calibri" w:eastAsia="Calibri" w:hAnsi="Calibri"/>
          <w:noProof w:val="0"/>
          <w:sz w:val="22"/>
          <w:szCs w:val="22"/>
        </w:rPr>
      </w:pPr>
    </w:p>
    <w:p w14:paraId="6F291DEB" w14:textId="77777777" w:rsidR="000E4D7D" w:rsidRPr="00FF430B" w:rsidRDefault="000E4D7D" w:rsidP="00615E49">
      <w:pPr>
        <w:spacing w:after="160" w:line="276" w:lineRule="auto"/>
        <w:rPr>
          <w:rFonts w:ascii="Calibri" w:eastAsia="Calibri" w:hAnsi="Calibri"/>
          <w:noProof w:val="0"/>
          <w:sz w:val="22"/>
          <w:szCs w:val="22"/>
        </w:rPr>
      </w:pPr>
    </w:p>
    <w:p w14:paraId="176DBCE8" w14:textId="77777777" w:rsidR="000E4D7D" w:rsidRPr="00FF430B" w:rsidRDefault="000E4D7D" w:rsidP="00615E49">
      <w:pPr>
        <w:spacing w:after="160" w:line="276" w:lineRule="auto"/>
        <w:rPr>
          <w:rFonts w:ascii="Calibri" w:eastAsia="Calibri" w:hAnsi="Calibri"/>
          <w:noProof w:val="0"/>
          <w:sz w:val="22"/>
          <w:szCs w:val="22"/>
        </w:rPr>
      </w:pPr>
    </w:p>
    <w:p w14:paraId="67F4BF8F" w14:textId="77777777" w:rsidR="000E4D7D" w:rsidRPr="00FF430B" w:rsidRDefault="000E4D7D" w:rsidP="00615E49">
      <w:pPr>
        <w:spacing w:after="160" w:line="276" w:lineRule="auto"/>
        <w:rPr>
          <w:rFonts w:ascii="Calibri" w:eastAsia="Calibri" w:hAnsi="Calibri"/>
          <w:noProof w:val="0"/>
          <w:sz w:val="22"/>
          <w:szCs w:val="22"/>
        </w:rPr>
      </w:pPr>
    </w:p>
    <w:p w14:paraId="3365C264" w14:textId="77777777" w:rsidR="000E4D7D" w:rsidRPr="00FF430B" w:rsidRDefault="000E4D7D" w:rsidP="00615E49">
      <w:pPr>
        <w:spacing w:after="160" w:line="276" w:lineRule="auto"/>
        <w:rPr>
          <w:rFonts w:ascii="Calibri" w:eastAsia="Calibri" w:hAnsi="Calibri"/>
          <w:noProof w:val="0"/>
          <w:sz w:val="22"/>
          <w:szCs w:val="22"/>
        </w:rPr>
      </w:pPr>
    </w:p>
    <w:p w14:paraId="61DF5051" w14:textId="77777777" w:rsidR="000E4D7D" w:rsidRDefault="000E4D7D" w:rsidP="00615E49">
      <w:pPr>
        <w:spacing w:after="160" w:line="276" w:lineRule="auto"/>
        <w:rPr>
          <w:rFonts w:ascii="Calibri" w:eastAsia="Calibri" w:hAnsi="Calibri"/>
          <w:noProof w:val="0"/>
          <w:sz w:val="22"/>
          <w:szCs w:val="22"/>
        </w:rPr>
      </w:pPr>
    </w:p>
    <w:p w14:paraId="4F191309" w14:textId="77777777" w:rsidR="00C72206" w:rsidRPr="00FF430B" w:rsidRDefault="00C72206" w:rsidP="00615E49">
      <w:pPr>
        <w:spacing w:after="160" w:line="276" w:lineRule="auto"/>
        <w:rPr>
          <w:rFonts w:ascii="Calibri" w:eastAsia="Calibri" w:hAnsi="Calibri"/>
          <w:noProof w:val="0"/>
          <w:sz w:val="22"/>
          <w:szCs w:val="22"/>
        </w:rPr>
      </w:pPr>
    </w:p>
    <w:p w14:paraId="0FFC116C"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543504D8"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1107BD8B" w14:textId="77777777" w:rsidR="00502EFF" w:rsidRPr="00FF430B" w:rsidRDefault="00502EFF" w:rsidP="00502EFF">
      <w:pPr>
        <w:jc w:val="right"/>
        <w:rPr>
          <w:noProof w:val="0"/>
        </w:rPr>
      </w:pPr>
      <w:r w:rsidRPr="00FF430B">
        <w:rPr>
          <w:noProof w:val="0"/>
        </w:rPr>
        <w:t>din “____” ________ 20___</w:t>
      </w:r>
    </w:p>
    <w:p w14:paraId="70FF46A0" w14:textId="77777777" w:rsidR="000E4D7D" w:rsidRPr="00FF430B" w:rsidRDefault="000E4D7D" w:rsidP="00C72206">
      <w:pPr>
        <w:rPr>
          <w:noProof w:val="0"/>
        </w:rPr>
      </w:pPr>
    </w:p>
    <w:p w14:paraId="0C454CC2" w14:textId="77777777" w:rsidR="00C72206" w:rsidRDefault="00C72206" w:rsidP="00C72206">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599E5FDA" w14:textId="77777777" w:rsidR="00C72206" w:rsidRDefault="00C72206" w:rsidP="00C72206">
      <w:pPr>
        <w:rPr>
          <w:sz w:val="20"/>
          <w:szCs w:val="20"/>
          <w:lang w:eastAsia="ru-RU"/>
        </w:rPr>
      </w:pPr>
    </w:p>
    <w:p w14:paraId="2BD022EF" w14:textId="734FE19F" w:rsidR="00C72206" w:rsidRDefault="00C72206" w:rsidP="00C72206">
      <w:pPr>
        <w:shd w:val="clear" w:color="auto" w:fill="FFFFFF" w:themeFill="background1"/>
        <w:spacing w:before="120"/>
        <w:rPr>
          <w:b/>
          <w:lang w:eastAsia="ru-RU"/>
        </w:rPr>
      </w:pPr>
      <w:r>
        <w:rPr>
          <w:b/>
          <w:lang w:eastAsia="ru-RU"/>
        </w:rPr>
        <w:t xml:space="preserve">privind achiziționarea </w:t>
      </w:r>
      <w:r>
        <w:rPr>
          <w:b/>
          <w:u w:val="single"/>
          <w:lang w:val="it-IT" w:eastAsia="ru-RU"/>
        </w:rPr>
        <w:t>Lucr</w:t>
      </w:r>
      <w:r>
        <w:rPr>
          <w:b/>
          <w:u w:val="single"/>
          <w:lang w:eastAsia="ru-RU"/>
        </w:rPr>
        <w:t xml:space="preserve">ări de </w:t>
      </w:r>
      <w:r w:rsidR="003C7C2F">
        <w:rPr>
          <w:b/>
          <w:u w:val="single"/>
          <w:lang w:eastAsia="ru-RU"/>
        </w:rPr>
        <w:t>reparație interioară a sălii festive din IP Gimnaziul Todirești,</w:t>
      </w:r>
      <w:r>
        <w:rPr>
          <w:b/>
          <w:u w:val="single"/>
          <w:lang w:eastAsia="ru-RU"/>
        </w:rPr>
        <w:t xml:space="preserve"> s. Todirești</w:t>
      </w:r>
      <w:r>
        <w:rPr>
          <w:b/>
          <w:lang w:eastAsia="ru-RU"/>
        </w:rPr>
        <w:t xml:space="preserve">                                               </w:t>
      </w:r>
      <w:r>
        <w:rPr>
          <w:sz w:val="20"/>
          <w:lang w:eastAsia="ru-RU"/>
        </w:rPr>
        <w:t>(se indică obiectul achiziției)</w:t>
      </w:r>
      <w:r>
        <w:rPr>
          <w:b/>
          <w:lang w:eastAsia="ru-RU"/>
        </w:rPr>
        <w:br/>
      </w:r>
      <w:r>
        <w:rPr>
          <w:sz w:val="20"/>
          <w:lang w:eastAsia="ru-RU"/>
        </w:rPr>
        <w:t xml:space="preserve">                                                                                </w:t>
      </w:r>
      <w:r>
        <w:rPr>
          <w:b/>
          <w:lang w:eastAsia="ru-RU"/>
        </w:rPr>
        <w:br/>
        <w:t xml:space="preserve">prin procedura de achiziție </w:t>
      </w:r>
      <w:r>
        <w:rPr>
          <w:b/>
          <w:highlight w:val="yellow"/>
          <w:lang w:val="it-IT" w:eastAsia="ru-RU"/>
        </w:rPr>
        <w:t xml:space="preserve"> Cererea ofertelor de preț</w:t>
      </w:r>
      <w:r>
        <w:rPr>
          <w:b/>
          <w:lang w:val="it-IT" w:eastAsia="ru-RU"/>
        </w:rPr>
        <w:br/>
      </w:r>
      <w:r>
        <w:rPr>
          <w:sz w:val="20"/>
          <w:lang w:eastAsia="ru-RU"/>
        </w:rPr>
        <w:t xml:space="preserve">                                                          (tipul procedurii de achiziție)</w:t>
      </w:r>
    </w:p>
    <w:p w14:paraId="6AD90483" w14:textId="55F157AD" w:rsidR="00C72206" w:rsidRPr="006679E5" w:rsidRDefault="00C72206" w:rsidP="00C72206">
      <w:pPr>
        <w:shd w:val="clear" w:color="auto" w:fill="FFFFFF" w:themeFill="background1"/>
        <w:spacing w:before="120"/>
        <w:rPr>
          <w:b/>
          <w:lang w:eastAsia="ru-RU"/>
        </w:rPr>
      </w:pPr>
      <w:r>
        <w:rPr>
          <w:b/>
          <w:highlight w:val="yellow"/>
        </w:rPr>
        <w:t>*Procedura a fost inclusă în planul de achiziții publice a autorității contractante :</w:t>
      </w:r>
      <w:r w:rsidR="00850BF4">
        <w:rPr>
          <w:b/>
        </w:rPr>
        <w:t>Nu</w:t>
      </w:r>
    </w:p>
    <w:p w14:paraId="228EFFB1" w14:textId="77777777" w:rsidR="00C72206" w:rsidRDefault="00C72206" w:rsidP="00C72206">
      <w:pPr>
        <w:shd w:val="clear" w:color="auto" w:fill="FFFFFF" w:themeFill="background1"/>
        <w:tabs>
          <w:tab w:val="left" w:pos="284"/>
          <w:tab w:val="right" w:pos="426"/>
        </w:tabs>
        <w:spacing w:before="120"/>
        <w:rPr>
          <w:b/>
        </w:rPr>
      </w:pPr>
      <w:r>
        <w:rPr>
          <w:b/>
          <w:highlight w:val="yellow"/>
        </w:rPr>
        <w:t>Link-ul către planul de achiziții publice publicat:____________________________________</w:t>
      </w:r>
    </w:p>
    <w:p w14:paraId="62F3E491" w14:textId="4E0F424B" w:rsidR="00C72206" w:rsidRPr="006679E5" w:rsidRDefault="00C72206" w:rsidP="00C72206">
      <w:pPr>
        <w:shd w:val="clear" w:color="auto" w:fill="FFFFFF" w:themeFill="background1"/>
        <w:tabs>
          <w:tab w:val="left" w:pos="284"/>
          <w:tab w:val="right" w:pos="426"/>
        </w:tabs>
        <w:spacing w:before="120"/>
        <w:rPr>
          <w:b/>
          <w:highlight w:val="yellow"/>
        </w:rPr>
      </w:pPr>
      <w:r>
        <w:rPr>
          <w:b/>
          <w:lang w:eastAsia="ru-RU"/>
        </w:rPr>
        <w:t xml:space="preserve">1.Denumirea autorității contractante: </w:t>
      </w:r>
      <w:r w:rsidR="003C7C2F">
        <w:rPr>
          <w:i/>
          <w:u w:val="single"/>
          <w:lang w:eastAsia="ru-RU"/>
        </w:rPr>
        <w:t>IP Gimnaziul Todirești</w:t>
      </w:r>
    </w:p>
    <w:p w14:paraId="41948284" w14:textId="4833C9A7" w:rsidR="00C72206" w:rsidRDefault="00C72206" w:rsidP="00C72206">
      <w:pPr>
        <w:shd w:val="clear" w:color="auto" w:fill="FFFFFF" w:themeFill="background1"/>
        <w:tabs>
          <w:tab w:val="left" w:pos="284"/>
          <w:tab w:val="right" w:pos="9531"/>
        </w:tabs>
        <w:spacing w:before="120"/>
        <w:rPr>
          <w:b/>
          <w:lang w:eastAsia="ru-RU"/>
        </w:rPr>
      </w:pPr>
      <w:r>
        <w:rPr>
          <w:b/>
          <w:lang w:eastAsia="ru-RU"/>
        </w:rPr>
        <w:t xml:space="preserve">2.IDNO: </w:t>
      </w:r>
      <w:r>
        <w:rPr>
          <w:i/>
          <w:u w:val="single"/>
          <w:lang w:eastAsia="ru-RU"/>
        </w:rPr>
        <w:t>10</w:t>
      </w:r>
      <w:r w:rsidR="003C7C2F">
        <w:rPr>
          <w:i/>
          <w:u w:val="single"/>
          <w:lang w:eastAsia="ru-RU"/>
        </w:rPr>
        <w:t>13620001073</w:t>
      </w:r>
    </w:p>
    <w:p w14:paraId="795FD4BF" w14:textId="77777777" w:rsidR="00C72206" w:rsidRDefault="00C72206" w:rsidP="00C72206">
      <w:pPr>
        <w:shd w:val="clear" w:color="auto" w:fill="FFFFFF" w:themeFill="background1"/>
        <w:tabs>
          <w:tab w:val="left" w:pos="284"/>
          <w:tab w:val="right" w:pos="9531"/>
        </w:tabs>
        <w:spacing w:before="120"/>
        <w:rPr>
          <w:b/>
          <w:lang w:eastAsia="ru-RU"/>
        </w:rPr>
      </w:pPr>
      <w:r>
        <w:rPr>
          <w:b/>
          <w:lang w:eastAsia="ru-RU"/>
        </w:rPr>
        <w:t xml:space="preserve">3.Adresa: </w:t>
      </w:r>
      <w:r>
        <w:rPr>
          <w:i/>
          <w:u w:val="single"/>
          <w:lang w:eastAsia="ru-RU"/>
        </w:rPr>
        <w:t>s.Todirești r- nul Ungheni</w:t>
      </w:r>
      <w:r>
        <w:rPr>
          <w:i/>
          <w:lang w:eastAsia="ru-RU"/>
        </w:rPr>
        <w:t>.</w:t>
      </w:r>
    </w:p>
    <w:p w14:paraId="6C719892" w14:textId="04A76451" w:rsidR="00C72206" w:rsidRDefault="00C72206" w:rsidP="00C72206">
      <w:pPr>
        <w:shd w:val="clear" w:color="auto" w:fill="FFFFFF" w:themeFill="background1"/>
        <w:tabs>
          <w:tab w:val="left" w:pos="284"/>
          <w:tab w:val="right" w:pos="9531"/>
        </w:tabs>
        <w:spacing w:before="120"/>
        <w:rPr>
          <w:i/>
          <w:lang w:eastAsia="ru-RU"/>
        </w:rPr>
      </w:pPr>
      <w:r>
        <w:rPr>
          <w:b/>
          <w:lang w:eastAsia="ru-RU"/>
        </w:rPr>
        <w:t xml:space="preserve">4.Numărul de telefon/fax: </w:t>
      </w:r>
      <w:r>
        <w:rPr>
          <w:b/>
          <w:shd w:val="clear" w:color="auto" w:fill="FFFFFF" w:themeFill="background1"/>
          <w:lang w:eastAsia="ru-RU"/>
        </w:rPr>
        <w:t xml:space="preserve"> </w:t>
      </w:r>
      <w:r>
        <w:rPr>
          <w:i/>
          <w:u w:val="single"/>
          <w:shd w:val="clear" w:color="auto" w:fill="FFFFFF" w:themeFill="background1"/>
          <w:lang w:eastAsia="ru-RU"/>
        </w:rPr>
        <w:t>023649-2-</w:t>
      </w:r>
      <w:r w:rsidR="003C7C2F">
        <w:rPr>
          <w:i/>
          <w:u w:val="single"/>
          <w:shd w:val="clear" w:color="auto" w:fill="FFFFFF" w:themeFill="background1"/>
          <w:lang w:eastAsia="ru-RU"/>
        </w:rPr>
        <w:t>67</w:t>
      </w:r>
      <w:r>
        <w:rPr>
          <w:i/>
          <w:u w:val="single"/>
          <w:shd w:val="clear" w:color="auto" w:fill="FFFFFF" w:themeFill="background1"/>
          <w:lang w:eastAsia="ru-RU"/>
        </w:rPr>
        <w:t>: 0</w:t>
      </w:r>
      <w:r w:rsidR="003C7C2F">
        <w:rPr>
          <w:i/>
          <w:u w:val="single"/>
          <w:shd w:val="clear" w:color="auto" w:fill="FFFFFF" w:themeFill="background1"/>
          <w:lang w:eastAsia="ru-RU"/>
        </w:rPr>
        <w:t>68968775</w:t>
      </w:r>
      <w:r>
        <w:rPr>
          <w:i/>
          <w:u w:val="single"/>
          <w:shd w:val="clear" w:color="auto" w:fill="FFFFFF" w:themeFill="background1"/>
          <w:lang w:eastAsia="ru-RU"/>
        </w:rPr>
        <w:t>.</w:t>
      </w:r>
    </w:p>
    <w:p w14:paraId="5CF71C89" w14:textId="691CDB90" w:rsidR="00C72206" w:rsidRPr="003C7C2F" w:rsidRDefault="00C72206" w:rsidP="00C72206">
      <w:pPr>
        <w:shd w:val="clear" w:color="auto" w:fill="FFFFFF" w:themeFill="background1"/>
        <w:tabs>
          <w:tab w:val="left" w:pos="284"/>
          <w:tab w:val="right" w:pos="9531"/>
        </w:tabs>
        <w:spacing w:before="120" w:after="100" w:afterAutospacing="1"/>
        <w:rPr>
          <w:b/>
          <w:u w:val="single"/>
          <w:lang w:val="en-US" w:eastAsia="ru-RU"/>
        </w:rPr>
      </w:pPr>
      <w:r>
        <w:rPr>
          <w:b/>
          <w:lang w:eastAsia="ru-RU"/>
        </w:rPr>
        <w:t>5.Adresa de e-mail și pagina web oficială a autorității contractante:</w:t>
      </w:r>
      <w:r w:rsidR="003C7C2F">
        <w:rPr>
          <w:rFonts w:ascii="Roboto" w:hAnsi="Roboto"/>
          <w:color w:val="222222"/>
          <w:sz w:val="21"/>
          <w:szCs w:val="21"/>
          <w:shd w:val="clear" w:color="auto" w:fill="FFFFFF"/>
        </w:rPr>
        <w:t>todiresti@gmail.com</w:t>
      </w:r>
    </w:p>
    <w:p w14:paraId="0F0EAB95" w14:textId="77777777" w:rsidR="00C72206" w:rsidRDefault="00C72206" w:rsidP="00C72206">
      <w:pPr>
        <w:spacing w:after="100" w:afterAutospacing="1"/>
      </w:pPr>
      <w:r>
        <w:rPr>
          <w:b/>
          <w:lang w:eastAsia="ru-RU"/>
        </w:rPr>
        <w:t xml:space="preserve">6.Adresa de e-mail sau pagina web oficială de la care se va putea obține accesul la documentația de atribuire: </w:t>
      </w:r>
      <w:r>
        <w:rPr>
          <w:b/>
          <w:i/>
          <w:lang w:eastAsia="ru-RU"/>
        </w:rPr>
        <w:t>documentația de atribuire este anexată în cadrul procedurii în SIA RSAP.</w:t>
      </w:r>
      <w:r>
        <w:t xml:space="preserve"> </w:t>
      </w:r>
    </w:p>
    <w:p w14:paraId="40D9379D" w14:textId="0EE3FB9F" w:rsidR="00C72206" w:rsidRDefault="00C72206" w:rsidP="00C72206">
      <w:pPr>
        <w:rPr>
          <w:b/>
          <w:lang w:val="it-IT" w:eastAsia="ru-RU"/>
        </w:rPr>
      </w:pPr>
      <w:r>
        <w:rPr>
          <w:b/>
          <w:lang w:eastAsia="ru-RU"/>
        </w:rPr>
        <w:t xml:space="preserve">7.Tipul autorității contractante și obiectul principal de activitate (dacă este cazul, mențiunea că autoritatea contractantă este o autoritate centrală de achiziție sau că achiziția implică o altă formă de achiziție comună): </w:t>
      </w:r>
      <w:r w:rsidR="003C7C2F">
        <w:rPr>
          <w:i/>
          <w:u w:val="single"/>
          <w:lang w:val="it-IT" w:eastAsia="ru-RU"/>
        </w:rPr>
        <w:t>Instituție de Invățământ</w:t>
      </w:r>
    </w:p>
    <w:p w14:paraId="68375C9F" w14:textId="77777777" w:rsidR="00C72206" w:rsidRDefault="00C72206" w:rsidP="00C72206">
      <w:pPr>
        <w:rPr>
          <w:b/>
          <w:lang w:eastAsia="ru-RU"/>
        </w:rPr>
      </w:pPr>
    </w:p>
    <w:p w14:paraId="2EE930C1" w14:textId="77777777" w:rsidR="00C72206" w:rsidRDefault="00C72206" w:rsidP="00C72206">
      <w:pPr>
        <w:shd w:val="clear" w:color="auto" w:fill="FFFFFF" w:themeFill="background1"/>
        <w:tabs>
          <w:tab w:val="left" w:pos="284"/>
          <w:tab w:val="right" w:pos="426"/>
        </w:tabs>
        <w:spacing w:before="120"/>
        <w:rPr>
          <w:b/>
          <w:lang w:eastAsia="ru-RU"/>
        </w:rPr>
      </w:pPr>
      <w:r>
        <w:rPr>
          <w:b/>
          <w:lang w:eastAsia="ru-RU"/>
        </w:rPr>
        <w:t>8.Cumpărătorul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303"/>
        <w:gridCol w:w="2836"/>
        <w:gridCol w:w="1419"/>
        <w:gridCol w:w="708"/>
        <w:gridCol w:w="1844"/>
        <w:gridCol w:w="1433"/>
      </w:tblGrid>
      <w:tr w:rsidR="00C72206" w:rsidRPr="006679E5" w14:paraId="178A052D" w14:textId="77777777" w:rsidTr="00C72206">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430032A8"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hideMark/>
          </w:tcPr>
          <w:p w14:paraId="79A42900"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9C5DA44"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Denumirea bunurilor/serviciilor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532085"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Unitatea de măsură</w:t>
            </w:r>
          </w:p>
        </w:tc>
        <w:tc>
          <w:tcPr>
            <w:tcW w:w="708" w:type="dxa"/>
            <w:tcBorders>
              <w:top w:val="single" w:sz="4" w:space="0" w:color="auto"/>
              <w:left w:val="single" w:sz="4" w:space="0" w:color="auto"/>
              <w:bottom w:val="single" w:sz="4" w:space="0" w:color="auto"/>
              <w:right w:val="single" w:sz="4" w:space="0" w:color="auto"/>
            </w:tcBorders>
            <w:vAlign w:val="center"/>
            <w:hideMark/>
          </w:tcPr>
          <w:p w14:paraId="5E136289"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8B801E7"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hideMark/>
          </w:tcPr>
          <w:p w14:paraId="362DD67B" w14:textId="77777777" w:rsidR="00C72206" w:rsidRDefault="00C72206" w:rsidP="00C72206">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C72206" w14:paraId="2DFD395D" w14:textId="77777777" w:rsidTr="00C72206">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24F556AE" w14:textId="77777777" w:rsidR="00C72206" w:rsidRDefault="00C72206" w:rsidP="00C72206">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hideMark/>
          </w:tcPr>
          <w:p w14:paraId="730B280D" w14:textId="6621183A" w:rsidR="00C72206" w:rsidRDefault="00C72206" w:rsidP="00C72206">
            <w:pPr>
              <w:shd w:val="clear" w:color="auto" w:fill="FFFFFF" w:themeFill="background1"/>
              <w:spacing w:before="120"/>
              <w:jc w:val="center"/>
              <w:rPr>
                <w:sz w:val="20"/>
                <w:szCs w:val="20"/>
                <w:lang w:eastAsia="ru-RU"/>
              </w:rPr>
            </w:pPr>
            <w:r>
              <w:rPr>
                <w:sz w:val="20"/>
                <w:szCs w:val="20"/>
                <w:lang w:eastAsia="ru-RU"/>
              </w:rPr>
              <w:t>45</w:t>
            </w:r>
            <w:r w:rsidR="00467CE6">
              <w:rPr>
                <w:sz w:val="20"/>
                <w:szCs w:val="20"/>
                <w:lang w:eastAsia="ru-RU"/>
              </w:rPr>
              <w:t>2</w:t>
            </w:r>
            <w:r w:rsidR="003C7C2F">
              <w:rPr>
                <w:sz w:val="20"/>
                <w:szCs w:val="20"/>
                <w:lang w:eastAsia="ru-RU"/>
              </w:rPr>
              <w:t>00000-</w:t>
            </w:r>
            <w:r w:rsidR="00467CE6">
              <w:rPr>
                <w:sz w:val="20"/>
                <w:szCs w:val="20"/>
                <w:lang w:eastAsia="ru-RU"/>
              </w:rPr>
              <w:t>9</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E0C6892" w14:textId="64024BA6" w:rsidR="00C72206" w:rsidRDefault="00C72206" w:rsidP="00C72206">
            <w:pPr>
              <w:shd w:val="clear" w:color="auto" w:fill="FFFFFF" w:themeFill="background1"/>
              <w:spacing w:before="120"/>
              <w:rPr>
                <w:sz w:val="20"/>
                <w:szCs w:val="20"/>
                <w:lang w:eastAsia="ru-RU"/>
              </w:rPr>
            </w:pPr>
            <w:r>
              <w:rPr>
                <w:i/>
                <w:highlight w:val="yellow"/>
              </w:rPr>
              <w:t xml:space="preserve">Lucrări </w:t>
            </w:r>
            <w:r>
              <w:rPr>
                <w:i/>
                <w:highlight w:val="yellow"/>
                <w:shd w:val="clear" w:color="auto" w:fill="FFFF00"/>
              </w:rPr>
              <w:t xml:space="preserve">de </w:t>
            </w:r>
            <w:r w:rsidR="003C7C2F">
              <w:rPr>
                <w:i/>
                <w:highlight w:val="yellow"/>
                <w:shd w:val="clear" w:color="auto" w:fill="FFFF00"/>
              </w:rPr>
              <w:t>reparație interioară a sălii festive</w:t>
            </w:r>
            <w:r>
              <w:rPr>
                <w:i/>
                <w:highlight w:val="yellow"/>
                <w:shd w:val="clear" w:color="auto" w:fill="FFFF00"/>
              </w:rPr>
              <w:t xml:space="preserve"> din</w:t>
            </w:r>
            <w:r w:rsidR="003C7C2F">
              <w:rPr>
                <w:i/>
                <w:highlight w:val="yellow"/>
                <w:shd w:val="clear" w:color="auto" w:fill="FFFF00"/>
              </w:rPr>
              <w:t xml:space="preserve"> IP Gimnaziul Todirești</w:t>
            </w:r>
            <w:r>
              <w:rPr>
                <w:i/>
                <w:highlight w:val="yellow"/>
                <w:shd w:val="clear" w:color="auto" w:fill="FFFF00"/>
              </w:rPr>
              <w:t xml:space="preserve"> s. Todirești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D14679C" w14:textId="77777777" w:rsidR="00C72206" w:rsidRDefault="00C72206" w:rsidP="00C72206">
            <w:pPr>
              <w:spacing w:before="120"/>
              <w:jc w:val="center"/>
              <w:rPr>
                <w:highlight w:val="yellow"/>
              </w:rPr>
            </w:pPr>
            <w:r>
              <w:rPr>
                <w:highlight w:val="yellow"/>
              </w:rPr>
              <w:t>Conform caietului de sarcini</w:t>
            </w:r>
          </w:p>
        </w:tc>
        <w:tc>
          <w:tcPr>
            <w:tcW w:w="708" w:type="dxa"/>
            <w:tcBorders>
              <w:top w:val="single" w:sz="4" w:space="0" w:color="auto"/>
              <w:left w:val="single" w:sz="4" w:space="0" w:color="auto"/>
              <w:bottom w:val="single" w:sz="4" w:space="0" w:color="auto"/>
              <w:right w:val="single" w:sz="4" w:space="0" w:color="auto"/>
            </w:tcBorders>
            <w:vAlign w:val="center"/>
            <w:hideMark/>
          </w:tcPr>
          <w:p w14:paraId="62D7727C" w14:textId="77777777" w:rsidR="00C72206" w:rsidRDefault="00C72206" w:rsidP="00C72206">
            <w:pPr>
              <w:spacing w:before="120"/>
              <w:jc w:val="center"/>
              <w:rPr>
                <w:highlight w:val="yellow"/>
              </w:rPr>
            </w:pPr>
            <w:r>
              <w:rPr>
                <w:highlight w:val="yellow"/>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4FDC54" w14:textId="77777777" w:rsidR="00C72206" w:rsidRDefault="00C72206" w:rsidP="00C72206">
            <w:pPr>
              <w:spacing w:before="120"/>
              <w:jc w:val="center"/>
              <w:rPr>
                <w:highlight w:val="yellow"/>
              </w:rPr>
            </w:pPr>
            <w:r>
              <w:rPr>
                <w:highlight w:val="yellow"/>
              </w:rPr>
              <w:t>Conform caietului de sarcini</w:t>
            </w:r>
          </w:p>
        </w:tc>
        <w:tc>
          <w:tcPr>
            <w:tcW w:w="1432" w:type="dxa"/>
            <w:tcBorders>
              <w:top w:val="single" w:sz="4" w:space="0" w:color="auto"/>
              <w:left w:val="single" w:sz="4" w:space="0" w:color="auto"/>
              <w:bottom w:val="single" w:sz="4" w:space="0" w:color="auto"/>
              <w:right w:val="single" w:sz="4" w:space="0" w:color="auto"/>
            </w:tcBorders>
          </w:tcPr>
          <w:p w14:paraId="58C48830" w14:textId="77777777" w:rsidR="00C72206" w:rsidRDefault="00C72206" w:rsidP="00C72206">
            <w:pPr>
              <w:spacing w:before="120"/>
              <w:jc w:val="center"/>
              <w:rPr>
                <w:highlight w:val="yellow"/>
              </w:rPr>
            </w:pPr>
          </w:p>
          <w:p w14:paraId="06A97514" w14:textId="69943255" w:rsidR="00C72206" w:rsidRDefault="003C7C2F" w:rsidP="00C72206">
            <w:pPr>
              <w:spacing w:before="120"/>
              <w:jc w:val="center"/>
              <w:rPr>
                <w:highlight w:val="yellow"/>
              </w:rPr>
            </w:pPr>
            <w:r>
              <w:rPr>
                <w:highlight w:val="yellow"/>
              </w:rPr>
              <w:t>652752,70</w:t>
            </w:r>
          </w:p>
        </w:tc>
      </w:tr>
      <w:tr w:rsidR="00C72206" w14:paraId="11812D86" w14:textId="77777777" w:rsidTr="00C72206">
        <w:trPr>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hideMark/>
          </w:tcPr>
          <w:p w14:paraId="668E67FE" w14:textId="77777777" w:rsidR="00C72206" w:rsidRDefault="00C72206" w:rsidP="00C72206">
            <w:pPr>
              <w:shd w:val="clear" w:color="auto" w:fill="FFFFFF" w:themeFill="background1"/>
              <w:spacing w:before="120"/>
              <w:jc w:val="center"/>
              <w:rPr>
                <w:sz w:val="20"/>
                <w:szCs w:val="20"/>
                <w:lang w:eastAsia="ru-RU"/>
              </w:rPr>
            </w:pPr>
            <w:r>
              <w:rPr>
                <w:b/>
                <w:sz w:val="20"/>
                <w:szCs w:val="20"/>
                <w:lang w:eastAsia="ru-RU"/>
              </w:rPr>
              <w:t>Valoarea estimativă totală ( fără TVA)</w:t>
            </w:r>
          </w:p>
        </w:tc>
        <w:tc>
          <w:tcPr>
            <w:tcW w:w="1432" w:type="dxa"/>
            <w:tcBorders>
              <w:top w:val="single" w:sz="4" w:space="0" w:color="auto"/>
              <w:left w:val="single" w:sz="4" w:space="0" w:color="auto"/>
              <w:bottom w:val="single" w:sz="4" w:space="0" w:color="auto"/>
              <w:right w:val="single" w:sz="4" w:space="0" w:color="auto"/>
            </w:tcBorders>
            <w:hideMark/>
          </w:tcPr>
          <w:p w14:paraId="003878DC" w14:textId="5267A1C9" w:rsidR="00C72206" w:rsidRDefault="003C7C2F" w:rsidP="00C72206">
            <w:pPr>
              <w:shd w:val="clear" w:color="auto" w:fill="FFFFFF" w:themeFill="background1"/>
              <w:spacing w:before="120"/>
              <w:jc w:val="center"/>
              <w:rPr>
                <w:b/>
                <w:lang w:eastAsia="ru-RU"/>
              </w:rPr>
            </w:pPr>
            <w:r>
              <w:rPr>
                <w:b/>
                <w:lang w:eastAsia="ru-RU"/>
              </w:rPr>
              <w:t>652752,70</w:t>
            </w:r>
          </w:p>
        </w:tc>
      </w:tr>
    </w:tbl>
    <w:p w14:paraId="23BC177E"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9.În cazul procedurilor de preselecție se indică numărul minim al candidaţilor şi, dacă este cazul, numărul maxim al acestora. </w:t>
      </w:r>
      <w:r>
        <w:rPr>
          <w:i/>
          <w:u w:val="single"/>
          <w:lang w:val="it-IT" w:eastAsia="ru-RU"/>
        </w:rPr>
        <w:t>Nu se aplică</w:t>
      </w:r>
    </w:p>
    <w:p w14:paraId="01DE0C42" w14:textId="77777777" w:rsidR="00C72206" w:rsidRDefault="00C72206" w:rsidP="00C72206">
      <w:pPr>
        <w:shd w:val="clear" w:color="auto" w:fill="FFFFFF" w:themeFill="background1"/>
        <w:tabs>
          <w:tab w:val="right" w:pos="426"/>
        </w:tabs>
        <w:rPr>
          <w:b/>
          <w:lang w:eastAsia="ru-RU"/>
        </w:rPr>
      </w:pPr>
    </w:p>
    <w:p w14:paraId="3E88F09B" w14:textId="77777777" w:rsidR="00C72206" w:rsidRDefault="00C72206" w:rsidP="00C72206">
      <w:pPr>
        <w:shd w:val="clear" w:color="auto" w:fill="FFFFFF" w:themeFill="background1"/>
        <w:tabs>
          <w:tab w:val="right" w:pos="426"/>
        </w:tabs>
        <w:rPr>
          <w:b/>
          <w:lang w:eastAsia="ru-RU"/>
        </w:rPr>
      </w:pPr>
      <w:r>
        <w:rPr>
          <w:b/>
          <w:lang w:eastAsia="ru-RU"/>
        </w:rPr>
        <w:t xml:space="preserve">10.În cazul în care contractul este împărțit pe loturi, un operator economic poate depune </w:t>
      </w:r>
    </w:p>
    <w:p w14:paraId="26833FBB" w14:textId="77777777" w:rsidR="00C72206" w:rsidRDefault="00C72206" w:rsidP="00C72206">
      <w:pPr>
        <w:shd w:val="clear" w:color="auto" w:fill="FFFFFF" w:themeFill="background1"/>
        <w:tabs>
          <w:tab w:val="right" w:pos="426"/>
        </w:tabs>
        <w:ind w:left="357"/>
        <w:rPr>
          <w:b/>
          <w:lang w:eastAsia="ru-RU"/>
        </w:rPr>
      </w:pPr>
      <w:r>
        <w:rPr>
          <w:b/>
          <w:lang w:eastAsia="ru-RU"/>
        </w:rPr>
        <w:t>oferta (se va selecta):</w:t>
      </w:r>
    </w:p>
    <w:p w14:paraId="1430B61D" w14:textId="77777777" w:rsidR="00C72206" w:rsidRDefault="00C72206" w:rsidP="009D72E1">
      <w:pPr>
        <w:numPr>
          <w:ilvl w:val="0"/>
          <w:numId w:val="36"/>
        </w:numPr>
        <w:shd w:val="clear" w:color="auto" w:fill="FFFFFF" w:themeFill="background1"/>
        <w:tabs>
          <w:tab w:val="right" w:pos="426"/>
        </w:tabs>
        <w:rPr>
          <w:b/>
          <w:u w:val="single"/>
          <w:lang w:eastAsia="ru-RU"/>
        </w:rPr>
      </w:pPr>
      <w:r>
        <w:rPr>
          <w:b/>
          <w:u w:val="single"/>
          <w:lang w:eastAsia="ru-RU"/>
        </w:rPr>
        <w:t>Pentru un singur lot;</w:t>
      </w:r>
    </w:p>
    <w:p w14:paraId="2BC72D76" w14:textId="77777777" w:rsidR="00C72206" w:rsidRDefault="00C72206" w:rsidP="009D72E1">
      <w:pPr>
        <w:numPr>
          <w:ilvl w:val="0"/>
          <w:numId w:val="36"/>
        </w:numPr>
        <w:shd w:val="clear" w:color="auto" w:fill="FFFFFF" w:themeFill="background1"/>
        <w:tabs>
          <w:tab w:val="right" w:pos="426"/>
        </w:tabs>
        <w:rPr>
          <w:lang w:eastAsia="ru-RU"/>
        </w:rPr>
      </w:pPr>
      <w:r>
        <w:rPr>
          <w:lang w:eastAsia="ru-RU"/>
        </w:rPr>
        <w:t>Pentru mai multe loturi;</w:t>
      </w:r>
    </w:p>
    <w:p w14:paraId="1327C0D1" w14:textId="77777777" w:rsidR="00C72206" w:rsidRDefault="00C72206" w:rsidP="009D72E1">
      <w:pPr>
        <w:numPr>
          <w:ilvl w:val="0"/>
          <w:numId w:val="36"/>
        </w:numPr>
        <w:shd w:val="clear" w:color="auto" w:fill="FFFFFF" w:themeFill="background1"/>
        <w:tabs>
          <w:tab w:val="right" w:pos="426"/>
        </w:tabs>
        <w:rPr>
          <w:lang w:eastAsia="ru-RU"/>
        </w:rPr>
      </w:pPr>
      <w:r>
        <w:rPr>
          <w:lang w:eastAsia="ru-RU"/>
        </w:rPr>
        <w:t>Pentru toate loturile;</w:t>
      </w:r>
    </w:p>
    <w:p w14:paraId="771CC732" w14:textId="77777777" w:rsidR="00C72206" w:rsidRDefault="00C72206" w:rsidP="009D72E1">
      <w:pPr>
        <w:numPr>
          <w:ilvl w:val="0"/>
          <w:numId w:val="36"/>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2612CEFD" w14:textId="77777777" w:rsidR="00C72206" w:rsidRDefault="00C72206" w:rsidP="00C72206">
      <w:pPr>
        <w:shd w:val="clear" w:color="auto" w:fill="FFFFFF" w:themeFill="background1"/>
        <w:tabs>
          <w:tab w:val="right" w:pos="426"/>
        </w:tabs>
        <w:spacing w:before="120"/>
        <w:rPr>
          <w:b/>
          <w:lang w:eastAsia="ru-RU"/>
        </w:rPr>
      </w:pPr>
      <w:r>
        <w:rPr>
          <w:b/>
          <w:lang w:eastAsia="ru-RU"/>
        </w:rPr>
        <w:lastRenderedPageBreak/>
        <w:t xml:space="preserve">11.Admiterea sau interzicerea ofertelor alternative: </w:t>
      </w:r>
      <w:r>
        <w:rPr>
          <w:i/>
          <w:u w:val="single"/>
          <w:lang w:eastAsia="ru-RU"/>
        </w:rPr>
        <w:t>Nu vor fi acceptate_________</w:t>
      </w:r>
    </w:p>
    <w:p w14:paraId="3A9B8345" w14:textId="77777777" w:rsidR="00C72206" w:rsidRDefault="00C72206" w:rsidP="00C72206">
      <w:pPr>
        <w:shd w:val="clear" w:color="auto" w:fill="FFFFFF" w:themeFill="background1"/>
        <w:tabs>
          <w:tab w:val="right" w:pos="426"/>
        </w:tabs>
        <w:rPr>
          <w:sz w:val="20"/>
          <w:lang w:eastAsia="ru-RU"/>
        </w:rPr>
      </w:pPr>
      <w:r>
        <w:rPr>
          <w:sz w:val="20"/>
          <w:lang w:eastAsia="ru-RU"/>
        </w:rPr>
        <w:t xml:space="preserve">                                                                                                             (indicați se admite sau nu se admite)</w:t>
      </w:r>
    </w:p>
    <w:p w14:paraId="7B07D337" w14:textId="4B53835C" w:rsidR="00C72206" w:rsidRDefault="00C72206" w:rsidP="00C72206">
      <w:pPr>
        <w:shd w:val="clear" w:color="auto" w:fill="FFFFFF" w:themeFill="background1"/>
        <w:tabs>
          <w:tab w:val="left" w:pos="0"/>
          <w:tab w:val="left" w:pos="284"/>
          <w:tab w:val="left" w:pos="426"/>
        </w:tabs>
        <w:spacing w:before="120"/>
        <w:rPr>
          <w:i/>
          <w:u w:val="single"/>
          <w:lang w:eastAsia="ru-RU"/>
        </w:rPr>
      </w:pPr>
      <w:r>
        <w:rPr>
          <w:b/>
          <w:lang w:eastAsia="ru-RU"/>
        </w:rPr>
        <w:t xml:space="preserve">12.Termenii și condițiile de prestare/executare solicitați: </w:t>
      </w:r>
      <w:r w:rsidR="00850BF4">
        <w:rPr>
          <w:i/>
          <w:u w:val="single"/>
          <w:lang w:eastAsia="ru-RU"/>
        </w:rPr>
        <w:t>3</w:t>
      </w:r>
      <w:r>
        <w:rPr>
          <w:i/>
          <w:u w:val="single"/>
          <w:lang w:eastAsia="ru-RU"/>
        </w:rPr>
        <w:t xml:space="preserve"> luni de la înregistrarea contractului.</w:t>
      </w:r>
    </w:p>
    <w:p w14:paraId="763EED6C" w14:textId="77777777" w:rsidR="00C72206" w:rsidRDefault="00C72206" w:rsidP="00C72206">
      <w:pPr>
        <w:shd w:val="clear" w:color="auto" w:fill="FFFFFF" w:themeFill="background1"/>
        <w:tabs>
          <w:tab w:val="left" w:pos="0"/>
          <w:tab w:val="left" w:pos="284"/>
          <w:tab w:val="left" w:pos="426"/>
        </w:tabs>
        <w:spacing w:before="120"/>
        <w:rPr>
          <w:b/>
          <w:lang w:eastAsia="ru-RU"/>
        </w:rPr>
      </w:pPr>
      <w:r>
        <w:rPr>
          <w:b/>
          <w:lang w:eastAsia="ru-RU"/>
        </w:rPr>
        <w:t xml:space="preserve">13.Termenul de valabilitate a contractului: </w:t>
      </w:r>
      <w:r>
        <w:rPr>
          <w:i/>
          <w:u w:val="single"/>
          <w:lang w:val="it-IT" w:eastAsia="ru-RU"/>
        </w:rPr>
        <w:t>31.12.2026.</w:t>
      </w:r>
    </w:p>
    <w:p w14:paraId="67273F98" w14:textId="77777777" w:rsidR="00C72206" w:rsidRDefault="00C72206" w:rsidP="00C72206">
      <w:pPr>
        <w:tabs>
          <w:tab w:val="right" w:pos="426"/>
        </w:tabs>
        <w:spacing w:before="120"/>
        <w:rPr>
          <w:b/>
          <w:lang w:eastAsia="ru-RU"/>
        </w:rPr>
      </w:pPr>
      <w:r>
        <w:rPr>
          <w:b/>
          <w:lang w:eastAsia="ru-RU"/>
        </w:rPr>
        <w:t xml:space="preserve">14.Contract de achiziție rezervat atelierelor protejate sau că acesta poate fi executat numai în cadrul unor programe de angajare protejată (după caz): </w:t>
      </w:r>
      <w:r>
        <w:rPr>
          <w:i/>
          <w:u w:val="single"/>
          <w:lang w:val="it-IT" w:eastAsia="ru-RU"/>
        </w:rPr>
        <w:t>Nu se aplică___</w:t>
      </w:r>
    </w:p>
    <w:p w14:paraId="67BF91B1" w14:textId="77777777" w:rsidR="00C72206" w:rsidRDefault="00C72206" w:rsidP="00C72206">
      <w:pPr>
        <w:shd w:val="clear" w:color="auto" w:fill="FFFFFF" w:themeFill="background1"/>
        <w:tabs>
          <w:tab w:val="right" w:pos="426"/>
        </w:tabs>
        <w:rPr>
          <w:sz w:val="20"/>
          <w:lang w:eastAsia="ru-RU"/>
        </w:rPr>
      </w:pPr>
      <w:r>
        <w:rPr>
          <w:sz w:val="20"/>
          <w:lang w:eastAsia="ru-RU"/>
        </w:rPr>
        <w:t xml:space="preserve">                                                                                                                                 (indicați da sau nu)</w:t>
      </w:r>
    </w:p>
    <w:p w14:paraId="3B452D96" w14:textId="77777777" w:rsidR="00C72206" w:rsidRDefault="00C72206" w:rsidP="00C72206">
      <w:pPr>
        <w:shd w:val="clear" w:color="auto" w:fill="FFFFFF" w:themeFill="background1"/>
        <w:tabs>
          <w:tab w:val="right" w:pos="426"/>
        </w:tabs>
        <w:spacing w:before="120"/>
        <w:contextualSpacing/>
        <w:rPr>
          <w:i/>
          <w:lang w:eastAsia="ru-RU"/>
        </w:rPr>
      </w:pPr>
      <w:r>
        <w:rPr>
          <w:b/>
          <w:lang w:eastAsia="ru-RU"/>
        </w:rPr>
        <w:t xml:space="preserve">15.Prestarea serviciului este rezervată unei anumite profesii în temeiul unor legi sau al unor acte administrative (după caz):  </w:t>
      </w:r>
      <w:r>
        <w:rPr>
          <w:b/>
          <w:u w:val="single"/>
          <w:lang w:val="it-IT" w:eastAsia="ru-RU"/>
        </w:rPr>
        <w:t xml:space="preserve">     </w:t>
      </w:r>
      <w:r>
        <w:rPr>
          <w:i/>
          <w:u w:val="single"/>
          <w:lang w:val="it-IT" w:eastAsia="ru-RU"/>
        </w:rPr>
        <w:t>Nu se aplic</w:t>
      </w:r>
      <w:r>
        <w:rPr>
          <w:i/>
          <w:u w:val="single"/>
          <w:lang w:eastAsia="ru-RU"/>
        </w:rPr>
        <w:t>ă</w:t>
      </w:r>
      <w:r>
        <w:rPr>
          <w:i/>
          <w:lang w:eastAsia="ru-RU"/>
        </w:rPr>
        <w:t>_______________________________</w:t>
      </w:r>
    </w:p>
    <w:p w14:paraId="67F297C0" w14:textId="77777777" w:rsidR="00C72206" w:rsidRDefault="00C72206" w:rsidP="00C72206">
      <w:pPr>
        <w:shd w:val="clear" w:color="auto" w:fill="FFFFFF" w:themeFill="background1"/>
        <w:tabs>
          <w:tab w:val="right" w:pos="426"/>
        </w:tabs>
        <w:spacing w:before="120"/>
        <w:contextualSpacing/>
        <w:rPr>
          <w:sz w:val="20"/>
          <w:lang w:eastAsia="ru-RU"/>
        </w:rPr>
      </w:pPr>
      <w:r>
        <w:rPr>
          <w:i/>
          <w:lang w:eastAsia="ru-RU"/>
        </w:rPr>
        <w:t xml:space="preserve">                                                           </w:t>
      </w:r>
      <w:r>
        <w:rPr>
          <w:sz w:val="20"/>
          <w:lang w:eastAsia="ru-RU"/>
        </w:rPr>
        <w:t>(se menționează respectivele legi și acte administrative)</w:t>
      </w:r>
      <w:r>
        <w:rPr>
          <w:i/>
          <w:u w:val="single"/>
          <w:lang w:eastAsia="ru-RU"/>
        </w:rPr>
        <w:t xml:space="preserve">                                                                                          </w:t>
      </w:r>
      <w:r>
        <w:rPr>
          <w:sz w:val="20"/>
          <w:lang w:eastAsia="ru-RU"/>
        </w:rPr>
        <w:t xml:space="preserve">           </w:t>
      </w:r>
    </w:p>
    <w:p w14:paraId="60B48CCC"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16.Scurta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C72206" w14:paraId="512BD936"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098A451B" w14:textId="77777777" w:rsidR="00C72206" w:rsidRDefault="00C72206" w:rsidP="00C72206">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1889CBDE" w14:textId="77777777"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795EB9D2" w14:textId="77777777" w:rsidR="00C72206" w:rsidRDefault="00C72206" w:rsidP="00C72206">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420B93A4" w14:textId="77777777"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C72206" w14:paraId="5838EA13"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1A38D645" w14:textId="77777777" w:rsidR="00C72206" w:rsidRDefault="00C72206" w:rsidP="00C72206">
            <w:pPr>
              <w:pStyle w:val="Frspaiere"/>
              <w:rPr>
                <w:sz w:val="22"/>
                <w:szCs w:val="22"/>
                <w:lang w:eastAsia="ru-RU"/>
              </w:rPr>
            </w:pPr>
            <w:r>
              <w:rPr>
                <w:sz w:val="22"/>
                <w:szCs w:val="22"/>
                <w:lang w:eastAsia="ru-RU"/>
              </w:rPr>
              <w:t>1</w:t>
            </w:r>
          </w:p>
        </w:tc>
        <w:tc>
          <w:tcPr>
            <w:tcW w:w="3810" w:type="dxa"/>
            <w:tcBorders>
              <w:top w:val="single" w:sz="4" w:space="0" w:color="auto"/>
              <w:left w:val="single" w:sz="4" w:space="0" w:color="auto"/>
              <w:bottom w:val="single" w:sz="4" w:space="0" w:color="auto"/>
              <w:right w:val="single" w:sz="4" w:space="0" w:color="auto"/>
            </w:tcBorders>
            <w:hideMark/>
          </w:tcPr>
          <w:p w14:paraId="1180CCE4" w14:textId="77777777" w:rsidR="00C72206" w:rsidRDefault="00C72206" w:rsidP="00C72206">
            <w:pPr>
              <w:pStyle w:val="Frspaiere"/>
              <w:rPr>
                <w:sz w:val="22"/>
                <w:szCs w:val="22"/>
              </w:rPr>
            </w:pPr>
            <w:r>
              <w:rPr>
                <w:sz w:val="22"/>
                <w:szCs w:val="22"/>
              </w:rPr>
              <w:t>Devizele de cheltuieli</w:t>
            </w:r>
          </w:p>
        </w:tc>
        <w:tc>
          <w:tcPr>
            <w:tcW w:w="3563" w:type="dxa"/>
            <w:tcBorders>
              <w:top w:val="single" w:sz="4" w:space="0" w:color="auto"/>
              <w:left w:val="single" w:sz="4" w:space="0" w:color="auto"/>
              <w:bottom w:val="single" w:sz="4" w:space="0" w:color="auto"/>
              <w:right w:val="single" w:sz="4" w:space="0" w:color="auto"/>
            </w:tcBorders>
            <w:hideMark/>
          </w:tcPr>
          <w:p w14:paraId="154106AC" w14:textId="77777777" w:rsidR="00C72206" w:rsidRDefault="00C72206" w:rsidP="00C72206">
            <w:pPr>
              <w:pStyle w:val="Frspaiere"/>
              <w:rPr>
                <w:sz w:val="22"/>
                <w:szCs w:val="22"/>
                <w:lang w:eastAsia="ru-RU"/>
              </w:rPr>
            </w:pPr>
            <w:r>
              <w:rPr>
                <w:sz w:val="22"/>
                <w:szCs w:val="22"/>
                <w:lang w:eastAsia="ru-RU"/>
              </w:rPr>
              <w:t>Formele 3,5,7 original cu aplicarea semnăturii electronice.</w:t>
            </w:r>
          </w:p>
        </w:tc>
        <w:tc>
          <w:tcPr>
            <w:tcW w:w="1621" w:type="dxa"/>
            <w:tcBorders>
              <w:top w:val="single" w:sz="4" w:space="0" w:color="auto"/>
              <w:left w:val="single" w:sz="4" w:space="0" w:color="auto"/>
              <w:bottom w:val="single" w:sz="4" w:space="0" w:color="auto"/>
              <w:right w:val="single" w:sz="4" w:space="0" w:color="auto"/>
            </w:tcBorders>
            <w:hideMark/>
          </w:tcPr>
          <w:p w14:paraId="7AA99EAA" w14:textId="77777777" w:rsidR="00C72206" w:rsidRDefault="00C72206" w:rsidP="00C72206">
            <w:pPr>
              <w:pStyle w:val="Frspaiere"/>
              <w:rPr>
                <w:sz w:val="22"/>
                <w:szCs w:val="22"/>
                <w:lang w:eastAsia="ru-RU"/>
              </w:rPr>
            </w:pPr>
            <w:r>
              <w:rPr>
                <w:sz w:val="22"/>
                <w:szCs w:val="22"/>
                <w:lang w:eastAsia="ru-RU"/>
              </w:rPr>
              <w:t>Obligatoriu</w:t>
            </w:r>
          </w:p>
        </w:tc>
      </w:tr>
      <w:tr w:rsidR="00C72206" w14:paraId="38DEEADB"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1A78C0BC" w14:textId="77777777" w:rsidR="00C72206" w:rsidRDefault="00C72206" w:rsidP="00C72206">
            <w:pPr>
              <w:pStyle w:val="Frspaiere"/>
              <w:rPr>
                <w:sz w:val="22"/>
                <w:szCs w:val="22"/>
                <w:lang w:eastAsia="ru-RU"/>
              </w:rPr>
            </w:pPr>
            <w:r>
              <w:rPr>
                <w:sz w:val="22"/>
                <w:szCs w:val="22"/>
                <w:lang w:eastAsia="ru-RU"/>
              </w:rPr>
              <w:t>2</w:t>
            </w:r>
          </w:p>
        </w:tc>
        <w:tc>
          <w:tcPr>
            <w:tcW w:w="3810" w:type="dxa"/>
            <w:tcBorders>
              <w:top w:val="single" w:sz="4" w:space="0" w:color="auto"/>
              <w:left w:val="single" w:sz="4" w:space="0" w:color="auto"/>
              <w:bottom w:val="single" w:sz="4" w:space="0" w:color="auto"/>
              <w:right w:val="single" w:sz="4" w:space="0" w:color="auto"/>
            </w:tcBorders>
            <w:hideMark/>
          </w:tcPr>
          <w:p w14:paraId="25869A01" w14:textId="77777777" w:rsidR="00C72206" w:rsidRDefault="00C72206" w:rsidP="00C72206">
            <w:pPr>
              <w:pStyle w:val="Frspaiere"/>
              <w:rPr>
                <w:color w:val="000000" w:themeColor="text1"/>
                <w:sz w:val="22"/>
                <w:szCs w:val="22"/>
              </w:rPr>
            </w:pPr>
            <w:r>
              <w:rPr>
                <w:color w:val="000000" w:themeColor="text1"/>
                <w:sz w:val="22"/>
                <w:szCs w:val="22"/>
              </w:rPr>
              <w:t>DUAE;</w:t>
            </w:r>
          </w:p>
        </w:tc>
        <w:tc>
          <w:tcPr>
            <w:tcW w:w="3563" w:type="dxa"/>
            <w:tcBorders>
              <w:top w:val="single" w:sz="4" w:space="0" w:color="auto"/>
              <w:left w:val="single" w:sz="4" w:space="0" w:color="auto"/>
              <w:bottom w:val="single" w:sz="4" w:space="0" w:color="auto"/>
              <w:right w:val="single" w:sz="4" w:space="0" w:color="auto"/>
            </w:tcBorders>
            <w:hideMark/>
          </w:tcPr>
          <w:p w14:paraId="37CEEA8F" w14:textId="77777777" w:rsidR="00C72206" w:rsidRDefault="00C72206" w:rsidP="00C72206">
            <w:pPr>
              <w:pStyle w:val="Frspaiere"/>
              <w:rPr>
                <w:sz w:val="22"/>
                <w:szCs w:val="22"/>
                <w:lang w:eastAsia="ru-RU"/>
              </w:rPr>
            </w:pPr>
            <w:r>
              <w:rPr>
                <w:sz w:val="22"/>
                <w:szCs w:val="22"/>
                <w:lang w:eastAsia="ru-RU"/>
              </w:rPr>
              <w:t xml:space="preserve">Conform Ordinului ministerului finanțelor </w:t>
            </w:r>
          </w:p>
        </w:tc>
        <w:tc>
          <w:tcPr>
            <w:tcW w:w="1621" w:type="dxa"/>
            <w:tcBorders>
              <w:top w:val="single" w:sz="4" w:space="0" w:color="auto"/>
              <w:left w:val="single" w:sz="4" w:space="0" w:color="auto"/>
              <w:bottom w:val="single" w:sz="4" w:space="0" w:color="auto"/>
              <w:right w:val="single" w:sz="4" w:space="0" w:color="auto"/>
            </w:tcBorders>
            <w:hideMark/>
          </w:tcPr>
          <w:p w14:paraId="180953C2" w14:textId="77777777" w:rsidR="00C72206" w:rsidRDefault="00C72206" w:rsidP="00C72206">
            <w:pPr>
              <w:pStyle w:val="Frspaiere"/>
              <w:rPr>
                <w:sz w:val="22"/>
                <w:szCs w:val="22"/>
                <w:lang w:eastAsia="ru-RU"/>
              </w:rPr>
            </w:pPr>
            <w:r>
              <w:rPr>
                <w:sz w:val="22"/>
                <w:szCs w:val="22"/>
                <w:lang w:eastAsia="ru-RU"/>
              </w:rPr>
              <w:t>Obligatoriu</w:t>
            </w:r>
          </w:p>
        </w:tc>
      </w:tr>
      <w:tr w:rsidR="00C72206" w14:paraId="6EA047B1"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5AE4A1EF" w14:textId="77777777" w:rsidR="00C72206" w:rsidRDefault="00C72206" w:rsidP="00C72206">
            <w:pPr>
              <w:pStyle w:val="Frspaiere"/>
              <w:rPr>
                <w:sz w:val="22"/>
                <w:szCs w:val="22"/>
                <w:lang w:eastAsia="ru-RU"/>
              </w:rPr>
            </w:pPr>
            <w:r>
              <w:rPr>
                <w:sz w:val="22"/>
                <w:szCs w:val="22"/>
                <w:lang w:eastAsia="ru-RU"/>
              </w:rPr>
              <w:t>3</w:t>
            </w:r>
          </w:p>
        </w:tc>
        <w:tc>
          <w:tcPr>
            <w:tcW w:w="3810" w:type="dxa"/>
            <w:tcBorders>
              <w:top w:val="single" w:sz="4" w:space="0" w:color="auto"/>
              <w:left w:val="single" w:sz="4" w:space="0" w:color="auto"/>
              <w:bottom w:val="single" w:sz="4" w:space="0" w:color="auto"/>
              <w:right w:val="single" w:sz="4" w:space="0" w:color="auto"/>
            </w:tcBorders>
            <w:hideMark/>
          </w:tcPr>
          <w:p w14:paraId="10252784" w14:textId="77777777" w:rsidR="00C72206" w:rsidRDefault="00C72206" w:rsidP="00C72206">
            <w:pPr>
              <w:pStyle w:val="Frspaiere"/>
              <w:rPr>
                <w:sz w:val="22"/>
                <w:szCs w:val="22"/>
                <w:lang w:eastAsia="ru-RU"/>
              </w:rPr>
            </w:pPr>
            <w:r>
              <w:rPr>
                <w:sz w:val="22"/>
                <w:szCs w:val="22"/>
              </w:rPr>
              <w:t xml:space="preserve">Cerere de participare </w:t>
            </w:r>
          </w:p>
        </w:tc>
        <w:tc>
          <w:tcPr>
            <w:tcW w:w="3563" w:type="dxa"/>
            <w:tcBorders>
              <w:top w:val="single" w:sz="4" w:space="0" w:color="auto"/>
              <w:left w:val="single" w:sz="4" w:space="0" w:color="auto"/>
              <w:bottom w:val="single" w:sz="4" w:space="0" w:color="auto"/>
              <w:right w:val="single" w:sz="4" w:space="0" w:color="auto"/>
            </w:tcBorders>
            <w:hideMark/>
          </w:tcPr>
          <w:p w14:paraId="7C69B6AF" w14:textId="77777777" w:rsidR="00C72206" w:rsidRDefault="00C72206" w:rsidP="00C72206">
            <w:pPr>
              <w:pStyle w:val="Frspaiere"/>
              <w:rPr>
                <w:sz w:val="22"/>
                <w:szCs w:val="22"/>
                <w:lang w:eastAsia="ru-RU"/>
              </w:rPr>
            </w:pPr>
            <w:r>
              <w:rPr>
                <w:sz w:val="22"/>
                <w:szCs w:val="22"/>
                <w:lang w:eastAsia="ru-RU"/>
              </w:rPr>
              <w:t xml:space="preserve">Documentația standard </w:t>
            </w:r>
          </w:p>
          <w:p w14:paraId="7E925F91" w14:textId="77777777" w:rsidR="00C72206" w:rsidRDefault="00C72206" w:rsidP="00C72206">
            <w:pPr>
              <w:pStyle w:val="Frspaiere"/>
              <w:rPr>
                <w:sz w:val="22"/>
                <w:szCs w:val="22"/>
                <w:lang w:eastAsia="ru-RU"/>
              </w:rPr>
            </w:pPr>
            <w:r>
              <w:rPr>
                <w:sz w:val="22"/>
                <w:szCs w:val="22"/>
              </w:rPr>
              <w:t>(anexa nr. 7)</w:t>
            </w:r>
          </w:p>
        </w:tc>
        <w:tc>
          <w:tcPr>
            <w:tcW w:w="1621" w:type="dxa"/>
            <w:tcBorders>
              <w:top w:val="single" w:sz="4" w:space="0" w:color="auto"/>
              <w:left w:val="single" w:sz="4" w:space="0" w:color="auto"/>
              <w:bottom w:val="single" w:sz="4" w:space="0" w:color="auto"/>
              <w:right w:val="single" w:sz="4" w:space="0" w:color="auto"/>
            </w:tcBorders>
            <w:hideMark/>
          </w:tcPr>
          <w:p w14:paraId="50693197" w14:textId="77777777" w:rsidR="00C72206" w:rsidRDefault="00C72206" w:rsidP="00C72206">
            <w:pPr>
              <w:pStyle w:val="Frspaiere"/>
              <w:rPr>
                <w:sz w:val="22"/>
                <w:szCs w:val="22"/>
                <w:lang w:eastAsia="ru-RU"/>
              </w:rPr>
            </w:pPr>
            <w:r>
              <w:rPr>
                <w:sz w:val="22"/>
                <w:szCs w:val="22"/>
                <w:lang w:eastAsia="ru-RU"/>
              </w:rPr>
              <w:t>Obligatoriu</w:t>
            </w:r>
          </w:p>
        </w:tc>
      </w:tr>
      <w:tr w:rsidR="00C72206" w14:paraId="35032B26"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15EB4957" w14:textId="77777777" w:rsidR="00C72206" w:rsidRDefault="00C72206" w:rsidP="00C72206">
            <w:pPr>
              <w:pStyle w:val="Frspaiere"/>
              <w:rPr>
                <w:sz w:val="22"/>
                <w:szCs w:val="22"/>
                <w:lang w:eastAsia="ru-RU"/>
              </w:rPr>
            </w:pPr>
            <w:r>
              <w:rPr>
                <w:sz w:val="22"/>
                <w:szCs w:val="22"/>
                <w:lang w:eastAsia="ru-RU"/>
              </w:rPr>
              <w:t>4</w:t>
            </w:r>
          </w:p>
        </w:tc>
        <w:tc>
          <w:tcPr>
            <w:tcW w:w="3810" w:type="dxa"/>
            <w:tcBorders>
              <w:top w:val="single" w:sz="4" w:space="0" w:color="auto"/>
              <w:left w:val="single" w:sz="4" w:space="0" w:color="auto"/>
              <w:bottom w:val="single" w:sz="4" w:space="0" w:color="auto"/>
              <w:right w:val="single" w:sz="4" w:space="0" w:color="auto"/>
            </w:tcBorders>
            <w:hideMark/>
          </w:tcPr>
          <w:p w14:paraId="7E6941C7" w14:textId="77777777" w:rsidR="00C72206" w:rsidRDefault="00C72206" w:rsidP="00C72206">
            <w:pPr>
              <w:pStyle w:val="Frspaiere"/>
              <w:rPr>
                <w:sz w:val="22"/>
                <w:szCs w:val="22"/>
                <w:lang w:eastAsia="ru-RU"/>
              </w:rPr>
            </w:pPr>
            <w:r>
              <w:rPr>
                <w:sz w:val="22"/>
                <w:szCs w:val="22"/>
              </w:rPr>
              <w:t xml:space="preserve">Declaraţie privind valabilitatea ofertei </w:t>
            </w:r>
          </w:p>
        </w:tc>
        <w:tc>
          <w:tcPr>
            <w:tcW w:w="3563" w:type="dxa"/>
            <w:tcBorders>
              <w:top w:val="single" w:sz="4" w:space="0" w:color="auto"/>
              <w:left w:val="single" w:sz="4" w:space="0" w:color="auto"/>
              <w:bottom w:val="single" w:sz="4" w:space="0" w:color="auto"/>
              <w:right w:val="single" w:sz="4" w:space="0" w:color="auto"/>
            </w:tcBorders>
            <w:hideMark/>
          </w:tcPr>
          <w:p w14:paraId="270D71D2"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49D448F3" w14:textId="77777777" w:rsidR="00C72206" w:rsidRDefault="00C72206" w:rsidP="00C72206">
            <w:pPr>
              <w:pStyle w:val="Frspaiere"/>
              <w:rPr>
                <w:sz w:val="22"/>
                <w:szCs w:val="22"/>
                <w:lang w:eastAsia="ru-RU"/>
              </w:rPr>
            </w:pPr>
            <w:r>
              <w:rPr>
                <w:sz w:val="22"/>
                <w:szCs w:val="22"/>
              </w:rPr>
              <w:t>(anexa nr. 8)</w:t>
            </w:r>
          </w:p>
        </w:tc>
        <w:tc>
          <w:tcPr>
            <w:tcW w:w="1621" w:type="dxa"/>
            <w:tcBorders>
              <w:top w:val="single" w:sz="4" w:space="0" w:color="auto"/>
              <w:left w:val="single" w:sz="4" w:space="0" w:color="auto"/>
              <w:bottom w:val="single" w:sz="4" w:space="0" w:color="auto"/>
              <w:right w:val="single" w:sz="4" w:space="0" w:color="auto"/>
            </w:tcBorders>
            <w:hideMark/>
          </w:tcPr>
          <w:p w14:paraId="6FFF6CF0" w14:textId="77777777" w:rsidR="00C72206" w:rsidRDefault="00C72206" w:rsidP="00C72206">
            <w:pPr>
              <w:pStyle w:val="Frspaiere"/>
              <w:rPr>
                <w:sz w:val="22"/>
                <w:szCs w:val="22"/>
                <w:lang w:eastAsia="ru-RU"/>
              </w:rPr>
            </w:pPr>
            <w:r>
              <w:rPr>
                <w:sz w:val="22"/>
                <w:szCs w:val="22"/>
                <w:lang w:eastAsia="ru-RU"/>
              </w:rPr>
              <w:t>Obligatoriu</w:t>
            </w:r>
          </w:p>
        </w:tc>
      </w:tr>
      <w:tr w:rsidR="00C72206" w14:paraId="3B59BEAB"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559B234D" w14:textId="77777777" w:rsidR="00C72206" w:rsidRDefault="00C72206" w:rsidP="00C72206">
            <w:pPr>
              <w:pStyle w:val="Frspaiere"/>
              <w:rPr>
                <w:sz w:val="22"/>
                <w:szCs w:val="22"/>
                <w:lang w:eastAsia="ru-RU"/>
              </w:rPr>
            </w:pPr>
            <w:r>
              <w:rPr>
                <w:sz w:val="22"/>
                <w:szCs w:val="22"/>
                <w:lang w:eastAsia="ru-RU"/>
              </w:rPr>
              <w:t>5</w:t>
            </w:r>
          </w:p>
        </w:tc>
        <w:tc>
          <w:tcPr>
            <w:tcW w:w="3810" w:type="dxa"/>
            <w:tcBorders>
              <w:top w:val="single" w:sz="4" w:space="0" w:color="auto"/>
              <w:left w:val="single" w:sz="4" w:space="0" w:color="auto"/>
              <w:bottom w:val="single" w:sz="4" w:space="0" w:color="auto"/>
              <w:right w:val="single" w:sz="4" w:space="0" w:color="auto"/>
            </w:tcBorders>
            <w:hideMark/>
          </w:tcPr>
          <w:p w14:paraId="3BA61A4A" w14:textId="77777777" w:rsidR="00C72206" w:rsidRDefault="00C72206" w:rsidP="00C72206">
            <w:pPr>
              <w:pStyle w:val="Frspaiere"/>
              <w:rPr>
                <w:sz w:val="22"/>
                <w:szCs w:val="22"/>
                <w:lang w:eastAsia="ru-RU"/>
              </w:rPr>
            </w:pPr>
            <w:r>
              <w:rPr>
                <w:sz w:val="22"/>
                <w:szCs w:val="22"/>
              </w:rPr>
              <w:t xml:space="preserve">Grafic de executare a lucrărilor </w:t>
            </w:r>
          </w:p>
        </w:tc>
        <w:tc>
          <w:tcPr>
            <w:tcW w:w="3563" w:type="dxa"/>
            <w:tcBorders>
              <w:top w:val="single" w:sz="4" w:space="0" w:color="auto"/>
              <w:left w:val="single" w:sz="4" w:space="0" w:color="auto"/>
              <w:bottom w:val="single" w:sz="4" w:space="0" w:color="auto"/>
              <w:right w:val="single" w:sz="4" w:space="0" w:color="auto"/>
            </w:tcBorders>
            <w:hideMark/>
          </w:tcPr>
          <w:p w14:paraId="6E4B5023"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5A4E44F3" w14:textId="77777777" w:rsidR="00C72206" w:rsidRDefault="00C72206" w:rsidP="00C72206">
            <w:pPr>
              <w:pStyle w:val="Frspaiere"/>
              <w:rPr>
                <w:sz w:val="22"/>
                <w:szCs w:val="22"/>
                <w:lang w:eastAsia="ru-RU"/>
              </w:rPr>
            </w:pPr>
            <w:r>
              <w:rPr>
                <w:sz w:val="22"/>
                <w:szCs w:val="22"/>
              </w:rPr>
              <w:t>(anexa nr. 10.)</w:t>
            </w:r>
          </w:p>
        </w:tc>
        <w:tc>
          <w:tcPr>
            <w:tcW w:w="1621" w:type="dxa"/>
            <w:tcBorders>
              <w:top w:val="single" w:sz="4" w:space="0" w:color="auto"/>
              <w:left w:val="single" w:sz="4" w:space="0" w:color="auto"/>
              <w:bottom w:val="single" w:sz="4" w:space="0" w:color="auto"/>
              <w:right w:val="single" w:sz="4" w:space="0" w:color="auto"/>
            </w:tcBorders>
            <w:hideMark/>
          </w:tcPr>
          <w:p w14:paraId="07B81066" w14:textId="77777777" w:rsidR="00C72206" w:rsidRDefault="00C72206" w:rsidP="00C72206">
            <w:pPr>
              <w:pStyle w:val="Frspaiere"/>
              <w:rPr>
                <w:sz w:val="22"/>
                <w:szCs w:val="22"/>
                <w:lang w:eastAsia="ru-RU"/>
              </w:rPr>
            </w:pPr>
            <w:r>
              <w:rPr>
                <w:sz w:val="22"/>
                <w:szCs w:val="22"/>
                <w:lang w:eastAsia="ru-RU"/>
              </w:rPr>
              <w:t>Obligatoriu</w:t>
            </w:r>
          </w:p>
        </w:tc>
      </w:tr>
      <w:tr w:rsidR="00C72206" w14:paraId="1E6FA4F5"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7CF48700" w14:textId="77777777" w:rsidR="00C72206" w:rsidRDefault="00C72206" w:rsidP="00C72206">
            <w:pPr>
              <w:pStyle w:val="Frspaiere"/>
              <w:rPr>
                <w:sz w:val="22"/>
                <w:szCs w:val="22"/>
                <w:lang w:eastAsia="ru-RU"/>
              </w:rPr>
            </w:pPr>
            <w:r>
              <w:rPr>
                <w:sz w:val="22"/>
                <w:szCs w:val="22"/>
                <w:lang w:eastAsia="ru-RU"/>
              </w:rPr>
              <w:t>6</w:t>
            </w:r>
          </w:p>
        </w:tc>
        <w:tc>
          <w:tcPr>
            <w:tcW w:w="3810" w:type="dxa"/>
            <w:tcBorders>
              <w:top w:val="single" w:sz="4" w:space="0" w:color="auto"/>
              <w:left w:val="single" w:sz="4" w:space="0" w:color="auto"/>
              <w:bottom w:val="single" w:sz="4" w:space="0" w:color="auto"/>
              <w:right w:val="single" w:sz="4" w:space="0" w:color="auto"/>
            </w:tcBorders>
            <w:hideMark/>
          </w:tcPr>
          <w:p w14:paraId="4BEC05E2" w14:textId="77777777" w:rsidR="00C72206" w:rsidRDefault="00C72206" w:rsidP="00C72206">
            <w:pPr>
              <w:pStyle w:val="Frspaiere"/>
              <w:rPr>
                <w:sz w:val="22"/>
                <w:szCs w:val="22"/>
                <w:lang w:eastAsia="ru-RU"/>
              </w:rPr>
            </w:pPr>
            <w:r>
              <w:rPr>
                <w:sz w:val="22"/>
                <w:szCs w:val="22"/>
              </w:rPr>
              <w:t>Declarație privind experienţa similară /</w:t>
            </w:r>
          </w:p>
        </w:tc>
        <w:tc>
          <w:tcPr>
            <w:tcW w:w="3563" w:type="dxa"/>
            <w:tcBorders>
              <w:top w:val="single" w:sz="4" w:space="0" w:color="auto"/>
              <w:left w:val="single" w:sz="4" w:space="0" w:color="auto"/>
              <w:bottom w:val="single" w:sz="4" w:space="0" w:color="auto"/>
              <w:right w:val="single" w:sz="4" w:space="0" w:color="auto"/>
            </w:tcBorders>
            <w:hideMark/>
          </w:tcPr>
          <w:p w14:paraId="38AA84BF"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00B35E78" w14:textId="77777777" w:rsidR="00C72206" w:rsidRDefault="00C72206" w:rsidP="00C72206">
            <w:pPr>
              <w:pStyle w:val="Frspaiere"/>
              <w:rPr>
                <w:sz w:val="22"/>
                <w:szCs w:val="22"/>
                <w:lang w:eastAsia="ru-RU"/>
              </w:rPr>
            </w:pPr>
            <w:r>
              <w:rPr>
                <w:sz w:val="22"/>
                <w:szCs w:val="22"/>
              </w:rPr>
              <w:t>(anexa nr. 12)/</w:t>
            </w:r>
          </w:p>
        </w:tc>
        <w:tc>
          <w:tcPr>
            <w:tcW w:w="1621" w:type="dxa"/>
            <w:tcBorders>
              <w:top w:val="single" w:sz="4" w:space="0" w:color="auto"/>
              <w:left w:val="single" w:sz="4" w:space="0" w:color="auto"/>
              <w:bottom w:val="single" w:sz="4" w:space="0" w:color="auto"/>
              <w:right w:val="single" w:sz="4" w:space="0" w:color="auto"/>
            </w:tcBorders>
            <w:hideMark/>
          </w:tcPr>
          <w:p w14:paraId="7C3BD537" w14:textId="77777777" w:rsidR="00C72206" w:rsidRDefault="00C72206" w:rsidP="00C72206">
            <w:pPr>
              <w:pStyle w:val="Frspaiere"/>
              <w:rPr>
                <w:sz w:val="22"/>
                <w:szCs w:val="22"/>
                <w:lang w:eastAsia="ru-RU"/>
              </w:rPr>
            </w:pPr>
            <w:r>
              <w:rPr>
                <w:sz w:val="22"/>
                <w:szCs w:val="22"/>
                <w:lang w:eastAsia="ru-RU"/>
              </w:rPr>
              <w:t>Obligatoriu</w:t>
            </w:r>
          </w:p>
        </w:tc>
      </w:tr>
      <w:tr w:rsidR="00C72206" w14:paraId="7E833935"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3C180154" w14:textId="77777777" w:rsidR="00C72206" w:rsidRDefault="00C72206" w:rsidP="00C72206">
            <w:pPr>
              <w:pStyle w:val="Frspaiere"/>
              <w:rPr>
                <w:sz w:val="22"/>
                <w:szCs w:val="22"/>
                <w:lang w:eastAsia="ru-RU"/>
              </w:rPr>
            </w:pPr>
            <w:r>
              <w:rPr>
                <w:sz w:val="22"/>
                <w:szCs w:val="22"/>
                <w:lang w:eastAsia="ru-RU"/>
              </w:rPr>
              <w:t>7</w:t>
            </w:r>
          </w:p>
        </w:tc>
        <w:tc>
          <w:tcPr>
            <w:tcW w:w="3810" w:type="dxa"/>
            <w:tcBorders>
              <w:top w:val="single" w:sz="4" w:space="0" w:color="auto"/>
              <w:left w:val="single" w:sz="4" w:space="0" w:color="auto"/>
              <w:bottom w:val="single" w:sz="4" w:space="0" w:color="auto"/>
              <w:right w:val="single" w:sz="4" w:space="0" w:color="auto"/>
            </w:tcBorders>
            <w:hideMark/>
          </w:tcPr>
          <w:p w14:paraId="7FF7C170" w14:textId="77777777" w:rsidR="00C72206" w:rsidRDefault="00C72206" w:rsidP="00C72206">
            <w:pPr>
              <w:pStyle w:val="Frspaiere"/>
              <w:rPr>
                <w:sz w:val="22"/>
                <w:szCs w:val="22"/>
                <w:lang w:eastAsia="ru-RU"/>
              </w:rPr>
            </w:pPr>
            <w:r>
              <w:rPr>
                <w:sz w:val="22"/>
                <w:szCs w:val="22"/>
              </w:rPr>
              <w:t xml:space="preserve">Declarație privind lista principalelor lucrări executate în ultimul an de activitate </w:t>
            </w:r>
          </w:p>
        </w:tc>
        <w:tc>
          <w:tcPr>
            <w:tcW w:w="3563" w:type="dxa"/>
            <w:tcBorders>
              <w:top w:val="single" w:sz="4" w:space="0" w:color="auto"/>
              <w:left w:val="single" w:sz="4" w:space="0" w:color="auto"/>
              <w:bottom w:val="single" w:sz="4" w:space="0" w:color="auto"/>
              <w:right w:val="single" w:sz="4" w:space="0" w:color="auto"/>
            </w:tcBorders>
            <w:hideMark/>
          </w:tcPr>
          <w:p w14:paraId="5EC4E24B"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422A33C8" w14:textId="77777777" w:rsidR="00C72206" w:rsidRDefault="00C72206" w:rsidP="00C72206">
            <w:pPr>
              <w:pStyle w:val="Frspaiere"/>
              <w:rPr>
                <w:sz w:val="22"/>
                <w:szCs w:val="22"/>
                <w:lang w:eastAsia="ru-RU"/>
              </w:rPr>
            </w:pPr>
            <w:r>
              <w:rPr>
                <w:sz w:val="22"/>
                <w:szCs w:val="22"/>
              </w:rPr>
              <w:t>(anexa nr. 13)</w:t>
            </w:r>
          </w:p>
        </w:tc>
        <w:tc>
          <w:tcPr>
            <w:tcW w:w="1621" w:type="dxa"/>
            <w:tcBorders>
              <w:top w:val="single" w:sz="4" w:space="0" w:color="auto"/>
              <w:left w:val="single" w:sz="4" w:space="0" w:color="auto"/>
              <w:bottom w:val="single" w:sz="4" w:space="0" w:color="auto"/>
              <w:right w:val="single" w:sz="4" w:space="0" w:color="auto"/>
            </w:tcBorders>
          </w:tcPr>
          <w:p w14:paraId="68116602" w14:textId="77777777" w:rsidR="00C72206" w:rsidRDefault="00B873C1" w:rsidP="00C72206">
            <w:pPr>
              <w:pStyle w:val="Frspaiere"/>
              <w:rPr>
                <w:sz w:val="22"/>
                <w:szCs w:val="22"/>
                <w:lang w:eastAsia="ru-RU"/>
              </w:rPr>
            </w:pPr>
            <w:r>
              <w:rPr>
                <w:sz w:val="22"/>
                <w:szCs w:val="22"/>
                <w:lang w:eastAsia="ru-RU"/>
              </w:rPr>
              <w:t>Obligatoriu</w:t>
            </w:r>
          </w:p>
        </w:tc>
      </w:tr>
      <w:tr w:rsidR="00C72206" w14:paraId="4BB483FB"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0B36A855" w14:textId="77777777" w:rsidR="00C72206" w:rsidRDefault="00C72206" w:rsidP="00C72206">
            <w:pPr>
              <w:pStyle w:val="Frspaiere"/>
              <w:rPr>
                <w:sz w:val="22"/>
                <w:szCs w:val="22"/>
                <w:lang w:eastAsia="ru-RU"/>
              </w:rPr>
            </w:pPr>
            <w:r>
              <w:rPr>
                <w:sz w:val="22"/>
                <w:szCs w:val="22"/>
                <w:lang w:eastAsia="ru-RU"/>
              </w:rPr>
              <w:t>8</w:t>
            </w:r>
          </w:p>
        </w:tc>
        <w:tc>
          <w:tcPr>
            <w:tcW w:w="3810" w:type="dxa"/>
            <w:tcBorders>
              <w:top w:val="single" w:sz="4" w:space="0" w:color="auto"/>
              <w:left w:val="single" w:sz="4" w:space="0" w:color="auto"/>
              <w:bottom w:val="single" w:sz="4" w:space="0" w:color="auto"/>
              <w:right w:val="single" w:sz="4" w:space="0" w:color="auto"/>
            </w:tcBorders>
            <w:hideMark/>
          </w:tcPr>
          <w:p w14:paraId="4AE484F1" w14:textId="77777777" w:rsidR="00C72206" w:rsidRDefault="00C72206" w:rsidP="00C72206">
            <w:pPr>
              <w:pStyle w:val="Frspaiere"/>
              <w:rPr>
                <w:sz w:val="22"/>
                <w:szCs w:val="22"/>
                <w:lang w:eastAsia="ru-RU"/>
              </w:rPr>
            </w:pPr>
            <w:r>
              <w:rPr>
                <w:sz w:val="22"/>
                <w:szCs w:val="22"/>
              </w:rPr>
              <w:t xml:space="preserve">Declaraţie privind dotările specifice, utilajul şi echipamentul necesar pentru îndeplinirea corespunzătoare a contractului </w:t>
            </w:r>
          </w:p>
        </w:tc>
        <w:tc>
          <w:tcPr>
            <w:tcW w:w="3563" w:type="dxa"/>
            <w:tcBorders>
              <w:top w:val="single" w:sz="4" w:space="0" w:color="auto"/>
              <w:left w:val="single" w:sz="4" w:space="0" w:color="auto"/>
              <w:bottom w:val="single" w:sz="4" w:space="0" w:color="auto"/>
              <w:right w:val="single" w:sz="4" w:space="0" w:color="auto"/>
            </w:tcBorders>
            <w:hideMark/>
          </w:tcPr>
          <w:p w14:paraId="3BCCF701"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412CB8F4" w14:textId="77777777" w:rsidR="00C72206" w:rsidRDefault="00C72206" w:rsidP="00C72206">
            <w:pPr>
              <w:pStyle w:val="Frspaiere"/>
              <w:rPr>
                <w:sz w:val="22"/>
                <w:szCs w:val="22"/>
                <w:lang w:eastAsia="ru-RU"/>
              </w:rPr>
            </w:pPr>
            <w:r>
              <w:rPr>
                <w:sz w:val="22"/>
                <w:szCs w:val="22"/>
              </w:rPr>
              <w:t>(anexa nr. 14)</w:t>
            </w:r>
          </w:p>
        </w:tc>
        <w:tc>
          <w:tcPr>
            <w:tcW w:w="1621" w:type="dxa"/>
            <w:tcBorders>
              <w:top w:val="single" w:sz="4" w:space="0" w:color="auto"/>
              <w:left w:val="single" w:sz="4" w:space="0" w:color="auto"/>
              <w:bottom w:val="single" w:sz="4" w:space="0" w:color="auto"/>
              <w:right w:val="single" w:sz="4" w:space="0" w:color="auto"/>
            </w:tcBorders>
            <w:hideMark/>
          </w:tcPr>
          <w:p w14:paraId="6BC04F71" w14:textId="77777777" w:rsidR="00C72206" w:rsidRDefault="00C72206" w:rsidP="00C72206">
            <w:pPr>
              <w:pStyle w:val="Frspaiere"/>
              <w:rPr>
                <w:sz w:val="22"/>
                <w:szCs w:val="22"/>
                <w:lang w:eastAsia="ru-RU"/>
              </w:rPr>
            </w:pPr>
            <w:r>
              <w:rPr>
                <w:sz w:val="22"/>
                <w:szCs w:val="22"/>
                <w:lang w:eastAsia="ru-RU"/>
              </w:rPr>
              <w:t>Obligatoriu</w:t>
            </w:r>
          </w:p>
        </w:tc>
      </w:tr>
      <w:tr w:rsidR="00C72206" w14:paraId="6600FEDC"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67381D9B" w14:textId="77777777" w:rsidR="00C72206" w:rsidRDefault="00C72206" w:rsidP="00C72206">
            <w:pPr>
              <w:pStyle w:val="Frspaiere"/>
              <w:rPr>
                <w:sz w:val="22"/>
                <w:szCs w:val="22"/>
                <w:lang w:eastAsia="ru-RU"/>
              </w:rPr>
            </w:pPr>
            <w:r>
              <w:rPr>
                <w:sz w:val="22"/>
                <w:szCs w:val="22"/>
                <w:lang w:eastAsia="ru-RU"/>
              </w:rPr>
              <w:t>9</w:t>
            </w:r>
          </w:p>
        </w:tc>
        <w:tc>
          <w:tcPr>
            <w:tcW w:w="3810" w:type="dxa"/>
            <w:tcBorders>
              <w:top w:val="single" w:sz="4" w:space="0" w:color="auto"/>
              <w:left w:val="single" w:sz="4" w:space="0" w:color="auto"/>
              <w:bottom w:val="single" w:sz="4" w:space="0" w:color="auto"/>
              <w:right w:val="single" w:sz="4" w:space="0" w:color="auto"/>
            </w:tcBorders>
            <w:hideMark/>
          </w:tcPr>
          <w:p w14:paraId="6ED4B2F3" w14:textId="77777777" w:rsidR="00C72206" w:rsidRDefault="00C72206" w:rsidP="00C72206">
            <w:pPr>
              <w:pStyle w:val="Frspaiere"/>
              <w:rPr>
                <w:sz w:val="22"/>
                <w:szCs w:val="22"/>
                <w:lang w:eastAsia="ru-RU"/>
              </w:rPr>
            </w:pPr>
            <w:r>
              <w:rPr>
                <w:sz w:val="22"/>
                <w:szCs w:val="22"/>
              </w:rPr>
              <w:t xml:space="preserve">Declaraţie privind personalul de specialitate propus pentru implementarea contractului </w:t>
            </w:r>
          </w:p>
        </w:tc>
        <w:tc>
          <w:tcPr>
            <w:tcW w:w="3563" w:type="dxa"/>
            <w:tcBorders>
              <w:top w:val="single" w:sz="4" w:space="0" w:color="auto"/>
              <w:left w:val="single" w:sz="4" w:space="0" w:color="auto"/>
              <w:bottom w:val="single" w:sz="4" w:space="0" w:color="auto"/>
              <w:right w:val="single" w:sz="4" w:space="0" w:color="auto"/>
            </w:tcBorders>
            <w:hideMark/>
          </w:tcPr>
          <w:p w14:paraId="70E206D7"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2A2D5BF8" w14:textId="77777777" w:rsidR="00C72206" w:rsidRDefault="00C72206" w:rsidP="00C72206">
            <w:pPr>
              <w:pStyle w:val="Frspaiere"/>
              <w:rPr>
                <w:sz w:val="22"/>
                <w:szCs w:val="22"/>
                <w:lang w:eastAsia="ru-RU"/>
              </w:rPr>
            </w:pPr>
            <w:r>
              <w:rPr>
                <w:sz w:val="22"/>
                <w:szCs w:val="22"/>
              </w:rPr>
              <w:t>(anexa nr. 15)</w:t>
            </w:r>
          </w:p>
        </w:tc>
        <w:tc>
          <w:tcPr>
            <w:tcW w:w="1621" w:type="dxa"/>
            <w:tcBorders>
              <w:top w:val="single" w:sz="4" w:space="0" w:color="auto"/>
              <w:left w:val="single" w:sz="4" w:space="0" w:color="auto"/>
              <w:bottom w:val="single" w:sz="4" w:space="0" w:color="auto"/>
              <w:right w:val="single" w:sz="4" w:space="0" w:color="auto"/>
            </w:tcBorders>
            <w:hideMark/>
          </w:tcPr>
          <w:p w14:paraId="292E084B" w14:textId="77777777" w:rsidR="00C72206" w:rsidRDefault="00C72206" w:rsidP="00C72206">
            <w:pPr>
              <w:pStyle w:val="Frspaiere"/>
              <w:rPr>
                <w:sz w:val="22"/>
                <w:szCs w:val="22"/>
                <w:lang w:eastAsia="ru-RU"/>
              </w:rPr>
            </w:pPr>
            <w:r>
              <w:rPr>
                <w:sz w:val="22"/>
                <w:szCs w:val="22"/>
                <w:lang w:eastAsia="ru-RU"/>
              </w:rPr>
              <w:t>Obligatoriu</w:t>
            </w:r>
          </w:p>
        </w:tc>
      </w:tr>
      <w:tr w:rsidR="00C72206" w14:paraId="0E5D90EF"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4F3E210D" w14:textId="77777777" w:rsidR="00C72206" w:rsidRDefault="00C72206" w:rsidP="00C72206">
            <w:pPr>
              <w:pStyle w:val="Frspaiere"/>
              <w:rPr>
                <w:sz w:val="22"/>
                <w:szCs w:val="22"/>
                <w:lang w:eastAsia="ru-RU"/>
              </w:rPr>
            </w:pPr>
            <w:r>
              <w:rPr>
                <w:sz w:val="22"/>
                <w:szCs w:val="22"/>
                <w:lang w:eastAsia="ru-RU"/>
              </w:rPr>
              <w:t>10</w:t>
            </w:r>
          </w:p>
        </w:tc>
        <w:tc>
          <w:tcPr>
            <w:tcW w:w="3810" w:type="dxa"/>
            <w:tcBorders>
              <w:top w:val="single" w:sz="4" w:space="0" w:color="auto"/>
              <w:left w:val="single" w:sz="4" w:space="0" w:color="auto"/>
              <w:bottom w:val="single" w:sz="4" w:space="0" w:color="auto"/>
              <w:right w:val="single" w:sz="4" w:space="0" w:color="auto"/>
            </w:tcBorders>
            <w:hideMark/>
          </w:tcPr>
          <w:p w14:paraId="1D86D57A" w14:textId="77777777" w:rsidR="00C72206" w:rsidRDefault="00C72206" w:rsidP="00C72206">
            <w:pPr>
              <w:pStyle w:val="Frspaiere"/>
              <w:rPr>
                <w:sz w:val="22"/>
                <w:szCs w:val="22"/>
                <w:lang w:eastAsia="ru-RU"/>
              </w:rPr>
            </w:pPr>
            <w:r>
              <w:rPr>
                <w:sz w:val="22"/>
                <w:szCs w:val="22"/>
              </w:rPr>
              <w:t xml:space="preserve">Lista subcontractanților şi partea/părţile din contract care sunt îndeplinite de aceştia </w:t>
            </w:r>
          </w:p>
        </w:tc>
        <w:tc>
          <w:tcPr>
            <w:tcW w:w="3563" w:type="dxa"/>
            <w:tcBorders>
              <w:top w:val="single" w:sz="4" w:space="0" w:color="auto"/>
              <w:left w:val="single" w:sz="4" w:space="0" w:color="auto"/>
              <w:bottom w:val="single" w:sz="4" w:space="0" w:color="auto"/>
              <w:right w:val="single" w:sz="4" w:space="0" w:color="auto"/>
            </w:tcBorders>
            <w:hideMark/>
          </w:tcPr>
          <w:p w14:paraId="58B8766C"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37A3E38D" w14:textId="77777777" w:rsidR="00C72206" w:rsidRDefault="00C72206" w:rsidP="00C72206">
            <w:pPr>
              <w:pStyle w:val="Frspaiere"/>
              <w:rPr>
                <w:sz w:val="22"/>
                <w:szCs w:val="22"/>
                <w:lang w:eastAsia="ru-RU"/>
              </w:rPr>
            </w:pPr>
            <w:r>
              <w:rPr>
                <w:sz w:val="22"/>
                <w:szCs w:val="22"/>
              </w:rPr>
              <w:t>(anexa nr. 16)</w:t>
            </w:r>
          </w:p>
        </w:tc>
        <w:tc>
          <w:tcPr>
            <w:tcW w:w="1621" w:type="dxa"/>
            <w:tcBorders>
              <w:top w:val="single" w:sz="4" w:space="0" w:color="auto"/>
              <w:left w:val="single" w:sz="4" w:space="0" w:color="auto"/>
              <w:bottom w:val="single" w:sz="4" w:space="0" w:color="auto"/>
              <w:right w:val="single" w:sz="4" w:space="0" w:color="auto"/>
            </w:tcBorders>
            <w:hideMark/>
          </w:tcPr>
          <w:p w14:paraId="255D7BA8" w14:textId="77777777" w:rsidR="00C72206" w:rsidRDefault="00C72206" w:rsidP="00C72206">
            <w:pPr>
              <w:pStyle w:val="Frspaiere"/>
              <w:rPr>
                <w:sz w:val="22"/>
                <w:szCs w:val="22"/>
                <w:lang w:eastAsia="ru-RU"/>
              </w:rPr>
            </w:pPr>
            <w:r>
              <w:rPr>
                <w:sz w:val="22"/>
                <w:szCs w:val="22"/>
                <w:lang w:eastAsia="ru-RU"/>
              </w:rPr>
              <w:t>Obligatoriu</w:t>
            </w:r>
            <w:r>
              <w:rPr>
                <w:sz w:val="22"/>
                <w:szCs w:val="22"/>
              </w:rPr>
              <w:t xml:space="preserve"> după caz</w:t>
            </w:r>
          </w:p>
        </w:tc>
      </w:tr>
      <w:tr w:rsidR="00C72206" w14:paraId="4EEA58C4"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368DDD71" w14:textId="77777777" w:rsidR="00C72206" w:rsidRDefault="00C72206" w:rsidP="00C72206">
            <w:pPr>
              <w:pStyle w:val="Frspaiere"/>
              <w:rPr>
                <w:sz w:val="22"/>
                <w:szCs w:val="22"/>
                <w:lang w:eastAsia="ru-RU"/>
              </w:rPr>
            </w:pPr>
            <w:r>
              <w:rPr>
                <w:sz w:val="22"/>
                <w:szCs w:val="22"/>
                <w:lang w:eastAsia="ru-RU"/>
              </w:rPr>
              <w:t>11</w:t>
            </w:r>
          </w:p>
        </w:tc>
        <w:tc>
          <w:tcPr>
            <w:tcW w:w="3810" w:type="dxa"/>
            <w:tcBorders>
              <w:top w:val="single" w:sz="4" w:space="0" w:color="auto"/>
              <w:left w:val="single" w:sz="4" w:space="0" w:color="auto"/>
              <w:bottom w:val="single" w:sz="4" w:space="0" w:color="auto"/>
              <w:right w:val="single" w:sz="4" w:space="0" w:color="auto"/>
            </w:tcBorders>
            <w:hideMark/>
          </w:tcPr>
          <w:p w14:paraId="7B750FDD" w14:textId="77777777" w:rsidR="00C72206" w:rsidRDefault="00C72206" w:rsidP="00C72206">
            <w:pPr>
              <w:pStyle w:val="Frspaiere"/>
              <w:rPr>
                <w:sz w:val="22"/>
                <w:szCs w:val="22"/>
              </w:rPr>
            </w:pPr>
            <w:r>
              <w:rPr>
                <w:sz w:val="22"/>
                <w:szCs w:val="22"/>
              </w:rPr>
              <w:t>Aviz pentru participare la licitațiile publice de lucrări din domeniul construcțiilor și instalațiilor;</w:t>
            </w:r>
          </w:p>
        </w:tc>
        <w:tc>
          <w:tcPr>
            <w:tcW w:w="3563" w:type="dxa"/>
            <w:tcBorders>
              <w:top w:val="single" w:sz="4" w:space="0" w:color="auto"/>
              <w:left w:val="single" w:sz="4" w:space="0" w:color="auto"/>
              <w:bottom w:val="single" w:sz="4" w:space="0" w:color="auto"/>
              <w:right w:val="single" w:sz="4" w:space="0" w:color="auto"/>
            </w:tcBorders>
            <w:hideMark/>
          </w:tcPr>
          <w:p w14:paraId="54EE8CFE" w14:textId="77777777" w:rsidR="00C72206" w:rsidRDefault="00C72206" w:rsidP="00C72206">
            <w:pPr>
              <w:pStyle w:val="Frspaiere"/>
              <w:rPr>
                <w:sz w:val="22"/>
                <w:szCs w:val="22"/>
              </w:rPr>
            </w:pPr>
            <w:r>
              <w:rPr>
                <w:sz w:val="22"/>
                <w:szCs w:val="22"/>
                <w:lang w:eastAsia="ru-RU"/>
              </w:rPr>
              <w:t>Documentația standard</w:t>
            </w:r>
            <w:r>
              <w:rPr>
                <w:sz w:val="22"/>
                <w:szCs w:val="22"/>
              </w:rPr>
              <w:t xml:space="preserve"> </w:t>
            </w:r>
          </w:p>
          <w:p w14:paraId="5EA3C1EA" w14:textId="77777777" w:rsidR="00C72206" w:rsidRDefault="00C72206" w:rsidP="00C72206">
            <w:pPr>
              <w:pStyle w:val="Frspaiere"/>
              <w:rPr>
                <w:sz w:val="22"/>
                <w:szCs w:val="22"/>
                <w:lang w:eastAsia="ru-RU"/>
              </w:rPr>
            </w:pPr>
            <w:r>
              <w:rPr>
                <w:sz w:val="22"/>
                <w:szCs w:val="22"/>
              </w:rPr>
              <w:t>(anexa nr. 22)</w:t>
            </w:r>
          </w:p>
        </w:tc>
        <w:tc>
          <w:tcPr>
            <w:tcW w:w="1621" w:type="dxa"/>
            <w:tcBorders>
              <w:top w:val="single" w:sz="4" w:space="0" w:color="auto"/>
              <w:left w:val="single" w:sz="4" w:space="0" w:color="auto"/>
              <w:bottom w:val="single" w:sz="4" w:space="0" w:color="auto"/>
              <w:right w:val="single" w:sz="4" w:space="0" w:color="auto"/>
            </w:tcBorders>
          </w:tcPr>
          <w:p w14:paraId="4B531F73" w14:textId="77777777" w:rsidR="00C72206" w:rsidRDefault="00B873C1" w:rsidP="00C72206">
            <w:pPr>
              <w:pStyle w:val="Frspaiere"/>
              <w:rPr>
                <w:sz w:val="22"/>
                <w:szCs w:val="22"/>
                <w:lang w:eastAsia="ru-RU"/>
              </w:rPr>
            </w:pPr>
            <w:r>
              <w:rPr>
                <w:sz w:val="22"/>
                <w:szCs w:val="22"/>
                <w:lang w:eastAsia="ru-RU"/>
              </w:rPr>
              <w:t>Obligatoriu</w:t>
            </w:r>
          </w:p>
        </w:tc>
      </w:tr>
      <w:tr w:rsidR="00C72206" w14:paraId="6F948D2A"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0F5C36D1" w14:textId="77777777" w:rsidR="00C72206" w:rsidRDefault="00C72206" w:rsidP="00C72206">
            <w:pPr>
              <w:pStyle w:val="Frspaiere"/>
              <w:rPr>
                <w:sz w:val="22"/>
                <w:szCs w:val="22"/>
                <w:lang w:eastAsia="ru-RU"/>
              </w:rPr>
            </w:pPr>
            <w:r>
              <w:rPr>
                <w:sz w:val="22"/>
                <w:szCs w:val="22"/>
                <w:lang w:eastAsia="ru-RU"/>
              </w:rPr>
              <w:t>12</w:t>
            </w:r>
          </w:p>
        </w:tc>
        <w:tc>
          <w:tcPr>
            <w:tcW w:w="3810" w:type="dxa"/>
            <w:tcBorders>
              <w:top w:val="single" w:sz="4" w:space="0" w:color="auto"/>
              <w:left w:val="single" w:sz="4" w:space="0" w:color="auto"/>
              <w:bottom w:val="single" w:sz="4" w:space="0" w:color="auto"/>
              <w:right w:val="single" w:sz="4" w:space="0" w:color="auto"/>
            </w:tcBorders>
            <w:vAlign w:val="center"/>
            <w:hideMark/>
          </w:tcPr>
          <w:p w14:paraId="5FAF9AB5" w14:textId="77777777" w:rsidR="00C72206" w:rsidRDefault="00C72206" w:rsidP="00C72206">
            <w:pPr>
              <w:tabs>
                <w:tab w:val="left" w:pos="612"/>
              </w:tabs>
              <w:spacing w:before="120" w:after="120"/>
              <w:rPr>
                <w:lang w:val="fr-FR"/>
              </w:rPr>
            </w:pPr>
            <w:r>
              <w:rPr>
                <w:lang w:val="fr-FR"/>
              </w:rPr>
              <w:t>Certificat privind lipsa sau existența restanțelor față de bugetul public național,valabil la data depunerii ofertelor</w:t>
            </w:r>
          </w:p>
        </w:tc>
        <w:tc>
          <w:tcPr>
            <w:tcW w:w="3563" w:type="dxa"/>
            <w:tcBorders>
              <w:top w:val="single" w:sz="4" w:space="0" w:color="auto"/>
              <w:left w:val="single" w:sz="4" w:space="0" w:color="auto"/>
              <w:bottom w:val="single" w:sz="4" w:space="0" w:color="auto"/>
              <w:right w:val="single" w:sz="4" w:space="0" w:color="auto"/>
            </w:tcBorders>
            <w:vAlign w:val="center"/>
            <w:hideMark/>
          </w:tcPr>
          <w:p w14:paraId="6ECF0717" w14:textId="77777777" w:rsidR="00C72206" w:rsidRDefault="00C72206" w:rsidP="00C72206">
            <w:pPr>
              <w:rPr>
                <w:iCs/>
              </w:rPr>
            </w:pPr>
            <w:r>
              <w:t xml:space="preserve">Certificat cu privire la situația contribuabilului eliberat de Inspectoratul Fiscal, </w:t>
            </w:r>
            <w:r>
              <w:rPr>
                <w:iCs/>
              </w:rPr>
              <w:t>confirmată prin semnătura şi ştampila participantului</w:t>
            </w:r>
          </w:p>
        </w:tc>
        <w:tc>
          <w:tcPr>
            <w:tcW w:w="1621" w:type="dxa"/>
            <w:tcBorders>
              <w:top w:val="single" w:sz="4" w:space="0" w:color="auto"/>
              <w:left w:val="single" w:sz="4" w:space="0" w:color="auto"/>
              <w:bottom w:val="single" w:sz="4" w:space="0" w:color="auto"/>
              <w:right w:val="single" w:sz="4" w:space="0" w:color="auto"/>
            </w:tcBorders>
            <w:vAlign w:val="center"/>
            <w:hideMark/>
          </w:tcPr>
          <w:p w14:paraId="174FE86E" w14:textId="77777777" w:rsidR="00C72206" w:rsidRDefault="00C72206" w:rsidP="00C72206">
            <w:pPr>
              <w:jc w:val="center"/>
            </w:pPr>
            <w:r>
              <w:rPr>
                <w:iCs/>
              </w:rPr>
              <w:t>Obligatoriu</w:t>
            </w:r>
          </w:p>
        </w:tc>
      </w:tr>
      <w:tr w:rsidR="00C72206" w14:paraId="6D123ED8" w14:textId="77777777" w:rsidTr="00C72206">
        <w:tc>
          <w:tcPr>
            <w:tcW w:w="576" w:type="dxa"/>
            <w:tcBorders>
              <w:top w:val="single" w:sz="4" w:space="0" w:color="auto"/>
              <w:left w:val="single" w:sz="4" w:space="0" w:color="auto"/>
              <w:bottom w:val="single" w:sz="4" w:space="0" w:color="auto"/>
              <w:right w:val="single" w:sz="4" w:space="0" w:color="auto"/>
            </w:tcBorders>
            <w:hideMark/>
          </w:tcPr>
          <w:p w14:paraId="30F86FDB" w14:textId="77777777" w:rsidR="00C72206" w:rsidRDefault="00C72206" w:rsidP="00C72206">
            <w:pPr>
              <w:pStyle w:val="Frspaiere"/>
              <w:rPr>
                <w:sz w:val="22"/>
                <w:szCs w:val="22"/>
                <w:lang w:eastAsia="ru-RU"/>
              </w:rPr>
            </w:pPr>
            <w:r>
              <w:rPr>
                <w:sz w:val="22"/>
                <w:szCs w:val="22"/>
                <w:lang w:eastAsia="ru-RU"/>
              </w:rPr>
              <w:t>13</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5E7F81B" w14:textId="77777777" w:rsidR="00C72206" w:rsidRDefault="00C72206" w:rsidP="00C72206">
            <w:pPr>
              <w:tabs>
                <w:tab w:val="left" w:pos="612"/>
              </w:tabs>
              <w:spacing w:before="120" w:after="120"/>
              <w:rPr>
                <w:lang w:val="fr-FR"/>
              </w:rPr>
            </w:pPr>
            <w:r>
              <w:rPr>
                <w:lang w:val="fr-FR"/>
              </w:rPr>
              <w:t>Certificat/Decizie de înregistrare a întreprinderii</w:t>
            </w:r>
          </w:p>
          <w:p w14:paraId="6F25EB96" w14:textId="77777777" w:rsidR="00C72206" w:rsidRDefault="00C72206" w:rsidP="00C72206">
            <w:pPr>
              <w:tabs>
                <w:tab w:val="left" w:pos="612"/>
              </w:tabs>
              <w:spacing w:before="120" w:after="120"/>
              <w:rPr>
                <w:lang w:val="fr-FR"/>
              </w:rPr>
            </w:pPr>
            <w:r>
              <w:rPr>
                <w:lang w:val="fr-FR"/>
              </w:rPr>
              <w:t>Extrasul din Registrul de Stat al persoanelor juridice</w:t>
            </w:r>
          </w:p>
        </w:tc>
        <w:tc>
          <w:tcPr>
            <w:tcW w:w="3563" w:type="dxa"/>
            <w:tcBorders>
              <w:top w:val="single" w:sz="4" w:space="0" w:color="auto"/>
              <w:left w:val="single" w:sz="4" w:space="0" w:color="auto"/>
              <w:bottom w:val="single" w:sz="4" w:space="0" w:color="auto"/>
              <w:right w:val="single" w:sz="4" w:space="0" w:color="auto"/>
            </w:tcBorders>
            <w:vAlign w:val="center"/>
            <w:hideMark/>
          </w:tcPr>
          <w:p w14:paraId="1CCBDA26" w14:textId="77777777" w:rsidR="00C72206" w:rsidRDefault="00C72206" w:rsidP="00C72206">
            <w:r>
              <w:rPr>
                <w:lang w:eastAsia="ru-RU"/>
              </w:rPr>
              <w:t>Confirmat prin  aplicarea semnăturii electronice.</w:t>
            </w:r>
          </w:p>
        </w:tc>
        <w:tc>
          <w:tcPr>
            <w:tcW w:w="1621" w:type="dxa"/>
            <w:tcBorders>
              <w:top w:val="single" w:sz="4" w:space="0" w:color="auto"/>
              <w:left w:val="single" w:sz="4" w:space="0" w:color="auto"/>
              <w:bottom w:val="single" w:sz="4" w:space="0" w:color="auto"/>
              <w:right w:val="single" w:sz="4" w:space="0" w:color="auto"/>
            </w:tcBorders>
            <w:vAlign w:val="center"/>
            <w:hideMark/>
          </w:tcPr>
          <w:p w14:paraId="537C92A2" w14:textId="77777777" w:rsidR="00C72206" w:rsidRDefault="00C72206" w:rsidP="00C72206">
            <w:pPr>
              <w:jc w:val="center"/>
              <w:rPr>
                <w:iCs/>
              </w:rPr>
            </w:pPr>
            <w:r>
              <w:rPr>
                <w:iCs/>
              </w:rPr>
              <w:t>Obligatoriu</w:t>
            </w:r>
          </w:p>
        </w:tc>
      </w:tr>
    </w:tbl>
    <w:p w14:paraId="7001D72E" w14:textId="77777777" w:rsidR="00C72206" w:rsidRDefault="00C72206" w:rsidP="00C72206">
      <w:pPr>
        <w:shd w:val="clear" w:color="auto" w:fill="FFFFFF" w:themeFill="background1"/>
        <w:tabs>
          <w:tab w:val="right" w:pos="426"/>
        </w:tabs>
        <w:spacing w:before="120"/>
        <w:rPr>
          <w:b/>
          <w:lang w:eastAsia="ru-RU"/>
        </w:rPr>
      </w:pPr>
    </w:p>
    <w:p w14:paraId="11A90383" w14:textId="77777777" w:rsidR="00C72206" w:rsidRDefault="00C72206" w:rsidP="00C72206">
      <w:pPr>
        <w:shd w:val="clear" w:color="auto" w:fill="FFFFFF" w:themeFill="background1"/>
        <w:tabs>
          <w:tab w:val="right" w:pos="426"/>
        </w:tabs>
        <w:spacing w:before="120"/>
        <w:rPr>
          <w:b/>
          <w:lang w:eastAsia="ru-RU"/>
        </w:rPr>
      </w:pPr>
      <w:r>
        <w:rPr>
          <w:b/>
          <w:lang w:eastAsia="ru-RU"/>
        </w:rPr>
        <w:lastRenderedPageBreak/>
        <w:t xml:space="preserve">17.Garanția pentru ofertă, după caz  </w:t>
      </w:r>
      <w:r>
        <w:rPr>
          <w:i/>
          <w:u w:val="single"/>
          <w:lang w:val="it-IT" w:eastAsia="ru-RU"/>
        </w:rPr>
        <w:t>Nu se aplică</w:t>
      </w:r>
      <w:r>
        <w:rPr>
          <w:b/>
          <w:i/>
          <w:lang w:val="it-IT" w:eastAsia="ru-RU"/>
        </w:rPr>
        <w:t xml:space="preserve"> </w:t>
      </w:r>
      <w:r>
        <w:t xml:space="preserve">, </w:t>
      </w:r>
      <w:r>
        <w:rPr>
          <w:b/>
          <w:lang w:eastAsia="ru-RU"/>
        </w:rPr>
        <w:t>cuantumul___________________.</w:t>
      </w:r>
    </w:p>
    <w:p w14:paraId="1BF87F8D" w14:textId="33669424" w:rsidR="00C72206" w:rsidRDefault="00C72206" w:rsidP="00C72206">
      <w:pPr>
        <w:shd w:val="clear" w:color="auto" w:fill="FFFFFF" w:themeFill="background1"/>
        <w:tabs>
          <w:tab w:val="right" w:pos="426"/>
        </w:tabs>
        <w:spacing w:before="120"/>
        <w:rPr>
          <w:b/>
          <w:lang w:eastAsia="ru-RU"/>
        </w:rPr>
      </w:pPr>
      <w:r>
        <w:rPr>
          <w:b/>
          <w:lang w:eastAsia="ru-RU"/>
        </w:rPr>
        <w:t xml:space="preserve">18.Termenul de garanție a lucrărilor sau serviciilor de proiectare și de lucrări </w:t>
      </w:r>
      <w:r w:rsidR="003C7C2F">
        <w:rPr>
          <w:rFonts w:eastAsia="PMingLiU"/>
          <w:i/>
          <w:lang w:eastAsia="zh-CN"/>
        </w:rPr>
        <w:t>3</w:t>
      </w:r>
      <w:r>
        <w:rPr>
          <w:rFonts w:eastAsia="PMingLiU"/>
          <w:i/>
          <w:lang w:eastAsia="zh-CN"/>
        </w:rPr>
        <w:t xml:space="preserve">  ani de la data recepției  procesului verbal de terminare  lucrărilor</w:t>
      </w:r>
      <w:r>
        <w:rPr>
          <w:b/>
          <w:i/>
          <w:lang w:eastAsia="ru-RU"/>
        </w:rPr>
        <w:t>.</w:t>
      </w:r>
    </w:p>
    <w:p w14:paraId="2741F83A" w14:textId="77777777" w:rsidR="00C72206" w:rsidRDefault="00C72206" w:rsidP="00C72206">
      <w:pPr>
        <w:shd w:val="clear" w:color="auto" w:fill="FFFFFF" w:themeFill="background1"/>
        <w:tabs>
          <w:tab w:val="right" w:pos="426"/>
        </w:tabs>
        <w:spacing w:before="120"/>
        <w:rPr>
          <w:b/>
          <w:lang w:eastAsia="ru-RU"/>
        </w:rPr>
      </w:pPr>
      <w:r>
        <w:rPr>
          <w:b/>
          <w:lang w:eastAsia="ru-RU"/>
        </w:rPr>
        <w:t>19.Garanția de bună execuție a contractului, după caz</w:t>
      </w:r>
      <w:r>
        <w:rPr>
          <w:b/>
          <w:i/>
          <w:u w:val="single"/>
          <w:lang w:val="it-IT" w:eastAsia="ru-RU"/>
        </w:rPr>
        <w:t xml:space="preserve">  </w:t>
      </w:r>
      <w:r>
        <w:rPr>
          <w:i/>
          <w:u w:val="single"/>
          <w:lang w:val="it-IT" w:eastAsia="ru-RU"/>
        </w:rPr>
        <w:t>Nu se aplică</w:t>
      </w:r>
      <w:r>
        <w:rPr>
          <w:b/>
          <w:lang w:eastAsia="ru-RU"/>
        </w:rPr>
        <w:t>, cuantumul______.</w:t>
      </w:r>
    </w:p>
    <w:p w14:paraId="28DC7ECC" w14:textId="77777777" w:rsidR="00C72206" w:rsidRDefault="00C72206" w:rsidP="00C72206">
      <w:pPr>
        <w:shd w:val="clear" w:color="auto" w:fill="FFFFFF" w:themeFill="background1"/>
        <w:tabs>
          <w:tab w:val="right" w:pos="426"/>
        </w:tabs>
        <w:spacing w:before="120"/>
        <w:rPr>
          <w:lang w:eastAsia="ru-RU"/>
        </w:rPr>
      </w:pPr>
      <w:r>
        <w:rPr>
          <w:b/>
          <w:lang w:eastAsia="ru-RU"/>
        </w:rPr>
        <w:t xml:space="preserve">20.Motivul recurgerii la procedura accelerată (în cazul licitației deschise, restrânse și a procedurii negociate), după caz : </w:t>
      </w:r>
      <w:r>
        <w:rPr>
          <w:i/>
          <w:u w:val="single"/>
          <w:lang w:val="it-IT" w:eastAsia="ru-RU"/>
        </w:rPr>
        <w:t>Nu se aplică</w:t>
      </w:r>
    </w:p>
    <w:p w14:paraId="2DF914A7" w14:textId="77777777" w:rsidR="00C72206" w:rsidRDefault="00C72206" w:rsidP="00C72206">
      <w:pPr>
        <w:shd w:val="clear" w:color="auto" w:fill="FFFFFF" w:themeFill="background1"/>
        <w:tabs>
          <w:tab w:val="right" w:pos="426"/>
        </w:tabs>
        <w:spacing w:before="120"/>
        <w:rPr>
          <w:lang w:eastAsia="ru-RU"/>
        </w:rPr>
      </w:pPr>
      <w:r>
        <w:rPr>
          <w:b/>
          <w:lang w:eastAsia="ru-RU"/>
        </w:rPr>
        <w:t xml:space="preserve">21.Tehnici și instrumente specifice de atribuire (dacă este cazul specificați dacă se va utiliza acordul-cadru, sistemul dinamic de achiziție sau licitația electronică): </w:t>
      </w:r>
      <w:r>
        <w:rPr>
          <w:i/>
          <w:u w:val="single"/>
          <w:lang w:val="it-IT" w:eastAsia="ru-RU"/>
        </w:rPr>
        <w:t>Nu se aplică</w:t>
      </w:r>
      <w:r>
        <w:rPr>
          <w:b/>
          <w:lang w:val="it-IT" w:eastAsia="ru-RU"/>
        </w:rPr>
        <w:t xml:space="preserve"> </w:t>
      </w:r>
    </w:p>
    <w:p w14:paraId="479A1B84" w14:textId="77777777" w:rsidR="00C72206" w:rsidRDefault="00C72206" w:rsidP="00C72206">
      <w:pPr>
        <w:shd w:val="clear" w:color="auto" w:fill="FFFFFF" w:themeFill="background1"/>
        <w:tabs>
          <w:tab w:val="right" w:pos="426"/>
        </w:tabs>
        <w:spacing w:before="120"/>
        <w:rPr>
          <w:i/>
          <w:u w:val="single"/>
          <w:lang w:eastAsia="ru-RU"/>
        </w:rPr>
      </w:pPr>
      <w:r>
        <w:rPr>
          <w:b/>
          <w:lang w:eastAsia="ru-RU"/>
        </w:rPr>
        <w:t>22.Condiții speciale de care depinde îndeplinirea contractului (</w:t>
      </w:r>
      <w:r>
        <w:rPr>
          <w:lang w:eastAsia="ru-RU"/>
        </w:rPr>
        <w:t>indicați după caz</w:t>
      </w:r>
      <w:r>
        <w:rPr>
          <w:b/>
          <w:lang w:eastAsia="ru-RU"/>
        </w:rPr>
        <w:t xml:space="preserve">): </w:t>
      </w:r>
      <w:r>
        <w:rPr>
          <w:i/>
          <w:u w:val="single"/>
          <w:lang w:val="it-IT" w:eastAsia="ru-RU"/>
        </w:rPr>
        <w:t>Nu se aplică</w:t>
      </w:r>
    </w:p>
    <w:p w14:paraId="7E1E706A" w14:textId="77777777" w:rsidR="00C72206" w:rsidRDefault="00C72206" w:rsidP="00C72206">
      <w:pPr>
        <w:tabs>
          <w:tab w:val="right" w:pos="426"/>
        </w:tabs>
        <w:spacing w:before="120"/>
        <w:rPr>
          <w:b/>
          <w:lang w:eastAsia="ru-RU"/>
        </w:rPr>
      </w:pPr>
      <w:bookmarkStart w:id="45" w:name="_Hlk71621175"/>
      <w:r>
        <w:rPr>
          <w:b/>
          <w:lang w:eastAsia="ru-RU"/>
        </w:rPr>
        <w:t>23.Ofertele se prezintă în valută</w:t>
      </w:r>
      <w:bookmarkEnd w:id="45"/>
      <w:r>
        <w:rPr>
          <w:b/>
          <w:lang w:eastAsia="ru-RU"/>
        </w:rPr>
        <w:t xml:space="preserve"> </w:t>
      </w:r>
      <w:r>
        <w:rPr>
          <w:i/>
          <w:lang w:eastAsia="ru-RU"/>
        </w:rPr>
        <w:t>lei moldovenești, MDL</w:t>
      </w:r>
    </w:p>
    <w:p w14:paraId="70CB8E10" w14:textId="77777777" w:rsidR="00C72206" w:rsidRDefault="00C72206" w:rsidP="00C72206">
      <w:pPr>
        <w:tabs>
          <w:tab w:val="right" w:pos="426"/>
        </w:tabs>
        <w:spacing w:before="120"/>
        <w:rPr>
          <w:b/>
          <w:lang w:eastAsia="ru-RU"/>
        </w:rPr>
      </w:pPr>
      <w:r>
        <w:rPr>
          <w:b/>
          <w:lang w:eastAsia="ru-RU"/>
        </w:rPr>
        <w:t xml:space="preserve">24.Criteriul de evaluare aplicat pentru atribuirea contractului: </w:t>
      </w:r>
      <w:r>
        <w:rPr>
          <w:i/>
          <w:u w:val="single"/>
          <w:lang w:eastAsia="ru-RU"/>
        </w:rPr>
        <w:t>prețul cel mai mic</w:t>
      </w:r>
    </w:p>
    <w:p w14:paraId="4C15E9E2" w14:textId="77777777" w:rsidR="00C72206" w:rsidRDefault="00C72206" w:rsidP="00C72206">
      <w:pPr>
        <w:tabs>
          <w:tab w:val="right" w:pos="426"/>
        </w:tabs>
        <w:spacing w:before="120"/>
        <w:rPr>
          <w:b/>
          <w:lang w:eastAsia="ru-RU"/>
        </w:rPr>
      </w:pPr>
      <w:r>
        <w:rPr>
          <w:b/>
          <w:lang w:eastAsia="ru-RU"/>
        </w:rPr>
        <w:t>25.Factorii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17"/>
        <w:gridCol w:w="6959"/>
        <w:gridCol w:w="1795"/>
      </w:tblGrid>
      <w:tr w:rsidR="00C72206" w14:paraId="386D62DF" w14:textId="77777777" w:rsidTr="00C72206">
        <w:trPr>
          <w:trHeight w:val="397"/>
        </w:trPr>
        <w:tc>
          <w:tcPr>
            <w:tcW w:w="817" w:type="dxa"/>
            <w:tcBorders>
              <w:top w:val="single" w:sz="4" w:space="0" w:color="auto"/>
              <w:left w:val="single" w:sz="4" w:space="0" w:color="auto"/>
              <w:bottom w:val="single" w:sz="4" w:space="0" w:color="auto"/>
              <w:right w:val="single" w:sz="4" w:space="0" w:color="auto"/>
            </w:tcBorders>
            <w:hideMark/>
          </w:tcPr>
          <w:p w14:paraId="7FBA567E" w14:textId="77777777" w:rsidR="00C72206" w:rsidRDefault="00C72206" w:rsidP="00C72206">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6959" w:type="dxa"/>
            <w:tcBorders>
              <w:top w:val="single" w:sz="4" w:space="0" w:color="auto"/>
              <w:left w:val="single" w:sz="4" w:space="0" w:color="auto"/>
              <w:bottom w:val="single" w:sz="4" w:space="0" w:color="auto"/>
              <w:right w:val="single" w:sz="4" w:space="0" w:color="auto"/>
            </w:tcBorders>
            <w:hideMark/>
          </w:tcPr>
          <w:p w14:paraId="2A952659" w14:textId="77777777"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14:paraId="36ECE080" w14:textId="77777777"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C72206" w14:paraId="312414CA" w14:textId="77777777" w:rsidTr="00C72206">
        <w:tc>
          <w:tcPr>
            <w:tcW w:w="817" w:type="dxa"/>
            <w:tcBorders>
              <w:top w:val="single" w:sz="4" w:space="0" w:color="auto"/>
              <w:left w:val="single" w:sz="4" w:space="0" w:color="auto"/>
              <w:bottom w:val="single" w:sz="4" w:space="0" w:color="auto"/>
              <w:right w:val="single" w:sz="4" w:space="0" w:color="auto"/>
            </w:tcBorders>
          </w:tcPr>
          <w:p w14:paraId="5776CCB8" w14:textId="77777777" w:rsidR="00C72206" w:rsidRDefault="00C72206" w:rsidP="00C72206">
            <w:pPr>
              <w:shd w:val="clear" w:color="auto" w:fill="FFFFFF" w:themeFill="background1"/>
              <w:tabs>
                <w:tab w:val="left" w:pos="612"/>
              </w:tabs>
              <w:spacing w:before="120" w:after="120"/>
              <w:rPr>
                <w:iCs/>
                <w:lang w:eastAsia="ru-RU"/>
              </w:rPr>
            </w:pPr>
          </w:p>
        </w:tc>
        <w:tc>
          <w:tcPr>
            <w:tcW w:w="6959" w:type="dxa"/>
            <w:tcBorders>
              <w:top w:val="single" w:sz="4" w:space="0" w:color="auto"/>
              <w:left w:val="single" w:sz="4" w:space="0" w:color="auto"/>
              <w:bottom w:val="single" w:sz="4" w:space="0" w:color="auto"/>
              <w:right w:val="single" w:sz="4" w:space="0" w:color="auto"/>
            </w:tcBorders>
            <w:hideMark/>
          </w:tcPr>
          <w:p w14:paraId="0398822B" w14:textId="77777777" w:rsidR="00C72206" w:rsidRDefault="00C72206" w:rsidP="00C72206">
            <w:pPr>
              <w:shd w:val="clear" w:color="auto" w:fill="FFFFFF" w:themeFill="background1"/>
              <w:tabs>
                <w:tab w:val="left" w:pos="612"/>
              </w:tabs>
              <w:spacing w:before="120" w:after="120"/>
              <w:rPr>
                <w:iCs/>
                <w:lang w:eastAsia="ru-RU"/>
              </w:rPr>
            </w:pPr>
            <w:r>
              <w:rPr>
                <w:i/>
                <w:lang w:val="it-IT" w:eastAsia="ru-RU"/>
              </w:rPr>
              <w:t>Nu se aplică</w:t>
            </w:r>
          </w:p>
        </w:tc>
        <w:tc>
          <w:tcPr>
            <w:tcW w:w="1795" w:type="dxa"/>
            <w:tcBorders>
              <w:top w:val="single" w:sz="4" w:space="0" w:color="auto"/>
              <w:left w:val="single" w:sz="4" w:space="0" w:color="auto"/>
              <w:bottom w:val="single" w:sz="4" w:space="0" w:color="auto"/>
              <w:right w:val="single" w:sz="4" w:space="0" w:color="auto"/>
            </w:tcBorders>
          </w:tcPr>
          <w:p w14:paraId="0CC65E80" w14:textId="77777777" w:rsidR="00C72206" w:rsidRDefault="00C72206" w:rsidP="00C72206">
            <w:pPr>
              <w:shd w:val="clear" w:color="auto" w:fill="FFFFFF" w:themeFill="background1"/>
              <w:tabs>
                <w:tab w:val="left" w:pos="612"/>
              </w:tabs>
              <w:spacing w:before="120" w:after="120"/>
              <w:rPr>
                <w:iCs/>
                <w:lang w:eastAsia="ru-RU"/>
              </w:rPr>
            </w:pPr>
          </w:p>
        </w:tc>
      </w:tr>
    </w:tbl>
    <w:p w14:paraId="503E5D60" w14:textId="77777777" w:rsidR="00C72206" w:rsidRDefault="00C72206" w:rsidP="00C72206">
      <w:pPr>
        <w:shd w:val="clear" w:color="auto" w:fill="FFFFFF" w:themeFill="background1"/>
        <w:tabs>
          <w:tab w:val="right" w:pos="426"/>
        </w:tabs>
        <w:spacing w:before="120"/>
        <w:rPr>
          <w:b/>
          <w:lang w:eastAsia="ru-RU"/>
        </w:rPr>
      </w:pPr>
      <w:r>
        <w:rPr>
          <w:b/>
          <w:lang w:eastAsia="ru-RU"/>
        </w:rPr>
        <w:t>26.Termenul limită de depunere/deschidere a ofertelor:</w:t>
      </w:r>
    </w:p>
    <w:p w14:paraId="03911D78" w14:textId="77777777" w:rsidR="00C72206" w:rsidRDefault="00C72206" w:rsidP="009D72E1">
      <w:pPr>
        <w:numPr>
          <w:ilvl w:val="0"/>
          <w:numId w:val="37"/>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_________SIA RSAP________________</w:t>
      </w:r>
    </w:p>
    <w:p w14:paraId="71244627" w14:textId="77777777" w:rsidR="00C72206" w:rsidRDefault="00C72206" w:rsidP="00C72206">
      <w:r>
        <w:rPr>
          <w:b/>
          <w:lang w:eastAsia="ru-RU"/>
        </w:rPr>
        <w:t xml:space="preserve">pe: </w:t>
      </w:r>
      <w:r>
        <w:rPr>
          <w:b/>
          <w:i/>
          <w:lang w:eastAsia="ru-RU"/>
        </w:rPr>
        <w:t>[data]</w:t>
      </w:r>
      <w:r>
        <w:rPr>
          <w:b/>
          <w:lang w:eastAsia="ru-RU"/>
        </w:rPr>
        <w:t xml:space="preserve"> conform anunțului:</w:t>
      </w:r>
      <w:r>
        <w:rPr>
          <w:b/>
          <w:i/>
          <w:lang w:eastAsia="ru-RU"/>
        </w:rPr>
        <w:t xml:space="preserve"> </w:t>
      </w:r>
      <w:r>
        <w:rPr>
          <w:b/>
          <w:lang w:eastAsia="ru-RU"/>
        </w:rPr>
        <w:t>_________SIA RSAP_______________</w:t>
      </w:r>
    </w:p>
    <w:p w14:paraId="17A443E7"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27.Adresa la care trebuie transmise ofertele sau cererile de participare: </w:t>
      </w:r>
    </w:p>
    <w:p w14:paraId="13CDA09B" w14:textId="77777777" w:rsidR="00C72206" w:rsidRDefault="00C72206" w:rsidP="00C72206">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529709D0" w14:textId="29963A40" w:rsidR="00C72206" w:rsidRDefault="00C72206" w:rsidP="00C72206">
      <w:pPr>
        <w:tabs>
          <w:tab w:val="right" w:pos="426"/>
        </w:tabs>
        <w:spacing w:before="120"/>
        <w:rPr>
          <w:b/>
          <w:lang w:eastAsia="ru-RU"/>
        </w:rPr>
      </w:pPr>
      <w:r>
        <w:rPr>
          <w:b/>
          <w:lang w:eastAsia="ru-RU"/>
        </w:rPr>
        <w:t xml:space="preserve">28.Termenul de valabilitate a ofertelor: </w:t>
      </w:r>
      <w:r w:rsidR="003C7C2F">
        <w:rPr>
          <w:i/>
          <w:lang w:eastAsia="ru-RU"/>
        </w:rPr>
        <w:t>3</w:t>
      </w:r>
      <w:r>
        <w:rPr>
          <w:i/>
          <w:lang w:eastAsia="ru-RU"/>
        </w:rPr>
        <w:t>0 zile din data deschiderii procedurii de achiziție</w:t>
      </w:r>
    </w:p>
    <w:p w14:paraId="0760508D" w14:textId="77777777" w:rsidR="00C72206" w:rsidRDefault="00C72206" w:rsidP="00C72206">
      <w:pPr>
        <w:tabs>
          <w:tab w:val="right" w:pos="426"/>
        </w:tabs>
        <w:spacing w:before="120"/>
        <w:rPr>
          <w:b/>
          <w:lang w:eastAsia="ru-RU"/>
        </w:rPr>
      </w:pPr>
      <w:r>
        <w:rPr>
          <w:b/>
          <w:lang w:eastAsia="ru-RU"/>
        </w:rPr>
        <w:t xml:space="preserve">29.Locul deschiderii ofertelor: </w:t>
      </w:r>
      <w:r>
        <w:rPr>
          <w:i/>
          <w:u w:val="single"/>
        </w:rPr>
        <w:t>SIA RSAP</w:t>
      </w:r>
      <w:r>
        <w:rPr>
          <w:i/>
        </w:rPr>
        <w:t>_________________________________</w:t>
      </w:r>
      <w:r>
        <w:rPr>
          <w:i/>
          <w:u w:val="single"/>
        </w:rPr>
        <w:t xml:space="preserve">  </w:t>
      </w:r>
      <w:r>
        <w:rPr>
          <w:b/>
          <w:lang w:eastAsia="ru-RU"/>
        </w:rPr>
        <w:t xml:space="preserve"> </w:t>
      </w:r>
    </w:p>
    <w:p w14:paraId="14FED87D" w14:textId="77777777" w:rsidR="00C72206" w:rsidRDefault="00C72206" w:rsidP="00C72206">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0FC3EDC8" w14:textId="77777777" w:rsidR="00C72206" w:rsidRDefault="00C72206" w:rsidP="00C72206">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6A85D83D"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30.Persoanele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2BC57A0C" w14:textId="77777777" w:rsidR="00C72206" w:rsidRDefault="00C72206" w:rsidP="00C72206">
      <w:pPr>
        <w:shd w:val="clear" w:color="auto" w:fill="FFFFFF" w:themeFill="background1"/>
        <w:tabs>
          <w:tab w:val="right" w:pos="426"/>
        </w:tabs>
        <w:spacing w:before="120"/>
        <w:rPr>
          <w:i/>
          <w:u w:val="single"/>
          <w:lang w:val="it-IT" w:eastAsia="ru-RU"/>
        </w:rPr>
      </w:pPr>
      <w:r>
        <w:rPr>
          <w:b/>
          <w:lang w:eastAsia="ru-RU"/>
        </w:rPr>
        <w:t xml:space="preserve">31.Limba sau limbile în care trebuie redactate ofertele sau cererile de participare: </w:t>
      </w:r>
      <w:r>
        <w:rPr>
          <w:i/>
          <w:u w:val="single"/>
          <w:lang w:val="it-IT" w:eastAsia="ru-RU"/>
        </w:rPr>
        <w:t>Limba de Stat</w:t>
      </w:r>
    </w:p>
    <w:p w14:paraId="51E7E8B0" w14:textId="77777777" w:rsidR="00C72206" w:rsidRDefault="00C72206" w:rsidP="00C72206">
      <w:pPr>
        <w:shd w:val="clear" w:color="auto" w:fill="FFFFFF" w:themeFill="background1"/>
        <w:tabs>
          <w:tab w:val="right" w:pos="426"/>
        </w:tabs>
        <w:spacing w:before="120"/>
        <w:rPr>
          <w:b/>
          <w:lang w:eastAsia="ru-RU"/>
        </w:rPr>
      </w:pPr>
      <w:r>
        <w:rPr>
          <w:b/>
          <w:lang w:val="it-IT" w:eastAsia="ru-RU"/>
        </w:rPr>
        <w:t>32.</w:t>
      </w:r>
      <w:r>
        <w:rPr>
          <w:b/>
          <w:lang w:eastAsia="ru-RU"/>
        </w:rPr>
        <w:t xml:space="preserve">Respectivul contract se referă la un proiect și/sau program finanțat din fonduri ale Uniunii Europene: </w:t>
      </w:r>
      <w:r>
        <w:rPr>
          <w:i/>
          <w:u w:val="single"/>
          <w:lang w:val="it-IT" w:eastAsia="ru-RU"/>
        </w:rPr>
        <w:t>Nu se aplică______________________________________________</w:t>
      </w:r>
    </w:p>
    <w:p w14:paraId="48D688F8" w14:textId="77777777" w:rsidR="00C72206" w:rsidRDefault="00C72206" w:rsidP="00C72206">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14:paraId="6951748C"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33.Denumirea și adresa organismului competent de soluționare a contestațiilor: </w:t>
      </w:r>
    </w:p>
    <w:p w14:paraId="74F1129F" w14:textId="77777777" w:rsidR="00C72206" w:rsidRDefault="00C72206" w:rsidP="00C72206">
      <w:pPr>
        <w:shd w:val="clear" w:color="auto" w:fill="FFFFFF" w:themeFill="background1"/>
        <w:tabs>
          <w:tab w:val="right" w:pos="426"/>
        </w:tabs>
        <w:ind w:left="450"/>
        <w:rPr>
          <w:b/>
          <w:i/>
          <w:lang w:eastAsia="ru-RU"/>
        </w:rPr>
      </w:pPr>
      <w:r>
        <w:rPr>
          <w:b/>
          <w:i/>
          <w:lang w:eastAsia="ru-RU"/>
        </w:rPr>
        <w:t>Agenția Națională pentru Soluționarea Contestațiilor</w:t>
      </w:r>
    </w:p>
    <w:p w14:paraId="5F644FF3" w14:textId="77777777" w:rsidR="00C72206" w:rsidRDefault="00C72206" w:rsidP="00C72206">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265C1697" w14:textId="77777777" w:rsidR="00C72206" w:rsidRDefault="00C72206" w:rsidP="00C72206">
      <w:pPr>
        <w:shd w:val="clear" w:color="auto" w:fill="FFFFFF" w:themeFill="background1"/>
        <w:tabs>
          <w:tab w:val="right" w:pos="426"/>
        </w:tabs>
        <w:ind w:left="450"/>
        <w:rPr>
          <w:b/>
          <w:i/>
          <w:lang w:eastAsia="ru-RU"/>
        </w:rPr>
      </w:pPr>
      <w:r>
        <w:rPr>
          <w:b/>
          <w:i/>
          <w:lang w:eastAsia="ru-RU"/>
        </w:rPr>
        <w:t>Tel/Fax/email: 022-820 652, 022 820-651, contestatii@ansc.md</w:t>
      </w:r>
    </w:p>
    <w:p w14:paraId="35DB5541" w14:textId="77777777" w:rsidR="00C72206" w:rsidRDefault="00C72206" w:rsidP="00C72206">
      <w:pPr>
        <w:shd w:val="clear" w:color="auto" w:fill="FFFFFF" w:themeFill="background1"/>
        <w:tabs>
          <w:tab w:val="right" w:pos="426"/>
        </w:tabs>
        <w:spacing w:before="120"/>
        <w:rPr>
          <w:b/>
          <w:lang w:eastAsia="ru-RU"/>
        </w:rPr>
      </w:pPr>
      <w:r>
        <w:rPr>
          <w:b/>
          <w:lang w:eastAsia="ru-RU"/>
        </w:rPr>
        <w:t>34.Data (datele) și referința (referințele) publicărilor anterioare în Jurnalul Oficial al Uniunii Europene privind contractul (contractele) la care se referă anunțul respectiv (dacă este cazul):</w:t>
      </w:r>
      <w:r>
        <w:rPr>
          <w:b/>
          <w:lang w:val="it-IT" w:eastAsia="ru-RU"/>
        </w:rPr>
        <w:t xml:space="preserve"> </w:t>
      </w:r>
      <w:r>
        <w:rPr>
          <w:i/>
          <w:u w:val="single"/>
          <w:lang w:val="it-IT" w:eastAsia="ru-RU"/>
        </w:rPr>
        <w:t>Nu se aplică</w:t>
      </w:r>
      <w:r>
        <w:rPr>
          <w:b/>
          <w:lang w:val="it-IT" w:eastAsia="ru-RU"/>
        </w:rPr>
        <w:t xml:space="preserve"> </w:t>
      </w:r>
    </w:p>
    <w:p w14:paraId="3A627382" w14:textId="77777777" w:rsidR="00C72206" w:rsidRDefault="00C72206" w:rsidP="00C72206">
      <w:pPr>
        <w:shd w:val="clear" w:color="auto" w:fill="FFFFFF" w:themeFill="background1"/>
        <w:tabs>
          <w:tab w:val="right" w:pos="426"/>
        </w:tabs>
        <w:spacing w:before="120"/>
        <w:rPr>
          <w:i/>
          <w:u w:val="single"/>
          <w:lang w:eastAsia="ru-RU"/>
        </w:rPr>
      </w:pPr>
      <w:r>
        <w:rPr>
          <w:b/>
          <w:lang w:eastAsia="ru-RU"/>
        </w:rPr>
        <w:t>35.În cazul achizițiilor periodice, calendarul estimat pentru publicarea anunțurilor viitoare</w:t>
      </w:r>
      <w:r>
        <w:rPr>
          <w:b/>
          <w:shd w:val="clear" w:color="auto" w:fill="FFFFFF" w:themeFill="background1"/>
          <w:lang w:eastAsia="ru-RU"/>
        </w:rPr>
        <w:t xml:space="preserve">: </w:t>
      </w:r>
      <w:r>
        <w:rPr>
          <w:i/>
          <w:u w:val="single"/>
          <w:lang w:val="it-IT" w:eastAsia="ru-RU"/>
        </w:rPr>
        <w:t>Nu se aplică</w:t>
      </w:r>
    </w:p>
    <w:p w14:paraId="6DF61458"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36.Data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14:paraId="1477772C" w14:textId="7ECD61F3" w:rsidR="00C72206" w:rsidRDefault="00C72206" w:rsidP="00C72206">
      <w:pPr>
        <w:shd w:val="clear" w:color="auto" w:fill="FFFFFF" w:themeFill="background1"/>
        <w:tabs>
          <w:tab w:val="right" w:pos="426"/>
        </w:tabs>
        <w:spacing w:before="120"/>
        <w:rPr>
          <w:b/>
          <w:lang w:eastAsia="ru-RU"/>
        </w:rPr>
      </w:pPr>
      <w:r>
        <w:rPr>
          <w:b/>
          <w:lang w:eastAsia="ru-RU"/>
        </w:rPr>
        <w:t>37.Data transmiterii spre publicare a anunțului de participar</w:t>
      </w:r>
      <w:r w:rsidR="00224F2A">
        <w:rPr>
          <w:b/>
          <w:shd w:val="clear" w:color="auto" w:fill="FFFFFF" w:themeFill="background1"/>
          <w:lang w:eastAsia="ru-RU"/>
        </w:rPr>
        <w:t>e:</w:t>
      </w:r>
      <w:r w:rsidR="00850BF4">
        <w:rPr>
          <w:b/>
          <w:shd w:val="clear" w:color="auto" w:fill="FFFFFF" w:themeFill="background1"/>
          <w:lang w:eastAsia="ru-RU"/>
        </w:rPr>
        <w:t>19</w:t>
      </w:r>
      <w:r>
        <w:rPr>
          <w:b/>
          <w:shd w:val="clear" w:color="auto" w:fill="FFFFFF" w:themeFill="background1"/>
          <w:lang w:eastAsia="ru-RU"/>
        </w:rPr>
        <w:t>.0</w:t>
      </w:r>
      <w:r w:rsidR="003C7C2F">
        <w:rPr>
          <w:b/>
          <w:shd w:val="clear" w:color="auto" w:fill="FFFFFF" w:themeFill="background1"/>
          <w:lang w:eastAsia="ru-RU"/>
        </w:rPr>
        <w:t>5</w:t>
      </w:r>
      <w:r>
        <w:rPr>
          <w:b/>
          <w:shd w:val="clear" w:color="auto" w:fill="FFFFFF" w:themeFill="background1"/>
          <w:lang w:eastAsia="ru-RU"/>
        </w:rPr>
        <w:t>.2026</w:t>
      </w:r>
    </w:p>
    <w:p w14:paraId="4623888F" w14:textId="77777777" w:rsidR="00C72206" w:rsidRDefault="00C72206" w:rsidP="00C72206">
      <w:pPr>
        <w:shd w:val="clear" w:color="auto" w:fill="FFFFFF" w:themeFill="background1"/>
        <w:tabs>
          <w:tab w:val="right" w:pos="426"/>
        </w:tabs>
        <w:spacing w:before="120"/>
        <w:rPr>
          <w:b/>
          <w:lang w:eastAsia="ru-RU"/>
        </w:rPr>
      </w:pPr>
      <w:r>
        <w:rPr>
          <w:b/>
          <w:lang w:eastAsia="ru-RU"/>
        </w:rPr>
        <w:t>38.În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C72206" w:rsidRPr="006679E5" w14:paraId="2D85D195" w14:textId="77777777"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C3AAAEB" w14:textId="77777777" w:rsidR="00C72206" w:rsidRDefault="00C72206" w:rsidP="00C72206">
            <w:pPr>
              <w:shd w:val="clear" w:color="auto" w:fill="FFFFFF" w:themeFill="background1"/>
              <w:tabs>
                <w:tab w:val="right" w:pos="426"/>
              </w:tabs>
              <w:rPr>
                <w:b/>
                <w:lang w:eastAsia="ru-RU"/>
              </w:rPr>
            </w:pPr>
            <w:r>
              <w:rPr>
                <w:b/>
                <w:lang w:eastAsia="ru-RU"/>
              </w:rPr>
              <w:lastRenderedPageBreak/>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1BBD276" w14:textId="77777777" w:rsidR="00C72206" w:rsidRDefault="00C72206" w:rsidP="00C72206">
            <w:pPr>
              <w:shd w:val="clear" w:color="auto" w:fill="FFFFFF" w:themeFill="background1"/>
              <w:tabs>
                <w:tab w:val="right" w:pos="426"/>
              </w:tabs>
              <w:rPr>
                <w:b/>
                <w:lang w:eastAsia="ru-RU"/>
              </w:rPr>
            </w:pPr>
            <w:r>
              <w:rPr>
                <w:b/>
                <w:lang w:eastAsia="ru-RU"/>
              </w:rPr>
              <w:t>Se va utiliza/accepta sau nu</w:t>
            </w:r>
          </w:p>
        </w:tc>
      </w:tr>
      <w:tr w:rsidR="00C72206" w14:paraId="3C1E0E19" w14:textId="77777777"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1C61D5F" w14:textId="77777777" w:rsidR="00C72206" w:rsidRDefault="00C72206" w:rsidP="00C72206">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86169A1" w14:textId="77777777" w:rsidR="00C72206" w:rsidRDefault="00C72206" w:rsidP="00C72206">
            <w:pPr>
              <w:shd w:val="clear" w:color="auto" w:fill="FFFFFF" w:themeFill="background1"/>
              <w:tabs>
                <w:tab w:val="right" w:pos="426"/>
              </w:tabs>
              <w:rPr>
                <w:lang w:eastAsia="ru-RU"/>
              </w:rPr>
            </w:pPr>
            <w:r>
              <w:rPr>
                <w:lang w:eastAsia="ru-RU"/>
              </w:rPr>
              <w:t>Se acceptă</w:t>
            </w:r>
          </w:p>
        </w:tc>
      </w:tr>
      <w:tr w:rsidR="00C72206" w14:paraId="155A660A" w14:textId="77777777"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80F9FEF" w14:textId="77777777" w:rsidR="00C72206" w:rsidRDefault="00C72206" w:rsidP="00C72206">
            <w:pPr>
              <w:shd w:val="clear" w:color="auto" w:fill="FFFFFF" w:themeFill="background1"/>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A777F46" w14:textId="77777777" w:rsidR="00C72206" w:rsidRDefault="00C72206" w:rsidP="00C72206">
            <w:pPr>
              <w:shd w:val="clear" w:color="auto" w:fill="FFFFFF" w:themeFill="background1"/>
              <w:tabs>
                <w:tab w:val="right" w:pos="426"/>
              </w:tabs>
              <w:rPr>
                <w:lang w:eastAsia="ru-RU"/>
              </w:rPr>
            </w:pPr>
            <w:r>
              <w:rPr>
                <w:lang w:eastAsia="ru-RU"/>
              </w:rPr>
              <w:t>Nu se acceptă</w:t>
            </w:r>
          </w:p>
        </w:tc>
      </w:tr>
      <w:tr w:rsidR="00C72206" w14:paraId="78D9F033" w14:textId="77777777"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8095DA8" w14:textId="77777777" w:rsidR="00C72206" w:rsidRDefault="00C72206" w:rsidP="00C72206">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A5ACF92" w14:textId="77777777" w:rsidR="00C72206" w:rsidRDefault="00C72206" w:rsidP="00C72206">
            <w:pPr>
              <w:shd w:val="clear" w:color="auto" w:fill="FFFFFF" w:themeFill="background1"/>
              <w:tabs>
                <w:tab w:val="right" w:pos="426"/>
              </w:tabs>
              <w:rPr>
                <w:lang w:eastAsia="ru-RU"/>
              </w:rPr>
            </w:pPr>
            <w:r>
              <w:rPr>
                <w:lang w:eastAsia="ru-RU"/>
              </w:rPr>
              <w:t>Se acceptă</w:t>
            </w:r>
          </w:p>
        </w:tc>
      </w:tr>
      <w:tr w:rsidR="00C72206" w14:paraId="76FA3F26" w14:textId="77777777" w:rsidTr="00C7220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BE0BE66" w14:textId="77777777" w:rsidR="00C72206" w:rsidRDefault="00C72206" w:rsidP="00C72206">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7F54238" w14:textId="77777777" w:rsidR="00C72206" w:rsidRDefault="00C72206" w:rsidP="00C72206">
            <w:pPr>
              <w:shd w:val="clear" w:color="auto" w:fill="FFFFFF" w:themeFill="background1"/>
              <w:tabs>
                <w:tab w:val="right" w:pos="426"/>
              </w:tabs>
              <w:rPr>
                <w:lang w:eastAsia="ru-RU"/>
              </w:rPr>
            </w:pPr>
            <w:r>
              <w:rPr>
                <w:lang w:eastAsia="ru-RU"/>
              </w:rPr>
              <w:t>Se acceptă</w:t>
            </w:r>
          </w:p>
        </w:tc>
      </w:tr>
    </w:tbl>
    <w:p w14:paraId="795588B7" w14:textId="77777777" w:rsidR="00C72206" w:rsidRDefault="00C72206" w:rsidP="00C72206">
      <w:pPr>
        <w:shd w:val="clear" w:color="auto" w:fill="FFFFFF" w:themeFill="background1"/>
        <w:tabs>
          <w:tab w:val="right" w:pos="426"/>
        </w:tabs>
        <w:spacing w:before="120"/>
        <w:rPr>
          <w:b/>
          <w:lang w:eastAsia="ru-RU"/>
        </w:rPr>
      </w:pPr>
    </w:p>
    <w:p w14:paraId="616AD4AE"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39.Contractul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 Nu ___________________\</w:t>
      </w:r>
    </w:p>
    <w:p w14:paraId="5A6E0F52" w14:textId="77777777" w:rsidR="00C72206" w:rsidRDefault="00C72206" w:rsidP="00C72206">
      <w:pPr>
        <w:shd w:val="clear" w:color="auto" w:fill="FFFFFF" w:themeFill="background1"/>
        <w:tabs>
          <w:tab w:val="right" w:pos="426"/>
        </w:tabs>
        <w:ind w:left="3960"/>
        <w:contextualSpacing/>
        <w:rPr>
          <w:sz w:val="20"/>
          <w:lang w:eastAsia="ru-RU"/>
        </w:rPr>
      </w:pPr>
      <w:r>
        <w:rPr>
          <w:sz w:val="20"/>
          <w:lang w:eastAsia="ru-RU"/>
        </w:rPr>
        <w:t xml:space="preserve">                                 (se specifică da sau nu)</w:t>
      </w:r>
    </w:p>
    <w:p w14:paraId="4B4E9D25" w14:textId="77777777" w:rsidR="00C72206" w:rsidRDefault="00C72206" w:rsidP="00C72206">
      <w:pPr>
        <w:shd w:val="clear" w:color="auto" w:fill="FFFFFF" w:themeFill="background1"/>
        <w:tabs>
          <w:tab w:val="right" w:pos="426"/>
        </w:tabs>
        <w:spacing w:before="120"/>
        <w:rPr>
          <w:b/>
          <w:lang w:eastAsia="ru-RU"/>
        </w:rPr>
      </w:pPr>
      <w:r>
        <w:rPr>
          <w:b/>
          <w:lang w:eastAsia="ru-RU"/>
        </w:rPr>
        <w:t xml:space="preserve">40.Alte informații relevante: </w:t>
      </w:r>
      <w:r>
        <w:rPr>
          <w:b/>
          <w:shd w:val="clear" w:color="auto" w:fill="FFFFFF" w:themeFill="background1"/>
          <w:lang w:eastAsia="ru-RU"/>
        </w:rPr>
        <w:t>_Nu sunt.__</w:t>
      </w:r>
    </w:p>
    <w:p w14:paraId="21EF84E9" w14:textId="77777777" w:rsidR="00C72206" w:rsidRDefault="00C72206" w:rsidP="00C72206">
      <w:pPr>
        <w:shd w:val="clear" w:color="auto" w:fill="FFFFFF" w:themeFill="background1"/>
        <w:spacing w:before="120" w:after="120"/>
        <w:rPr>
          <w:b/>
          <w:lang w:eastAsia="ru-RU"/>
        </w:rPr>
      </w:pPr>
    </w:p>
    <w:p w14:paraId="7CCAAAC5" w14:textId="77777777" w:rsidR="00C72206" w:rsidRDefault="00C72206" w:rsidP="00C72206">
      <w:pPr>
        <w:shd w:val="clear" w:color="auto" w:fill="FFFFFF" w:themeFill="background1"/>
        <w:spacing w:before="120" w:after="120"/>
        <w:rPr>
          <w:b/>
          <w:lang w:eastAsia="ru-RU"/>
        </w:rPr>
      </w:pPr>
    </w:p>
    <w:p w14:paraId="06063664" w14:textId="240508B4" w:rsidR="00C72206" w:rsidRDefault="00C72206" w:rsidP="00C72206">
      <w:r>
        <w:rPr>
          <w:b/>
          <w:lang w:eastAsia="ru-RU"/>
        </w:rPr>
        <w:t xml:space="preserve">Conducătorul grupului de lucru:  </w:t>
      </w:r>
      <w:r>
        <w:rPr>
          <w:b/>
          <w:shd w:val="clear" w:color="auto" w:fill="FFFFFF" w:themeFill="background1"/>
          <w:lang w:eastAsia="ru-RU"/>
        </w:rPr>
        <w:t>_________________________</w:t>
      </w:r>
      <w:r w:rsidRPr="00E5613F">
        <w:rPr>
          <w:b/>
          <w:shd w:val="clear" w:color="auto" w:fill="FFFFFF" w:themeFill="background1"/>
          <w:lang w:eastAsia="ru-RU"/>
        </w:rPr>
        <w:t xml:space="preserve"> </w:t>
      </w:r>
      <w:r w:rsidR="003C7C2F">
        <w:rPr>
          <w:b/>
          <w:shd w:val="clear" w:color="auto" w:fill="FFFFFF" w:themeFill="background1"/>
          <w:lang w:eastAsia="ru-RU"/>
        </w:rPr>
        <w:t>Savciuc Maria</w:t>
      </w:r>
    </w:p>
    <w:p w14:paraId="37614051" w14:textId="77777777" w:rsidR="007E48AA" w:rsidRPr="00FF430B" w:rsidRDefault="007E48AA" w:rsidP="007E48AA">
      <w:pPr>
        <w:shd w:val="clear" w:color="auto" w:fill="FFFFFF" w:themeFill="background1"/>
        <w:spacing w:before="120" w:after="120"/>
        <w:rPr>
          <w:b/>
          <w:lang w:eastAsia="ru-RU"/>
        </w:rPr>
      </w:pPr>
    </w:p>
    <w:p w14:paraId="28ED40CA"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30DB454C"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66FE4C20"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44BB4775"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5FB1398E"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2CF9E590"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09E88B26"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392EEF5F"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58A1DCB0"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549C2939"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05E64F05"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6F722816"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0978D9D1"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7C48EA48"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1450D7AD"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7C6EC3B6"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40572257"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69CD3BF2"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018192AD"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62E4AF91"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7A303AC5"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274B8EDB"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18B421A1"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517AEE8F"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741ED251"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5D775C9E"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47290884"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0C38981B"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723009B7"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37F19D61"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4B2F5B4B"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72CE29E7"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6A2A8511"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7C3FCAA5"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364E043E" w14:textId="77777777" w:rsidR="007E48AA" w:rsidRDefault="007E48AA" w:rsidP="002A6E99">
      <w:pPr>
        <w:pStyle w:val="Style3"/>
        <w:tabs>
          <w:tab w:val="left" w:pos="567"/>
        </w:tabs>
        <w:spacing w:before="0" w:beforeAutospacing="0" w:after="0"/>
        <w:ind w:left="0" w:firstLine="0"/>
        <w:jc w:val="center"/>
        <w:rPr>
          <w:rFonts w:eastAsia="PMingLiU"/>
          <w:lang w:eastAsia="zh-CN"/>
        </w:rPr>
      </w:pPr>
    </w:p>
    <w:p w14:paraId="6A05925E" w14:textId="77777777" w:rsidR="0022023A" w:rsidRDefault="0022023A" w:rsidP="002A6E99">
      <w:pPr>
        <w:pStyle w:val="Style3"/>
        <w:tabs>
          <w:tab w:val="left" w:pos="567"/>
        </w:tabs>
        <w:spacing w:before="0" w:beforeAutospacing="0" w:after="0"/>
        <w:ind w:left="0" w:firstLine="0"/>
        <w:jc w:val="center"/>
        <w:rPr>
          <w:rFonts w:eastAsia="PMingLiU"/>
          <w:lang w:eastAsia="zh-CN"/>
        </w:rPr>
      </w:pPr>
    </w:p>
    <w:p w14:paraId="72CD03CD" w14:textId="77777777" w:rsidR="00C72206" w:rsidRPr="00FF430B" w:rsidRDefault="00C72206" w:rsidP="002A6E99">
      <w:pPr>
        <w:pStyle w:val="Style3"/>
        <w:tabs>
          <w:tab w:val="left" w:pos="567"/>
        </w:tabs>
        <w:spacing w:before="0" w:beforeAutospacing="0" w:after="0"/>
        <w:ind w:left="0" w:firstLine="0"/>
        <w:jc w:val="center"/>
        <w:rPr>
          <w:rFonts w:eastAsia="PMingLiU"/>
          <w:lang w:eastAsia="zh-CN"/>
        </w:rPr>
      </w:pPr>
    </w:p>
    <w:p w14:paraId="3E17BFA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01FCD45"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4F12AFF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1AF5D07B" w14:textId="77777777" w:rsidR="00502EFF" w:rsidRPr="00FF430B" w:rsidRDefault="00502EFF" w:rsidP="00502EFF">
      <w:pPr>
        <w:jc w:val="right"/>
        <w:rPr>
          <w:noProof w:val="0"/>
        </w:rPr>
      </w:pPr>
      <w:r w:rsidRPr="00FF430B">
        <w:rPr>
          <w:noProof w:val="0"/>
        </w:rPr>
        <w:t>din “____” ________ 20___</w:t>
      </w:r>
    </w:p>
    <w:p w14:paraId="634BBD2C"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BA52D8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AD181FE"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1274CC36" w14:textId="77777777" w:rsidR="00864A45" w:rsidRPr="00FF430B" w:rsidRDefault="00864A45" w:rsidP="00631A2C">
      <w:pPr>
        <w:shd w:val="clear" w:color="auto" w:fill="FFFFFF" w:themeFill="background1"/>
        <w:spacing w:before="120"/>
        <w:rPr>
          <w:b/>
          <w:noProof w:val="0"/>
          <w:lang w:eastAsia="ru-RU"/>
        </w:rPr>
      </w:pPr>
    </w:p>
    <w:p w14:paraId="25CAEC6A"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4DC6C35" w14:textId="77777777" w:rsidR="00631A2C" w:rsidRPr="00FF430B" w:rsidRDefault="00631A2C" w:rsidP="00631A2C">
      <w:pPr>
        <w:shd w:val="clear" w:color="auto" w:fill="FFFFFF" w:themeFill="background1"/>
        <w:rPr>
          <w:noProof w:val="0"/>
          <w:sz w:val="20"/>
          <w:szCs w:val="20"/>
          <w:lang w:eastAsia="ru-RU"/>
        </w:rPr>
      </w:pPr>
    </w:p>
    <w:p w14:paraId="473014F4" w14:textId="77777777" w:rsidR="00631A2C" w:rsidRPr="00FF430B" w:rsidRDefault="00864A45" w:rsidP="009D72E1">
      <w:pPr>
        <w:pStyle w:val="Listparagraf"/>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1AA0BD78"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23915C7E"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A961495"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AA0648F"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463E7FEA" w14:textId="77777777" w:rsidR="0005316F" w:rsidRPr="00FF430B" w:rsidRDefault="00631A2C" w:rsidP="009D72E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66BE1629" w14:textId="77777777" w:rsidR="0005316F" w:rsidRPr="00FF430B" w:rsidRDefault="0005316F" w:rsidP="009D72E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25652127" w14:textId="77777777" w:rsidR="00631A2C" w:rsidRPr="00FF430B" w:rsidRDefault="00631A2C" w:rsidP="009D72E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33B58B1E" w14:textId="77777777" w:rsidR="00C459CA" w:rsidRPr="00FF430B" w:rsidRDefault="00C459CA" w:rsidP="009D72E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1B5F0396" w14:textId="77777777" w:rsidTr="007E79C1">
        <w:trPr>
          <w:jc w:val="center"/>
        </w:trPr>
        <w:tc>
          <w:tcPr>
            <w:tcW w:w="576" w:type="dxa"/>
            <w:shd w:val="clear" w:color="auto" w:fill="auto"/>
          </w:tcPr>
          <w:p w14:paraId="56A6CF5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586D4DD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744F258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3ED78B86" w14:textId="77777777" w:rsidTr="007E79C1">
        <w:trPr>
          <w:jc w:val="center"/>
        </w:trPr>
        <w:tc>
          <w:tcPr>
            <w:tcW w:w="576" w:type="dxa"/>
            <w:shd w:val="clear" w:color="auto" w:fill="auto"/>
          </w:tcPr>
          <w:p w14:paraId="271941A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EF9357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09849868"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289F64E0" w14:textId="77777777" w:rsidTr="007E79C1">
        <w:trPr>
          <w:jc w:val="center"/>
        </w:trPr>
        <w:tc>
          <w:tcPr>
            <w:tcW w:w="576" w:type="dxa"/>
            <w:shd w:val="clear" w:color="auto" w:fill="auto"/>
          </w:tcPr>
          <w:p w14:paraId="6E1060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636EB8"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29B3DD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05EDB913" w14:textId="77777777" w:rsidR="009C1502"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0BE1BD43" w14:textId="77777777" w:rsidR="009C1502"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6E265F05" w14:textId="77777777" w:rsidR="00EF4276"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1183F0C" w14:textId="77777777" w:rsidR="00EF4276" w:rsidRPr="00FF430B" w:rsidRDefault="00EF4276"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2A378F7E" w14:textId="77777777"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088B056" w14:textId="77777777" w:rsidR="00631A2C" w:rsidRPr="00FF430B" w:rsidRDefault="00631A2C" w:rsidP="009D72E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06E1ABBC" w14:textId="77777777" w:rsidR="00631A2C" w:rsidRPr="00FF430B" w:rsidRDefault="00631A2C" w:rsidP="009D72E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A8612A2" w14:textId="77777777"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24858155"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30BF615D" w14:textId="77777777" w:rsidR="00631A2C" w:rsidRPr="00FF430B" w:rsidRDefault="00631A2C" w:rsidP="009D72E1">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3906EB34" w14:textId="77777777" w:rsidR="00631A2C" w:rsidRPr="00FF430B" w:rsidRDefault="00631A2C" w:rsidP="009D72E1">
      <w:pPr>
        <w:numPr>
          <w:ilvl w:val="0"/>
          <w:numId w:val="27"/>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5979E921"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34F17C84"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2F42B284" w14:textId="77777777" w:rsidR="00631A2C" w:rsidRPr="00FF430B" w:rsidRDefault="00631A2C" w:rsidP="009D72E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2CC72E46" w14:textId="77777777" w:rsidR="00631A2C" w:rsidRPr="00FF430B" w:rsidRDefault="00631A2C" w:rsidP="009D72E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7046EF5F" w14:textId="77777777" w:rsidR="00631A2C" w:rsidRPr="00FF430B" w:rsidRDefault="00631A2C" w:rsidP="009D72E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6C59F5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5225DEC0" w14:textId="77777777" w:rsidR="00631A2C" w:rsidRPr="00FF430B" w:rsidRDefault="00631A2C" w:rsidP="009D72E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1DF44FE" w14:textId="77777777"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3D668490" w14:textId="77777777" w:rsidR="00631A2C" w:rsidRPr="00FF430B" w:rsidRDefault="00631A2C" w:rsidP="00631A2C">
      <w:pPr>
        <w:shd w:val="clear" w:color="auto" w:fill="FFFFFF" w:themeFill="background1"/>
        <w:spacing w:before="120" w:after="120"/>
        <w:rPr>
          <w:b/>
          <w:noProof w:val="0"/>
          <w:lang w:eastAsia="ru-RU"/>
        </w:rPr>
      </w:pPr>
    </w:p>
    <w:p w14:paraId="20F85C4F" w14:textId="77777777" w:rsidR="00631A2C" w:rsidRPr="00FF430B" w:rsidRDefault="00631A2C" w:rsidP="00631A2C">
      <w:pPr>
        <w:shd w:val="clear" w:color="auto" w:fill="FFFFFF" w:themeFill="background1"/>
        <w:spacing w:before="120" w:after="120"/>
        <w:rPr>
          <w:b/>
          <w:noProof w:val="0"/>
          <w:lang w:eastAsia="ru-RU"/>
        </w:rPr>
      </w:pPr>
    </w:p>
    <w:p w14:paraId="72FA0DED"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7DF52505" w14:textId="77777777" w:rsidR="00631A2C" w:rsidRPr="00FF430B" w:rsidRDefault="00631A2C" w:rsidP="00631A2C">
      <w:pPr>
        <w:tabs>
          <w:tab w:val="decimal" w:pos="8364"/>
        </w:tabs>
        <w:spacing w:line="276" w:lineRule="auto"/>
        <w:ind w:right="-144"/>
        <w:jc w:val="center"/>
        <w:rPr>
          <w:b/>
          <w:bCs/>
          <w:color w:val="000000"/>
        </w:rPr>
      </w:pPr>
    </w:p>
    <w:p w14:paraId="409A2E9F" w14:textId="77777777" w:rsidR="00631A2C" w:rsidRPr="00FF430B" w:rsidRDefault="00631A2C" w:rsidP="00631A2C">
      <w:pPr>
        <w:tabs>
          <w:tab w:val="decimal" w:pos="8364"/>
        </w:tabs>
        <w:spacing w:line="276" w:lineRule="auto"/>
        <w:ind w:right="-144"/>
        <w:jc w:val="center"/>
        <w:rPr>
          <w:b/>
          <w:bCs/>
          <w:color w:val="000000"/>
        </w:rPr>
      </w:pPr>
    </w:p>
    <w:p w14:paraId="75FB62B3"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48065E2B"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37577C4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2467AE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E650C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2B5C01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1978F2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E5C49C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87130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9F12B0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40BF28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963CFC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25E7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A2618D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938A4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12BC88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B82ED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FE8F0F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67173A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6D7BA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82D3D7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9BAD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15C45A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BE98B1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98A90D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3E3F9B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BF10C93" w14:textId="77777777" w:rsidR="000930AB" w:rsidRDefault="000930AB" w:rsidP="002A6E99">
      <w:pPr>
        <w:pStyle w:val="Style3"/>
        <w:tabs>
          <w:tab w:val="left" w:pos="567"/>
        </w:tabs>
        <w:spacing w:before="0" w:beforeAutospacing="0" w:after="0"/>
        <w:ind w:left="0" w:firstLine="0"/>
        <w:jc w:val="center"/>
        <w:rPr>
          <w:rFonts w:eastAsia="PMingLiU"/>
          <w:lang w:eastAsia="zh-CN"/>
        </w:rPr>
      </w:pPr>
    </w:p>
    <w:p w14:paraId="297C245E" w14:textId="77777777" w:rsidR="00FA08CC" w:rsidRPr="00FF430B" w:rsidRDefault="00FA08CC" w:rsidP="002A6E99">
      <w:pPr>
        <w:pStyle w:val="Style3"/>
        <w:tabs>
          <w:tab w:val="left" w:pos="567"/>
        </w:tabs>
        <w:spacing w:before="0" w:beforeAutospacing="0" w:after="0"/>
        <w:ind w:left="0" w:firstLine="0"/>
        <w:jc w:val="center"/>
        <w:rPr>
          <w:rFonts w:eastAsia="PMingLiU"/>
          <w:lang w:eastAsia="zh-CN"/>
        </w:rPr>
      </w:pPr>
    </w:p>
    <w:p w14:paraId="1A8BF02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8814DB"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5094DA7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98EF1CE"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7BDF6A7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04302C"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4CB8D2D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97D4730" w14:textId="77777777" w:rsidR="00502EFF" w:rsidRPr="00FF430B" w:rsidRDefault="00502EFF" w:rsidP="00502EFF">
      <w:pPr>
        <w:jc w:val="right"/>
        <w:rPr>
          <w:noProof w:val="0"/>
        </w:rPr>
      </w:pPr>
      <w:r w:rsidRPr="00FF430B">
        <w:rPr>
          <w:noProof w:val="0"/>
        </w:rPr>
        <w:t>din “____” ________ 20___</w:t>
      </w:r>
    </w:p>
    <w:p w14:paraId="0620E86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780D42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4584F29"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AE1B40F"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2FC566F6"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430BB818"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33A24A8F"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7413219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4A7568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DAA27"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43D46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359651"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6063438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D7D06A" w14:textId="77777777" w:rsidR="00A26B23" w:rsidRPr="00FF430B" w:rsidRDefault="00A26B23" w:rsidP="00A26B23">
            <w:pPr>
              <w:rPr>
                <w:b/>
                <w:bCs/>
              </w:rPr>
            </w:pPr>
          </w:p>
        </w:tc>
      </w:tr>
      <w:tr w:rsidR="00A26B23" w:rsidRPr="00EC30C2" w14:paraId="321B64A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21934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469A2C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F14969"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1E3A3A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62871"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6C07F44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EB32C8" w14:textId="77777777" w:rsidR="00A26B23" w:rsidRPr="00FF430B" w:rsidRDefault="00A26B23" w:rsidP="00A26B23">
            <w:pPr>
              <w:rPr>
                <w:b/>
                <w:bCs/>
              </w:rPr>
            </w:pPr>
          </w:p>
        </w:tc>
      </w:tr>
      <w:tr w:rsidR="00A26B23" w:rsidRPr="00EC30C2" w14:paraId="09030F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32340A"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7B400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7AEBC6"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34D24F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8F3ADE"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4D5ADA6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6C75D" w14:textId="77777777" w:rsidR="00A26B23" w:rsidRPr="00FF430B" w:rsidRDefault="00A26B23" w:rsidP="00A26B23">
            <w:pPr>
              <w:rPr>
                <w:b/>
                <w:bCs/>
              </w:rPr>
            </w:pPr>
          </w:p>
        </w:tc>
      </w:tr>
    </w:tbl>
    <w:p w14:paraId="3179944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203A9075"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01C4AD7A" w14:textId="77777777" w:rsidR="004063D9" w:rsidRPr="00FF430B" w:rsidRDefault="004063D9" w:rsidP="0017664F">
      <w:pPr>
        <w:pStyle w:val="Style3"/>
        <w:tabs>
          <w:tab w:val="clear" w:pos="360"/>
          <w:tab w:val="left" w:pos="0"/>
        </w:tabs>
        <w:ind w:left="0" w:firstLine="0"/>
        <w:rPr>
          <w:rFonts w:eastAsia="PMingLiU"/>
          <w:b w:val="0"/>
          <w:lang w:eastAsia="zh-CN"/>
        </w:rPr>
      </w:pPr>
    </w:p>
    <w:p w14:paraId="713FD40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38B6A914"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52813137"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4149F9B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4DFE19E1"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2833A741"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0A42C46"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1543541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52FDEE51"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2AC6BD8"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5BB2362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5ED54E2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382477BA"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6A11E592"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7C4011F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A10B6C"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8C4567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E0181"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8C8482"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B03D92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F366BD8"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D44265" w14:textId="77777777" w:rsidR="00455A94" w:rsidRPr="00FF430B" w:rsidRDefault="00455A94" w:rsidP="00F059B8">
            <w:pPr>
              <w:jc w:val="center"/>
              <w:rPr>
                <w:bCs/>
                <w:color w:val="000000" w:themeColor="text1"/>
              </w:rPr>
            </w:pPr>
          </w:p>
        </w:tc>
      </w:tr>
      <w:tr w:rsidR="00455A94" w:rsidRPr="00EC30C2" w14:paraId="2B187CC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AEC3C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996084" w14:textId="77777777" w:rsidR="00455A94" w:rsidRPr="00FF430B" w:rsidRDefault="00455A94" w:rsidP="00F059B8">
            <w:pPr>
              <w:jc w:val="center"/>
              <w:rPr>
                <w:bCs/>
                <w:color w:val="000000" w:themeColor="text1"/>
              </w:rPr>
            </w:pPr>
          </w:p>
        </w:tc>
      </w:tr>
      <w:tr w:rsidR="00455A94" w:rsidRPr="00EC30C2" w14:paraId="74665E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5778315"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EC9D96" w14:textId="77777777" w:rsidR="00455A94" w:rsidRPr="00FF430B" w:rsidRDefault="00455A94" w:rsidP="00F059B8">
            <w:pPr>
              <w:jc w:val="center"/>
              <w:rPr>
                <w:bCs/>
                <w:color w:val="000000" w:themeColor="text1"/>
              </w:rPr>
            </w:pPr>
          </w:p>
        </w:tc>
      </w:tr>
    </w:tbl>
    <w:p w14:paraId="165694B5"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1293AF36"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lastRenderedPageBreak/>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46B55AB9"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6663636"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0A3A88A4"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98B8F3"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7FBECB0"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6B3EE6F"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4FCF08A4"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8B6022"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1F3C90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074C341"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1A734BB1"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42B7CD1"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23603B7F"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DD72D76"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02F7D5C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8D1A2F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D66A060"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052352FA"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3732FAF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9D2ADC6"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626148D0"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9334321"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EA33496"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66253209"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BFD716A"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04F4C9CD"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3DEE6C3A"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7EBAD418"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067938E"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00948BBA"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DC10994"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19956A5"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029DE21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DF85B2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CD1713"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FAF7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7FDE9B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2FC013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8C6D4B3" w14:textId="77777777" w:rsidR="003C4159" w:rsidRDefault="003C4159" w:rsidP="00A26B23">
      <w:pPr>
        <w:pStyle w:val="Style3"/>
        <w:tabs>
          <w:tab w:val="left" w:pos="567"/>
        </w:tabs>
        <w:spacing w:before="0" w:beforeAutospacing="0" w:after="0"/>
        <w:ind w:left="0" w:firstLine="0"/>
        <w:rPr>
          <w:rFonts w:eastAsia="PMingLiU"/>
          <w:lang w:eastAsia="zh-CN"/>
        </w:rPr>
      </w:pPr>
    </w:p>
    <w:p w14:paraId="0EDAA27C" w14:textId="77777777" w:rsidR="00FA08CC" w:rsidRDefault="00FA08CC" w:rsidP="00A26B23">
      <w:pPr>
        <w:pStyle w:val="Style3"/>
        <w:tabs>
          <w:tab w:val="left" w:pos="567"/>
        </w:tabs>
        <w:spacing w:before="0" w:beforeAutospacing="0" w:after="0"/>
        <w:ind w:left="0" w:firstLine="0"/>
        <w:rPr>
          <w:rFonts w:eastAsia="PMingLiU"/>
          <w:lang w:eastAsia="zh-CN"/>
        </w:rPr>
      </w:pPr>
    </w:p>
    <w:p w14:paraId="74981F26" w14:textId="77777777" w:rsidR="00FA08CC" w:rsidRDefault="00FA08CC" w:rsidP="00A26B23">
      <w:pPr>
        <w:pStyle w:val="Style3"/>
        <w:tabs>
          <w:tab w:val="left" w:pos="567"/>
        </w:tabs>
        <w:spacing w:before="0" w:beforeAutospacing="0" w:after="0"/>
        <w:ind w:left="0" w:firstLine="0"/>
        <w:rPr>
          <w:rFonts w:eastAsia="PMingLiU"/>
          <w:lang w:eastAsia="zh-CN"/>
        </w:rPr>
      </w:pPr>
    </w:p>
    <w:p w14:paraId="0AEFE62D" w14:textId="77777777" w:rsidR="00FA08CC" w:rsidRDefault="00FA08CC" w:rsidP="00A26B23">
      <w:pPr>
        <w:pStyle w:val="Style3"/>
        <w:tabs>
          <w:tab w:val="left" w:pos="567"/>
        </w:tabs>
        <w:spacing w:before="0" w:beforeAutospacing="0" w:after="0"/>
        <w:ind w:left="0" w:firstLine="0"/>
        <w:rPr>
          <w:rFonts w:eastAsia="PMingLiU"/>
          <w:lang w:eastAsia="zh-CN"/>
        </w:rPr>
      </w:pPr>
    </w:p>
    <w:p w14:paraId="305DF915" w14:textId="77777777" w:rsidR="00FA08CC" w:rsidRPr="00FF430B" w:rsidRDefault="00FA08CC" w:rsidP="00A26B23">
      <w:pPr>
        <w:pStyle w:val="Style3"/>
        <w:tabs>
          <w:tab w:val="left" w:pos="567"/>
        </w:tabs>
        <w:spacing w:before="0" w:beforeAutospacing="0" w:after="0"/>
        <w:ind w:left="0" w:firstLine="0"/>
        <w:rPr>
          <w:rFonts w:eastAsia="PMingLiU"/>
          <w:lang w:eastAsia="zh-CN"/>
        </w:rPr>
      </w:pPr>
    </w:p>
    <w:p w14:paraId="20295EF7"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E2CF66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DF4E079"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65457E6"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CBCF982"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68BCB9BB" w14:textId="77777777" w:rsidR="005B235E" w:rsidRDefault="005B235E" w:rsidP="00A26B23">
      <w:pPr>
        <w:pStyle w:val="Style3"/>
        <w:tabs>
          <w:tab w:val="left" w:pos="567"/>
        </w:tabs>
        <w:spacing w:before="0" w:beforeAutospacing="0" w:after="0"/>
        <w:ind w:left="0" w:firstLine="0"/>
        <w:rPr>
          <w:rFonts w:eastAsia="PMingLiU"/>
          <w:lang w:eastAsia="zh-CN"/>
        </w:rPr>
      </w:pPr>
    </w:p>
    <w:p w14:paraId="2B2E1C0B"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22F6950F"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68C129BA"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56AB722" w14:textId="77777777" w:rsidR="00502EFF" w:rsidRPr="00FF430B" w:rsidRDefault="00502EFF" w:rsidP="00502EFF">
      <w:pPr>
        <w:jc w:val="right"/>
        <w:rPr>
          <w:noProof w:val="0"/>
        </w:rPr>
      </w:pPr>
      <w:r w:rsidRPr="00FF430B">
        <w:rPr>
          <w:noProof w:val="0"/>
        </w:rPr>
        <w:t>din “____” ________ 20___</w:t>
      </w:r>
    </w:p>
    <w:p w14:paraId="7A008923"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0199F23D"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9EEBEA4"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27146110"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53DC6CBA" w14:textId="77777777" w:rsidR="009D62FF" w:rsidRPr="00FF430B" w:rsidRDefault="009D62FF" w:rsidP="009D72E1">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4FA91FD7" w14:textId="77777777" w:rsidTr="00657833">
        <w:tc>
          <w:tcPr>
            <w:tcW w:w="4248" w:type="dxa"/>
            <w:shd w:val="clear" w:color="auto" w:fill="FFFFFF" w:themeFill="background1"/>
          </w:tcPr>
          <w:p w14:paraId="4A440FD2"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301FD131" w14:textId="3629AF22" w:rsidR="009D62FF" w:rsidRPr="00065F29" w:rsidRDefault="00300168" w:rsidP="00065F29">
            <w:pPr>
              <w:ind w:right="-1"/>
              <w:jc w:val="both"/>
              <w:rPr>
                <w:rFonts w:eastAsia="Cambria"/>
                <w:noProof w:val="0"/>
              </w:rPr>
            </w:pPr>
            <w:r>
              <w:rPr>
                <w:rFonts w:eastAsia="Cambria"/>
                <w:noProof w:val="0"/>
              </w:rPr>
              <w:t>I.P Gimnaziul Todirești</w:t>
            </w:r>
          </w:p>
        </w:tc>
      </w:tr>
      <w:tr w:rsidR="009D62FF" w:rsidRPr="00EC30C2" w14:paraId="2A5BF80D" w14:textId="77777777" w:rsidTr="00657833">
        <w:tc>
          <w:tcPr>
            <w:tcW w:w="4248" w:type="dxa"/>
            <w:shd w:val="clear" w:color="auto" w:fill="FFFFFF" w:themeFill="background1"/>
          </w:tcPr>
          <w:p w14:paraId="2637492F"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31FF4DE4" w14:textId="77777777" w:rsidR="009D62FF" w:rsidRPr="00FF430B" w:rsidRDefault="00065F29" w:rsidP="009D62FF">
            <w:pPr>
              <w:ind w:right="-1"/>
              <w:jc w:val="both"/>
              <w:rPr>
                <w:rFonts w:eastAsia="Cambria"/>
                <w:noProof w:val="0"/>
              </w:rPr>
            </w:pPr>
            <w:proofErr w:type="spellStart"/>
            <w:r>
              <w:rPr>
                <w:rFonts w:eastAsia="Cambria"/>
                <w:noProof w:val="0"/>
              </w:rPr>
              <w:t>s.Todirești</w:t>
            </w:r>
            <w:proofErr w:type="spellEnd"/>
            <w:r>
              <w:rPr>
                <w:rFonts w:eastAsia="Cambria"/>
                <w:noProof w:val="0"/>
              </w:rPr>
              <w:t xml:space="preserve"> r –nul Ungheni</w:t>
            </w:r>
          </w:p>
        </w:tc>
      </w:tr>
      <w:tr w:rsidR="009D62FF" w:rsidRPr="00EC30C2" w14:paraId="28BC48BC" w14:textId="77777777" w:rsidTr="00657833">
        <w:tc>
          <w:tcPr>
            <w:tcW w:w="4248" w:type="dxa"/>
            <w:shd w:val="clear" w:color="auto" w:fill="FFFFFF" w:themeFill="background1"/>
          </w:tcPr>
          <w:p w14:paraId="2547C47F"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4D49F156" w14:textId="055AAFBC" w:rsidR="009D62FF" w:rsidRPr="00FF430B" w:rsidRDefault="00065F29" w:rsidP="009D62FF">
            <w:pPr>
              <w:ind w:right="-1"/>
              <w:jc w:val="both"/>
              <w:rPr>
                <w:rFonts w:eastAsia="Cambria"/>
                <w:noProof w:val="0"/>
              </w:rPr>
            </w:pPr>
            <w:r>
              <w:rPr>
                <w:rFonts w:eastAsia="Cambria"/>
                <w:noProof w:val="0"/>
              </w:rPr>
              <w:t>10</w:t>
            </w:r>
            <w:r w:rsidR="00300168">
              <w:rPr>
                <w:rFonts w:eastAsia="Cambria"/>
                <w:noProof w:val="0"/>
              </w:rPr>
              <w:t>13620001073</w:t>
            </w:r>
          </w:p>
        </w:tc>
      </w:tr>
      <w:tr w:rsidR="009D62FF" w:rsidRPr="00EC30C2" w14:paraId="0BAC725D" w14:textId="77777777" w:rsidTr="00657833">
        <w:tc>
          <w:tcPr>
            <w:tcW w:w="4248" w:type="dxa"/>
            <w:shd w:val="clear" w:color="auto" w:fill="FFFFFF" w:themeFill="background1"/>
          </w:tcPr>
          <w:p w14:paraId="5A3F1BA1"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4213C655" w14:textId="77777777" w:rsidR="009D62FF" w:rsidRPr="00FF430B" w:rsidRDefault="00065F29" w:rsidP="009D62FF">
            <w:pPr>
              <w:ind w:right="-1"/>
              <w:jc w:val="both"/>
              <w:rPr>
                <w:rFonts w:eastAsia="Cambria"/>
                <w:noProof w:val="0"/>
              </w:rPr>
            </w:pPr>
            <w:proofErr w:type="spellStart"/>
            <w:r>
              <w:rPr>
                <w:rFonts w:eastAsia="Cambria"/>
                <w:noProof w:val="0"/>
              </w:rPr>
              <w:t>s.Todirești</w:t>
            </w:r>
            <w:proofErr w:type="spellEnd"/>
            <w:r>
              <w:rPr>
                <w:rFonts w:eastAsia="Cambria"/>
                <w:noProof w:val="0"/>
              </w:rPr>
              <w:t xml:space="preserve"> r –nul Ungheni</w:t>
            </w:r>
          </w:p>
        </w:tc>
      </w:tr>
      <w:tr w:rsidR="009D62FF" w:rsidRPr="00EC30C2" w14:paraId="33DAD184" w14:textId="77777777" w:rsidTr="00657833">
        <w:tc>
          <w:tcPr>
            <w:tcW w:w="4248" w:type="dxa"/>
            <w:shd w:val="clear" w:color="auto" w:fill="FFFFFF" w:themeFill="background1"/>
          </w:tcPr>
          <w:p w14:paraId="71AC1833"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2294221" w14:textId="71E8F382" w:rsidR="009D62FF" w:rsidRPr="00FF430B" w:rsidRDefault="00065F29" w:rsidP="009D62FF">
            <w:pPr>
              <w:ind w:right="-1"/>
              <w:jc w:val="both"/>
              <w:rPr>
                <w:rFonts w:eastAsia="Cambria"/>
                <w:noProof w:val="0"/>
              </w:rPr>
            </w:pPr>
            <w:r>
              <w:rPr>
                <w:rFonts w:eastAsia="Cambria"/>
                <w:noProof w:val="0"/>
              </w:rPr>
              <w:t>0236-49-2-</w:t>
            </w:r>
            <w:r w:rsidR="00300168">
              <w:rPr>
                <w:rFonts w:eastAsia="Cambria"/>
                <w:noProof w:val="0"/>
              </w:rPr>
              <w:t>67</w:t>
            </w:r>
          </w:p>
        </w:tc>
      </w:tr>
      <w:tr w:rsidR="009D62FF" w:rsidRPr="00EC30C2" w14:paraId="3284026A" w14:textId="77777777" w:rsidTr="00657833">
        <w:tc>
          <w:tcPr>
            <w:tcW w:w="4248" w:type="dxa"/>
            <w:shd w:val="clear" w:color="auto" w:fill="FFFFFF" w:themeFill="background1"/>
          </w:tcPr>
          <w:p w14:paraId="6CA49396"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0BECB25" w14:textId="070A75FF" w:rsidR="009D62FF" w:rsidRPr="00FF430B" w:rsidRDefault="00300168" w:rsidP="009D62FF">
            <w:pPr>
              <w:ind w:right="-1"/>
              <w:jc w:val="both"/>
              <w:rPr>
                <w:rFonts w:eastAsia="Cambria"/>
                <w:noProof w:val="0"/>
              </w:rPr>
            </w:pPr>
            <w:r>
              <w:rPr>
                <w:rFonts w:ascii="Roboto" w:hAnsi="Roboto"/>
                <w:color w:val="222222"/>
                <w:sz w:val="21"/>
                <w:szCs w:val="21"/>
                <w:shd w:val="clear" w:color="auto" w:fill="FFFFFF"/>
              </w:rPr>
              <w:t>todiresti@gmail.com</w:t>
            </w:r>
          </w:p>
        </w:tc>
      </w:tr>
      <w:tr w:rsidR="009D62FF" w:rsidRPr="00EC30C2" w14:paraId="056DD182" w14:textId="77777777" w:rsidTr="00657833">
        <w:tc>
          <w:tcPr>
            <w:tcW w:w="4248" w:type="dxa"/>
            <w:shd w:val="clear" w:color="auto" w:fill="FFFFFF" w:themeFill="background1"/>
          </w:tcPr>
          <w:p w14:paraId="0D5D6A4A"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53C34653" w14:textId="77777777" w:rsidR="009D62FF" w:rsidRPr="00FF430B" w:rsidRDefault="009D62FF" w:rsidP="009D62FF">
            <w:pPr>
              <w:ind w:right="-1"/>
              <w:jc w:val="both"/>
              <w:rPr>
                <w:rFonts w:eastAsia="Cambria"/>
                <w:noProof w:val="0"/>
              </w:rPr>
            </w:pPr>
          </w:p>
        </w:tc>
      </w:tr>
      <w:tr w:rsidR="009D62FF" w:rsidRPr="00EC30C2" w14:paraId="2347BBA9" w14:textId="77777777" w:rsidTr="00657833">
        <w:tc>
          <w:tcPr>
            <w:tcW w:w="4248" w:type="dxa"/>
            <w:shd w:val="clear" w:color="auto" w:fill="FFFFFF" w:themeFill="background1"/>
          </w:tcPr>
          <w:p w14:paraId="610B20DF"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2F8F125" w14:textId="4B789313" w:rsidR="009D62FF" w:rsidRPr="00FF430B" w:rsidRDefault="00300168" w:rsidP="009D62FF">
            <w:pPr>
              <w:ind w:right="-1"/>
              <w:jc w:val="both"/>
              <w:rPr>
                <w:rFonts w:eastAsia="Cambria"/>
                <w:noProof w:val="0"/>
              </w:rPr>
            </w:pPr>
            <w:proofErr w:type="spellStart"/>
            <w:r>
              <w:rPr>
                <w:rFonts w:eastAsia="Cambria"/>
                <w:noProof w:val="0"/>
              </w:rPr>
              <w:t>Savciuc</w:t>
            </w:r>
            <w:proofErr w:type="spellEnd"/>
            <w:r>
              <w:rPr>
                <w:rFonts w:eastAsia="Cambria"/>
                <w:noProof w:val="0"/>
              </w:rPr>
              <w:t xml:space="preserve"> Maria</w:t>
            </w:r>
          </w:p>
        </w:tc>
      </w:tr>
      <w:tr w:rsidR="009D62FF" w:rsidRPr="00EC30C2" w14:paraId="6BF7C3EA" w14:textId="77777777" w:rsidTr="00657833">
        <w:tc>
          <w:tcPr>
            <w:tcW w:w="4248" w:type="dxa"/>
            <w:shd w:val="clear" w:color="auto" w:fill="FFFFFF" w:themeFill="background1"/>
          </w:tcPr>
          <w:p w14:paraId="11F7041D"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4C657C1D"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C574B7C" w14:textId="77777777" w:rsidR="009D62FF" w:rsidRPr="00FF430B" w:rsidRDefault="009D62FF" w:rsidP="009D62FF">
            <w:pPr>
              <w:ind w:right="-1"/>
              <w:jc w:val="both"/>
              <w:rPr>
                <w:rFonts w:eastAsia="Cambria"/>
                <w:noProof w:val="0"/>
              </w:rPr>
            </w:pPr>
          </w:p>
        </w:tc>
      </w:tr>
    </w:tbl>
    <w:p w14:paraId="1B23C931" w14:textId="77777777" w:rsidR="009D62FF" w:rsidRPr="00FF430B" w:rsidRDefault="009D62FF" w:rsidP="009D72E1">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65F29" w:rsidRPr="00EC30C2" w14:paraId="70A9AA99" w14:textId="77777777" w:rsidTr="00657833">
        <w:tc>
          <w:tcPr>
            <w:tcW w:w="4248" w:type="dxa"/>
            <w:shd w:val="clear" w:color="auto" w:fill="FFFFFF" w:themeFill="background1"/>
          </w:tcPr>
          <w:p w14:paraId="46EA26E8" w14:textId="77777777" w:rsidR="00065F29" w:rsidRPr="00FF430B" w:rsidRDefault="00065F29"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1FE35E69" w14:textId="77777777" w:rsidR="00065F29" w:rsidRPr="00897EE2" w:rsidRDefault="00065F29" w:rsidP="00065F29">
            <w:pPr>
              <w:spacing w:after="160" w:line="259" w:lineRule="auto"/>
              <w:ind w:right="-1"/>
              <w:jc w:val="both"/>
              <w:rPr>
                <w:noProof w:val="0"/>
                <w:sz w:val="20"/>
                <w:lang w:eastAsia="ro-RO"/>
              </w:rPr>
            </w:pPr>
            <w:r>
              <w:rPr>
                <w:noProof w:val="0"/>
                <w:sz w:val="20"/>
                <w:lang w:eastAsia="ro-RO"/>
              </w:rPr>
              <w:t>COP</w:t>
            </w:r>
          </w:p>
        </w:tc>
      </w:tr>
      <w:tr w:rsidR="00065F29" w:rsidRPr="00EC30C2" w14:paraId="5DD2D19B" w14:textId="77777777" w:rsidTr="00657833">
        <w:tc>
          <w:tcPr>
            <w:tcW w:w="4248" w:type="dxa"/>
            <w:shd w:val="clear" w:color="auto" w:fill="FFFFFF" w:themeFill="background1"/>
          </w:tcPr>
          <w:p w14:paraId="3802A239" w14:textId="77777777" w:rsidR="00065F29" w:rsidRPr="00FF430B" w:rsidRDefault="00065F29"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58163B40" w14:textId="77777777" w:rsidR="00065F29" w:rsidRPr="00FF430B" w:rsidRDefault="00065F29"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67EBD838" w14:textId="77777777" w:rsidR="00065F29" w:rsidRPr="00FF430B" w:rsidRDefault="00065F29" w:rsidP="009D62FF">
            <w:pPr>
              <w:spacing w:after="160" w:line="259" w:lineRule="auto"/>
              <w:ind w:right="-1"/>
              <w:jc w:val="both"/>
              <w:rPr>
                <w:i/>
                <w:noProof w:val="0"/>
                <w:lang w:eastAsia="ro-RO"/>
              </w:rPr>
            </w:pPr>
          </w:p>
        </w:tc>
      </w:tr>
      <w:tr w:rsidR="00065F29" w:rsidRPr="00EC30C2" w14:paraId="5D772CCE" w14:textId="77777777" w:rsidTr="00657833">
        <w:tc>
          <w:tcPr>
            <w:tcW w:w="4248" w:type="dxa"/>
            <w:shd w:val="clear" w:color="auto" w:fill="FFFFFF" w:themeFill="background1"/>
          </w:tcPr>
          <w:p w14:paraId="7BC00B69" w14:textId="77777777" w:rsidR="00065F29" w:rsidRPr="00FF430B" w:rsidRDefault="00065F29"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1182AEC3" w14:textId="77777777" w:rsidR="00065F29" w:rsidRPr="00FF430B" w:rsidRDefault="00065F29" w:rsidP="009D62FF">
            <w:pPr>
              <w:spacing w:after="160" w:line="259" w:lineRule="auto"/>
              <w:ind w:right="-1"/>
              <w:jc w:val="both"/>
              <w:rPr>
                <w:noProof w:val="0"/>
                <w:lang w:eastAsia="ro-RO"/>
              </w:rPr>
            </w:pPr>
            <w:r w:rsidRPr="00897EE2">
              <w:rPr>
                <w:noProof w:val="0"/>
                <w:sz w:val="20"/>
                <w:lang w:eastAsia="ro-RO"/>
              </w:rPr>
              <w:t>Lucrări</w:t>
            </w:r>
          </w:p>
        </w:tc>
      </w:tr>
      <w:tr w:rsidR="00065F29" w:rsidRPr="00EC30C2" w14:paraId="1ECF0B92" w14:textId="77777777" w:rsidTr="00657833">
        <w:tc>
          <w:tcPr>
            <w:tcW w:w="4248" w:type="dxa"/>
            <w:shd w:val="clear" w:color="auto" w:fill="FFFFFF" w:themeFill="background1"/>
          </w:tcPr>
          <w:p w14:paraId="3FFEBCFE" w14:textId="77777777" w:rsidR="00065F29" w:rsidRPr="00FF430B" w:rsidRDefault="00065F29"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2AA5342A" w14:textId="52ABD932" w:rsidR="00065F29" w:rsidRPr="00FF430B" w:rsidRDefault="00F477EC" w:rsidP="009D62FF">
            <w:pPr>
              <w:spacing w:after="160" w:line="259" w:lineRule="auto"/>
              <w:ind w:right="-1"/>
              <w:jc w:val="both"/>
              <w:rPr>
                <w:noProof w:val="0"/>
                <w:lang w:eastAsia="ro-RO"/>
              </w:rPr>
            </w:pPr>
            <w:r w:rsidRPr="00F477EC">
              <w:rPr>
                <w:noProof w:val="0"/>
                <w:lang w:eastAsia="ro-RO"/>
              </w:rPr>
              <w:t>Lucrări de</w:t>
            </w:r>
            <w:r w:rsidR="00300168">
              <w:rPr>
                <w:noProof w:val="0"/>
                <w:lang w:eastAsia="ro-RO"/>
              </w:rPr>
              <w:t xml:space="preserve"> reparație interioară a sălii festive din IP Gimnaziul Todirești, </w:t>
            </w:r>
            <w:proofErr w:type="spellStart"/>
            <w:r w:rsidR="00300168">
              <w:rPr>
                <w:noProof w:val="0"/>
                <w:lang w:eastAsia="ro-RO"/>
              </w:rPr>
              <w:t>s.Todirești</w:t>
            </w:r>
            <w:proofErr w:type="spellEnd"/>
          </w:p>
        </w:tc>
      </w:tr>
      <w:tr w:rsidR="00065F29" w:rsidRPr="00EC30C2" w14:paraId="765F8E48" w14:textId="77777777" w:rsidTr="00657833">
        <w:trPr>
          <w:trHeight w:val="255"/>
        </w:trPr>
        <w:tc>
          <w:tcPr>
            <w:tcW w:w="4248" w:type="dxa"/>
            <w:vMerge w:val="restart"/>
            <w:shd w:val="clear" w:color="auto" w:fill="FFFFFF" w:themeFill="background1"/>
          </w:tcPr>
          <w:p w14:paraId="07FBB17D" w14:textId="77777777" w:rsidR="00065F29" w:rsidRPr="00FF430B" w:rsidRDefault="00065F29" w:rsidP="009D62FF">
            <w:pPr>
              <w:spacing w:after="160" w:line="259" w:lineRule="auto"/>
              <w:ind w:right="-1"/>
              <w:jc w:val="both"/>
              <w:rPr>
                <w:noProof w:val="0"/>
                <w:lang w:eastAsia="ro-RO"/>
              </w:rPr>
            </w:pPr>
            <w:r w:rsidRPr="00FF430B">
              <w:rPr>
                <w:noProof w:val="0"/>
                <w:lang w:eastAsia="ro-RO"/>
              </w:rPr>
              <w:t>Anunțul de participare</w:t>
            </w:r>
          </w:p>
          <w:p w14:paraId="5DD4CCE5" w14:textId="77777777" w:rsidR="00065F29" w:rsidRPr="00FF430B" w:rsidRDefault="00065F29" w:rsidP="009D62FF">
            <w:pPr>
              <w:spacing w:after="160" w:line="259" w:lineRule="auto"/>
              <w:ind w:right="-1"/>
              <w:jc w:val="both"/>
              <w:rPr>
                <w:i/>
                <w:noProof w:val="0"/>
                <w:lang w:eastAsia="ro-RO"/>
              </w:rPr>
            </w:pPr>
          </w:p>
        </w:tc>
        <w:tc>
          <w:tcPr>
            <w:tcW w:w="5570" w:type="dxa"/>
          </w:tcPr>
          <w:p w14:paraId="7D59798E" w14:textId="77777777" w:rsidR="00467CE6" w:rsidRPr="00467CE6" w:rsidRDefault="00065F29" w:rsidP="00467CE6">
            <w:pPr>
              <w:rPr>
                <w:noProof w:val="0"/>
                <w:lang w:eastAsia="ro-RO"/>
              </w:rPr>
            </w:pPr>
            <w:r w:rsidRPr="00FF430B">
              <w:rPr>
                <w:rFonts w:eastAsia="Cambria"/>
                <w:noProof w:val="0"/>
              </w:rPr>
              <w:t>Nr.:</w:t>
            </w:r>
            <w:r w:rsidR="00B873C1">
              <w:rPr>
                <w:rFonts w:ascii="Helvetica" w:hAnsi="Helvetica"/>
                <w:color w:val="333333"/>
                <w:sz w:val="2"/>
                <w:szCs w:val="2"/>
                <w:shd w:val="clear" w:color="auto" w:fill="FFFFFF"/>
              </w:rPr>
              <w:t xml:space="preserve">  </w:t>
            </w:r>
            <w:r w:rsidR="00467CE6" w:rsidRPr="00B873C1">
              <w:t xml:space="preserve"> </w:t>
            </w:r>
            <w:r w:rsidR="00467CE6" w:rsidRPr="00467CE6">
              <w:rPr>
                <w:rFonts w:ascii="Helvetica" w:hAnsi="Helvetica"/>
                <w:noProof w:val="0"/>
                <w:color w:val="333333"/>
                <w:sz w:val="2"/>
                <w:szCs w:val="2"/>
                <w:shd w:val="clear" w:color="auto" w:fill="FFFFFF"/>
                <w:lang w:eastAsia="ro-RO"/>
              </w:rPr>
              <w:t> </w:t>
            </w:r>
          </w:p>
          <w:p w14:paraId="6C993465" w14:textId="77777777" w:rsidR="00467CE6" w:rsidRPr="00467CE6" w:rsidRDefault="00467CE6" w:rsidP="00467CE6">
            <w:pPr>
              <w:shd w:val="clear" w:color="auto" w:fill="FFFFFF"/>
              <w:textAlignment w:val="center"/>
              <w:rPr>
                <w:rFonts w:ascii="Helvetica" w:hAnsi="Helvetica"/>
                <w:noProof w:val="0"/>
                <w:color w:val="333333"/>
                <w:sz w:val="23"/>
                <w:szCs w:val="23"/>
                <w:lang w:eastAsia="ro-RO"/>
              </w:rPr>
            </w:pPr>
            <w:hyperlink r:id="rId13" w:tgtFrame="_blank" w:history="1">
              <w:r w:rsidRPr="00467CE6">
                <w:rPr>
                  <w:rFonts w:ascii="inherit" w:hAnsi="inherit"/>
                  <w:noProof w:val="0"/>
                  <w:color w:val="2771C5"/>
                  <w:sz w:val="23"/>
                  <w:szCs w:val="23"/>
                  <w:u w:val="single"/>
                  <w:bdr w:val="none" w:sz="0" w:space="0" w:color="auto" w:frame="1"/>
                  <w:lang w:eastAsia="ro-RO"/>
                </w:rPr>
                <w:t>ocds-b3wdp1-MD-1779177733391</w:t>
              </w:r>
            </w:hyperlink>
          </w:p>
          <w:p w14:paraId="47C547C8" w14:textId="4C7BF19D" w:rsidR="00065F29" w:rsidRPr="00B873C1" w:rsidRDefault="00065F29" w:rsidP="00B873C1"/>
        </w:tc>
      </w:tr>
      <w:tr w:rsidR="00065F29" w:rsidRPr="00EC30C2" w14:paraId="7F42CDC9" w14:textId="77777777" w:rsidTr="00657833">
        <w:trPr>
          <w:trHeight w:val="255"/>
        </w:trPr>
        <w:tc>
          <w:tcPr>
            <w:tcW w:w="4248" w:type="dxa"/>
            <w:vMerge/>
            <w:shd w:val="clear" w:color="auto" w:fill="FFFFFF" w:themeFill="background1"/>
          </w:tcPr>
          <w:p w14:paraId="4AE25D10" w14:textId="77777777" w:rsidR="00065F29" w:rsidRPr="00FF430B" w:rsidRDefault="00065F29" w:rsidP="009D62FF">
            <w:pPr>
              <w:spacing w:after="160" w:line="259" w:lineRule="auto"/>
              <w:ind w:right="-1"/>
              <w:jc w:val="both"/>
              <w:rPr>
                <w:noProof w:val="0"/>
                <w:lang w:eastAsia="ro-RO"/>
              </w:rPr>
            </w:pPr>
          </w:p>
        </w:tc>
        <w:tc>
          <w:tcPr>
            <w:tcW w:w="5570" w:type="dxa"/>
          </w:tcPr>
          <w:p w14:paraId="691900DB" w14:textId="37E3DBA6" w:rsidR="00065F29" w:rsidRPr="00FF430B" w:rsidRDefault="00065F29" w:rsidP="009D62FF">
            <w:pPr>
              <w:spacing w:after="160" w:line="259" w:lineRule="auto"/>
              <w:ind w:right="-1"/>
              <w:jc w:val="both"/>
              <w:rPr>
                <w:rFonts w:eastAsia="Cambria"/>
                <w:noProof w:val="0"/>
              </w:rPr>
            </w:pPr>
            <w:r w:rsidRPr="00FF430B">
              <w:rPr>
                <w:rFonts w:eastAsia="Cambria"/>
                <w:noProof w:val="0"/>
              </w:rPr>
              <w:t>Data publicării:</w:t>
            </w:r>
            <w:r w:rsidR="00467CE6">
              <w:rPr>
                <w:rFonts w:eastAsia="Cambria"/>
                <w:noProof w:val="0"/>
              </w:rPr>
              <w:t>19</w:t>
            </w:r>
            <w:r w:rsidR="00F477EC">
              <w:rPr>
                <w:rFonts w:eastAsia="Cambria"/>
                <w:noProof w:val="0"/>
              </w:rPr>
              <w:t>.0</w:t>
            </w:r>
            <w:r w:rsidR="00300168">
              <w:rPr>
                <w:rFonts w:eastAsia="Cambria"/>
                <w:noProof w:val="0"/>
              </w:rPr>
              <w:t>5</w:t>
            </w:r>
            <w:r w:rsidR="003776F0">
              <w:rPr>
                <w:rFonts w:eastAsia="Cambria"/>
                <w:noProof w:val="0"/>
              </w:rPr>
              <w:t>.202</w:t>
            </w:r>
            <w:r w:rsidR="00F477EC">
              <w:rPr>
                <w:rFonts w:eastAsia="Cambria"/>
                <w:noProof w:val="0"/>
              </w:rPr>
              <w:t>6</w:t>
            </w:r>
          </w:p>
        </w:tc>
      </w:tr>
      <w:tr w:rsidR="00065F29" w:rsidRPr="00EC30C2" w14:paraId="5F4AF188" w14:textId="77777777" w:rsidTr="00657833">
        <w:trPr>
          <w:trHeight w:val="255"/>
        </w:trPr>
        <w:tc>
          <w:tcPr>
            <w:tcW w:w="4248" w:type="dxa"/>
            <w:vMerge/>
            <w:shd w:val="clear" w:color="auto" w:fill="FFFFFF" w:themeFill="background1"/>
          </w:tcPr>
          <w:p w14:paraId="40DD9E5E" w14:textId="77777777" w:rsidR="00065F29" w:rsidRPr="00FF430B" w:rsidRDefault="00065F29" w:rsidP="009D62FF">
            <w:pPr>
              <w:spacing w:after="160" w:line="259" w:lineRule="auto"/>
              <w:ind w:right="-1"/>
              <w:jc w:val="both"/>
              <w:rPr>
                <w:noProof w:val="0"/>
                <w:lang w:eastAsia="ro-RO"/>
              </w:rPr>
            </w:pPr>
          </w:p>
        </w:tc>
        <w:tc>
          <w:tcPr>
            <w:tcW w:w="5570" w:type="dxa"/>
          </w:tcPr>
          <w:p w14:paraId="111149DA" w14:textId="12DCF458" w:rsidR="00065F29" w:rsidRPr="003776F0" w:rsidRDefault="00065F29" w:rsidP="003776F0">
            <w:pPr>
              <w:shd w:val="clear" w:color="auto" w:fill="FFFFFF" w:themeFill="background1"/>
              <w:tabs>
                <w:tab w:val="left" w:pos="284"/>
                <w:tab w:val="right" w:pos="9531"/>
              </w:tabs>
              <w:spacing w:before="120"/>
              <w:rPr>
                <w:b/>
                <w:noProof w:val="0"/>
                <w:lang w:eastAsia="ru-RU"/>
              </w:rPr>
            </w:pPr>
            <w:r w:rsidRPr="00FF430B">
              <w:rPr>
                <w:rFonts w:eastAsia="Cambria"/>
                <w:noProof w:val="0"/>
              </w:rPr>
              <w:t>Link:</w:t>
            </w:r>
            <w:r w:rsidR="003776F0">
              <w:t xml:space="preserve"> </w:t>
            </w:r>
            <w:r w:rsidR="00467CE6" w:rsidRPr="00467CE6">
              <w:t>https://achizitii.md/ro/public/eplan/21621206/</w:t>
            </w:r>
          </w:p>
        </w:tc>
      </w:tr>
      <w:tr w:rsidR="00065F29" w:rsidRPr="00EC30C2" w14:paraId="4D6C0379" w14:textId="77777777" w:rsidTr="00657833">
        <w:trPr>
          <w:trHeight w:val="281"/>
        </w:trPr>
        <w:tc>
          <w:tcPr>
            <w:tcW w:w="4248" w:type="dxa"/>
            <w:shd w:val="clear" w:color="auto" w:fill="FFFFFF" w:themeFill="background1"/>
          </w:tcPr>
          <w:p w14:paraId="5920D73B" w14:textId="77777777" w:rsidR="00065F29" w:rsidRPr="00FF430B" w:rsidRDefault="00065F29"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5BEDD0B1" w14:textId="77777777" w:rsidR="00065F29" w:rsidRPr="00FF430B" w:rsidRDefault="00065F29" w:rsidP="009D62FF">
            <w:pPr>
              <w:spacing w:after="160" w:line="259" w:lineRule="auto"/>
              <w:ind w:right="-1"/>
              <w:jc w:val="both"/>
              <w:rPr>
                <w:noProof w:val="0"/>
                <w:lang w:eastAsia="ro-RO"/>
              </w:rPr>
            </w:pPr>
            <w:r w:rsidRPr="00FF430B">
              <w:rPr>
                <w:noProof w:val="0"/>
                <w:lang w:eastAsia="ro-RO"/>
              </w:rPr>
              <w:t xml:space="preserve">Prețul cel mai scăzut </w:t>
            </w:r>
          </w:p>
        </w:tc>
      </w:tr>
      <w:tr w:rsidR="00065F29" w:rsidRPr="00EC30C2" w14:paraId="1D79E09F" w14:textId="77777777" w:rsidTr="00657833">
        <w:trPr>
          <w:trHeight w:val="281"/>
        </w:trPr>
        <w:tc>
          <w:tcPr>
            <w:tcW w:w="4248" w:type="dxa"/>
            <w:shd w:val="clear" w:color="auto" w:fill="FFFFFF" w:themeFill="background1"/>
          </w:tcPr>
          <w:p w14:paraId="43CE0562" w14:textId="77777777" w:rsidR="00065F29" w:rsidRPr="00FF430B" w:rsidRDefault="00065F29"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1B164EE" w14:textId="77777777" w:rsidR="00065F29" w:rsidRPr="00897EE2" w:rsidRDefault="00065F29" w:rsidP="00065F29">
            <w:pPr>
              <w:spacing w:after="160" w:line="259" w:lineRule="auto"/>
              <w:ind w:right="-1"/>
              <w:jc w:val="both"/>
              <w:rPr>
                <w:noProof w:val="0"/>
                <w:sz w:val="20"/>
                <w:lang w:eastAsia="ro-RO"/>
              </w:rPr>
            </w:pPr>
            <w:r w:rsidRPr="00897EE2">
              <w:rPr>
                <w:noProof w:val="0"/>
                <w:sz w:val="20"/>
                <w:lang w:eastAsia="ro-RO"/>
              </w:rPr>
              <w:t xml:space="preserve">Nu </w:t>
            </w:r>
          </w:p>
        </w:tc>
      </w:tr>
      <w:tr w:rsidR="00065F29" w:rsidRPr="00EC30C2" w14:paraId="6C18639C" w14:textId="77777777" w:rsidTr="00657833">
        <w:trPr>
          <w:trHeight w:val="281"/>
        </w:trPr>
        <w:tc>
          <w:tcPr>
            <w:tcW w:w="4248" w:type="dxa"/>
            <w:vMerge w:val="restart"/>
            <w:shd w:val="clear" w:color="auto" w:fill="FFFFFF" w:themeFill="background1"/>
          </w:tcPr>
          <w:p w14:paraId="67AAE54A" w14:textId="77777777" w:rsidR="00065F29" w:rsidRPr="00FF430B" w:rsidRDefault="00065F29"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222B2432" w14:textId="77777777" w:rsidR="00065F29" w:rsidRPr="00FF430B" w:rsidRDefault="00065F29"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065F29" w:rsidRPr="00EC30C2" w14:paraId="267DC8BA" w14:textId="77777777" w:rsidTr="00657833">
        <w:trPr>
          <w:trHeight w:val="281"/>
        </w:trPr>
        <w:tc>
          <w:tcPr>
            <w:tcW w:w="4248" w:type="dxa"/>
            <w:vMerge/>
            <w:shd w:val="clear" w:color="auto" w:fill="FFFFFF" w:themeFill="background1"/>
          </w:tcPr>
          <w:p w14:paraId="7EB24284" w14:textId="77777777" w:rsidR="00065F29" w:rsidRPr="00FF430B" w:rsidRDefault="00065F29" w:rsidP="009D62FF">
            <w:pPr>
              <w:spacing w:after="160" w:line="259" w:lineRule="auto"/>
              <w:ind w:right="-1"/>
              <w:jc w:val="both"/>
              <w:rPr>
                <w:noProof w:val="0"/>
              </w:rPr>
            </w:pPr>
          </w:p>
        </w:tc>
        <w:tc>
          <w:tcPr>
            <w:tcW w:w="5570" w:type="dxa"/>
          </w:tcPr>
          <w:p w14:paraId="17AEC30F" w14:textId="77777777" w:rsidR="00065F29" w:rsidRPr="00FF430B" w:rsidRDefault="00065F29"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065F29" w:rsidRPr="00EC30C2" w14:paraId="31F551FC" w14:textId="77777777" w:rsidTr="00657833">
        <w:trPr>
          <w:trHeight w:val="281"/>
        </w:trPr>
        <w:tc>
          <w:tcPr>
            <w:tcW w:w="4248" w:type="dxa"/>
            <w:vMerge/>
            <w:shd w:val="clear" w:color="auto" w:fill="FFFFFF" w:themeFill="background1"/>
          </w:tcPr>
          <w:p w14:paraId="428A5CD7" w14:textId="77777777" w:rsidR="00065F29" w:rsidRPr="00FF430B" w:rsidRDefault="00065F29" w:rsidP="009D62FF">
            <w:pPr>
              <w:spacing w:after="160" w:line="259" w:lineRule="auto"/>
              <w:ind w:right="-1"/>
              <w:jc w:val="both"/>
              <w:rPr>
                <w:noProof w:val="0"/>
              </w:rPr>
            </w:pPr>
          </w:p>
        </w:tc>
        <w:tc>
          <w:tcPr>
            <w:tcW w:w="5570" w:type="dxa"/>
          </w:tcPr>
          <w:p w14:paraId="511872B4" w14:textId="77777777" w:rsidR="00065F29" w:rsidRPr="00FF430B" w:rsidRDefault="00065F29"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065F29" w:rsidRPr="00EC30C2" w14:paraId="35014DEB" w14:textId="77777777" w:rsidTr="00657833">
        <w:trPr>
          <w:trHeight w:val="281"/>
        </w:trPr>
        <w:tc>
          <w:tcPr>
            <w:tcW w:w="4248" w:type="dxa"/>
            <w:vMerge/>
            <w:shd w:val="clear" w:color="auto" w:fill="FFFFFF" w:themeFill="background1"/>
          </w:tcPr>
          <w:p w14:paraId="2B570E49" w14:textId="77777777" w:rsidR="00065F29" w:rsidRPr="00FF430B" w:rsidRDefault="00065F29" w:rsidP="009D62FF">
            <w:pPr>
              <w:spacing w:after="160" w:line="259" w:lineRule="auto"/>
              <w:ind w:right="-1"/>
              <w:jc w:val="both"/>
              <w:rPr>
                <w:noProof w:val="0"/>
              </w:rPr>
            </w:pPr>
          </w:p>
        </w:tc>
        <w:tc>
          <w:tcPr>
            <w:tcW w:w="5570" w:type="dxa"/>
          </w:tcPr>
          <w:p w14:paraId="45CBC2E9" w14:textId="77777777" w:rsidR="00065F29" w:rsidRPr="00FF430B" w:rsidRDefault="00065F29" w:rsidP="009D62FF">
            <w:pPr>
              <w:spacing w:after="160" w:line="259" w:lineRule="auto"/>
              <w:ind w:right="-1"/>
              <w:jc w:val="both"/>
              <w:rPr>
                <w:noProof w:val="0"/>
                <w:lang w:eastAsia="ro-RO"/>
              </w:rPr>
            </w:pPr>
            <w:r w:rsidRPr="00FF430B">
              <w:rPr>
                <w:rFonts w:eastAsia="Calibri"/>
                <w:noProof w:val="0"/>
              </w:rPr>
              <w:t>Pe cale electronică:</w:t>
            </w:r>
          </w:p>
        </w:tc>
      </w:tr>
    </w:tbl>
    <w:p w14:paraId="0E171215" w14:textId="77777777" w:rsidR="009D62FF" w:rsidRPr="00FF430B" w:rsidRDefault="009D62FF" w:rsidP="009D72E1">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261D5DB6"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0FF7B488" w14:textId="77777777" w:rsidTr="00657833">
        <w:trPr>
          <w:trHeight w:val="269"/>
        </w:trPr>
        <w:tc>
          <w:tcPr>
            <w:tcW w:w="4253" w:type="dxa"/>
            <w:shd w:val="clear" w:color="auto" w:fill="FFFFFF" w:themeFill="background1"/>
          </w:tcPr>
          <w:p w14:paraId="4FA0DDC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696983F1" w14:textId="77777777" w:rsidR="009D62FF" w:rsidRPr="00FF430B" w:rsidRDefault="009D62FF" w:rsidP="009D62FF">
            <w:pPr>
              <w:tabs>
                <w:tab w:val="left" w:pos="1134"/>
                <w:tab w:val="left" w:pos="2694"/>
              </w:tabs>
              <w:jc w:val="both"/>
              <w:rPr>
                <w:rFonts w:eastAsia="Calibri"/>
                <w:noProof w:val="0"/>
              </w:rPr>
            </w:pPr>
          </w:p>
        </w:tc>
      </w:tr>
      <w:tr w:rsidR="009D62FF" w:rsidRPr="00EC30C2" w14:paraId="28689AC3" w14:textId="77777777" w:rsidTr="00657833">
        <w:trPr>
          <w:trHeight w:val="269"/>
        </w:trPr>
        <w:tc>
          <w:tcPr>
            <w:tcW w:w="4253" w:type="dxa"/>
            <w:shd w:val="clear" w:color="auto" w:fill="FFFFFF" w:themeFill="background1"/>
          </w:tcPr>
          <w:p w14:paraId="2CD5822D"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5EFB7BD" w14:textId="77777777" w:rsidR="009D62FF" w:rsidRPr="00FF430B" w:rsidRDefault="009D62FF" w:rsidP="009D62FF">
            <w:pPr>
              <w:tabs>
                <w:tab w:val="left" w:pos="1134"/>
                <w:tab w:val="left" w:pos="2694"/>
              </w:tabs>
              <w:jc w:val="both"/>
              <w:rPr>
                <w:rFonts w:eastAsia="Calibri"/>
                <w:noProof w:val="0"/>
              </w:rPr>
            </w:pPr>
          </w:p>
        </w:tc>
      </w:tr>
      <w:tr w:rsidR="009D62FF" w:rsidRPr="00EC30C2" w14:paraId="025A8979" w14:textId="77777777" w:rsidTr="00657833">
        <w:trPr>
          <w:trHeight w:val="269"/>
        </w:trPr>
        <w:tc>
          <w:tcPr>
            <w:tcW w:w="4253" w:type="dxa"/>
            <w:shd w:val="clear" w:color="auto" w:fill="FFFFFF" w:themeFill="background1"/>
          </w:tcPr>
          <w:p w14:paraId="5006012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11673EF7"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0E73EA1" w14:textId="77777777" w:rsidR="009D62FF" w:rsidRPr="00FF430B" w:rsidRDefault="009D62FF" w:rsidP="009D62FF">
            <w:pPr>
              <w:tabs>
                <w:tab w:val="left" w:pos="1134"/>
                <w:tab w:val="left" w:pos="2694"/>
              </w:tabs>
              <w:jc w:val="both"/>
              <w:rPr>
                <w:rFonts w:eastAsia="Calibri"/>
                <w:noProof w:val="0"/>
              </w:rPr>
            </w:pPr>
          </w:p>
        </w:tc>
      </w:tr>
      <w:tr w:rsidR="009D62FF" w:rsidRPr="00EC30C2" w14:paraId="5DCDACFB" w14:textId="77777777" w:rsidTr="00657833">
        <w:trPr>
          <w:trHeight w:val="269"/>
        </w:trPr>
        <w:tc>
          <w:tcPr>
            <w:tcW w:w="4253" w:type="dxa"/>
            <w:shd w:val="clear" w:color="auto" w:fill="FFFFFF" w:themeFill="background1"/>
          </w:tcPr>
          <w:p w14:paraId="66589868"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DBC97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03F8F03D" w14:textId="77777777" w:rsidTr="00657833">
        <w:trPr>
          <w:trHeight w:val="269"/>
        </w:trPr>
        <w:tc>
          <w:tcPr>
            <w:tcW w:w="4253" w:type="dxa"/>
            <w:shd w:val="clear" w:color="auto" w:fill="FFFFFF" w:themeFill="background1"/>
          </w:tcPr>
          <w:p w14:paraId="3671FAAB"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DAA31A9"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153FFB6F"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529D9F66" w14:textId="77777777" w:rsidR="009D62FF" w:rsidRPr="00FF430B" w:rsidRDefault="009D62FF" w:rsidP="009D62FF">
            <w:pPr>
              <w:tabs>
                <w:tab w:val="left" w:pos="1134"/>
                <w:tab w:val="left" w:pos="2694"/>
              </w:tabs>
              <w:jc w:val="both"/>
              <w:rPr>
                <w:rFonts w:eastAsia="Calibri"/>
                <w:noProof w:val="0"/>
              </w:rPr>
            </w:pPr>
          </w:p>
        </w:tc>
      </w:tr>
      <w:tr w:rsidR="009D62FF" w:rsidRPr="00EC30C2" w14:paraId="438AEE44" w14:textId="77777777" w:rsidTr="00657833">
        <w:trPr>
          <w:trHeight w:val="604"/>
        </w:trPr>
        <w:tc>
          <w:tcPr>
            <w:tcW w:w="4253" w:type="dxa"/>
            <w:shd w:val="clear" w:color="auto" w:fill="FFFFFF" w:themeFill="background1"/>
          </w:tcPr>
          <w:p w14:paraId="00250205"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26CB3397"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6DD0E"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CDB48F7" w14:textId="77777777" w:rsidR="009D62FF" w:rsidRPr="00FF430B" w:rsidRDefault="009D62FF" w:rsidP="009D62FF">
            <w:pPr>
              <w:tabs>
                <w:tab w:val="left" w:pos="1134"/>
                <w:tab w:val="left" w:pos="2694"/>
              </w:tabs>
              <w:jc w:val="both"/>
              <w:rPr>
                <w:noProof w:val="0"/>
                <w:lang w:eastAsia="ro-RO"/>
              </w:rPr>
            </w:pPr>
          </w:p>
        </w:tc>
      </w:tr>
    </w:tbl>
    <w:p w14:paraId="43E38BEE"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3A134A32" w14:textId="77777777" w:rsidTr="009D62FF">
        <w:tc>
          <w:tcPr>
            <w:tcW w:w="562" w:type="dxa"/>
            <w:shd w:val="clear" w:color="auto" w:fill="F2F2F2"/>
          </w:tcPr>
          <w:p w14:paraId="0B7C128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1DEF864"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51EBF52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64280D4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6F91C37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6049D4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1C43346F" w14:textId="77777777" w:rsidTr="00130A49">
        <w:tc>
          <w:tcPr>
            <w:tcW w:w="562" w:type="dxa"/>
          </w:tcPr>
          <w:p w14:paraId="111234FC"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28772B4"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21481DF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6B32809"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0213C9CC"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C31597F"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15849E27" w14:textId="77777777" w:rsidTr="00130A49">
        <w:tc>
          <w:tcPr>
            <w:tcW w:w="562" w:type="dxa"/>
          </w:tcPr>
          <w:p w14:paraId="593F41E4"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6ACFB12D"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3CCCF40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DBA5A95"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131B5C9"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B17A794" w14:textId="77777777" w:rsidR="009D62FF" w:rsidRPr="00FF430B" w:rsidRDefault="009D62FF" w:rsidP="009D62FF">
            <w:pPr>
              <w:tabs>
                <w:tab w:val="left" w:pos="1134"/>
                <w:tab w:val="left" w:pos="2694"/>
              </w:tabs>
              <w:spacing w:before="240"/>
              <w:jc w:val="center"/>
              <w:rPr>
                <w:rFonts w:eastAsia="Calibri"/>
                <w:noProof w:val="0"/>
              </w:rPr>
            </w:pPr>
          </w:p>
        </w:tc>
      </w:tr>
    </w:tbl>
    <w:p w14:paraId="1BB3F94A"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26F4B6C" w14:textId="77777777" w:rsidR="009D62FF" w:rsidRPr="00FF430B" w:rsidRDefault="009D62FF" w:rsidP="009D72E1">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244C7F38" w14:textId="77777777" w:rsidTr="00657833">
        <w:tc>
          <w:tcPr>
            <w:tcW w:w="5524" w:type="dxa"/>
            <w:shd w:val="clear" w:color="auto" w:fill="FFFFFF" w:themeFill="background1"/>
          </w:tcPr>
          <w:p w14:paraId="62AD4945"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2CE0D082" w14:textId="77777777" w:rsidR="009D62FF" w:rsidRPr="00FF430B" w:rsidRDefault="009D62FF" w:rsidP="009D62FF">
            <w:pPr>
              <w:ind w:right="-1"/>
              <w:jc w:val="both"/>
              <w:rPr>
                <w:noProof w:val="0"/>
                <w:lang w:eastAsia="ro-RO"/>
              </w:rPr>
            </w:pPr>
            <w:r w:rsidRPr="00FF430B">
              <w:rPr>
                <w:noProof w:val="0"/>
                <w:lang w:eastAsia="ro-RO"/>
              </w:rPr>
              <w:t xml:space="preserve">Nu □        </w:t>
            </w:r>
          </w:p>
          <w:p w14:paraId="47ABC90B"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0798492" w14:textId="77777777" w:rsidTr="00657833">
        <w:tc>
          <w:tcPr>
            <w:tcW w:w="5524" w:type="dxa"/>
            <w:vMerge w:val="restart"/>
            <w:shd w:val="clear" w:color="auto" w:fill="FFFFFF" w:themeFill="background1"/>
          </w:tcPr>
          <w:p w14:paraId="25B9411E"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4F03D119"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5F53958F" w14:textId="77777777" w:rsidTr="00657833">
        <w:tc>
          <w:tcPr>
            <w:tcW w:w="5524" w:type="dxa"/>
            <w:vMerge/>
            <w:shd w:val="clear" w:color="auto" w:fill="FFFFFF" w:themeFill="background1"/>
          </w:tcPr>
          <w:p w14:paraId="30DFC2BC" w14:textId="77777777" w:rsidR="009D62FF" w:rsidRPr="00FF430B" w:rsidRDefault="009D62FF" w:rsidP="009D62FF">
            <w:pPr>
              <w:jc w:val="both"/>
              <w:rPr>
                <w:rFonts w:eastAsia="Calibri"/>
                <w:noProof w:val="0"/>
              </w:rPr>
            </w:pPr>
          </w:p>
        </w:tc>
        <w:tc>
          <w:tcPr>
            <w:tcW w:w="4394" w:type="dxa"/>
          </w:tcPr>
          <w:p w14:paraId="133E7D24"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F1DFA86" w14:textId="77777777" w:rsidTr="00657833">
        <w:tc>
          <w:tcPr>
            <w:tcW w:w="5524" w:type="dxa"/>
            <w:shd w:val="clear" w:color="auto" w:fill="FFFFFF" w:themeFill="background1"/>
          </w:tcPr>
          <w:p w14:paraId="249D73BB"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76D8C2C" w14:textId="77777777" w:rsidR="009D62FF" w:rsidRPr="00FF430B" w:rsidRDefault="009D62FF" w:rsidP="009D62FF">
            <w:pPr>
              <w:contextualSpacing/>
              <w:jc w:val="both"/>
              <w:rPr>
                <w:noProof w:val="0"/>
                <w:lang w:eastAsia="zh-CN"/>
              </w:rPr>
            </w:pPr>
          </w:p>
        </w:tc>
        <w:tc>
          <w:tcPr>
            <w:tcW w:w="4394" w:type="dxa"/>
          </w:tcPr>
          <w:p w14:paraId="50A75983"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3F21D526"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0FFAF57D"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9A8785B"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0ABB0CCC" w14:textId="77777777" w:rsidTr="00657833">
        <w:tc>
          <w:tcPr>
            <w:tcW w:w="5524" w:type="dxa"/>
            <w:shd w:val="clear" w:color="auto" w:fill="FFFFFF" w:themeFill="background1"/>
          </w:tcPr>
          <w:p w14:paraId="7C20BABF"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0EA929F3" w14:textId="77777777" w:rsidR="009D62FF" w:rsidRPr="00FF430B" w:rsidRDefault="009D62FF" w:rsidP="009D62FF">
            <w:pPr>
              <w:jc w:val="both"/>
              <w:rPr>
                <w:rFonts w:eastAsia="Calibri"/>
                <w:noProof w:val="0"/>
              </w:rPr>
            </w:pPr>
          </w:p>
        </w:tc>
      </w:tr>
    </w:tbl>
    <w:p w14:paraId="44E6A675" w14:textId="77777777" w:rsidR="009D62FF" w:rsidRPr="00FF430B" w:rsidRDefault="009D62FF" w:rsidP="009D62FF">
      <w:pPr>
        <w:jc w:val="both"/>
        <w:rPr>
          <w:rFonts w:eastAsia="Calibri"/>
          <w:noProof w:val="0"/>
        </w:rPr>
      </w:pPr>
    </w:p>
    <w:p w14:paraId="5F8CA0C2"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31000C8B" w14:textId="77777777" w:rsidR="009D62FF" w:rsidRPr="00FF430B" w:rsidRDefault="009D62FF" w:rsidP="009D62FF">
      <w:pPr>
        <w:jc w:val="both"/>
        <w:rPr>
          <w:rFonts w:eastAsia="Calibri"/>
          <w:noProof w:val="0"/>
        </w:rPr>
      </w:pPr>
    </w:p>
    <w:p w14:paraId="69EDF0B5"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8384324" w14:textId="77777777" w:rsidR="00FA08CC" w:rsidRDefault="00FA08CC" w:rsidP="00502EFF">
      <w:pPr>
        <w:jc w:val="right"/>
        <w:rPr>
          <w:noProof w:val="0"/>
        </w:rPr>
      </w:pPr>
    </w:p>
    <w:p w14:paraId="5174B1CA" w14:textId="77777777" w:rsidR="00065F29" w:rsidRDefault="00065F29" w:rsidP="00502EFF">
      <w:pPr>
        <w:jc w:val="right"/>
        <w:rPr>
          <w:noProof w:val="0"/>
        </w:rPr>
      </w:pPr>
    </w:p>
    <w:p w14:paraId="04D579F0" w14:textId="77777777" w:rsidR="00065F29" w:rsidRDefault="00065F29" w:rsidP="00502EFF">
      <w:pPr>
        <w:jc w:val="right"/>
        <w:rPr>
          <w:noProof w:val="0"/>
        </w:rPr>
      </w:pPr>
    </w:p>
    <w:p w14:paraId="0CB3A0B7" w14:textId="77777777" w:rsidR="00065F29" w:rsidRDefault="00065F29" w:rsidP="00502EFF">
      <w:pPr>
        <w:jc w:val="right"/>
        <w:rPr>
          <w:noProof w:val="0"/>
        </w:rPr>
      </w:pPr>
    </w:p>
    <w:p w14:paraId="62294C9E" w14:textId="77777777" w:rsidR="00065F29" w:rsidRDefault="00065F29" w:rsidP="00502EFF">
      <w:pPr>
        <w:jc w:val="right"/>
        <w:rPr>
          <w:noProof w:val="0"/>
        </w:rPr>
      </w:pPr>
    </w:p>
    <w:p w14:paraId="656D35D1" w14:textId="77777777" w:rsidR="007E48AA" w:rsidRDefault="007E48AA" w:rsidP="00502EFF">
      <w:pPr>
        <w:jc w:val="right"/>
        <w:rPr>
          <w:noProof w:val="0"/>
        </w:rPr>
      </w:pPr>
    </w:p>
    <w:p w14:paraId="29B68CC3" w14:textId="77777777" w:rsidR="007E48AA" w:rsidRDefault="007E48AA" w:rsidP="00502EFF">
      <w:pPr>
        <w:jc w:val="right"/>
        <w:rPr>
          <w:noProof w:val="0"/>
        </w:rPr>
      </w:pPr>
    </w:p>
    <w:p w14:paraId="5B42D5A7" w14:textId="77777777" w:rsidR="00065F29" w:rsidRDefault="00065F29" w:rsidP="00502EFF">
      <w:pPr>
        <w:jc w:val="right"/>
        <w:rPr>
          <w:noProof w:val="0"/>
        </w:rPr>
      </w:pPr>
    </w:p>
    <w:p w14:paraId="2E0B4614" w14:textId="77777777" w:rsidR="00FA08CC" w:rsidRDefault="00FA08CC" w:rsidP="00502EFF">
      <w:pPr>
        <w:jc w:val="right"/>
        <w:rPr>
          <w:noProof w:val="0"/>
        </w:rPr>
      </w:pPr>
    </w:p>
    <w:p w14:paraId="018C4203" w14:textId="77777777" w:rsidR="00FA08CC" w:rsidRDefault="00FA08CC" w:rsidP="00502EFF">
      <w:pPr>
        <w:jc w:val="right"/>
        <w:rPr>
          <w:noProof w:val="0"/>
        </w:rPr>
      </w:pPr>
    </w:p>
    <w:p w14:paraId="7CCD3145"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66E82F82"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47374F3" w14:textId="77777777" w:rsidR="00502EFF" w:rsidRPr="00FF430B" w:rsidRDefault="00502EFF" w:rsidP="00502EFF">
      <w:pPr>
        <w:jc w:val="right"/>
        <w:rPr>
          <w:noProof w:val="0"/>
        </w:rPr>
      </w:pPr>
      <w:r w:rsidRPr="00FF430B">
        <w:rPr>
          <w:noProof w:val="0"/>
        </w:rPr>
        <w:t>din “____” ________ 20___</w:t>
      </w:r>
    </w:p>
    <w:p w14:paraId="0C5A8F9B" w14:textId="77777777" w:rsidR="00641038" w:rsidRPr="00FF430B" w:rsidRDefault="00641038" w:rsidP="00130A49">
      <w:pPr>
        <w:jc w:val="right"/>
        <w:rPr>
          <w:i/>
          <w:noProof w:val="0"/>
          <w:sz w:val="22"/>
          <w:szCs w:val="22"/>
        </w:rPr>
      </w:pPr>
    </w:p>
    <w:p w14:paraId="0943F492" w14:textId="77777777" w:rsidR="00130A49" w:rsidRPr="00FF430B" w:rsidRDefault="00130A49" w:rsidP="002A6E99">
      <w:pPr>
        <w:ind w:right="-1"/>
        <w:jc w:val="center"/>
        <w:rPr>
          <w:b/>
          <w:bCs/>
          <w:noProof w:val="0"/>
          <w:color w:val="000000"/>
          <w:sz w:val="22"/>
          <w:szCs w:val="22"/>
        </w:rPr>
      </w:pPr>
    </w:p>
    <w:p w14:paraId="0F0A2E8D"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14A8A2D4"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247B5D0F"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2BADCB36"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0C89F899" w14:textId="77777777" w:rsidTr="00657833">
        <w:tc>
          <w:tcPr>
            <w:tcW w:w="5353" w:type="dxa"/>
            <w:shd w:val="clear" w:color="auto" w:fill="FFFFFF" w:themeFill="background1"/>
          </w:tcPr>
          <w:p w14:paraId="4559AA63"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BEA74A7" w14:textId="77777777" w:rsidR="00130A49" w:rsidRPr="00FF430B" w:rsidRDefault="00130A49" w:rsidP="00130A49">
            <w:pPr>
              <w:jc w:val="both"/>
              <w:rPr>
                <w:rFonts w:eastAsia="Cambria"/>
                <w:noProof w:val="0"/>
              </w:rPr>
            </w:pPr>
          </w:p>
        </w:tc>
      </w:tr>
      <w:tr w:rsidR="00130A49" w:rsidRPr="00EC30C2" w14:paraId="2B2511E7" w14:textId="77777777" w:rsidTr="00657833">
        <w:tc>
          <w:tcPr>
            <w:tcW w:w="5353" w:type="dxa"/>
            <w:shd w:val="clear" w:color="auto" w:fill="FFFFFF" w:themeFill="background1"/>
          </w:tcPr>
          <w:p w14:paraId="2412B577"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7CC84C53" w14:textId="77777777" w:rsidR="00130A49" w:rsidRPr="00FF430B" w:rsidRDefault="00130A49" w:rsidP="00130A49">
            <w:pPr>
              <w:jc w:val="both"/>
              <w:rPr>
                <w:rFonts w:eastAsia="Cambria"/>
                <w:noProof w:val="0"/>
              </w:rPr>
            </w:pPr>
          </w:p>
        </w:tc>
      </w:tr>
      <w:tr w:rsidR="00130A49" w:rsidRPr="00EC30C2" w14:paraId="74E42A45" w14:textId="77777777" w:rsidTr="00657833">
        <w:tc>
          <w:tcPr>
            <w:tcW w:w="5353" w:type="dxa"/>
            <w:shd w:val="clear" w:color="auto" w:fill="FFFFFF" w:themeFill="background1"/>
          </w:tcPr>
          <w:p w14:paraId="482C873C"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6F4CEB1A" w14:textId="77777777" w:rsidR="00130A49" w:rsidRPr="00FF430B" w:rsidRDefault="00130A49" w:rsidP="00130A49">
            <w:pPr>
              <w:jc w:val="both"/>
              <w:rPr>
                <w:rFonts w:eastAsia="Cambria"/>
                <w:noProof w:val="0"/>
              </w:rPr>
            </w:pPr>
          </w:p>
        </w:tc>
      </w:tr>
      <w:tr w:rsidR="00130A49" w:rsidRPr="00EC30C2" w14:paraId="3671454E" w14:textId="77777777" w:rsidTr="00657833">
        <w:tc>
          <w:tcPr>
            <w:tcW w:w="5353" w:type="dxa"/>
            <w:shd w:val="clear" w:color="auto" w:fill="FFFFFF" w:themeFill="background1"/>
          </w:tcPr>
          <w:p w14:paraId="70369392" w14:textId="77777777" w:rsidR="00130A49" w:rsidRPr="00FF430B" w:rsidRDefault="00130A49" w:rsidP="00130A49">
            <w:pPr>
              <w:jc w:val="both"/>
              <w:rPr>
                <w:b/>
                <w:noProof w:val="0"/>
              </w:rPr>
            </w:pPr>
            <w:r w:rsidRPr="00FF430B">
              <w:rPr>
                <w:b/>
                <w:noProof w:val="0"/>
              </w:rPr>
              <w:t>Adresa</w:t>
            </w:r>
          </w:p>
        </w:tc>
        <w:tc>
          <w:tcPr>
            <w:tcW w:w="4218" w:type="dxa"/>
          </w:tcPr>
          <w:p w14:paraId="78C847A4" w14:textId="77777777" w:rsidR="00130A49" w:rsidRPr="00FF430B" w:rsidRDefault="00130A49" w:rsidP="00130A49">
            <w:pPr>
              <w:jc w:val="both"/>
              <w:rPr>
                <w:rFonts w:eastAsia="Cambria"/>
                <w:noProof w:val="0"/>
              </w:rPr>
            </w:pPr>
          </w:p>
        </w:tc>
      </w:tr>
      <w:tr w:rsidR="00130A49" w:rsidRPr="00EC30C2" w14:paraId="04343A76" w14:textId="77777777" w:rsidTr="00657833">
        <w:tc>
          <w:tcPr>
            <w:tcW w:w="5353" w:type="dxa"/>
            <w:shd w:val="clear" w:color="auto" w:fill="FFFFFF" w:themeFill="background1"/>
          </w:tcPr>
          <w:p w14:paraId="327C9C60" w14:textId="77777777" w:rsidR="00130A49" w:rsidRPr="00FF430B" w:rsidRDefault="00130A49" w:rsidP="00130A49">
            <w:pPr>
              <w:jc w:val="both"/>
              <w:rPr>
                <w:b/>
                <w:noProof w:val="0"/>
              </w:rPr>
            </w:pPr>
            <w:r w:rsidRPr="00FF430B">
              <w:rPr>
                <w:b/>
                <w:noProof w:val="0"/>
              </w:rPr>
              <w:t>Număr de telefon</w:t>
            </w:r>
          </w:p>
        </w:tc>
        <w:tc>
          <w:tcPr>
            <w:tcW w:w="4218" w:type="dxa"/>
          </w:tcPr>
          <w:p w14:paraId="7187DCF3" w14:textId="77777777" w:rsidR="00130A49" w:rsidRPr="00FF430B" w:rsidRDefault="00130A49" w:rsidP="00130A49">
            <w:pPr>
              <w:jc w:val="both"/>
              <w:rPr>
                <w:rFonts w:eastAsia="Cambria"/>
                <w:noProof w:val="0"/>
              </w:rPr>
            </w:pPr>
          </w:p>
        </w:tc>
      </w:tr>
      <w:tr w:rsidR="00130A49" w:rsidRPr="00EC30C2" w14:paraId="76ED420E" w14:textId="77777777" w:rsidTr="00657833">
        <w:tc>
          <w:tcPr>
            <w:tcW w:w="5353" w:type="dxa"/>
            <w:shd w:val="clear" w:color="auto" w:fill="FFFFFF" w:themeFill="background1"/>
          </w:tcPr>
          <w:p w14:paraId="62B36ECC" w14:textId="77777777" w:rsidR="00130A49" w:rsidRPr="00FF430B" w:rsidRDefault="00130A49" w:rsidP="00130A49">
            <w:pPr>
              <w:jc w:val="both"/>
              <w:rPr>
                <w:b/>
                <w:noProof w:val="0"/>
              </w:rPr>
            </w:pPr>
            <w:r w:rsidRPr="00FF430B">
              <w:rPr>
                <w:b/>
                <w:noProof w:val="0"/>
              </w:rPr>
              <w:t>Număr de fax</w:t>
            </w:r>
          </w:p>
        </w:tc>
        <w:tc>
          <w:tcPr>
            <w:tcW w:w="4218" w:type="dxa"/>
          </w:tcPr>
          <w:p w14:paraId="18AE6F37" w14:textId="77777777" w:rsidR="00130A49" w:rsidRPr="00FF430B" w:rsidRDefault="00130A49" w:rsidP="00130A49">
            <w:pPr>
              <w:jc w:val="both"/>
              <w:rPr>
                <w:rFonts w:eastAsia="Cambria"/>
                <w:noProof w:val="0"/>
              </w:rPr>
            </w:pPr>
          </w:p>
        </w:tc>
      </w:tr>
      <w:tr w:rsidR="00130A49" w:rsidRPr="00EC30C2" w14:paraId="0535B324" w14:textId="77777777" w:rsidTr="00657833">
        <w:tc>
          <w:tcPr>
            <w:tcW w:w="5353" w:type="dxa"/>
            <w:shd w:val="clear" w:color="auto" w:fill="FFFFFF" w:themeFill="background1"/>
          </w:tcPr>
          <w:p w14:paraId="070C1251" w14:textId="77777777" w:rsidR="00130A49" w:rsidRPr="00FF430B" w:rsidRDefault="00130A49" w:rsidP="00F460DA">
            <w:pPr>
              <w:jc w:val="both"/>
              <w:rPr>
                <w:b/>
                <w:noProof w:val="0"/>
              </w:rPr>
            </w:pPr>
            <w:r w:rsidRPr="00FF430B">
              <w:rPr>
                <w:b/>
                <w:noProof w:val="0"/>
              </w:rPr>
              <w:t xml:space="preserve">E-mail </w:t>
            </w:r>
          </w:p>
        </w:tc>
        <w:tc>
          <w:tcPr>
            <w:tcW w:w="4218" w:type="dxa"/>
          </w:tcPr>
          <w:p w14:paraId="75277162" w14:textId="77777777" w:rsidR="00130A49" w:rsidRPr="00FF430B" w:rsidRDefault="00130A49" w:rsidP="00130A49">
            <w:pPr>
              <w:jc w:val="both"/>
              <w:rPr>
                <w:rFonts w:eastAsia="Cambria"/>
                <w:noProof w:val="0"/>
              </w:rPr>
            </w:pPr>
          </w:p>
        </w:tc>
      </w:tr>
      <w:tr w:rsidR="00130A49" w:rsidRPr="00EC30C2" w14:paraId="649D4565" w14:textId="77777777" w:rsidTr="00657833">
        <w:tc>
          <w:tcPr>
            <w:tcW w:w="5353" w:type="dxa"/>
            <w:shd w:val="clear" w:color="auto" w:fill="FFFFFF" w:themeFill="background1"/>
          </w:tcPr>
          <w:p w14:paraId="78262D56" w14:textId="77777777" w:rsidR="00130A49" w:rsidRPr="00FF430B" w:rsidRDefault="001B1E45" w:rsidP="00130A49">
            <w:pPr>
              <w:jc w:val="both"/>
              <w:rPr>
                <w:b/>
                <w:noProof w:val="0"/>
              </w:rPr>
            </w:pPr>
            <w:r w:rsidRPr="00FF430B">
              <w:rPr>
                <w:b/>
                <w:noProof w:val="0"/>
              </w:rPr>
              <w:t>Pagina web oficială</w:t>
            </w:r>
          </w:p>
        </w:tc>
        <w:tc>
          <w:tcPr>
            <w:tcW w:w="4218" w:type="dxa"/>
          </w:tcPr>
          <w:p w14:paraId="6BA64476" w14:textId="77777777" w:rsidR="00130A49" w:rsidRPr="00FF430B" w:rsidRDefault="00130A49" w:rsidP="00130A49">
            <w:pPr>
              <w:jc w:val="both"/>
              <w:rPr>
                <w:rFonts w:eastAsia="Cambria"/>
                <w:noProof w:val="0"/>
              </w:rPr>
            </w:pPr>
          </w:p>
        </w:tc>
      </w:tr>
      <w:tr w:rsidR="00130A49" w:rsidRPr="00EC30C2" w14:paraId="756DA3EF" w14:textId="77777777" w:rsidTr="00657833">
        <w:tc>
          <w:tcPr>
            <w:tcW w:w="5353" w:type="dxa"/>
            <w:shd w:val="clear" w:color="auto" w:fill="FFFFFF" w:themeFill="background1"/>
          </w:tcPr>
          <w:p w14:paraId="007C2E81" w14:textId="77777777" w:rsidR="00130A49" w:rsidRPr="00FF430B" w:rsidRDefault="00130A49" w:rsidP="00130A49">
            <w:pPr>
              <w:jc w:val="both"/>
              <w:rPr>
                <w:b/>
                <w:noProof w:val="0"/>
              </w:rPr>
            </w:pPr>
            <w:r w:rsidRPr="00FF430B">
              <w:rPr>
                <w:b/>
                <w:noProof w:val="0"/>
              </w:rPr>
              <w:t xml:space="preserve">Persoana de contact </w:t>
            </w:r>
          </w:p>
          <w:p w14:paraId="3710B32D" w14:textId="77777777" w:rsidR="00130A49" w:rsidRPr="00FF430B" w:rsidRDefault="00130A49" w:rsidP="00130A49">
            <w:pPr>
              <w:jc w:val="both"/>
              <w:rPr>
                <w:b/>
                <w:noProof w:val="0"/>
              </w:rPr>
            </w:pPr>
            <w:r w:rsidRPr="00FF430B">
              <w:rPr>
                <w:i/>
                <w:noProof w:val="0"/>
              </w:rPr>
              <w:t>(nume, prenume, telefon, e-mail)</w:t>
            </w:r>
          </w:p>
        </w:tc>
        <w:tc>
          <w:tcPr>
            <w:tcW w:w="4218" w:type="dxa"/>
          </w:tcPr>
          <w:p w14:paraId="16B6948D" w14:textId="77777777" w:rsidR="00130A49" w:rsidRPr="00FF430B" w:rsidRDefault="00130A49" w:rsidP="00130A49">
            <w:pPr>
              <w:jc w:val="both"/>
              <w:rPr>
                <w:rFonts w:eastAsia="Cambria"/>
                <w:noProof w:val="0"/>
              </w:rPr>
            </w:pPr>
          </w:p>
        </w:tc>
      </w:tr>
    </w:tbl>
    <w:p w14:paraId="0A37094E"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3890BA81" w14:textId="77777777" w:rsidTr="00657833">
        <w:tc>
          <w:tcPr>
            <w:tcW w:w="5353" w:type="dxa"/>
            <w:shd w:val="clear" w:color="auto" w:fill="FFFFFF" w:themeFill="background1"/>
          </w:tcPr>
          <w:p w14:paraId="7C6CA403"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6EDD0D82"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315C2F56"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5B06799D" w14:textId="77777777" w:rsidTr="00657833">
        <w:tc>
          <w:tcPr>
            <w:tcW w:w="5353" w:type="dxa"/>
            <w:shd w:val="clear" w:color="auto" w:fill="FFFFFF" w:themeFill="background1"/>
          </w:tcPr>
          <w:p w14:paraId="234FAC8C"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429B4DDA" w14:textId="77777777" w:rsidR="00130A49" w:rsidRPr="00FF430B" w:rsidRDefault="00130A49" w:rsidP="00130A49">
            <w:pPr>
              <w:jc w:val="both"/>
              <w:rPr>
                <w:noProof w:val="0"/>
                <w:lang w:eastAsia="ro-RO"/>
              </w:rPr>
            </w:pPr>
          </w:p>
        </w:tc>
      </w:tr>
      <w:tr w:rsidR="00130A49" w:rsidRPr="00EC30C2" w14:paraId="3A993DD0" w14:textId="77777777" w:rsidTr="00657833">
        <w:tc>
          <w:tcPr>
            <w:tcW w:w="5353" w:type="dxa"/>
            <w:shd w:val="clear" w:color="auto" w:fill="FFFFFF" w:themeFill="background1"/>
          </w:tcPr>
          <w:p w14:paraId="22745893"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6476BF64" w14:textId="77777777" w:rsidR="00130A49" w:rsidRPr="00FF430B" w:rsidRDefault="00130A49" w:rsidP="00130A49">
            <w:pPr>
              <w:jc w:val="both"/>
              <w:rPr>
                <w:noProof w:val="0"/>
                <w:lang w:eastAsia="ro-RO"/>
              </w:rPr>
            </w:pPr>
          </w:p>
        </w:tc>
      </w:tr>
      <w:tr w:rsidR="00130A49" w:rsidRPr="00EC30C2" w14:paraId="1EC15E04" w14:textId="77777777" w:rsidTr="00657833">
        <w:tc>
          <w:tcPr>
            <w:tcW w:w="5353" w:type="dxa"/>
            <w:shd w:val="clear" w:color="auto" w:fill="FFFFFF" w:themeFill="background1"/>
          </w:tcPr>
          <w:p w14:paraId="23E53047"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2A79D3DC" w14:textId="77777777" w:rsidR="00130A49" w:rsidRPr="00FF430B" w:rsidRDefault="00130A49" w:rsidP="00130A49">
            <w:pPr>
              <w:jc w:val="both"/>
              <w:rPr>
                <w:rFonts w:eastAsia="Cambria"/>
                <w:noProof w:val="0"/>
              </w:rPr>
            </w:pPr>
          </w:p>
        </w:tc>
      </w:tr>
      <w:tr w:rsidR="00130A49" w:rsidRPr="00EC30C2" w14:paraId="299A1706" w14:textId="77777777" w:rsidTr="00657833">
        <w:tc>
          <w:tcPr>
            <w:tcW w:w="5353" w:type="dxa"/>
            <w:vMerge w:val="restart"/>
            <w:shd w:val="clear" w:color="auto" w:fill="FFFFFF" w:themeFill="background1"/>
          </w:tcPr>
          <w:p w14:paraId="7B4070AD"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722FAA03"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4A7BB60A" w14:textId="77777777" w:rsidTr="00657833">
        <w:tc>
          <w:tcPr>
            <w:tcW w:w="5353" w:type="dxa"/>
            <w:vMerge/>
            <w:shd w:val="clear" w:color="auto" w:fill="FFFFFF" w:themeFill="background1"/>
          </w:tcPr>
          <w:p w14:paraId="1772043E" w14:textId="77777777" w:rsidR="00130A49" w:rsidRPr="00FF430B" w:rsidRDefault="00130A49" w:rsidP="00130A49">
            <w:pPr>
              <w:jc w:val="both"/>
              <w:rPr>
                <w:b/>
                <w:noProof w:val="0"/>
                <w:lang w:eastAsia="ro-RO"/>
              </w:rPr>
            </w:pPr>
          </w:p>
        </w:tc>
        <w:tc>
          <w:tcPr>
            <w:tcW w:w="4218" w:type="dxa"/>
          </w:tcPr>
          <w:p w14:paraId="0C1987CF"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CD3114" w14:textId="77777777" w:rsidTr="00657833">
        <w:tc>
          <w:tcPr>
            <w:tcW w:w="5353" w:type="dxa"/>
            <w:shd w:val="clear" w:color="auto" w:fill="FFFFFF" w:themeFill="background1"/>
          </w:tcPr>
          <w:p w14:paraId="07036D10"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297BA09B" w14:textId="77777777" w:rsidR="00130A49" w:rsidRPr="00FF430B" w:rsidRDefault="00130A49" w:rsidP="00130A49">
            <w:pPr>
              <w:jc w:val="both"/>
              <w:rPr>
                <w:rFonts w:eastAsia="Cambria"/>
                <w:noProof w:val="0"/>
              </w:rPr>
            </w:pPr>
          </w:p>
        </w:tc>
      </w:tr>
      <w:tr w:rsidR="00130A49" w:rsidRPr="00EC30C2" w14:paraId="05061808" w14:textId="77777777" w:rsidTr="00657833">
        <w:trPr>
          <w:trHeight w:val="1040"/>
        </w:trPr>
        <w:tc>
          <w:tcPr>
            <w:tcW w:w="5353" w:type="dxa"/>
            <w:shd w:val="clear" w:color="auto" w:fill="FFFFFF" w:themeFill="background1"/>
          </w:tcPr>
          <w:p w14:paraId="08E08CC8"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859732" w14:textId="77777777" w:rsidR="00130A49" w:rsidRPr="00FF430B" w:rsidRDefault="00130A49" w:rsidP="00130A49">
            <w:pPr>
              <w:jc w:val="both"/>
              <w:rPr>
                <w:rFonts w:eastAsia="Cambria"/>
                <w:noProof w:val="0"/>
              </w:rPr>
            </w:pPr>
          </w:p>
        </w:tc>
      </w:tr>
    </w:tbl>
    <w:p w14:paraId="55D4AD97"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5F5A7CAD" w14:textId="77777777" w:rsidTr="00657833">
        <w:trPr>
          <w:trHeight w:val="304"/>
        </w:trPr>
        <w:tc>
          <w:tcPr>
            <w:tcW w:w="5353" w:type="dxa"/>
            <w:shd w:val="clear" w:color="auto" w:fill="FFFFFF" w:themeFill="background1"/>
          </w:tcPr>
          <w:p w14:paraId="5B146D05"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39A739A0"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48A47F2C" w14:textId="77777777" w:rsidTr="00657833">
        <w:trPr>
          <w:trHeight w:val="315"/>
        </w:trPr>
        <w:tc>
          <w:tcPr>
            <w:tcW w:w="5353" w:type="dxa"/>
            <w:shd w:val="clear" w:color="auto" w:fill="FFFFFF" w:themeFill="background1"/>
          </w:tcPr>
          <w:p w14:paraId="2D6DD29D"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69359BBD"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34E718EC" w14:textId="77777777" w:rsidTr="00657833">
        <w:trPr>
          <w:trHeight w:val="525"/>
        </w:trPr>
        <w:tc>
          <w:tcPr>
            <w:tcW w:w="5353" w:type="dxa"/>
            <w:shd w:val="clear" w:color="auto" w:fill="FFFFFF" w:themeFill="background1"/>
          </w:tcPr>
          <w:p w14:paraId="69AF88D5"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E214905"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2DFAFF0A"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1116DB4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7EF86C04" w14:textId="77777777" w:rsidTr="00657833">
        <w:trPr>
          <w:trHeight w:val="353"/>
        </w:trPr>
        <w:tc>
          <w:tcPr>
            <w:tcW w:w="5353" w:type="dxa"/>
            <w:shd w:val="clear" w:color="auto" w:fill="FFFFFF" w:themeFill="background1"/>
          </w:tcPr>
          <w:p w14:paraId="20B3DF51"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2F8AE824" w14:textId="77777777" w:rsidR="00130A49" w:rsidRPr="00FF430B" w:rsidRDefault="00130A49" w:rsidP="00130A49">
            <w:pPr>
              <w:jc w:val="both"/>
              <w:rPr>
                <w:noProof w:val="0"/>
                <w:lang w:eastAsia="ro-RO"/>
              </w:rPr>
            </w:pPr>
          </w:p>
        </w:tc>
      </w:tr>
      <w:tr w:rsidR="00130A49" w:rsidRPr="00EC30C2" w14:paraId="121EDD45" w14:textId="77777777" w:rsidTr="00657833">
        <w:trPr>
          <w:trHeight w:val="140"/>
        </w:trPr>
        <w:tc>
          <w:tcPr>
            <w:tcW w:w="5353" w:type="dxa"/>
            <w:shd w:val="clear" w:color="auto" w:fill="FFFFFF" w:themeFill="background1"/>
          </w:tcPr>
          <w:p w14:paraId="1B54C57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1E287BB7" w14:textId="77777777" w:rsidR="00130A49" w:rsidRPr="00FF430B" w:rsidRDefault="00130A49" w:rsidP="00130A49">
            <w:pPr>
              <w:jc w:val="both"/>
              <w:rPr>
                <w:i/>
                <w:noProof w:val="0"/>
                <w:lang w:eastAsia="ro-RO"/>
              </w:rPr>
            </w:pPr>
          </w:p>
        </w:tc>
      </w:tr>
      <w:tr w:rsidR="00130A49" w:rsidRPr="00EC30C2" w14:paraId="4855851D" w14:textId="77777777" w:rsidTr="00657833">
        <w:trPr>
          <w:trHeight w:val="188"/>
        </w:trPr>
        <w:tc>
          <w:tcPr>
            <w:tcW w:w="5353" w:type="dxa"/>
            <w:vMerge w:val="restart"/>
            <w:shd w:val="clear" w:color="auto" w:fill="FFFFFF" w:themeFill="background1"/>
          </w:tcPr>
          <w:p w14:paraId="451B65F9"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723ED5B"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0EC0ABAD" w14:textId="77777777" w:rsidTr="00657833">
        <w:trPr>
          <w:trHeight w:val="219"/>
        </w:trPr>
        <w:tc>
          <w:tcPr>
            <w:tcW w:w="5353" w:type="dxa"/>
            <w:vMerge/>
            <w:shd w:val="clear" w:color="auto" w:fill="FFFFFF" w:themeFill="background1"/>
          </w:tcPr>
          <w:p w14:paraId="13E08733" w14:textId="77777777" w:rsidR="00130A49" w:rsidRPr="00FF430B" w:rsidRDefault="00130A49" w:rsidP="00130A49">
            <w:pPr>
              <w:jc w:val="both"/>
              <w:rPr>
                <w:b/>
                <w:noProof w:val="0"/>
                <w:lang w:eastAsia="ro-RO"/>
              </w:rPr>
            </w:pPr>
          </w:p>
        </w:tc>
        <w:tc>
          <w:tcPr>
            <w:tcW w:w="4218" w:type="dxa"/>
          </w:tcPr>
          <w:p w14:paraId="27AF64F4"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3C4F691C" w14:textId="77777777" w:rsidTr="00657833">
        <w:trPr>
          <w:trHeight w:val="207"/>
        </w:trPr>
        <w:tc>
          <w:tcPr>
            <w:tcW w:w="5353" w:type="dxa"/>
            <w:vMerge w:val="restart"/>
            <w:shd w:val="clear" w:color="auto" w:fill="FFFFFF" w:themeFill="background1"/>
          </w:tcPr>
          <w:p w14:paraId="1086C6D2"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1D8617E5"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03F82B7E" w14:textId="77777777" w:rsidTr="00657833">
        <w:trPr>
          <w:trHeight w:val="207"/>
        </w:trPr>
        <w:tc>
          <w:tcPr>
            <w:tcW w:w="5353" w:type="dxa"/>
            <w:vMerge/>
            <w:shd w:val="clear" w:color="auto" w:fill="FFFFFF" w:themeFill="background1"/>
          </w:tcPr>
          <w:p w14:paraId="4D80247F" w14:textId="77777777" w:rsidR="00130A49" w:rsidRPr="00FF430B" w:rsidRDefault="00130A49" w:rsidP="00130A49">
            <w:pPr>
              <w:jc w:val="both"/>
              <w:rPr>
                <w:b/>
                <w:noProof w:val="0"/>
                <w:lang w:eastAsia="ro-RO"/>
              </w:rPr>
            </w:pPr>
          </w:p>
        </w:tc>
        <w:tc>
          <w:tcPr>
            <w:tcW w:w="4218" w:type="dxa"/>
          </w:tcPr>
          <w:p w14:paraId="4805075C"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95BE369" w14:textId="77777777" w:rsidTr="00657833">
        <w:trPr>
          <w:trHeight w:val="115"/>
        </w:trPr>
        <w:tc>
          <w:tcPr>
            <w:tcW w:w="5353" w:type="dxa"/>
            <w:shd w:val="clear" w:color="auto" w:fill="FFFFFF" w:themeFill="background1"/>
          </w:tcPr>
          <w:p w14:paraId="62A936CC"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0A80887" w14:textId="77777777" w:rsidR="00130A49" w:rsidRPr="00FF430B" w:rsidRDefault="00130A49" w:rsidP="00130A49">
            <w:pPr>
              <w:jc w:val="both"/>
              <w:rPr>
                <w:noProof w:val="0"/>
                <w:lang w:eastAsia="ro-RO"/>
              </w:rPr>
            </w:pPr>
          </w:p>
        </w:tc>
      </w:tr>
      <w:tr w:rsidR="00130A49" w:rsidRPr="00EC30C2" w14:paraId="57753726" w14:textId="77777777" w:rsidTr="00657833">
        <w:trPr>
          <w:trHeight w:val="70"/>
        </w:trPr>
        <w:tc>
          <w:tcPr>
            <w:tcW w:w="5353" w:type="dxa"/>
            <w:shd w:val="clear" w:color="auto" w:fill="FFFFFF" w:themeFill="background1"/>
          </w:tcPr>
          <w:p w14:paraId="752FE7BE"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49DA517E" w14:textId="77777777" w:rsidR="00130A49" w:rsidRPr="00FF430B" w:rsidRDefault="00130A49" w:rsidP="00130A49">
            <w:pPr>
              <w:jc w:val="both"/>
              <w:rPr>
                <w:noProof w:val="0"/>
                <w:lang w:eastAsia="ro-RO"/>
              </w:rPr>
            </w:pPr>
          </w:p>
        </w:tc>
      </w:tr>
    </w:tbl>
    <w:p w14:paraId="46D1879E"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594CDB61" w14:textId="77777777" w:rsidTr="00657833">
        <w:tc>
          <w:tcPr>
            <w:tcW w:w="4785" w:type="dxa"/>
            <w:shd w:val="clear" w:color="auto" w:fill="FFFFFF" w:themeFill="background1"/>
          </w:tcPr>
          <w:p w14:paraId="6F4C97EE"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686D7600"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4A54D79C"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33E04DF2"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3F1B015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0A0EA0C7"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E3A9AAD"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19838D9" w14:textId="77777777" w:rsidTr="00657833">
        <w:tc>
          <w:tcPr>
            <w:tcW w:w="4785" w:type="dxa"/>
            <w:shd w:val="clear" w:color="auto" w:fill="FFFFFF" w:themeFill="background1"/>
          </w:tcPr>
          <w:p w14:paraId="7488EDE1"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441AC22E"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1FBCBF2B" w14:textId="77777777" w:rsidTr="00657833">
        <w:tc>
          <w:tcPr>
            <w:tcW w:w="4785" w:type="dxa"/>
            <w:shd w:val="clear" w:color="auto" w:fill="FFFFFF" w:themeFill="background1"/>
          </w:tcPr>
          <w:p w14:paraId="57C9CA60"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7365B42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7B371EA1" w14:textId="77777777" w:rsidTr="00657833">
        <w:tc>
          <w:tcPr>
            <w:tcW w:w="4785" w:type="dxa"/>
            <w:shd w:val="clear" w:color="auto" w:fill="FFFFFF" w:themeFill="background1"/>
          </w:tcPr>
          <w:p w14:paraId="26FE924A"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F3EE72B"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343DB6D" w14:textId="77777777" w:rsidTr="00657833">
        <w:tc>
          <w:tcPr>
            <w:tcW w:w="4785" w:type="dxa"/>
            <w:shd w:val="clear" w:color="auto" w:fill="FFFFFF" w:themeFill="background1"/>
          </w:tcPr>
          <w:p w14:paraId="0C9F07AB"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4BF5E44A" w14:textId="77777777" w:rsidR="00130A49" w:rsidRPr="00FF430B" w:rsidRDefault="00130A49" w:rsidP="00130A49">
            <w:pPr>
              <w:ind w:right="-1"/>
              <w:jc w:val="both"/>
              <w:rPr>
                <w:noProof w:val="0"/>
                <w:lang w:eastAsia="ro-RO"/>
              </w:rPr>
            </w:pPr>
          </w:p>
        </w:tc>
      </w:tr>
    </w:tbl>
    <w:p w14:paraId="4D45B7B1" w14:textId="77777777" w:rsidR="00130A49" w:rsidRPr="00FF430B" w:rsidRDefault="00130A49" w:rsidP="009D72E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06A4EC01"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7FFE88A6"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CD4189" w14:textId="77777777" w:rsidR="00130A49" w:rsidRPr="00FF430B" w:rsidRDefault="00130A49" w:rsidP="009D72E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7758211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0AF9BCD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CEE737" w14:textId="77777777" w:rsidR="00130A49" w:rsidRPr="00FF430B" w:rsidRDefault="00130A49" w:rsidP="009D72E1">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0188F1AA"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086C1EBB" w14:textId="77777777" w:rsidTr="00657833">
        <w:tc>
          <w:tcPr>
            <w:tcW w:w="2093" w:type="dxa"/>
            <w:vMerge w:val="restart"/>
            <w:shd w:val="clear" w:color="auto" w:fill="FFFFFF" w:themeFill="background1"/>
            <w:vAlign w:val="center"/>
          </w:tcPr>
          <w:p w14:paraId="7DABC193"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412E14CC"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FE0A6CF"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D151422" w14:textId="77777777" w:rsidTr="00657833">
        <w:tc>
          <w:tcPr>
            <w:tcW w:w="2093" w:type="dxa"/>
            <w:vMerge/>
            <w:shd w:val="clear" w:color="auto" w:fill="FFFFFF" w:themeFill="background1"/>
            <w:vAlign w:val="center"/>
          </w:tcPr>
          <w:p w14:paraId="36E3A302"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55F14A9C"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24C81612"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2B036A63" w14:textId="77777777" w:rsidR="00130A49" w:rsidRPr="00FF430B" w:rsidRDefault="00130A49" w:rsidP="00130A49">
            <w:pPr>
              <w:ind w:right="-1"/>
              <w:jc w:val="center"/>
              <w:rPr>
                <w:b/>
                <w:noProof w:val="0"/>
              </w:rPr>
            </w:pPr>
            <w:r w:rsidRPr="00FF430B">
              <w:rPr>
                <w:b/>
                <w:noProof w:val="0"/>
              </w:rPr>
              <w:t>Inclusiv TVA</w:t>
            </w:r>
          </w:p>
        </w:tc>
      </w:tr>
      <w:tr w:rsidR="00130A49" w:rsidRPr="00EC30C2" w14:paraId="02955868" w14:textId="77777777" w:rsidTr="00130A49">
        <w:tc>
          <w:tcPr>
            <w:tcW w:w="2093" w:type="dxa"/>
          </w:tcPr>
          <w:p w14:paraId="6CB230B8" w14:textId="77777777" w:rsidR="00130A49" w:rsidRPr="00FF430B" w:rsidRDefault="00130A49" w:rsidP="00130A49">
            <w:pPr>
              <w:jc w:val="both"/>
              <w:rPr>
                <w:noProof w:val="0"/>
              </w:rPr>
            </w:pPr>
          </w:p>
        </w:tc>
        <w:tc>
          <w:tcPr>
            <w:tcW w:w="1735" w:type="dxa"/>
          </w:tcPr>
          <w:p w14:paraId="0B03F0EB" w14:textId="77777777" w:rsidR="00130A49" w:rsidRPr="00FF430B" w:rsidRDefault="00130A49" w:rsidP="00130A49">
            <w:pPr>
              <w:jc w:val="both"/>
              <w:rPr>
                <w:noProof w:val="0"/>
              </w:rPr>
            </w:pPr>
          </w:p>
        </w:tc>
        <w:tc>
          <w:tcPr>
            <w:tcW w:w="1667" w:type="dxa"/>
          </w:tcPr>
          <w:p w14:paraId="313E1467" w14:textId="77777777" w:rsidR="00130A49" w:rsidRPr="00FF430B" w:rsidRDefault="00130A49" w:rsidP="00130A49">
            <w:pPr>
              <w:jc w:val="both"/>
              <w:rPr>
                <w:noProof w:val="0"/>
              </w:rPr>
            </w:pPr>
          </w:p>
        </w:tc>
        <w:tc>
          <w:tcPr>
            <w:tcW w:w="2161" w:type="dxa"/>
          </w:tcPr>
          <w:p w14:paraId="35A193A0" w14:textId="77777777" w:rsidR="00130A49" w:rsidRPr="00FF430B" w:rsidRDefault="00130A49" w:rsidP="00130A49">
            <w:pPr>
              <w:jc w:val="both"/>
              <w:rPr>
                <w:noProof w:val="0"/>
              </w:rPr>
            </w:pPr>
          </w:p>
        </w:tc>
        <w:tc>
          <w:tcPr>
            <w:tcW w:w="1915" w:type="dxa"/>
          </w:tcPr>
          <w:p w14:paraId="12A943A9" w14:textId="77777777" w:rsidR="00130A49" w:rsidRPr="00FF430B" w:rsidRDefault="00130A49" w:rsidP="00130A49">
            <w:pPr>
              <w:jc w:val="both"/>
              <w:rPr>
                <w:noProof w:val="0"/>
              </w:rPr>
            </w:pPr>
          </w:p>
        </w:tc>
      </w:tr>
    </w:tbl>
    <w:p w14:paraId="366D2F20"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15B5B1F3"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76788127"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FFB91F"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786D88CA" w14:textId="77777777" w:rsidR="00130A49" w:rsidRDefault="00130A49" w:rsidP="005D5589">
      <w:pPr>
        <w:keepNext/>
        <w:tabs>
          <w:tab w:val="left" w:pos="1134"/>
        </w:tabs>
        <w:suppressAutoHyphens/>
        <w:ind w:right="-1"/>
        <w:jc w:val="center"/>
        <w:outlineLvl w:val="1"/>
        <w:rPr>
          <w:b/>
          <w:iCs/>
          <w:noProof w:val="0"/>
          <w:color w:val="000000"/>
          <w:sz w:val="22"/>
          <w:szCs w:val="22"/>
          <w:lang w:eastAsia="zh-CN"/>
        </w:rPr>
      </w:pPr>
    </w:p>
    <w:p w14:paraId="1D25A5DF"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4859127C"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1C26FAE9"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1E748AA6"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77F7B926"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7586E581"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531F8C0F"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7C4D0193"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31425459"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58AA9C31" w14:textId="77777777" w:rsidR="00FA08CC" w:rsidRPr="00FF430B" w:rsidRDefault="00FA08CC" w:rsidP="005D5589">
      <w:pPr>
        <w:keepNext/>
        <w:tabs>
          <w:tab w:val="left" w:pos="1134"/>
        </w:tabs>
        <w:suppressAutoHyphens/>
        <w:ind w:right="-1"/>
        <w:jc w:val="center"/>
        <w:outlineLvl w:val="1"/>
        <w:rPr>
          <w:b/>
          <w:iCs/>
          <w:noProof w:val="0"/>
          <w:color w:val="000000"/>
          <w:sz w:val="22"/>
          <w:szCs w:val="22"/>
          <w:lang w:eastAsia="zh-CN"/>
        </w:rPr>
      </w:pPr>
    </w:p>
    <w:p w14:paraId="2436F70B" w14:textId="77777777" w:rsidR="00130A49" w:rsidRPr="00FF430B" w:rsidRDefault="00130A49" w:rsidP="00130A49">
      <w:pPr>
        <w:rPr>
          <w:noProof w:val="0"/>
          <w:lang w:eastAsia="zh-CN"/>
        </w:rPr>
      </w:pPr>
    </w:p>
    <w:p w14:paraId="6BB02268" w14:textId="77777777" w:rsidR="009D62FF" w:rsidRPr="00FF430B" w:rsidRDefault="009D62FF" w:rsidP="00130A49">
      <w:pPr>
        <w:tabs>
          <w:tab w:val="decimal" w:pos="8364"/>
        </w:tabs>
        <w:spacing w:line="276" w:lineRule="auto"/>
        <w:ind w:right="-144"/>
        <w:jc w:val="center"/>
        <w:rPr>
          <w:b/>
          <w:bCs/>
          <w:color w:val="000000"/>
        </w:rPr>
      </w:pPr>
    </w:p>
    <w:p w14:paraId="5F24DF93" w14:textId="77777777" w:rsidR="00B65C93" w:rsidRPr="00FF430B" w:rsidRDefault="00B65C93" w:rsidP="00130A49">
      <w:pPr>
        <w:tabs>
          <w:tab w:val="decimal" w:pos="8364"/>
        </w:tabs>
        <w:spacing w:line="276" w:lineRule="auto"/>
        <w:ind w:right="-144"/>
        <w:jc w:val="center"/>
        <w:rPr>
          <w:b/>
          <w:bCs/>
          <w:color w:val="000000"/>
        </w:rPr>
      </w:pPr>
    </w:p>
    <w:p w14:paraId="24A1E48B"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71C96FAD"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7CE2F1D" w14:textId="77777777" w:rsidR="00BA7FF4" w:rsidRPr="00FF430B" w:rsidRDefault="00BA7FF4" w:rsidP="00BA7FF4">
      <w:pPr>
        <w:jc w:val="right"/>
        <w:rPr>
          <w:noProof w:val="0"/>
        </w:rPr>
      </w:pPr>
      <w:r w:rsidRPr="00FF430B">
        <w:rPr>
          <w:noProof w:val="0"/>
        </w:rPr>
        <w:t>din “____” ________ 20___</w:t>
      </w:r>
    </w:p>
    <w:p w14:paraId="1BF261B3" w14:textId="77777777" w:rsidR="00101CBC" w:rsidRPr="00FF430B" w:rsidRDefault="00101CBC">
      <w:pPr>
        <w:pStyle w:val="Style3"/>
        <w:tabs>
          <w:tab w:val="left" w:pos="567"/>
        </w:tabs>
        <w:spacing w:before="0" w:beforeAutospacing="0" w:after="0"/>
        <w:ind w:left="0" w:firstLine="0"/>
        <w:rPr>
          <w:rFonts w:eastAsia="PMingLiU"/>
          <w:lang w:eastAsia="zh-CN"/>
        </w:rPr>
      </w:pPr>
    </w:p>
    <w:p w14:paraId="3C9AD4AA"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ADD3FEC"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34EA031F"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086938E"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5D77984"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065D8902"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4D5DD33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237CB561"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2472043" w14:textId="77777777" w:rsidR="00E706C1" w:rsidRPr="00FF430B" w:rsidRDefault="00E706C1" w:rsidP="00F5261B">
      <w:pPr>
        <w:pStyle w:val="Corptext"/>
        <w:tabs>
          <w:tab w:val="left" w:pos="567"/>
        </w:tabs>
        <w:spacing w:line="360" w:lineRule="auto"/>
        <w:rPr>
          <w:rFonts w:ascii="Times New Roman" w:hAnsi="Times New Roman"/>
          <w:szCs w:val="24"/>
        </w:rPr>
      </w:pPr>
    </w:p>
    <w:p w14:paraId="7DAD4B88"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C378C27"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A08ACB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9D73F73"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A9FD91" w14:textId="77777777" w:rsidR="00227348" w:rsidRPr="00FF430B" w:rsidRDefault="00227348" w:rsidP="00950D18">
      <w:pPr>
        <w:pStyle w:val="Corptext"/>
        <w:tabs>
          <w:tab w:val="left" w:pos="567"/>
        </w:tabs>
        <w:spacing w:line="360" w:lineRule="auto"/>
        <w:rPr>
          <w:rFonts w:ascii="Times New Roman" w:hAnsi="Times New Roman"/>
          <w:szCs w:val="24"/>
        </w:rPr>
      </w:pPr>
    </w:p>
    <w:p w14:paraId="41714E89" w14:textId="77777777" w:rsidR="0033109C" w:rsidRPr="00FF430B" w:rsidRDefault="0033109C" w:rsidP="00950D18">
      <w:pPr>
        <w:pStyle w:val="Corptext"/>
        <w:tabs>
          <w:tab w:val="left" w:pos="567"/>
        </w:tabs>
        <w:spacing w:line="360" w:lineRule="auto"/>
        <w:rPr>
          <w:rFonts w:ascii="Times New Roman" w:hAnsi="Times New Roman"/>
          <w:szCs w:val="24"/>
        </w:rPr>
      </w:pPr>
    </w:p>
    <w:p w14:paraId="32DEB3B7" w14:textId="77777777" w:rsidR="00B65C93" w:rsidRPr="00FF430B" w:rsidRDefault="00B65C93" w:rsidP="00950D18">
      <w:pPr>
        <w:pStyle w:val="Corptext"/>
        <w:tabs>
          <w:tab w:val="left" w:pos="567"/>
        </w:tabs>
        <w:spacing w:line="360" w:lineRule="auto"/>
        <w:rPr>
          <w:rFonts w:ascii="Times New Roman" w:hAnsi="Times New Roman"/>
          <w:szCs w:val="24"/>
        </w:rPr>
      </w:pPr>
    </w:p>
    <w:p w14:paraId="24A13412" w14:textId="77777777" w:rsidR="00B65C93" w:rsidRPr="00FF430B" w:rsidRDefault="00B65C93" w:rsidP="00950D18">
      <w:pPr>
        <w:pStyle w:val="Corptext"/>
        <w:tabs>
          <w:tab w:val="left" w:pos="567"/>
        </w:tabs>
        <w:spacing w:line="360" w:lineRule="auto"/>
        <w:rPr>
          <w:rFonts w:ascii="Times New Roman" w:hAnsi="Times New Roman"/>
          <w:szCs w:val="24"/>
        </w:rPr>
      </w:pPr>
    </w:p>
    <w:p w14:paraId="5757600B" w14:textId="77777777" w:rsidR="00B65C93" w:rsidRPr="00FF430B" w:rsidRDefault="00B65C93" w:rsidP="00950D18">
      <w:pPr>
        <w:pStyle w:val="Corptext"/>
        <w:tabs>
          <w:tab w:val="left" w:pos="567"/>
        </w:tabs>
        <w:spacing w:line="360" w:lineRule="auto"/>
        <w:rPr>
          <w:rFonts w:ascii="Times New Roman" w:hAnsi="Times New Roman"/>
          <w:szCs w:val="24"/>
        </w:rPr>
      </w:pPr>
    </w:p>
    <w:p w14:paraId="4E0C671A" w14:textId="77777777" w:rsidR="00B65C93" w:rsidRPr="00FF430B" w:rsidRDefault="00B65C93" w:rsidP="00950D18">
      <w:pPr>
        <w:pStyle w:val="Corptext"/>
        <w:tabs>
          <w:tab w:val="left" w:pos="567"/>
        </w:tabs>
        <w:spacing w:line="360" w:lineRule="auto"/>
        <w:rPr>
          <w:rFonts w:ascii="Times New Roman" w:hAnsi="Times New Roman"/>
          <w:szCs w:val="24"/>
        </w:rPr>
      </w:pPr>
    </w:p>
    <w:p w14:paraId="4CDC39DE" w14:textId="77777777" w:rsidR="00B65C93" w:rsidRPr="00FF430B" w:rsidRDefault="00B65C93" w:rsidP="00950D18">
      <w:pPr>
        <w:pStyle w:val="Corptext"/>
        <w:tabs>
          <w:tab w:val="left" w:pos="567"/>
        </w:tabs>
        <w:spacing w:line="360" w:lineRule="auto"/>
        <w:rPr>
          <w:rFonts w:ascii="Times New Roman" w:hAnsi="Times New Roman"/>
          <w:szCs w:val="24"/>
        </w:rPr>
      </w:pPr>
    </w:p>
    <w:p w14:paraId="37A4E94B" w14:textId="77777777" w:rsidR="00B65C93" w:rsidRPr="00FF430B" w:rsidRDefault="00B65C93" w:rsidP="00950D18">
      <w:pPr>
        <w:pStyle w:val="Corptext"/>
        <w:tabs>
          <w:tab w:val="left" w:pos="567"/>
        </w:tabs>
        <w:spacing w:line="360" w:lineRule="auto"/>
        <w:rPr>
          <w:rFonts w:ascii="Times New Roman" w:hAnsi="Times New Roman"/>
          <w:szCs w:val="24"/>
        </w:rPr>
      </w:pPr>
    </w:p>
    <w:p w14:paraId="4C96AE73" w14:textId="77777777" w:rsidR="00B65C93" w:rsidRPr="00FF430B" w:rsidRDefault="00B65C93" w:rsidP="00950D18">
      <w:pPr>
        <w:pStyle w:val="Corptext"/>
        <w:tabs>
          <w:tab w:val="left" w:pos="567"/>
        </w:tabs>
        <w:spacing w:line="360" w:lineRule="auto"/>
        <w:rPr>
          <w:rFonts w:ascii="Times New Roman" w:hAnsi="Times New Roman"/>
          <w:szCs w:val="24"/>
        </w:rPr>
      </w:pPr>
    </w:p>
    <w:p w14:paraId="4BAF4133" w14:textId="77777777" w:rsidR="00B65C93" w:rsidRPr="00FF430B" w:rsidRDefault="00B65C93" w:rsidP="00950D18">
      <w:pPr>
        <w:pStyle w:val="Corptext"/>
        <w:tabs>
          <w:tab w:val="left" w:pos="567"/>
        </w:tabs>
        <w:spacing w:line="360" w:lineRule="auto"/>
        <w:rPr>
          <w:rFonts w:ascii="Times New Roman" w:hAnsi="Times New Roman"/>
          <w:szCs w:val="24"/>
        </w:rPr>
      </w:pPr>
    </w:p>
    <w:p w14:paraId="1D65300D" w14:textId="77777777" w:rsidR="00B65C93" w:rsidRPr="00FF430B" w:rsidRDefault="00B65C93" w:rsidP="00950D18">
      <w:pPr>
        <w:pStyle w:val="Corptext"/>
        <w:tabs>
          <w:tab w:val="left" w:pos="567"/>
        </w:tabs>
        <w:spacing w:line="360" w:lineRule="auto"/>
        <w:rPr>
          <w:rFonts w:ascii="Times New Roman" w:hAnsi="Times New Roman"/>
          <w:szCs w:val="24"/>
        </w:rPr>
      </w:pPr>
    </w:p>
    <w:p w14:paraId="4DF11320" w14:textId="77777777" w:rsidR="00B65C93" w:rsidRPr="00FF430B" w:rsidRDefault="00B65C93" w:rsidP="00950D18">
      <w:pPr>
        <w:pStyle w:val="Corptext"/>
        <w:tabs>
          <w:tab w:val="left" w:pos="567"/>
        </w:tabs>
        <w:spacing w:line="360" w:lineRule="auto"/>
        <w:rPr>
          <w:rFonts w:ascii="Times New Roman" w:hAnsi="Times New Roman"/>
          <w:szCs w:val="24"/>
        </w:rPr>
      </w:pPr>
    </w:p>
    <w:p w14:paraId="34779981" w14:textId="77777777" w:rsidR="00B65C93" w:rsidRPr="00FF430B" w:rsidRDefault="00B65C93" w:rsidP="00950D18">
      <w:pPr>
        <w:pStyle w:val="Corptext"/>
        <w:tabs>
          <w:tab w:val="left" w:pos="567"/>
        </w:tabs>
        <w:spacing w:line="360" w:lineRule="auto"/>
        <w:rPr>
          <w:rFonts w:ascii="Times New Roman" w:hAnsi="Times New Roman"/>
          <w:szCs w:val="24"/>
        </w:rPr>
      </w:pPr>
    </w:p>
    <w:p w14:paraId="6B48AC66" w14:textId="77777777" w:rsidR="00B65C93" w:rsidRPr="00FF430B" w:rsidRDefault="00B65C93" w:rsidP="00950D18">
      <w:pPr>
        <w:pStyle w:val="Corptext"/>
        <w:tabs>
          <w:tab w:val="left" w:pos="567"/>
        </w:tabs>
        <w:spacing w:line="360" w:lineRule="auto"/>
        <w:rPr>
          <w:rFonts w:ascii="Times New Roman" w:hAnsi="Times New Roman"/>
          <w:szCs w:val="24"/>
        </w:rPr>
      </w:pPr>
    </w:p>
    <w:p w14:paraId="5E0AAA48" w14:textId="77777777" w:rsidR="00B65C93" w:rsidRPr="00FF430B" w:rsidRDefault="00B65C93" w:rsidP="00950D18">
      <w:pPr>
        <w:pStyle w:val="Corptext"/>
        <w:tabs>
          <w:tab w:val="left" w:pos="567"/>
        </w:tabs>
        <w:spacing w:line="360" w:lineRule="auto"/>
        <w:rPr>
          <w:rFonts w:ascii="Times New Roman" w:hAnsi="Times New Roman"/>
          <w:szCs w:val="24"/>
        </w:rPr>
      </w:pPr>
    </w:p>
    <w:p w14:paraId="5A33754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3271EEE"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EDA46CA" w14:textId="77777777" w:rsidR="00BA7FF4" w:rsidRPr="00FF430B" w:rsidRDefault="00BA7FF4" w:rsidP="00BA7FF4">
      <w:pPr>
        <w:jc w:val="right"/>
        <w:rPr>
          <w:noProof w:val="0"/>
        </w:rPr>
      </w:pPr>
      <w:r w:rsidRPr="00FF430B">
        <w:rPr>
          <w:noProof w:val="0"/>
        </w:rPr>
        <w:t>din “____” ________ 20___</w:t>
      </w:r>
    </w:p>
    <w:p w14:paraId="66DA5AF2" w14:textId="77777777" w:rsidR="00B65C93" w:rsidRPr="00FF430B" w:rsidRDefault="00B65C93" w:rsidP="00950D18">
      <w:pPr>
        <w:pStyle w:val="Corptext"/>
        <w:tabs>
          <w:tab w:val="left" w:pos="567"/>
        </w:tabs>
        <w:spacing w:line="360" w:lineRule="auto"/>
        <w:rPr>
          <w:rFonts w:ascii="Times New Roman" w:hAnsi="Times New Roman"/>
          <w:szCs w:val="24"/>
        </w:rPr>
      </w:pPr>
    </w:p>
    <w:p w14:paraId="61DFE328" w14:textId="77777777" w:rsidR="00BE49DD" w:rsidRPr="00FF430B" w:rsidRDefault="00BE49DD" w:rsidP="00950D18">
      <w:pPr>
        <w:pStyle w:val="Corptext"/>
        <w:tabs>
          <w:tab w:val="left" w:pos="567"/>
        </w:tabs>
        <w:spacing w:line="360" w:lineRule="auto"/>
        <w:rPr>
          <w:rFonts w:ascii="Times New Roman" w:hAnsi="Times New Roman"/>
          <w:szCs w:val="24"/>
        </w:rPr>
      </w:pPr>
    </w:p>
    <w:p w14:paraId="651A6F4A"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422C4A17"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382336E3" w14:textId="77777777" w:rsidR="00BB1EC7" w:rsidRPr="00FF430B" w:rsidRDefault="00BB1EC7" w:rsidP="00950D18">
      <w:pPr>
        <w:pStyle w:val="Corptext"/>
        <w:tabs>
          <w:tab w:val="left" w:pos="567"/>
        </w:tabs>
        <w:spacing w:line="360" w:lineRule="auto"/>
        <w:rPr>
          <w:rFonts w:ascii="Times New Roman" w:hAnsi="Times New Roman"/>
          <w:szCs w:val="24"/>
        </w:rPr>
      </w:pPr>
    </w:p>
    <w:p w14:paraId="39FD76D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4BC4B77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4BE8A1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2CC4BA53"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22CC272" w14:textId="77777777" w:rsidR="00BB1EC7" w:rsidRPr="00FF430B" w:rsidRDefault="00BB1EC7" w:rsidP="00950D18">
      <w:pPr>
        <w:pStyle w:val="Corptext"/>
        <w:tabs>
          <w:tab w:val="left" w:pos="567"/>
        </w:tabs>
        <w:spacing w:line="360" w:lineRule="auto"/>
        <w:rPr>
          <w:rFonts w:ascii="Times New Roman" w:hAnsi="Times New Roman"/>
          <w:szCs w:val="24"/>
        </w:rPr>
      </w:pPr>
    </w:p>
    <w:p w14:paraId="5A2C3D0B"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E2EC096"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29F226C" w14:textId="77777777" w:rsidR="00BB1EC7" w:rsidRPr="00FF430B" w:rsidRDefault="00BB1EC7" w:rsidP="00950D18">
      <w:pPr>
        <w:pStyle w:val="Corptext"/>
        <w:tabs>
          <w:tab w:val="left" w:pos="567"/>
        </w:tabs>
        <w:spacing w:line="360" w:lineRule="auto"/>
        <w:rPr>
          <w:rFonts w:ascii="Times New Roman" w:hAnsi="Times New Roman"/>
          <w:szCs w:val="24"/>
        </w:rPr>
      </w:pPr>
    </w:p>
    <w:p w14:paraId="7DF83A4F" w14:textId="77777777" w:rsidR="00BB1EC7" w:rsidRPr="00FF430B" w:rsidRDefault="00BB1EC7" w:rsidP="00950D18">
      <w:pPr>
        <w:pStyle w:val="Corptext"/>
        <w:tabs>
          <w:tab w:val="left" w:pos="567"/>
        </w:tabs>
        <w:spacing w:line="360" w:lineRule="auto"/>
        <w:rPr>
          <w:rFonts w:ascii="Times New Roman" w:hAnsi="Times New Roman"/>
          <w:szCs w:val="24"/>
        </w:rPr>
      </w:pPr>
    </w:p>
    <w:p w14:paraId="36E1E7EE" w14:textId="77777777" w:rsidR="00BB1EC7" w:rsidRPr="00FF430B" w:rsidRDefault="00BB1EC7" w:rsidP="00950D18">
      <w:pPr>
        <w:pStyle w:val="Corptext"/>
        <w:tabs>
          <w:tab w:val="left" w:pos="567"/>
        </w:tabs>
        <w:spacing w:line="360" w:lineRule="auto"/>
        <w:rPr>
          <w:rFonts w:ascii="Times New Roman" w:hAnsi="Times New Roman"/>
          <w:szCs w:val="24"/>
        </w:rPr>
      </w:pPr>
    </w:p>
    <w:p w14:paraId="138B596D" w14:textId="77777777" w:rsidR="00BB1EC7" w:rsidRPr="00FF430B" w:rsidRDefault="00BB1EC7" w:rsidP="00950D18">
      <w:pPr>
        <w:pStyle w:val="Corptext"/>
        <w:tabs>
          <w:tab w:val="left" w:pos="567"/>
        </w:tabs>
        <w:spacing w:line="360" w:lineRule="auto"/>
        <w:rPr>
          <w:rFonts w:ascii="Times New Roman" w:hAnsi="Times New Roman"/>
          <w:szCs w:val="24"/>
        </w:rPr>
      </w:pPr>
    </w:p>
    <w:p w14:paraId="63F25468" w14:textId="77777777" w:rsidR="00BE49DD" w:rsidRPr="00FF430B" w:rsidRDefault="00BE49DD" w:rsidP="00950D18">
      <w:pPr>
        <w:pStyle w:val="Corptext"/>
        <w:tabs>
          <w:tab w:val="left" w:pos="567"/>
        </w:tabs>
        <w:spacing w:line="360" w:lineRule="auto"/>
        <w:rPr>
          <w:rFonts w:ascii="Times New Roman" w:hAnsi="Times New Roman"/>
          <w:szCs w:val="24"/>
        </w:rPr>
      </w:pPr>
    </w:p>
    <w:p w14:paraId="629D0141" w14:textId="77777777" w:rsidR="00BE49DD" w:rsidRPr="00FF430B" w:rsidRDefault="00BE49DD" w:rsidP="00950D18">
      <w:pPr>
        <w:pStyle w:val="Corptext"/>
        <w:tabs>
          <w:tab w:val="left" w:pos="567"/>
        </w:tabs>
        <w:spacing w:line="360" w:lineRule="auto"/>
        <w:rPr>
          <w:rFonts w:ascii="Times New Roman" w:hAnsi="Times New Roman"/>
          <w:szCs w:val="24"/>
        </w:rPr>
      </w:pPr>
    </w:p>
    <w:p w14:paraId="3C4614E6"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79C7FD0"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9E03A9B"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A3549A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957D440" w14:textId="77777777" w:rsidR="00BE49DD" w:rsidRPr="00FF430B" w:rsidRDefault="00BE49DD" w:rsidP="00950D18">
      <w:pPr>
        <w:pStyle w:val="Corptext"/>
        <w:tabs>
          <w:tab w:val="left" w:pos="567"/>
        </w:tabs>
        <w:spacing w:line="360" w:lineRule="auto"/>
        <w:rPr>
          <w:rFonts w:ascii="Times New Roman" w:hAnsi="Times New Roman"/>
          <w:szCs w:val="24"/>
        </w:rPr>
      </w:pPr>
    </w:p>
    <w:p w14:paraId="19767EC2" w14:textId="77777777" w:rsidR="00BE49DD" w:rsidRPr="00FF430B" w:rsidRDefault="00BE49DD" w:rsidP="00950D18">
      <w:pPr>
        <w:pStyle w:val="Corptext"/>
        <w:tabs>
          <w:tab w:val="left" w:pos="567"/>
        </w:tabs>
        <w:spacing w:line="360" w:lineRule="auto"/>
        <w:rPr>
          <w:rFonts w:ascii="Times New Roman" w:hAnsi="Times New Roman"/>
          <w:szCs w:val="24"/>
        </w:rPr>
      </w:pPr>
    </w:p>
    <w:p w14:paraId="71E99457" w14:textId="77777777" w:rsidR="00BE49DD" w:rsidRPr="00FF430B" w:rsidRDefault="00BE49DD" w:rsidP="00950D18">
      <w:pPr>
        <w:pStyle w:val="Corptext"/>
        <w:tabs>
          <w:tab w:val="left" w:pos="567"/>
        </w:tabs>
        <w:spacing w:line="360" w:lineRule="auto"/>
        <w:rPr>
          <w:rFonts w:ascii="Times New Roman" w:hAnsi="Times New Roman"/>
          <w:szCs w:val="24"/>
        </w:rPr>
      </w:pPr>
    </w:p>
    <w:p w14:paraId="28ECD2D4" w14:textId="77777777" w:rsidR="00BE49DD" w:rsidRPr="00FF430B" w:rsidRDefault="00BE49DD" w:rsidP="00950D18">
      <w:pPr>
        <w:pStyle w:val="Corptext"/>
        <w:tabs>
          <w:tab w:val="left" w:pos="567"/>
        </w:tabs>
        <w:spacing w:line="360" w:lineRule="auto"/>
        <w:rPr>
          <w:rFonts w:ascii="Times New Roman" w:hAnsi="Times New Roman"/>
          <w:szCs w:val="24"/>
        </w:rPr>
      </w:pPr>
    </w:p>
    <w:p w14:paraId="2060E75C" w14:textId="77777777" w:rsidR="00BE49DD" w:rsidRPr="00FF430B" w:rsidRDefault="00BE49DD" w:rsidP="00950D18">
      <w:pPr>
        <w:pStyle w:val="Corptext"/>
        <w:tabs>
          <w:tab w:val="left" w:pos="567"/>
        </w:tabs>
        <w:spacing w:line="360" w:lineRule="auto"/>
        <w:rPr>
          <w:rFonts w:ascii="Times New Roman" w:hAnsi="Times New Roman"/>
          <w:szCs w:val="24"/>
        </w:rPr>
      </w:pPr>
    </w:p>
    <w:p w14:paraId="40986DD1" w14:textId="77777777" w:rsidR="00BE49DD" w:rsidRPr="00FF430B" w:rsidRDefault="00BE49DD" w:rsidP="00950D18">
      <w:pPr>
        <w:pStyle w:val="Corptext"/>
        <w:tabs>
          <w:tab w:val="left" w:pos="567"/>
        </w:tabs>
        <w:spacing w:line="360" w:lineRule="auto"/>
        <w:rPr>
          <w:rFonts w:ascii="Times New Roman" w:hAnsi="Times New Roman"/>
          <w:szCs w:val="24"/>
        </w:rPr>
      </w:pPr>
    </w:p>
    <w:p w14:paraId="32B9CA03" w14:textId="77777777" w:rsidR="00BE49DD" w:rsidRPr="00FF430B" w:rsidRDefault="00BE49DD" w:rsidP="00950D18">
      <w:pPr>
        <w:pStyle w:val="Corptext"/>
        <w:tabs>
          <w:tab w:val="left" w:pos="567"/>
        </w:tabs>
        <w:spacing w:line="360" w:lineRule="auto"/>
        <w:rPr>
          <w:rFonts w:ascii="Times New Roman" w:hAnsi="Times New Roman"/>
          <w:szCs w:val="24"/>
        </w:rPr>
      </w:pPr>
    </w:p>
    <w:p w14:paraId="1C879BD3" w14:textId="77777777" w:rsidR="00BE49DD" w:rsidRPr="00FF430B" w:rsidRDefault="00BE49DD" w:rsidP="00950D18">
      <w:pPr>
        <w:pStyle w:val="Corptext"/>
        <w:tabs>
          <w:tab w:val="left" w:pos="567"/>
        </w:tabs>
        <w:spacing w:line="360" w:lineRule="auto"/>
        <w:rPr>
          <w:rFonts w:ascii="Times New Roman" w:hAnsi="Times New Roman"/>
          <w:szCs w:val="24"/>
        </w:rPr>
      </w:pPr>
    </w:p>
    <w:p w14:paraId="1971B31D" w14:textId="77777777" w:rsidR="00BE49DD" w:rsidRPr="00FF430B" w:rsidRDefault="00BE49DD" w:rsidP="00950D18">
      <w:pPr>
        <w:pStyle w:val="Corptext"/>
        <w:tabs>
          <w:tab w:val="left" w:pos="567"/>
        </w:tabs>
        <w:spacing w:line="360" w:lineRule="auto"/>
        <w:rPr>
          <w:rFonts w:ascii="Times New Roman" w:hAnsi="Times New Roman"/>
          <w:szCs w:val="24"/>
        </w:rPr>
      </w:pPr>
    </w:p>
    <w:p w14:paraId="39F1219F" w14:textId="77777777" w:rsidR="00BE49DD" w:rsidRPr="00FF430B" w:rsidRDefault="00BE49DD" w:rsidP="00950D18">
      <w:pPr>
        <w:pStyle w:val="Corptext"/>
        <w:tabs>
          <w:tab w:val="left" w:pos="567"/>
        </w:tabs>
        <w:spacing w:line="360" w:lineRule="auto"/>
        <w:rPr>
          <w:rFonts w:ascii="Times New Roman" w:hAnsi="Times New Roman"/>
          <w:szCs w:val="24"/>
        </w:rPr>
      </w:pPr>
    </w:p>
    <w:p w14:paraId="72A3B28A"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D0559E9"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1570A33" w14:textId="77777777" w:rsidR="00BE49DD" w:rsidRPr="00FF430B" w:rsidRDefault="00BE49DD" w:rsidP="00BE49DD">
      <w:pPr>
        <w:jc w:val="right"/>
        <w:rPr>
          <w:noProof w:val="0"/>
        </w:rPr>
      </w:pPr>
      <w:r w:rsidRPr="00FF430B">
        <w:rPr>
          <w:noProof w:val="0"/>
        </w:rPr>
        <w:t>din “____” ________ 20___</w:t>
      </w:r>
    </w:p>
    <w:p w14:paraId="232F161A"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606FB989" w14:textId="77777777" w:rsidR="00AA1372" w:rsidRPr="00FF430B" w:rsidRDefault="00AA1372" w:rsidP="00950D18">
      <w:pPr>
        <w:pStyle w:val="Corptext"/>
        <w:tabs>
          <w:tab w:val="left" w:pos="567"/>
        </w:tabs>
        <w:rPr>
          <w:rFonts w:ascii="Times New Roman" w:hAnsi="Times New Roman"/>
          <w:b/>
          <w:szCs w:val="24"/>
        </w:rPr>
      </w:pPr>
    </w:p>
    <w:p w14:paraId="392DB1A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90561A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4E804BE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2AEC25D9" w14:textId="77777777" w:rsidR="00AA1372" w:rsidRPr="00FF430B" w:rsidRDefault="00AA1372" w:rsidP="00950D18">
      <w:pPr>
        <w:pStyle w:val="Corptext"/>
        <w:tabs>
          <w:tab w:val="left" w:pos="567"/>
        </w:tabs>
        <w:rPr>
          <w:rFonts w:ascii="Times New Roman" w:hAnsi="Times New Roman"/>
          <w:b/>
          <w:szCs w:val="24"/>
        </w:rPr>
      </w:pPr>
    </w:p>
    <w:p w14:paraId="4074BC4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9674CA6"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AF4753D" w14:textId="77777777" w:rsidR="00AA1372" w:rsidRPr="00FF430B" w:rsidRDefault="00AA1372" w:rsidP="00950D18">
      <w:pPr>
        <w:pStyle w:val="Corptext"/>
        <w:tabs>
          <w:tab w:val="left" w:pos="567"/>
        </w:tabs>
        <w:rPr>
          <w:rFonts w:ascii="Times New Roman" w:hAnsi="Times New Roman"/>
          <w:szCs w:val="24"/>
        </w:rPr>
      </w:pPr>
    </w:p>
    <w:p w14:paraId="3F428572" w14:textId="77777777" w:rsidR="00AA1372" w:rsidRPr="00FF430B" w:rsidRDefault="00AA1372" w:rsidP="00950D18">
      <w:pPr>
        <w:pStyle w:val="Corptext"/>
        <w:tabs>
          <w:tab w:val="left" w:pos="567"/>
        </w:tabs>
        <w:rPr>
          <w:rFonts w:ascii="Times New Roman" w:hAnsi="Times New Roman"/>
          <w:szCs w:val="24"/>
        </w:rPr>
      </w:pPr>
    </w:p>
    <w:p w14:paraId="760629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577B65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C9B11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0BA7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E2AD95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7CE03F6F"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1EE6FF3"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349830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6634CE3A"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2D87EE2"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1688689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0A211D16"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365794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6E9AF85"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5DFF5349"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72B0CC9"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399638C3"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30C5E17"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1C827C9D"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4F347DC"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14189EF0"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F9612C4"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B5A97D0"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D7EB94A"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1972498" w14:textId="77777777" w:rsidR="00AA1372" w:rsidRPr="00FF430B" w:rsidRDefault="00AA1372" w:rsidP="00950D18">
      <w:pPr>
        <w:pStyle w:val="Corptext"/>
        <w:tabs>
          <w:tab w:val="left" w:pos="567"/>
        </w:tabs>
        <w:ind w:hanging="502"/>
        <w:rPr>
          <w:rFonts w:ascii="Times New Roman" w:hAnsi="Times New Roman"/>
          <w:szCs w:val="24"/>
        </w:rPr>
      </w:pPr>
    </w:p>
    <w:p w14:paraId="4E63DDD1"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68418BD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359EAD0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2361551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80A21E1" w14:textId="77777777" w:rsidR="00950D18" w:rsidRPr="00FF430B" w:rsidRDefault="00950D18" w:rsidP="00196AB4">
      <w:pPr>
        <w:spacing w:after="200" w:line="276" w:lineRule="auto"/>
        <w:jc w:val="center"/>
        <w:rPr>
          <w:lang w:eastAsia="zh-CN"/>
        </w:rPr>
      </w:pPr>
      <w:bookmarkStart w:id="48" w:name="_Toc449692097"/>
    </w:p>
    <w:p w14:paraId="67C29C5D" w14:textId="77777777" w:rsidR="008726D2" w:rsidRPr="00FF430B" w:rsidRDefault="008726D2" w:rsidP="00196AB4">
      <w:pPr>
        <w:spacing w:after="200" w:line="276" w:lineRule="auto"/>
        <w:jc w:val="center"/>
        <w:rPr>
          <w:lang w:eastAsia="zh-CN"/>
        </w:rPr>
      </w:pPr>
    </w:p>
    <w:p w14:paraId="2FF57DA5" w14:textId="77777777" w:rsidR="002927B7" w:rsidRPr="00FF430B" w:rsidRDefault="002927B7" w:rsidP="00196AB4">
      <w:pPr>
        <w:spacing w:after="200" w:line="276" w:lineRule="auto"/>
        <w:jc w:val="center"/>
        <w:rPr>
          <w:lang w:eastAsia="zh-CN"/>
        </w:rPr>
      </w:pPr>
    </w:p>
    <w:p w14:paraId="77E1DEF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F3349CD"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DA30D6B" w14:textId="77777777" w:rsidR="00BA7FF4" w:rsidRPr="00FF430B" w:rsidRDefault="00BA7FF4" w:rsidP="00BA7FF4">
      <w:pPr>
        <w:jc w:val="right"/>
        <w:rPr>
          <w:noProof w:val="0"/>
        </w:rPr>
      </w:pPr>
      <w:r w:rsidRPr="00FF430B">
        <w:rPr>
          <w:noProof w:val="0"/>
        </w:rPr>
        <w:t>din “____” ________ 20___</w:t>
      </w:r>
    </w:p>
    <w:p w14:paraId="5346BACE" w14:textId="77777777" w:rsidR="00B65C93" w:rsidRPr="00FF430B" w:rsidRDefault="00B65C93" w:rsidP="00196AB4">
      <w:pPr>
        <w:spacing w:after="200" w:line="276" w:lineRule="auto"/>
        <w:jc w:val="center"/>
        <w:rPr>
          <w:lang w:eastAsia="zh-CN"/>
        </w:rPr>
      </w:pPr>
    </w:p>
    <w:p w14:paraId="5B79511E" w14:textId="77777777" w:rsidR="00950D18" w:rsidRPr="00FF430B" w:rsidRDefault="00950D18" w:rsidP="00950D18">
      <w:pPr>
        <w:rPr>
          <w:lang w:eastAsia="zh-CN"/>
        </w:rPr>
      </w:pPr>
    </w:p>
    <w:bookmarkEnd w:id="48"/>
    <w:p w14:paraId="5829D565" w14:textId="77777777" w:rsidR="008B330F" w:rsidRPr="00FF430B" w:rsidRDefault="008B330F" w:rsidP="00950D18">
      <w:pPr>
        <w:jc w:val="center"/>
        <w:rPr>
          <w:b/>
        </w:rPr>
      </w:pPr>
    </w:p>
    <w:p w14:paraId="57EC7A4D"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61CCA6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98E3AAC"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06D9D1F"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572341FA" w14:textId="77777777" w:rsidTr="00233538">
        <w:trPr>
          <w:cantSplit/>
          <w:trHeight w:val="300"/>
        </w:trPr>
        <w:tc>
          <w:tcPr>
            <w:tcW w:w="709" w:type="dxa"/>
            <w:vMerge w:val="restart"/>
          </w:tcPr>
          <w:p w14:paraId="2831706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BB2C7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4AEE5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4B4340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03D095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09B76A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5F35CD6E" w14:textId="77777777" w:rsidTr="00233538">
        <w:trPr>
          <w:cantSplit/>
          <w:trHeight w:val="240"/>
        </w:trPr>
        <w:tc>
          <w:tcPr>
            <w:tcW w:w="709" w:type="dxa"/>
            <w:vMerge/>
          </w:tcPr>
          <w:p w14:paraId="7EA6E9D6"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465A4A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2A6AD3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9E46AF6" w14:textId="77777777" w:rsidTr="00233538">
        <w:trPr>
          <w:cantSplit/>
          <w:trHeight w:val="120"/>
        </w:trPr>
        <w:tc>
          <w:tcPr>
            <w:tcW w:w="709" w:type="dxa"/>
            <w:vMerge/>
          </w:tcPr>
          <w:p w14:paraId="2E16D6BE"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3D391270"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51851D3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ABFA31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4E0CC2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F05A8F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72F3A81"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049CE69" w14:textId="77777777" w:rsidTr="00233538">
        <w:trPr>
          <w:cantSplit/>
          <w:trHeight w:val="180"/>
        </w:trPr>
        <w:tc>
          <w:tcPr>
            <w:tcW w:w="709" w:type="dxa"/>
          </w:tcPr>
          <w:p w14:paraId="7AE8423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B40686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0F23B85"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7E219B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8011E08"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DE9D43F"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0E806FB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D95D2AE" w14:textId="77777777" w:rsidTr="00233538">
        <w:trPr>
          <w:cantSplit/>
          <w:trHeight w:val="1372"/>
        </w:trPr>
        <w:tc>
          <w:tcPr>
            <w:tcW w:w="709" w:type="dxa"/>
          </w:tcPr>
          <w:p w14:paraId="5A808E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10EE587E" w14:textId="77777777" w:rsidR="00AA1372" w:rsidRPr="00FF430B" w:rsidRDefault="00AA1372" w:rsidP="00950D18">
            <w:pPr>
              <w:pStyle w:val="Corptext"/>
              <w:tabs>
                <w:tab w:val="left" w:pos="567"/>
              </w:tabs>
              <w:rPr>
                <w:rFonts w:ascii="Times New Roman" w:hAnsi="Times New Roman"/>
                <w:szCs w:val="24"/>
              </w:rPr>
            </w:pPr>
          </w:p>
          <w:p w14:paraId="22C5A4DB" w14:textId="77777777" w:rsidR="00AA1372" w:rsidRPr="00FF430B" w:rsidRDefault="00AA1372" w:rsidP="00950D18">
            <w:pPr>
              <w:pStyle w:val="Corptext"/>
              <w:tabs>
                <w:tab w:val="left" w:pos="567"/>
              </w:tabs>
              <w:rPr>
                <w:rFonts w:ascii="Times New Roman" w:hAnsi="Times New Roman"/>
                <w:szCs w:val="24"/>
              </w:rPr>
            </w:pPr>
          </w:p>
          <w:p w14:paraId="13521930" w14:textId="77777777" w:rsidR="00AA1372" w:rsidRPr="00FF430B" w:rsidRDefault="00AA1372" w:rsidP="00950D18">
            <w:pPr>
              <w:pStyle w:val="Corptext"/>
              <w:tabs>
                <w:tab w:val="left" w:pos="567"/>
              </w:tabs>
              <w:rPr>
                <w:rFonts w:ascii="Times New Roman" w:hAnsi="Times New Roman"/>
                <w:szCs w:val="24"/>
              </w:rPr>
            </w:pPr>
          </w:p>
          <w:p w14:paraId="4F9CFF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5509ADB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6F5A612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4F0CC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AA443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7082A6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F4EA5C1"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4739A0C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8D9A69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0D8E6D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3C1BB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03FC070" w14:textId="77777777" w:rsidTr="00233538">
        <w:trPr>
          <w:cantSplit/>
          <w:trHeight w:val="1412"/>
        </w:trPr>
        <w:tc>
          <w:tcPr>
            <w:tcW w:w="709" w:type="dxa"/>
          </w:tcPr>
          <w:p w14:paraId="47C0289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31E1F85B" w14:textId="77777777" w:rsidR="00AA1372" w:rsidRPr="00FF430B" w:rsidRDefault="00AA1372" w:rsidP="00950D18">
            <w:pPr>
              <w:pStyle w:val="Corptext"/>
              <w:tabs>
                <w:tab w:val="left" w:pos="567"/>
              </w:tabs>
              <w:rPr>
                <w:rFonts w:ascii="Times New Roman" w:hAnsi="Times New Roman"/>
                <w:szCs w:val="24"/>
              </w:rPr>
            </w:pPr>
          </w:p>
          <w:p w14:paraId="45018A2F" w14:textId="77777777" w:rsidR="00AA1372" w:rsidRPr="00FF430B" w:rsidRDefault="00AA1372" w:rsidP="00950D18">
            <w:pPr>
              <w:pStyle w:val="Corptext"/>
              <w:tabs>
                <w:tab w:val="left" w:pos="567"/>
              </w:tabs>
              <w:rPr>
                <w:rFonts w:ascii="Times New Roman" w:hAnsi="Times New Roman"/>
                <w:szCs w:val="24"/>
              </w:rPr>
            </w:pPr>
          </w:p>
          <w:p w14:paraId="671EFFB8" w14:textId="77777777" w:rsidR="00AA1372" w:rsidRPr="00FF430B" w:rsidRDefault="00AA1372" w:rsidP="00950D18">
            <w:pPr>
              <w:pStyle w:val="Corptext"/>
              <w:tabs>
                <w:tab w:val="left" w:pos="567"/>
              </w:tabs>
              <w:rPr>
                <w:rFonts w:ascii="Times New Roman" w:hAnsi="Times New Roman"/>
                <w:szCs w:val="24"/>
              </w:rPr>
            </w:pPr>
          </w:p>
          <w:p w14:paraId="2B451D19"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57A071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056F1AB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260565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4DC1C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B42C645"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2BBD1BF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0E76100"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780F74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99BDE39"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BA912B6"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D0B86C7" w14:textId="77777777" w:rsidTr="00233538">
        <w:trPr>
          <w:cantSplit/>
          <w:trHeight w:val="1593"/>
        </w:trPr>
        <w:tc>
          <w:tcPr>
            <w:tcW w:w="709" w:type="dxa"/>
          </w:tcPr>
          <w:p w14:paraId="48C646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799CD64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0D65C1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9855B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11C57F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7688C4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50DB6EC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D362F2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2BB90A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0A869C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7EF93F1" w14:textId="77777777" w:rsidR="00AA1372" w:rsidRPr="00FF430B" w:rsidRDefault="00AA1372" w:rsidP="00950D18">
            <w:pPr>
              <w:pStyle w:val="Corptext"/>
              <w:tabs>
                <w:tab w:val="left" w:pos="567"/>
              </w:tabs>
              <w:rPr>
                <w:rFonts w:ascii="Times New Roman" w:hAnsi="Times New Roman"/>
                <w:szCs w:val="24"/>
              </w:rPr>
            </w:pPr>
          </w:p>
        </w:tc>
      </w:tr>
    </w:tbl>
    <w:p w14:paraId="7E3E4E71" w14:textId="77777777" w:rsidR="00AA1372" w:rsidRPr="00FF430B" w:rsidRDefault="00AA1372" w:rsidP="00950D18">
      <w:pPr>
        <w:jc w:val="both"/>
      </w:pPr>
    </w:p>
    <w:p w14:paraId="37543033" w14:textId="77777777" w:rsidR="00E706C1" w:rsidRPr="00FF430B" w:rsidRDefault="00E706C1" w:rsidP="00950D18">
      <w:pPr>
        <w:jc w:val="both"/>
      </w:pPr>
    </w:p>
    <w:p w14:paraId="33C9E4C7"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35A6E5F"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1F4928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4AA397B"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216C0C36" w14:textId="77777777" w:rsidR="00F43D02" w:rsidRPr="00FF430B" w:rsidRDefault="00F43D02" w:rsidP="00F43D02">
      <w:pPr>
        <w:jc w:val="both"/>
        <w:rPr>
          <w:rFonts w:eastAsia="PMingLiU"/>
          <w:lang w:eastAsia="zh-CN"/>
        </w:rPr>
      </w:pPr>
    </w:p>
    <w:p w14:paraId="491D3601" w14:textId="77777777" w:rsidR="00B65C93" w:rsidRPr="00FF430B" w:rsidRDefault="00B65C93" w:rsidP="00F43D02">
      <w:pPr>
        <w:jc w:val="both"/>
        <w:rPr>
          <w:rFonts w:eastAsia="PMingLiU"/>
          <w:lang w:eastAsia="zh-CN"/>
        </w:rPr>
      </w:pPr>
    </w:p>
    <w:p w14:paraId="00AD9BA9" w14:textId="77777777" w:rsidR="00B65C93" w:rsidRPr="00FF430B" w:rsidRDefault="00B65C93" w:rsidP="00F43D02">
      <w:pPr>
        <w:jc w:val="both"/>
        <w:rPr>
          <w:rFonts w:eastAsia="PMingLiU"/>
          <w:lang w:eastAsia="zh-CN"/>
        </w:rPr>
      </w:pPr>
    </w:p>
    <w:p w14:paraId="1F3946F6" w14:textId="77777777" w:rsidR="00B65C93" w:rsidRPr="00FF430B" w:rsidRDefault="00B65C93" w:rsidP="00F43D02">
      <w:pPr>
        <w:jc w:val="both"/>
        <w:rPr>
          <w:rFonts w:eastAsia="PMingLiU"/>
          <w:lang w:eastAsia="zh-CN"/>
        </w:rPr>
      </w:pPr>
    </w:p>
    <w:p w14:paraId="7364176B" w14:textId="77777777" w:rsidR="00B65C93" w:rsidRPr="00FF430B" w:rsidRDefault="00B65C93" w:rsidP="00F43D02">
      <w:pPr>
        <w:jc w:val="both"/>
        <w:rPr>
          <w:rFonts w:eastAsia="PMingLiU"/>
          <w:lang w:eastAsia="zh-CN"/>
        </w:rPr>
      </w:pPr>
    </w:p>
    <w:p w14:paraId="61E35739" w14:textId="77777777" w:rsidR="00B65C93" w:rsidRPr="00FF430B" w:rsidRDefault="00B65C93" w:rsidP="00F43D02">
      <w:pPr>
        <w:jc w:val="both"/>
        <w:rPr>
          <w:rFonts w:eastAsia="PMingLiU"/>
          <w:lang w:eastAsia="zh-CN"/>
        </w:rPr>
      </w:pPr>
    </w:p>
    <w:p w14:paraId="699604CA" w14:textId="77777777" w:rsidR="00B65C93" w:rsidRPr="00FF430B" w:rsidRDefault="00B65C93" w:rsidP="00F43D02">
      <w:pPr>
        <w:jc w:val="both"/>
        <w:rPr>
          <w:rFonts w:eastAsia="PMingLiU"/>
          <w:lang w:eastAsia="zh-CN"/>
        </w:rPr>
      </w:pPr>
    </w:p>
    <w:p w14:paraId="3B42A67B" w14:textId="77777777" w:rsidR="00B65C93" w:rsidRPr="00FF430B" w:rsidRDefault="00B65C93" w:rsidP="00F43D02">
      <w:pPr>
        <w:jc w:val="both"/>
        <w:rPr>
          <w:rFonts w:eastAsia="PMingLiU"/>
          <w:lang w:eastAsia="zh-CN"/>
        </w:rPr>
      </w:pPr>
    </w:p>
    <w:p w14:paraId="06F98225" w14:textId="77777777" w:rsidR="00B65C93" w:rsidRPr="00FF430B" w:rsidRDefault="00B65C93" w:rsidP="00F43D02">
      <w:pPr>
        <w:jc w:val="both"/>
        <w:rPr>
          <w:rFonts w:eastAsia="PMingLiU"/>
          <w:lang w:eastAsia="zh-CN"/>
        </w:rPr>
      </w:pPr>
    </w:p>
    <w:p w14:paraId="2D028788" w14:textId="77777777" w:rsidR="00B65C93" w:rsidRPr="00FF430B" w:rsidRDefault="00B65C93" w:rsidP="00F43D02">
      <w:pPr>
        <w:jc w:val="both"/>
        <w:rPr>
          <w:rFonts w:eastAsia="PMingLiU"/>
          <w:lang w:eastAsia="zh-CN"/>
        </w:rPr>
      </w:pPr>
    </w:p>
    <w:p w14:paraId="551627D3" w14:textId="77777777" w:rsidR="00B65C93" w:rsidRPr="00FF430B" w:rsidRDefault="00B65C93" w:rsidP="00F43D02">
      <w:pPr>
        <w:jc w:val="both"/>
        <w:rPr>
          <w:rFonts w:eastAsia="PMingLiU"/>
          <w:lang w:eastAsia="zh-CN"/>
        </w:rPr>
      </w:pPr>
    </w:p>
    <w:p w14:paraId="4E02A510" w14:textId="77777777" w:rsidR="00B65C93" w:rsidRPr="00FF430B" w:rsidRDefault="00B65C93" w:rsidP="00F43D02">
      <w:pPr>
        <w:jc w:val="both"/>
        <w:rPr>
          <w:rFonts w:eastAsia="PMingLiU"/>
          <w:lang w:eastAsia="zh-CN"/>
        </w:rPr>
      </w:pPr>
    </w:p>
    <w:p w14:paraId="568347BA" w14:textId="77777777" w:rsidR="00B65C93" w:rsidRPr="00FF430B" w:rsidRDefault="00B65C93" w:rsidP="00F43D02">
      <w:pPr>
        <w:jc w:val="both"/>
        <w:rPr>
          <w:rFonts w:eastAsia="PMingLiU"/>
          <w:lang w:eastAsia="zh-CN"/>
        </w:rPr>
      </w:pPr>
    </w:p>
    <w:p w14:paraId="0563A083" w14:textId="77777777" w:rsidR="00B65C93" w:rsidRPr="00FF430B" w:rsidRDefault="00B65C93" w:rsidP="00F43D02">
      <w:pPr>
        <w:jc w:val="both"/>
        <w:rPr>
          <w:rFonts w:eastAsia="PMingLiU"/>
          <w:lang w:eastAsia="zh-CN"/>
        </w:rPr>
      </w:pPr>
    </w:p>
    <w:p w14:paraId="5A117151" w14:textId="77777777" w:rsidR="00B65C93" w:rsidRPr="00FF430B" w:rsidRDefault="00B65C93" w:rsidP="00F43D02">
      <w:pPr>
        <w:jc w:val="both"/>
        <w:rPr>
          <w:rFonts w:eastAsia="PMingLiU"/>
          <w:lang w:eastAsia="zh-CN"/>
        </w:rPr>
      </w:pPr>
    </w:p>
    <w:p w14:paraId="6A352550" w14:textId="77777777" w:rsidR="00B65C93" w:rsidRPr="00FF430B" w:rsidRDefault="00B65C93" w:rsidP="00F43D02">
      <w:pPr>
        <w:jc w:val="both"/>
        <w:rPr>
          <w:rFonts w:eastAsia="PMingLiU"/>
          <w:lang w:eastAsia="zh-CN"/>
        </w:rPr>
      </w:pPr>
    </w:p>
    <w:p w14:paraId="13E555B1" w14:textId="77777777" w:rsidR="00B65C93" w:rsidRPr="00FF430B" w:rsidRDefault="00B65C93" w:rsidP="00F43D02">
      <w:pPr>
        <w:jc w:val="both"/>
        <w:rPr>
          <w:rFonts w:eastAsia="PMingLiU"/>
          <w:lang w:eastAsia="zh-CN"/>
        </w:rPr>
      </w:pPr>
    </w:p>
    <w:p w14:paraId="601522CB" w14:textId="77777777" w:rsidR="00B65C93" w:rsidRPr="00FF430B" w:rsidRDefault="00B65C93" w:rsidP="00F43D02">
      <w:pPr>
        <w:jc w:val="both"/>
        <w:rPr>
          <w:rFonts w:eastAsia="PMingLiU"/>
          <w:lang w:eastAsia="zh-CN"/>
        </w:rPr>
      </w:pPr>
    </w:p>
    <w:p w14:paraId="25E4A821" w14:textId="77777777" w:rsidR="00B65C93" w:rsidRPr="00FF430B" w:rsidRDefault="00B65C93" w:rsidP="00F43D02">
      <w:pPr>
        <w:jc w:val="both"/>
        <w:rPr>
          <w:rFonts w:eastAsia="PMingLiU"/>
          <w:lang w:eastAsia="zh-CN"/>
        </w:rPr>
      </w:pPr>
    </w:p>
    <w:p w14:paraId="5012C06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7A6CBF2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8EF40A5" w14:textId="77777777" w:rsidR="00BA7FF4" w:rsidRPr="00FF430B" w:rsidRDefault="00BA7FF4" w:rsidP="00BA7FF4">
      <w:pPr>
        <w:jc w:val="right"/>
        <w:rPr>
          <w:noProof w:val="0"/>
        </w:rPr>
      </w:pPr>
      <w:r w:rsidRPr="00FF430B">
        <w:rPr>
          <w:noProof w:val="0"/>
        </w:rPr>
        <w:t>din “____” ________ 20___</w:t>
      </w:r>
    </w:p>
    <w:p w14:paraId="4D8FDA60" w14:textId="77777777" w:rsidR="00B65C93" w:rsidRPr="00FF430B" w:rsidRDefault="00B65C93" w:rsidP="00F43D02">
      <w:pPr>
        <w:jc w:val="both"/>
        <w:rPr>
          <w:rFonts w:eastAsia="PMingLiU"/>
          <w:lang w:eastAsia="zh-CN"/>
        </w:rPr>
      </w:pPr>
    </w:p>
    <w:p w14:paraId="22B965F3" w14:textId="77777777" w:rsidR="00B65C93" w:rsidRPr="00FF430B" w:rsidRDefault="00B65C93" w:rsidP="00F43D02">
      <w:pPr>
        <w:jc w:val="both"/>
        <w:rPr>
          <w:rFonts w:eastAsia="PMingLiU"/>
          <w:lang w:eastAsia="zh-CN"/>
        </w:rPr>
      </w:pPr>
    </w:p>
    <w:p w14:paraId="3D88E349" w14:textId="77777777" w:rsidR="00B65C93" w:rsidRPr="00FF430B" w:rsidRDefault="00B65C93" w:rsidP="00F43D02">
      <w:pPr>
        <w:jc w:val="both"/>
        <w:rPr>
          <w:rFonts w:eastAsia="PMingLiU"/>
          <w:lang w:eastAsia="zh-CN"/>
        </w:rPr>
      </w:pPr>
    </w:p>
    <w:p w14:paraId="4784305A" w14:textId="77777777" w:rsidR="008B330F" w:rsidRPr="00FF430B" w:rsidRDefault="008B330F" w:rsidP="00F43D02">
      <w:pPr>
        <w:jc w:val="center"/>
        <w:rPr>
          <w:rFonts w:eastAsia="PMingLiU"/>
          <w:lang w:eastAsia="zh-CN"/>
        </w:rPr>
      </w:pPr>
    </w:p>
    <w:p w14:paraId="353FB574"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6820E4E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0FB445E"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527AB60B"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23DC7EA1" w14:textId="77777777" w:rsidTr="00233538">
        <w:trPr>
          <w:cantSplit/>
          <w:trHeight w:val="300"/>
        </w:trPr>
        <w:tc>
          <w:tcPr>
            <w:tcW w:w="709" w:type="dxa"/>
            <w:vMerge w:val="restart"/>
          </w:tcPr>
          <w:p w14:paraId="48A6B36A"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3E3DC72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30E986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1F9BB2D"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48E8EA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C04812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1BA04B62" w14:textId="77777777" w:rsidTr="00233538">
        <w:trPr>
          <w:cantSplit/>
          <w:trHeight w:val="240"/>
        </w:trPr>
        <w:tc>
          <w:tcPr>
            <w:tcW w:w="709" w:type="dxa"/>
            <w:vMerge/>
          </w:tcPr>
          <w:p w14:paraId="5CF2B3D0"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65E91DC8"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3B287F1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131129F" w14:textId="77777777" w:rsidTr="00233538">
        <w:trPr>
          <w:cantSplit/>
          <w:trHeight w:val="120"/>
        </w:trPr>
        <w:tc>
          <w:tcPr>
            <w:tcW w:w="709" w:type="dxa"/>
            <w:vMerge/>
          </w:tcPr>
          <w:p w14:paraId="6F78A0A7"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1B80D66"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0CE6B6BC"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9FCF20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7DD31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BD026D1"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B6DDFD7"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7A5A4FE1" w14:textId="77777777" w:rsidTr="00233538">
        <w:trPr>
          <w:cantSplit/>
          <w:trHeight w:val="180"/>
        </w:trPr>
        <w:tc>
          <w:tcPr>
            <w:tcW w:w="709" w:type="dxa"/>
          </w:tcPr>
          <w:p w14:paraId="62A43D9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1DBD64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79B7FE0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2299B1D5"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D47F6F1"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CD96F17"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4C87A2CA"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A7D0CA2"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1B6EB193" w14:textId="77777777" w:rsidTr="00233538">
        <w:trPr>
          <w:cantSplit/>
          <w:trHeight w:val="1372"/>
        </w:trPr>
        <w:tc>
          <w:tcPr>
            <w:tcW w:w="709" w:type="dxa"/>
          </w:tcPr>
          <w:p w14:paraId="75B7714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1982C63C" w14:textId="77777777" w:rsidR="00D01642" w:rsidRPr="00FF430B" w:rsidRDefault="00D01642" w:rsidP="00F43D02">
            <w:pPr>
              <w:pStyle w:val="Corptext"/>
              <w:tabs>
                <w:tab w:val="left" w:pos="567"/>
              </w:tabs>
              <w:rPr>
                <w:rFonts w:ascii="Times New Roman" w:hAnsi="Times New Roman"/>
                <w:szCs w:val="24"/>
              </w:rPr>
            </w:pPr>
          </w:p>
          <w:p w14:paraId="48FB99E1" w14:textId="77777777" w:rsidR="00D01642" w:rsidRPr="00FF430B" w:rsidRDefault="00D01642" w:rsidP="00F43D02">
            <w:pPr>
              <w:pStyle w:val="Corptext"/>
              <w:tabs>
                <w:tab w:val="left" w:pos="567"/>
              </w:tabs>
              <w:rPr>
                <w:rFonts w:ascii="Times New Roman" w:hAnsi="Times New Roman"/>
                <w:szCs w:val="24"/>
              </w:rPr>
            </w:pPr>
          </w:p>
          <w:p w14:paraId="774B1B69" w14:textId="77777777" w:rsidR="00D01642" w:rsidRPr="00FF430B" w:rsidRDefault="00D01642" w:rsidP="00F43D02">
            <w:pPr>
              <w:pStyle w:val="Corptext"/>
              <w:tabs>
                <w:tab w:val="left" w:pos="567"/>
              </w:tabs>
              <w:rPr>
                <w:rFonts w:ascii="Times New Roman" w:hAnsi="Times New Roman"/>
                <w:szCs w:val="24"/>
              </w:rPr>
            </w:pPr>
          </w:p>
          <w:p w14:paraId="176780B6"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78C17971"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315CCE27"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505D697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2AA2BB2A"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3FF30D0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6A48A0E9"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F51E7C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435B508"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465C36DC" w14:textId="77777777" w:rsidTr="00233538">
        <w:trPr>
          <w:cantSplit/>
          <w:trHeight w:val="1412"/>
        </w:trPr>
        <w:tc>
          <w:tcPr>
            <w:tcW w:w="709" w:type="dxa"/>
          </w:tcPr>
          <w:p w14:paraId="009F1AB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72CF93F2" w14:textId="77777777" w:rsidR="00D01642" w:rsidRPr="00FF430B" w:rsidRDefault="00D01642" w:rsidP="00F43D02">
            <w:pPr>
              <w:pStyle w:val="Corptext"/>
              <w:tabs>
                <w:tab w:val="left" w:pos="567"/>
              </w:tabs>
              <w:rPr>
                <w:rFonts w:ascii="Times New Roman" w:hAnsi="Times New Roman"/>
                <w:szCs w:val="24"/>
              </w:rPr>
            </w:pPr>
          </w:p>
          <w:p w14:paraId="206BAC18" w14:textId="77777777" w:rsidR="00D01642" w:rsidRPr="00FF430B" w:rsidRDefault="00D01642" w:rsidP="00F43D02">
            <w:pPr>
              <w:pStyle w:val="Corptext"/>
              <w:tabs>
                <w:tab w:val="left" w:pos="567"/>
              </w:tabs>
              <w:rPr>
                <w:rFonts w:ascii="Times New Roman" w:hAnsi="Times New Roman"/>
                <w:szCs w:val="24"/>
              </w:rPr>
            </w:pPr>
          </w:p>
          <w:p w14:paraId="5DB5D96D" w14:textId="77777777" w:rsidR="00D01642" w:rsidRPr="00FF430B" w:rsidRDefault="00D01642" w:rsidP="00F43D02">
            <w:pPr>
              <w:pStyle w:val="Corptext"/>
              <w:tabs>
                <w:tab w:val="left" w:pos="567"/>
              </w:tabs>
              <w:rPr>
                <w:rFonts w:ascii="Times New Roman" w:hAnsi="Times New Roman"/>
                <w:szCs w:val="24"/>
              </w:rPr>
            </w:pPr>
          </w:p>
          <w:p w14:paraId="24631A18"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8ECC8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7EE74336"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090A5C6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D871FD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DDB885"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BFCCDB7"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C6CA1A6"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E8231AC"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63B8818D"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84EF7F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488C3864"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1BD6D360" w14:textId="77777777" w:rsidTr="00233538">
        <w:trPr>
          <w:cantSplit/>
          <w:trHeight w:val="1593"/>
        </w:trPr>
        <w:tc>
          <w:tcPr>
            <w:tcW w:w="709" w:type="dxa"/>
          </w:tcPr>
          <w:p w14:paraId="5AB16A4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34786F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4A1111F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0BEAE3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4D2A97F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6148C5C"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0D599704"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103360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333C0ED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22116030"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FA3D95F" w14:textId="77777777" w:rsidR="00D01642" w:rsidRPr="00FF430B" w:rsidRDefault="00D01642" w:rsidP="00F43D02">
            <w:pPr>
              <w:pStyle w:val="Corptext"/>
              <w:tabs>
                <w:tab w:val="left" w:pos="567"/>
              </w:tabs>
              <w:rPr>
                <w:rFonts w:ascii="Times New Roman" w:hAnsi="Times New Roman"/>
                <w:szCs w:val="24"/>
              </w:rPr>
            </w:pPr>
          </w:p>
        </w:tc>
      </w:tr>
    </w:tbl>
    <w:p w14:paraId="1B77D6C1" w14:textId="77777777" w:rsidR="003207B4" w:rsidRPr="00FF430B" w:rsidRDefault="003207B4" w:rsidP="00F43D02">
      <w:pPr>
        <w:jc w:val="both"/>
        <w:rPr>
          <w:rFonts w:eastAsia="PMingLiU"/>
          <w:lang w:eastAsia="zh-CN"/>
        </w:rPr>
      </w:pPr>
    </w:p>
    <w:p w14:paraId="5F766B86"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5D07E379"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12AE7319"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824D43"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6DAF29C"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389A1A65" w14:textId="77777777" w:rsidR="003B4ACE" w:rsidRPr="00FF430B" w:rsidRDefault="003B4ACE" w:rsidP="00196AB4">
      <w:pPr>
        <w:pStyle w:val="Style3"/>
        <w:tabs>
          <w:tab w:val="left" w:pos="567"/>
        </w:tabs>
        <w:ind w:left="0" w:firstLine="0"/>
        <w:rPr>
          <w:rFonts w:eastAsia="PMingLiU"/>
          <w:lang w:eastAsia="zh-CN"/>
        </w:rPr>
      </w:pPr>
    </w:p>
    <w:p w14:paraId="0AF378B9" w14:textId="77777777" w:rsidR="008B330F" w:rsidRPr="00FF430B" w:rsidRDefault="008B330F" w:rsidP="00196AB4">
      <w:pPr>
        <w:pStyle w:val="Style3"/>
        <w:tabs>
          <w:tab w:val="left" w:pos="567"/>
        </w:tabs>
        <w:ind w:left="0" w:firstLine="0"/>
        <w:rPr>
          <w:rFonts w:eastAsia="PMingLiU"/>
          <w:lang w:eastAsia="zh-CN"/>
        </w:rPr>
      </w:pPr>
    </w:p>
    <w:p w14:paraId="396B177E" w14:textId="77777777" w:rsidR="008B330F" w:rsidRPr="00FF430B" w:rsidRDefault="008B330F" w:rsidP="00196AB4">
      <w:pPr>
        <w:pStyle w:val="Style3"/>
        <w:tabs>
          <w:tab w:val="left" w:pos="567"/>
        </w:tabs>
        <w:ind w:left="0" w:firstLine="0"/>
        <w:rPr>
          <w:rFonts w:eastAsia="PMingLiU"/>
          <w:lang w:eastAsia="zh-CN"/>
        </w:rPr>
      </w:pPr>
    </w:p>
    <w:p w14:paraId="5C70FEC9" w14:textId="77777777" w:rsidR="00B65C93" w:rsidRPr="00FF430B" w:rsidRDefault="00B65C93" w:rsidP="00196AB4">
      <w:pPr>
        <w:pStyle w:val="Style3"/>
        <w:tabs>
          <w:tab w:val="left" w:pos="567"/>
        </w:tabs>
        <w:ind w:left="0" w:firstLine="0"/>
        <w:rPr>
          <w:rFonts w:eastAsia="PMingLiU"/>
          <w:lang w:eastAsia="zh-CN"/>
        </w:rPr>
      </w:pPr>
    </w:p>
    <w:p w14:paraId="75EB3FD4" w14:textId="77777777" w:rsidR="00B65C93" w:rsidRPr="00FF430B" w:rsidRDefault="00B65C93" w:rsidP="00196AB4">
      <w:pPr>
        <w:pStyle w:val="Style3"/>
        <w:tabs>
          <w:tab w:val="left" w:pos="567"/>
        </w:tabs>
        <w:ind w:left="0" w:firstLine="0"/>
        <w:rPr>
          <w:rFonts w:eastAsia="PMingLiU"/>
          <w:lang w:eastAsia="zh-CN"/>
        </w:rPr>
      </w:pPr>
    </w:p>
    <w:p w14:paraId="5CFCADE9" w14:textId="77777777" w:rsidR="00B65C93" w:rsidRPr="00FF430B" w:rsidRDefault="00B65C93" w:rsidP="00196AB4">
      <w:pPr>
        <w:pStyle w:val="Style3"/>
        <w:tabs>
          <w:tab w:val="left" w:pos="567"/>
        </w:tabs>
        <w:ind w:left="0" w:firstLine="0"/>
        <w:rPr>
          <w:rFonts w:eastAsia="PMingLiU"/>
          <w:lang w:eastAsia="zh-CN"/>
        </w:rPr>
      </w:pPr>
    </w:p>
    <w:p w14:paraId="64A8B443" w14:textId="77777777" w:rsidR="00B65C93" w:rsidRPr="00FF430B" w:rsidRDefault="00B65C93" w:rsidP="00196AB4">
      <w:pPr>
        <w:pStyle w:val="Style3"/>
        <w:tabs>
          <w:tab w:val="left" w:pos="567"/>
        </w:tabs>
        <w:ind w:left="0" w:firstLine="0"/>
        <w:rPr>
          <w:rFonts w:eastAsia="PMingLiU"/>
          <w:lang w:eastAsia="zh-CN"/>
        </w:rPr>
      </w:pPr>
    </w:p>
    <w:p w14:paraId="3718486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99E7DFF"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0546CAB" w14:textId="77777777" w:rsidR="00BA7FF4" w:rsidRPr="00FF430B" w:rsidRDefault="00BA7FF4" w:rsidP="00BA7FF4">
      <w:pPr>
        <w:jc w:val="right"/>
        <w:rPr>
          <w:noProof w:val="0"/>
        </w:rPr>
      </w:pPr>
      <w:r w:rsidRPr="00FF430B">
        <w:rPr>
          <w:noProof w:val="0"/>
        </w:rPr>
        <w:t>din “____” ________ 20___</w:t>
      </w:r>
    </w:p>
    <w:bookmarkEnd w:id="49"/>
    <w:p w14:paraId="11D9851C" w14:textId="77777777" w:rsidR="002242A0" w:rsidRPr="00FF430B" w:rsidRDefault="002242A0" w:rsidP="00773FE9">
      <w:pPr>
        <w:rPr>
          <w:rFonts w:eastAsia="PMingLiU"/>
          <w:b/>
          <w:lang w:eastAsia="zh-CN"/>
        </w:rPr>
      </w:pPr>
    </w:p>
    <w:p w14:paraId="60D4445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4A4F584F"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60FBB533" w14:textId="77777777" w:rsidR="00FB2FFC" w:rsidRPr="00FF430B" w:rsidRDefault="00FB2FFC">
      <w:pPr>
        <w:pStyle w:val="Corptext"/>
        <w:tabs>
          <w:tab w:val="left" w:pos="567"/>
        </w:tabs>
        <w:jc w:val="center"/>
        <w:rPr>
          <w:rFonts w:ascii="Times New Roman" w:hAnsi="Times New Roman"/>
          <w:b/>
          <w:szCs w:val="24"/>
        </w:rPr>
      </w:pPr>
    </w:p>
    <w:p w14:paraId="336351F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44BAAC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65E2489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5069AB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96A7FF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5BB77D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63F0BEBB"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5D1E70C"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00998C68"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DAC2B7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10CBBE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1091E82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882C2E8"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B7C09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07FE869"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0603E3C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5E4534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1FF2BD51"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E559123"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3ADB4D8"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69FFA71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0FBA41D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777C0A0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C99883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590C299B" w14:textId="77777777" w:rsidR="0019071C" w:rsidRPr="00FF430B" w:rsidRDefault="0019071C" w:rsidP="00773FE9">
      <w:pPr>
        <w:rPr>
          <w:rFonts w:eastAsia="MS Mincho"/>
          <w:lang w:eastAsia="zh-CN"/>
        </w:rPr>
      </w:pPr>
    </w:p>
    <w:p w14:paraId="42A507FC"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0301EDF"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11D200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3563D17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16893C8"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3FA44A9" w14:textId="77777777" w:rsidR="009A7C84" w:rsidRPr="00FF430B" w:rsidRDefault="009A7C84" w:rsidP="009A7C84">
      <w:pPr>
        <w:spacing w:after="200" w:line="276" w:lineRule="auto"/>
        <w:rPr>
          <w:rFonts w:eastAsia="PMingLiU"/>
          <w:lang w:eastAsia="zh-CN"/>
        </w:rPr>
      </w:pPr>
      <w:bookmarkStart w:id="50" w:name="_Toc449692109"/>
    </w:p>
    <w:p w14:paraId="2328DB8B" w14:textId="77777777" w:rsidR="002D6E71" w:rsidRPr="00FF430B" w:rsidRDefault="002D6E71" w:rsidP="009A7C84">
      <w:pPr>
        <w:jc w:val="center"/>
        <w:rPr>
          <w:rFonts w:eastAsia="PMingLiU"/>
          <w:b/>
          <w:lang w:eastAsia="zh-CN"/>
        </w:rPr>
      </w:pPr>
    </w:p>
    <w:p w14:paraId="717B164B" w14:textId="77777777" w:rsidR="002D6E71" w:rsidRPr="00FF430B" w:rsidRDefault="002D6E71" w:rsidP="009A7C84">
      <w:pPr>
        <w:jc w:val="center"/>
        <w:rPr>
          <w:rFonts w:eastAsia="PMingLiU"/>
          <w:b/>
          <w:lang w:eastAsia="zh-CN"/>
        </w:rPr>
      </w:pPr>
    </w:p>
    <w:p w14:paraId="1A13414C" w14:textId="77777777" w:rsidR="002D6E71" w:rsidRPr="00FF430B" w:rsidRDefault="002D6E71" w:rsidP="009A7C84">
      <w:pPr>
        <w:jc w:val="center"/>
        <w:rPr>
          <w:rFonts w:eastAsia="PMingLiU"/>
          <w:b/>
          <w:lang w:eastAsia="zh-CN"/>
        </w:rPr>
      </w:pPr>
    </w:p>
    <w:p w14:paraId="6FBCB26F" w14:textId="77777777" w:rsidR="002D6E71" w:rsidRPr="00FF430B" w:rsidRDefault="002D6E71" w:rsidP="009A7C84">
      <w:pPr>
        <w:jc w:val="center"/>
        <w:rPr>
          <w:rFonts w:eastAsia="PMingLiU"/>
          <w:b/>
          <w:lang w:eastAsia="zh-CN"/>
        </w:rPr>
      </w:pPr>
    </w:p>
    <w:p w14:paraId="35164483" w14:textId="77777777" w:rsidR="002D6E71" w:rsidRPr="00FF430B" w:rsidRDefault="002D6E71" w:rsidP="009A7C84">
      <w:pPr>
        <w:jc w:val="center"/>
        <w:rPr>
          <w:rFonts w:eastAsia="PMingLiU"/>
          <w:b/>
          <w:lang w:eastAsia="zh-CN"/>
        </w:rPr>
      </w:pPr>
    </w:p>
    <w:p w14:paraId="324F168E" w14:textId="77777777" w:rsidR="002D6E71" w:rsidRPr="00FF430B" w:rsidRDefault="002D6E71" w:rsidP="009A7C84">
      <w:pPr>
        <w:jc w:val="center"/>
        <w:rPr>
          <w:rFonts w:eastAsia="PMingLiU"/>
          <w:b/>
          <w:lang w:eastAsia="zh-CN"/>
        </w:rPr>
      </w:pPr>
    </w:p>
    <w:p w14:paraId="1F210B92" w14:textId="77777777" w:rsidR="00EF4276" w:rsidRPr="00FF430B" w:rsidRDefault="00EF4276" w:rsidP="009A7C84">
      <w:pPr>
        <w:jc w:val="center"/>
        <w:rPr>
          <w:rFonts w:eastAsia="PMingLiU"/>
          <w:b/>
          <w:lang w:eastAsia="zh-CN"/>
        </w:rPr>
      </w:pPr>
    </w:p>
    <w:p w14:paraId="51C5AC8A" w14:textId="77777777" w:rsidR="00EF4276" w:rsidRPr="00FF430B" w:rsidRDefault="00EF4276" w:rsidP="009A7C84">
      <w:pPr>
        <w:jc w:val="center"/>
        <w:rPr>
          <w:rFonts w:eastAsia="PMingLiU"/>
          <w:b/>
          <w:lang w:eastAsia="zh-CN"/>
        </w:rPr>
      </w:pPr>
    </w:p>
    <w:p w14:paraId="2779156F" w14:textId="77777777" w:rsidR="0019071C" w:rsidRPr="00FF430B" w:rsidRDefault="0019071C" w:rsidP="009A7C84">
      <w:pPr>
        <w:jc w:val="center"/>
        <w:rPr>
          <w:rFonts w:eastAsia="PMingLiU"/>
          <w:b/>
          <w:lang w:eastAsia="zh-CN"/>
        </w:rPr>
      </w:pPr>
    </w:p>
    <w:p w14:paraId="6B37FAFE" w14:textId="77777777" w:rsidR="0019071C" w:rsidRPr="00FF430B" w:rsidRDefault="0019071C" w:rsidP="009A7C84">
      <w:pPr>
        <w:jc w:val="center"/>
        <w:rPr>
          <w:rFonts w:eastAsia="PMingLiU"/>
          <w:b/>
          <w:lang w:eastAsia="zh-CN"/>
        </w:rPr>
      </w:pPr>
    </w:p>
    <w:p w14:paraId="5DA4E0E7" w14:textId="77777777" w:rsidR="002D6E71" w:rsidRPr="00FF430B" w:rsidRDefault="002D6E71" w:rsidP="009A7C84">
      <w:pPr>
        <w:jc w:val="center"/>
        <w:rPr>
          <w:rFonts w:eastAsia="PMingLiU"/>
          <w:b/>
          <w:lang w:eastAsia="zh-CN"/>
        </w:rPr>
      </w:pPr>
    </w:p>
    <w:p w14:paraId="1954D6DC" w14:textId="77777777" w:rsidR="002D6E71" w:rsidRPr="00FF430B" w:rsidRDefault="002D6E71" w:rsidP="009A7C84">
      <w:pPr>
        <w:jc w:val="center"/>
        <w:rPr>
          <w:rFonts w:eastAsia="PMingLiU"/>
          <w:b/>
          <w:lang w:eastAsia="zh-CN"/>
        </w:rPr>
      </w:pPr>
    </w:p>
    <w:p w14:paraId="66C380B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752D378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2B73FF4" w14:textId="77777777" w:rsidR="00BA7FF4" w:rsidRPr="00FF430B" w:rsidRDefault="00BA7FF4" w:rsidP="00BA7FF4">
      <w:pPr>
        <w:jc w:val="right"/>
        <w:rPr>
          <w:noProof w:val="0"/>
        </w:rPr>
      </w:pPr>
      <w:r w:rsidRPr="00FF430B">
        <w:rPr>
          <w:noProof w:val="0"/>
        </w:rPr>
        <w:t>din “____” ________ 20___</w:t>
      </w:r>
    </w:p>
    <w:p w14:paraId="2B1D69A7" w14:textId="77777777" w:rsidR="002D6E71" w:rsidRPr="00FF430B" w:rsidRDefault="002D6E71" w:rsidP="009A7C84">
      <w:pPr>
        <w:jc w:val="center"/>
        <w:rPr>
          <w:rFonts w:eastAsia="PMingLiU"/>
          <w:b/>
          <w:lang w:eastAsia="zh-CN"/>
        </w:rPr>
      </w:pPr>
    </w:p>
    <w:p w14:paraId="226B08BB" w14:textId="77777777" w:rsidR="002D6E71" w:rsidRPr="00FF430B" w:rsidRDefault="002D6E71" w:rsidP="009A7C84">
      <w:pPr>
        <w:jc w:val="center"/>
        <w:rPr>
          <w:rFonts w:eastAsia="PMingLiU"/>
          <w:b/>
          <w:lang w:eastAsia="zh-CN"/>
        </w:rPr>
      </w:pPr>
    </w:p>
    <w:bookmarkEnd w:id="50"/>
    <w:p w14:paraId="7F3AB855" w14:textId="77777777" w:rsidR="00B14173" w:rsidRPr="00FF430B" w:rsidRDefault="00B14173" w:rsidP="009A7C84">
      <w:pPr>
        <w:jc w:val="center"/>
        <w:rPr>
          <w:b/>
        </w:rPr>
      </w:pPr>
    </w:p>
    <w:p w14:paraId="0ABEA33F"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E895FDC"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72F48B4"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EF3E77F"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C04C355" w14:textId="77777777" w:rsidR="00AA1372" w:rsidRPr="00FF430B" w:rsidRDefault="00A227F2" w:rsidP="00196AB4">
            <w:pPr>
              <w:jc w:val="center"/>
              <w:rPr>
                <w:b/>
                <w:bCs/>
              </w:rPr>
            </w:pPr>
            <w:r w:rsidRPr="00FF430B">
              <w:rPr>
                <w:b/>
                <w:bCs/>
              </w:rPr>
              <w:t>Nr</w:t>
            </w:r>
          </w:p>
          <w:p w14:paraId="1DC67896"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20CCAC3"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FCB847E"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5DA68D98"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992E66B"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39E8DC8"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4B2159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E38F97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E04ED9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2E1ACC3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519FD9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122D4A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463251"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00500C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AFAAFDA" w14:textId="77777777" w:rsidR="00AA1372" w:rsidRPr="00FF430B" w:rsidRDefault="00A227F2" w:rsidP="00196AB4">
            <w:pPr>
              <w:jc w:val="center"/>
            </w:pPr>
            <w:r w:rsidRPr="00FF430B">
              <w:t> </w:t>
            </w:r>
          </w:p>
        </w:tc>
      </w:tr>
      <w:tr w:rsidR="00AA1372" w:rsidRPr="00EC30C2" w14:paraId="32B37F7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AC717B4"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2E54D8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1DCE91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2E82E5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047996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5D4C24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E2F2BE3" w14:textId="77777777" w:rsidR="00AA1372" w:rsidRPr="00FF430B" w:rsidRDefault="00A227F2" w:rsidP="00196AB4">
            <w:pPr>
              <w:jc w:val="center"/>
            </w:pPr>
            <w:r w:rsidRPr="00FF430B">
              <w:t> </w:t>
            </w:r>
          </w:p>
        </w:tc>
      </w:tr>
      <w:tr w:rsidR="00AA1372" w:rsidRPr="00EC30C2" w14:paraId="074A6A9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2E4742"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97083F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C82B40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D40631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A25D281"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8096958"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C1B1D94" w14:textId="77777777" w:rsidR="00AA1372" w:rsidRPr="00FF430B" w:rsidRDefault="00A227F2" w:rsidP="00196AB4">
            <w:pPr>
              <w:jc w:val="center"/>
            </w:pPr>
            <w:r w:rsidRPr="00FF430B">
              <w:t> </w:t>
            </w:r>
          </w:p>
        </w:tc>
      </w:tr>
    </w:tbl>
    <w:p w14:paraId="4CE8FD8C" w14:textId="77777777" w:rsidR="00AB1EC3" w:rsidRPr="00FF430B" w:rsidRDefault="00AB1EC3" w:rsidP="009A7C84">
      <w:pPr>
        <w:jc w:val="both"/>
      </w:pPr>
    </w:p>
    <w:p w14:paraId="2153CF02"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7394FD4" w14:textId="77777777" w:rsidR="00AB1EC3" w:rsidRPr="00FF430B" w:rsidRDefault="00AB1EC3" w:rsidP="00196AB4">
      <w:pPr>
        <w:jc w:val="both"/>
        <w:rPr>
          <w:rFonts w:eastAsia="PMingLiU"/>
          <w:lang w:eastAsia="zh-CN"/>
        </w:rPr>
      </w:pPr>
    </w:p>
    <w:p w14:paraId="5CB8322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16926F0"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5A07891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6E22671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38DA6268" w14:textId="77777777" w:rsidR="00284ED0" w:rsidRPr="00FF430B" w:rsidRDefault="00284ED0" w:rsidP="00284ED0">
      <w:pPr>
        <w:spacing w:after="200" w:line="276" w:lineRule="auto"/>
        <w:rPr>
          <w:rFonts w:eastAsia="PMingLiU"/>
          <w:lang w:eastAsia="zh-CN"/>
        </w:rPr>
      </w:pPr>
      <w:bookmarkStart w:id="51" w:name="_Toc449692110"/>
    </w:p>
    <w:p w14:paraId="2CFE0354" w14:textId="77777777" w:rsidR="002D6E71" w:rsidRPr="00FF430B" w:rsidRDefault="002D6E71" w:rsidP="00284ED0">
      <w:pPr>
        <w:spacing w:line="276" w:lineRule="auto"/>
        <w:jc w:val="center"/>
        <w:rPr>
          <w:rFonts w:eastAsia="PMingLiU"/>
          <w:b/>
          <w:lang w:eastAsia="zh-CN"/>
        </w:rPr>
      </w:pPr>
    </w:p>
    <w:p w14:paraId="27D2754C" w14:textId="77777777" w:rsidR="002D6E71" w:rsidRPr="00FF430B" w:rsidRDefault="002D6E71" w:rsidP="00284ED0">
      <w:pPr>
        <w:spacing w:line="276" w:lineRule="auto"/>
        <w:jc w:val="center"/>
        <w:rPr>
          <w:rFonts w:eastAsia="PMingLiU"/>
          <w:b/>
          <w:lang w:eastAsia="zh-CN"/>
        </w:rPr>
      </w:pPr>
    </w:p>
    <w:p w14:paraId="4FEABEE6" w14:textId="77777777" w:rsidR="002D6E71" w:rsidRPr="00FF430B" w:rsidRDefault="002D6E71" w:rsidP="00284ED0">
      <w:pPr>
        <w:spacing w:line="276" w:lineRule="auto"/>
        <w:jc w:val="center"/>
        <w:rPr>
          <w:rFonts w:eastAsia="PMingLiU"/>
          <w:b/>
          <w:lang w:eastAsia="zh-CN"/>
        </w:rPr>
      </w:pPr>
    </w:p>
    <w:p w14:paraId="7BAA52AB" w14:textId="77777777" w:rsidR="002D6E71" w:rsidRPr="00FF430B" w:rsidRDefault="002D6E71" w:rsidP="00284ED0">
      <w:pPr>
        <w:spacing w:line="276" w:lineRule="auto"/>
        <w:jc w:val="center"/>
        <w:rPr>
          <w:rFonts w:eastAsia="PMingLiU"/>
          <w:b/>
          <w:lang w:eastAsia="zh-CN"/>
        </w:rPr>
      </w:pPr>
    </w:p>
    <w:p w14:paraId="50327783" w14:textId="77777777" w:rsidR="002D6E71" w:rsidRPr="00FF430B" w:rsidRDefault="002D6E71" w:rsidP="00284ED0">
      <w:pPr>
        <w:spacing w:line="276" w:lineRule="auto"/>
        <w:jc w:val="center"/>
        <w:rPr>
          <w:rFonts w:eastAsia="PMingLiU"/>
          <w:b/>
          <w:lang w:eastAsia="zh-CN"/>
        </w:rPr>
      </w:pPr>
    </w:p>
    <w:p w14:paraId="3B1FAD23" w14:textId="77777777" w:rsidR="002D6E71" w:rsidRPr="00FF430B" w:rsidRDefault="002D6E71" w:rsidP="00284ED0">
      <w:pPr>
        <w:spacing w:line="276" w:lineRule="auto"/>
        <w:jc w:val="center"/>
        <w:rPr>
          <w:rFonts w:eastAsia="PMingLiU"/>
          <w:b/>
          <w:lang w:eastAsia="zh-CN"/>
        </w:rPr>
      </w:pPr>
    </w:p>
    <w:p w14:paraId="4941FBAB" w14:textId="77777777" w:rsidR="002D6E71" w:rsidRPr="00FF430B" w:rsidRDefault="002D6E71" w:rsidP="00284ED0">
      <w:pPr>
        <w:spacing w:line="276" w:lineRule="auto"/>
        <w:jc w:val="center"/>
        <w:rPr>
          <w:rFonts w:eastAsia="PMingLiU"/>
          <w:b/>
          <w:lang w:eastAsia="zh-CN"/>
        </w:rPr>
      </w:pPr>
    </w:p>
    <w:p w14:paraId="0360B4CE" w14:textId="77777777" w:rsidR="002D6E71" w:rsidRPr="00FF430B" w:rsidRDefault="002D6E71" w:rsidP="00284ED0">
      <w:pPr>
        <w:spacing w:line="276" w:lineRule="auto"/>
        <w:jc w:val="center"/>
        <w:rPr>
          <w:rFonts w:eastAsia="PMingLiU"/>
          <w:b/>
          <w:lang w:eastAsia="zh-CN"/>
        </w:rPr>
      </w:pPr>
    </w:p>
    <w:p w14:paraId="3004E29B" w14:textId="77777777" w:rsidR="002D6E71" w:rsidRPr="00FF430B" w:rsidRDefault="002D6E71" w:rsidP="00284ED0">
      <w:pPr>
        <w:spacing w:line="276" w:lineRule="auto"/>
        <w:jc w:val="center"/>
        <w:rPr>
          <w:rFonts w:eastAsia="PMingLiU"/>
          <w:b/>
          <w:lang w:eastAsia="zh-CN"/>
        </w:rPr>
      </w:pPr>
    </w:p>
    <w:p w14:paraId="46762EBF" w14:textId="77777777" w:rsidR="002D6E71" w:rsidRPr="00FF430B" w:rsidRDefault="002D6E71" w:rsidP="00284ED0">
      <w:pPr>
        <w:spacing w:line="276" w:lineRule="auto"/>
        <w:jc w:val="center"/>
        <w:rPr>
          <w:rFonts w:eastAsia="PMingLiU"/>
          <w:b/>
          <w:lang w:eastAsia="zh-CN"/>
        </w:rPr>
      </w:pPr>
    </w:p>
    <w:p w14:paraId="3EEC3871" w14:textId="77777777" w:rsidR="002D6E71" w:rsidRPr="00FF430B" w:rsidRDefault="002D6E71" w:rsidP="00284ED0">
      <w:pPr>
        <w:spacing w:line="276" w:lineRule="auto"/>
        <w:jc w:val="center"/>
        <w:rPr>
          <w:rFonts w:eastAsia="PMingLiU"/>
          <w:b/>
          <w:lang w:eastAsia="zh-CN"/>
        </w:rPr>
      </w:pPr>
    </w:p>
    <w:p w14:paraId="073E25D7" w14:textId="77777777" w:rsidR="002D6E71" w:rsidRPr="00FF430B" w:rsidRDefault="002D6E71" w:rsidP="00284ED0">
      <w:pPr>
        <w:spacing w:line="276" w:lineRule="auto"/>
        <w:jc w:val="center"/>
        <w:rPr>
          <w:rFonts w:eastAsia="PMingLiU"/>
          <w:b/>
          <w:lang w:eastAsia="zh-CN"/>
        </w:rPr>
      </w:pPr>
    </w:p>
    <w:p w14:paraId="763E53F6" w14:textId="77777777" w:rsidR="002D6E71" w:rsidRPr="00FF430B" w:rsidRDefault="002D6E71" w:rsidP="00284ED0">
      <w:pPr>
        <w:spacing w:line="276" w:lineRule="auto"/>
        <w:jc w:val="center"/>
        <w:rPr>
          <w:rFonts w:eastAsia="PMingLiU"/>
          <w:b/>
          <w:lang w:eastAsia="zh-CN"/>
        </w:rPr>
      </w:pPr>
    </w:p>
    <w:p w14:paraId="502800AC" w14:textId="77777777" w:rsidR="002D6E71" w:rsidRPr="00FF430B" w:rsidRDefault="002D6E71" w:rsidP="00284ED0">
      <w:pPr>
        <w:spacing w:line="276" w:lineRule="auto"/>
        <w:jc w:val="center"/>
        <w:rPr>
          <w:rFonts w:eastAsia="PMingLiU"/>
          <w:b/>
          <w:lang w:eastAsia="zh-CN"/>
        </w:rPr>
      </w:pPr>
    </w:p>
    <w:p w14:paraId="29AEAD83" w14:textId="77777777" w:rsidR="002D6E71" w:rsidRPr="00FF430B" w:rsidRDefault="002D6E71" w:rsidP="00284ED0">
      <w:pPr>
        <w:spacing w:line="276" w:lineRule="auto"/>
        <w:jc w:val="center"/>
        <w:rPr>
          <w:rFonts w:eastAsia="PMingLiU"/>
          <w:b/>
          <w:lang w:eastAsia="zh-CN"/>
        </w:rPr>
      </w:pPr>
    </w:p>
    <w:p w14:paraId="2D434B10" w14:textId="77777777" w:rsidR="002D6E71" w:rsidRPr="00FF430B" w:rsidRDefault="002D6E71" w:rsidP="00284ED0">
      <w:pPr>
        <w:spacing w:line="276" w:lineRule="auto"/>
        <w:jc w:val="center"/>
        <w:rPr>
          <w:rFonts w:eastAsia="PMingLiU"/>
          <w:b/>
          <w:lang w:eastAsia="zh-CN"/>
        </w:rPr>
      </w:pPr>
    </w:p>
    <w:p w14:paraId="09A381CD" w14:textId="77777777" w:rsidR="002D6E71" w:rsidRPr="00FF430B" w:rsidRDefault="002D6E71" w:rsidP="00284ED0">
      <w:pPr>
        <w:spacing w:line="276" w:lineRule="auto"/>
        <w:jc w:val="center"/>
        <w:rPr>
          <w:rFonts w:eastAsia="PMingLiU"/>
          <w:b/>
          <w:lang w:eastAsia="zh-CN"/>
        </w:rPr>
      </w:pPr>
    </w:p>
    <w:p w14:paraId="60B758E8" w14:textId="77777777" w:rsidR="002D6E71" w:rsidRPr="00FF430B" w:rsidRDefault="002D6E71" w:rsidP="00284ED0">
      <w:pPr>
        <w:spacing w:line="276" w:lineRule="auto"/>
        <w:jc w:val="center"/>
        <w:rPr>
          <w:rFonts w:eastAsia="PMingLiU"/>
          <w:b/>
          <w:lang w:eastAsia="zh-CN"/>
        </w:rPr>
      </w:pPr>
    </w:p>
    <w:p w14:paraId="74DAA866" w14:textId="77777777" w:rsidR="002D6E71" w:rsidRPr="00FF430B" w:rsidRDefault="002D6E71" w:rsidP="00284ED0">
      <w:pPr>
        <w:spacing w:line="276" w:lineRule="auto"/>
        <w:jc w:val="center"/>
        <w:rPr>
          <w:rFonts w:eastAsia="PMingLiU"/>
          <w:b/>
          <w:lang w:eastAsia="zh-CN"/>
        </w:rPr>
      </w:pPr>
    </w:p>
    <w:p w14:paraId="037B5562" w14:textId="77777777" w:rsidR="002D6E71" w:rsidRPr="00FF430B" w:rsidRDefault="002D6E71" w:rsidP="00284ED0">
      <w:pPr>
        <w:spacing w:line="276" w:lineRule="auto"/>
        <w:jc w:val="center"/>
        <w:rPr>
          <w:rFonts w:eastAsia="PMingLiU"/>
          <w:b/>
          <w:lang w:eastAsia="zh-CN"/>
        </w:rPr>
      </w:pPr>
    </w:p>
    <w:p w14:paraId="2D873BB0" w14:textId="77777777" w:rsidR="002D6E71" w:rsidRPr="00FF430B" w:rsidRDefault="002D6E71" w:rsidP="00284ED0">
      <w:pPr>
        <w:spacing w:line="276" w:lineRule="auto"/>
        <w:jc w:val="center"/>
        <w:rPr>
          <w:rFonts w:eastAsia="PMingLiU"/>
          <w:b/>
          <w:lang w:eastAsia="zh-CN"/>
        </w:rPr>
      </w:pPr>
    </w:p>
    <w:p w14:paraId="3809936C" w14:textId="77777777" w:rsidR="002D6E71" w:rsidRPr="00FF430B" w:rsidRDefault="002D6E71" w:rsidP="00284ED0">
      <w:pPr>
        <w:spacing w:line="276" w:lineRule="auto"/>
        <w:jc w:val="center"/>
        <w:rPr>
          <w:rFonts w:eastAsia="PMingLiU"/>
          <w:b/>
          <w:lang w:eastAsia="zh-CN"/>
        </w:rPr>
      </w:pPr>
    </w:p>
    <w:p w14:paraId="626970D2" w14:textId="77777777" w:rsidR="002D6E71" w:rsidRPr="00FF430B" w:rsidRDefault="002D6E71" w:rsidP="00284ED0">
      <w:pPr>
        <w:spacing w:line="276" w:lineRule="auto"/>
        <w:jc w:val="center"/>
        <w:rPr>
          <w:rFonts w:eastAsia="PMingLiU"/>
          <w:b/>
          <w:lang w:eastAsia="zh-CN"/>
        </w:rPr>
      </w:pPr>
    </w:p>
    <w:p w14:paraId="021A194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E48B5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66F6601" w14:textId="77777777" w:rsidR="00BA7FF4" w:rsidRPr="00FF430B" w:rsidRDefault="00BA7FF4" w:rsidP="00BA7FF4">
      <w:pPr>
        <w:jc w:val="right"/>
        <w:rPr>
          <w:noProof w:val="0"/>
        </w:rPr>
      </w:pPr>
      <w:r w:rsidRPr="00FF430B">
        <w:rPr>
          <w:noProof w:val="0"/>
        </w:rPr>
        <w:t>din “____” ________ 20___</w:t>
      </w:r>
    </w:p>
    <w:p w14:paraId="7AA8F3E6" w14:textId="77777777" w:rsidR="002D6E71" w:rsidRPr="00FF430B" w:rsidRDefault="002D6E71" w:rsidP="00284ED0">
      <w:pPr>
        <w:spacing w:line="276" w:lineRule="auto"/>
        <w:jc w:val="center"/>
        <w:rPr>
          <w:rFonts w:eastAsia="PMingLiU"/>
          <w:b/>
          <w:lang w:eastAsia="zh-CN"/>
        </w:rPr>
      </w:pPr>
    </w:p>
    <w:p w14:paraId="3EA1BFF5" w14:textId="77777777" w:rsidR="002D6E71" w:rsidRPr="00FF430B" w:rsidRDefault="002D6E71" w:rsidP="00284ED0">
      <w:pPr>
        <w:spacing w:line="276" w:lineRule="auto"/>
        <w:jc w:val="center"/>
        <w:rPr>
          <w:rFonts w:eastAsia="PMingLiU"/>
          <w:b/>
          <w:lang w:eastAsia="zh-CN"/>
        </w:rPr>
      </w:pPr>
    </w:p>
    <w:bookmarkEnd w:id="51"/>
    <w:p w14:paraId="5E4DE827" w14:textId="77777777" w:rsidR="00B14173" w:rsidRPr="00FF430B" w:rsidRDefault="00B14173" w:rsidP="00284ED0">
      <w:pPr>
        <w:spacing w:line="276" w:lineRule="auto"/>
        <w:jc w:val="center"/>
        <w:rPr>
          <w:rFonts w:eastAsia="PMingLiU"/>
          <w:b/>
          <w:noProof w:val="0"/>
          <w:lang w:eastAsia="zh-CN"/>
        </w:rPr>
      </w:pPr>
    </w:p>
    <w:p w14:paraId="6DD00B50"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14EF286"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2CBADF44"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FC4F20A" w14:textId="77777777" w:rsidTr="00233538">
        <w:trPr>
          <w:trHeight w:val="700"/>
        </w:trPr>
        <w:tc>
          <w:tcPr>
            <w:tcW w:w="720" w:type="dxa"/>
          </w:tcPr>
          <w:p w14:paraId="1813EC5A" w14:textId="77777777" w:rsidR="00AA1372" w:rsidRPr="00FF430B" w:rsidRDefault="00AA1372" w:rsidP="008A6911">
            <w:pPr>
              <w:tabs>
                <w:tab w:val="left" w:pos="567"/>
                <w:tab w:val="left" w:pos="1134"/>
              </w:tabs>
              <w:ind w:left="360"/>
              <w:jc w:val="both"/>
              <w:outlineLvl w:val="0"/>
              <w:rPr>
                <w:b/>
              </w:rPr>
            </w:pPr>
          </w:p>
          <w:p w14:paraId="4F5EF875" w14:textId="77777777" w:rsidR="00AA1372" w:rsidRPr="00FF430B" w:rsidRDefault="00A227F2" w:rsidP="00196AB4">
            <w:pPr>
              <w:tabs>
                <w:tab w:val="left" w:pos="567"/>
              </w:tabs>
              <w:jc w:val="both"/>
              <w:rPr>
                <w:b/>
              </w:rPr>
            </w:pPr>
            <w:r w:rsidRPr="00FF430B">
              <w:rPr>
                <w:b/>
              </w:rPr>
              <w:t>Nr.</w:t>
            </w:r>
          </w:p>
          <w:p w14:paraId="096E9073" w14:textId="77777777" w:rsidR="00AA1372" w:rsidRPr="00FF430B" w:rsidRDefault="00A227F2" w:rsidP="00196AB4">
            <w:pPr>
              <w:tabs>
                <w:tab w:val="left" w:pos="567"/>
              </w:tabs>
              <w:jc w:val="both"/>
              <w:rPr>
                <w:b/>
              </w:rPr>
            </w:pPr>
            <w:r w:rsidRPr="00FF430B">
              <w:rPr>
                <w:b/>
              </w:rPr>
              <w:t>d/o</w:t>
            </w:r>
          </w:p>
        </w:tc>
        <w:tc>
          <w:tcPr>
            <w:tcW w:w="4680" w:type="dxa"/>
            <w:vAlign w:val="center"/>
          </w:tcPr>
          <w:p w14:paraId="71A84D7D"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0B199B6" w14:textId="77777777" w:rsidR="00AA1372" w:rsidRPr="00FF430B" w:rsidRDefault="00AA1372" w:rsidP="008A6911">
            <w:pPr>
              <w:tabs>
                <w:tab w:val="left" w:pos="567"/>
                <w:tab w:val="left" w:pos="1134"/>
              </w:tabs>
              <w:ind w:left="360"/>
              <w:jc w:val="center"/>
              <w:outlineLvl w:val="0"/>
              <w:rPr>
                <w:b/>
              </w:rPr>
            </w:pPr>
          </w:p>
          <w:p w14:paraId="1862CB23" w14:textId="77777777" w:rsidR="00AA1372" w:rsidRPr="00FF430B" w:rsidRDefault="00A227F2" w:rsidP="00196AB4">
            <w:pPr>
              <w:tabs>
                <w:tab w:val="left" w:pos="567"/>
              </w:tabs>
              <w:jc w:val="center"/>
              <w:rPr>
                <w:b/>
              </w:rPr>
            </w:pPr>
            <w:r w:rsidRPr="00FF430B">
              <w:rPr>
                <w:b/>
              </w:rPr>
              <w:t>Unitatea de măsură</w:t>
            </w:r>
          </w:p>
          <w:p w14:paraId="2117C666"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822F1E0" w14:textId="77777777" w:rsidR="00AA1372" w:rsidRPr="00FF430B" w:rsidRDefault="00AA1372" w:rsidP="008A6911">
            <w:pPr>
              <w:tabs>
                <w:tab w:val="left" w:pos="567"/>
                <w:tab w:val="left" w:pos="1134"/>
              </w:tabs>
              <w:ind w:left="360"/>
              <w:jc w:val="center"/>
              <w:outlineLvl w:val="0"/>
              <w:rPr>
                <w:b/>
              </w:rPr>
            </w:pPr>
          </w:p>
          <w:p w14:paraId="5FA5E86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7AD1A2F0" w14:textId="77777777" w:rsidR="00AA1372" w:rsidRPr="00FF430B" w:rsidRDefault="00AA1372" w:rsidP="008A6911">
            <w:pPr>
              <w:tabs>
                <w:tab w:val="left" w:pos="567"/>
                <w:tab w:val="left" w:pos="1134"/>
              </w:tabs>
              <w:ind w:left="360"/>
              <w:jc w:val="center"/>
              <w:outlineLvl w:val="0"/>
              <w:rPr>
                <w:b/>
              </w:rPr>
            </w:pPr>
          </w:p>
          <w:p w14:paraId="5764C420"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8262787" w14:textId="77777777" w:rsidTr="00233538">
        <w:trPr>
          <w:trHeight w:val="240"/>
        </w:trPr>
        <w:tc>
          <w:tcPr>
            <w:tcW w:w="720" w:type="dxa"/>
          </w:tcPr>
          <w:p w14:paraId="5186517C" w14:textId="77777777" w:rsidR="00AA1372" w:rsidRPr="00FF430B" w:rsidRDefault="00D7570D" w:rsidP="00196AB4">
            <w:pPr>
              <w:tabs>
                <w:tab w:val="left" w:pos="567"/>
              </w:tabs>
              <w:jc w:val="both"/>
              <w:rPr>
                <w:b/>
              </w:rPr>
            </w:pPr>
            <w:r w:rsidRPr="00FF430B">
              <w:rPr>
                <w:b/>
              </w:rPr>
              <w:t>0</w:t>
            </w:r>
          </w:p>
        </w:tc>
        <w:tc>
          <w:tcPr>
            <w:tcW w:w="4680" w:type="dxa"/>
          </w:tcPr>
          <w:p w14:paraId="28F0D272" w14:textId="77777777" w:rsidR="00AA1372" w:rsidRPr="00FF430B" w:rsidRDefault="00D7570D" w:rsidP="00196AB4">
            <w:pPr>
              <w:tabs>
                <w:tab w:val="left" w:pos="567"/>
              </w:tabs>
              <w:jc w:val="both"/>
              <w:rPr>
                <w:b/>
              </w:rPr>
            </w:pPr>
            <w:r w:rsidRPr="00FF430B">
              <w:rPr>
                <w:b/>
              </w:rPr>
              <w:t xml:space="preserve">                             1</w:t>
            </w:r>
          </w:p>
        </w:tc>
        <w:tc>
          <w:tcPr>
            <w:tcW w:w="1260" w:type="dxa"/>
          </w:tcPr>
          <w:p w14:paraId="39C6356F" w14:textId="77777777" w:rsidR="00AA1372" w:rsidRPr="00FF430B" w:rsidRDefault="0003591A" w:rsidP="00196AB4">
            <w:pPr>
              <w:tabs>
                <w:tab w:val="left" w:pos="567"/>
              </w:tabs>
              <w:jc w:val="both"/>
              <w:rPr>
                <w:b/>
              </w:rPr>
            </w:pPr>
            <w:r w:rsidRPr="00FF430B">
              <w:rPr>
                <w:b/>
              </w:rPr>
              <w:t>2</w:t>
            </w:r>
          </w:p>
        </w:tc>
        <w:tc>
          <w:tcPr>
            <w:tcW w:w="1289" w:type="dxa"/>
          </w:tcPr>
          <w:p w14:paraId="03FCAAE2" w14:textId="77777777" w:rsidR="00AA1372" w:rsidRPr="00FF430B" w:rsidRDefault="0003591A" w:rsidP="00196AB4">
            <w:pPr>
              <w:tabs>
                <w:tab w:val="left" w:pos="567"/>
              </w:tabs>
              <w:jc w:val="both"/>
              <w:rPr>
                <w:b/>
              </w:rPr>
            </w:pPr>
            <w:r w:rsidRPr="00FF430B">
              <w:rPr>
                <w:b/>
              </w:rPr>
              <w:t>3</w:t>
            </w:r>
          </w:p>
        </w:tc>
        <w:tc>
          <w:tcPr>
            <w:tcW w:w="1544" w:type="dxa"/>
          </w:tcPr>
          <w:p w14:paraId="0F34657D" w14:textId="77777777" w:rsidR="00AA1372" w:rsidRPr="00FF430B" w:rsidRDefault="0003591A" w:rsidP="00196AB4">
            <w:pPr>
              <w:tabs>
                <w:tab w:val="left" w:pos="567"/>
              </w:tabs>
              <w:jc w:val="both"/>
              <w:rPr>
                <w:b/>
              </w:rPr>
            </w:pPr>
            <w:r w:rsidRPr="00FF430B">
              <w:rPr>
                <w:b/>
              </w:rPr>
              <w:t>4</w:t>
            </w:r>
          </w:p>
        </w:tc>
      </w:tr>
      <w:tr w:rsidR="00AA1372" w:rsidRPr="00EC30C2" w14:paraId="50A8252B" w14:textId="77777777" w:rsidTr="00233538">
        <w:trPr>
          <w:trHeight w:val="240"/>
        </w:trPr>
        <w:tc>
          <w:tcPr>
            <w:tcW w:w="720" w:type="dxa"/>
          </w:tcPr>
          <w:p w14:paraId="1AC74BF3" w14:textId="77777777" w:rsidR="00AA1372" w:rsidRPr="00FF430B" w:rsidRDefault="0003591A" w:rsidP="00196AB4">
            <w:pPr>
              <w:tabs>
                <w:tab w:val="left" w:pos="567"/>
              </w:tabs>
              <w:jc w:val="both"/>
            </w:pPr>
            <w:r w:rsidRPr="00FF430B">
              <w:t>1.</w:t>
            </w:r>
          </w:p>
        </w:tc>
        <w:tc>
          <w:tcPr>
            <w:tcW w:w="4680" w:type="dxa"/>
          </w:tcPr>
          <w:p w14:paraId="6AB95DF3" w14:textId="77777777" w:rsidR="00AA1372" w:rsidRPr="00FF430B" w:rsidRDefault="00AA1372" w:rsidP="00196AB4">
            <w:pPr>
              <w:keepNext/>
              <w:keepLines/>
              <w:tabs>
                <w:tab w:val="left" w:pos="567"/>
              </w:tabs>
              <w:spacing w:before="200"/>
              <w:jc w:val="both"/>
              <w:outlineLvl w:val="2"/>
            </w:pPr>
          </w:p>
        </w:tc>
        <w:tc>
          <w:tcPr>
            <w:tcW w:w="1260" w:type="dxa"/>
          </w:tcPr>
          <w:p w14:paraId="645627B7" w14:textId="77777777" w:rsidR="00AA1372" w:rsidRPr="00FF430B" w:rsidRDefault="00AA1372" w:rsidP="00196AB4">
            <w:pPr>
              <w:keepNext/>
              <w:keepLines/>
              <w:tabs>
                <w:tab w:val="left" w:pos="567"/>
              </w:tabs>
              <w:spacing w:before="200"/>
              <w:jc w:val="both"/>
              <w:outlineLvl w:val="2"/>
            </w:pPr>
          </w:p>
        </w:tc>
        <w:tc>
          <w:tcPr>
            <w:tcW w:w="1289" w:type="dxa"/>
          </w:tcPr>
          <w:p w14:paraId="583E7BA9" w14:textId="77777777" w:rsidR="00AA1372" w:rsidRPr="00FF430B" w:rsidRDefault="00AA1372" w:rsidP="00196AB4">
            <w:pPr>
              <w:keepNext/>
              <w:keepLines/>
              <w:tabs>
                <w:tab w:val="left" w:pos="567"/>
              </w:tabs>
              <w:spacing w:before="200"/>
              <w:jc w:val="both"/>
              <w:outlineLvl w:val="2"/>
            </w:pPr>
          </w:p>
        </w:tc>
        <w:tc>
          <w:tcPr>
            <w:tcW w:w="1544" w:type="dxa"/>
          </w:tcPr>
          <w:p w14:paraId="701AD69C" w14:textId="77777777" w:rsidR="00AA1372" w:rsidRPr="00FF430B" w:rsidRDefault="00AA1372" w:rsidP="00196AB4">
            <w:pPr>
              <w:keepNext/>
              <w:keepLines/>
              <w:tabs>
                <w:tab w:val="left" w:pos="567"/>
              </w:tabs>
              <w:spacing w:before="200"/>
              <w:jc w:val="both"/>
              <w:outlineLvl w:val="2"/>
            </w:pPr>
          </w:p>
        </w:tc>
      </w:tr>
      <w:tr w:rsidR="00AA1372" w:rsidRPr="00EC30C2" w14:paraId="5AE95C00" w14:textId="77777777" w:rsidTr="00233538">
        <w:trPr>
          <w:trHeight w:val="240"/>
        </w:trPr>
        <w:tc>
          <w:tcPr>
            <w:tcW w:w="720" w:type="dxa"/>
          </w:tcPr>
          <w:p w14:paraId="5DA6BE42" w14:textId="77777777" w:rsidR="00AA1372" w:rsidRPr="00FF430B" w:rsidRDefault="0003591A" w:rsidP="00196AB4">
            <w:pPr>
              <w:tabs>
                <w:tab w:val="left" w:pos="567"/>
              </w:tabs>
              <w:jc w:val="both"/>
            </w:pPr>
            <w:r w:rsidRPr="00FF430B">
              <w:t>2.</w:t>
            </w:r>
          </w:p>
        </w:tc>
        <w:tc>
          <w:tcPr>
            <w:tcW w:w="4680" w:type="dxa"/>
          </w:tcPr>
          <w:p w14:paraId="60DDC96F" w14:textId="77777777" w:rsidR="00AA1372" w:rsidRPr="00FF430B" w:rsidRDefault="00AA1372" w:rsidP="00196AB4">
            <w:pPr>
              <w:keepNext/>
              <w:keepLines/>
              <w:tabs>
                <w:tab w:val="left" w:pos="567"/>
              </w:tabs>
              <w:spacing w:before="200"/>
              <w:jc w:val="both"/>
              <w:outlineLvl w:val="2"/>
            </w:pPr>
          </w:p>
        </w:tc>
        <w:tc>
          <w:tcPr>
            <w:tcW w:w="1260" w:type="dxa"/>
          </w:tcPr>
          <w:p w14:paraId="378590E6" w14:textId="77777777" w:rsidR="00AA1372" w:rsidRPr="00FF430B" w:rsidRDefault="00AA1372" w:rsidP="00196AB4">
            <w:pPr>
              <w:keepNext/>
              <w:keepLines/>
              <w:tabs>
                <w:tab w:val="left" w:pos="567"/>
              </w:tabs>
              <w:spacing w:before="200"/>
              <w:jc w:val="both"/>
              <w:outlineLvl w:val="2"/>
            </w:pPr>
          </w:p>
        </w:tc>
        <w:tc>
          <w:tcPr>
            <w:tcW w:w="1289" w:type="dxa"/>
          </w:tcPr>
          <w:p w14:paraId="1A149EC6" w14:textId="77777777" w:rsidR="00AA1372" w:rsidRPr="00FF430B" w:rsidRDefault="00AA1372" w:rsidP="00196AB4">
            <w:pPr>
              <w:keepNext/>
              <w:keepLines/>
              <w:tabs>
                <w:tab w:val="left" w:pos="567"/>
              </w:tabs>
              <w:spacing w:before="200"/>
              <w:jc w:val="both"/>
              <w:outlineLvl w:val="2"/>
            </w:pPr>
          </w:p>
        </w:tc>
        <w:tc>
          <w:tcPr>
            <w:tcW w:w="1544" w:type="dxa"/>
          </w:tcPr>
          <w:p w14:paraId="241BD5E4" w14:textId="77777777" w:rsidR="00AA1372" w:rsidRPr="00FF430B" w:rsidRDefault="00AA1372" w:rsidP="00196AB4">
            <w:pPr>
              <w:keepNext/>
              <w:keepLines/>
              <w:tabs>
                <w:tab w:val="left" w:pos="567"/>
              </w:tabs>
              <w:spacing w:before="200"/>
              <w:jc w:val="both"/>
              <w:outlineLvl w:val="2"/>
            </w:pPr>
          </w:p>
        </w:tc>
      </w:tr>
      <w:tr w:rsidR="00AA1372" w:rsidRPr="00EC30C2" w14:paraId="3F9B1218" w14:textId="77777777" w:rsidTr="00233538">
        <w:trPr>
          <w:trHeight w:val="240"/>
        </w:trPr>
        <w:tc>
          <w:tcPr>
            <w:tcW w:w="720" w:type="dxa"/>
          </w:tcPr>
          <w:p w14:paraId="457B537A" w14:textId="77777777" w:rsidR="00AA1372" w:rsidRPr="00FF430B" w:rsidRDefault="0003591A" w:rsidP="00196AB4">
            <w:pPr>
              <w:tabs>
                <w:tab w:val="left" w:pos="567"/>
              </w:tabs>
              <w:jc w:val="both"/>
            </w:pPr>
            <w:r w:rsidRPr="00FF430B">
              <w:t>3.</w:t>
            </w:r>
          </w:p>
        </w:tc>
        <w:tc>
          <w:tcPr>
            <w:tcW w:w="4680" w:type="dxa"/>
          </w:tcPr>
          <w:p w14:paraId="273E433E" w14:textId="77777777" w:rsidR="00AA1372" w:rsidRPr="00FF430B" w:rsidRDefault="00AA1372" w:rsidP="00196AB4">
            <w:pPr>
              <w:keepNext/>
              <w:keepLines/>
              <w:tabs>
                <w:tab w:val="left" w:pos="567"/>
              </w:tabs>
              <w:spacing w:before="200"/>
              <w:jc w:val="both"/>
              <w:outlineLvl w:val="2"/>
            </w:pPr>
          </w:p>
        </w:tc>
        <w:tc>
          <w:tcPr>
            <w:tcW w:w="1260" w:type="dxa"/>
          </w:tcPr>
          <w:p w14:paraId="1AA665C9" w14:textId="77777777" w:rsidR="00AA1372" w:rsidRPr="00FF430B" w:rsidRDefault="00AA1372" w:rsidP="00196AB4">
            <w:pPr>
              <w:keepNext/>
              <w:keepLines/>
              <w:tabs>
                <w:tab w:val="left" w:pos="567"/>
              </w:tabs>
              <w:spacing w:before="200"/>
              <w:jc w:val="both"/>
              <w:outlineLvl w:val="2"/>
            </w:pPr>
          </w:p>
        </w:tc>
        <w:tc>
          <w:tcPr>
            <w:tcW w:w="1289" w:type="dxa"/>
          </w:tcPr>
          <w:p w14:paraId="7C9B95B3" w14:textId="77777777" w:rsidR="00AA1372" w:rsidRPr="00FF430B" w:rsidRDefault="00AA1372" w:rsidP="00196AB4">
            <w:pPr>
              <w:keepNext/>
              <w:keepLines/>
              <w:tabs>
                <w:tab w:val="left" w:pos="567"/>
              </w:tabs>
              <w:spacing w:before="200"/>
              <w:jc w:val="both"/>
              <w:outlineLvl w:val="2"/>
            </w:pPr>
          </w:p>
        </w:tc>
        <w:tc>
          <w:tcPr>
            <w:tcW w:w="1544" w:type="dxa"/>
          </w:tcPr>
          <w:p w14:paraId="77CAF161" w14:textId="77777777" w:rsidR="00AA1372" w:rsidRPr="00FF430B" w:rsidRDefault="00AA1372" w:rsidP="00196AB4">
            <w:pPr>
              <w:keepNext/>
              <w:keepLines/>
              <w:tabs>
                <w:tab w:val="left" w:pos="567"/>
              </w:tabs>
              <w:spacing w:before="200"/>
              <w:jc w:val="both"/>
              <w:outlineLvl w:val="2"/>
            </w:pPr>
          </w:p>
        </w:tc>
      </w:tr>
      <w:tr w:rsidR="00AA1372" w:rsidRPr="00EC30C2" w14:paraId="7E9BC33A" w14:textId="77777777" w:rsidTr="00233538">
        <w:trPr>
          <w:trHeight w:val="240"/>
        </w:trPr>
        <w:tc>
          <w:tcPr>
            <w:tcW w:w="720" w:type="dxa"/>
          </w:tcPr>
          <w:p w14:paraId="3B12064D" w14:textId="77777777" w:rsidR="00AA1372" w:rsidRPr="00FF430B" w:rsidRDefault="0003591A" w:rsidP="00196AB4">
            <w:pPr>
              <w:tabs>
                <w:tab w:val="left" w:pos="567"/>
              </w:tabs>
              <w:jc w:val="both"/>
            </w:pPr>
            <w:r w:rsidRPr="00FF430B">
              <w:t>.</w:t>
            </w:r>
          </w:p>
        </w:tc>
        <w:tc>
          <w:tcPr>
            <w:tcW w:w="4680" w:type="dxa"/>
          </w:tcPr>
          <w:p w14:paraId="3D887ACF" w14:textId="77777777" w:rsidR="00AA1372" w:rsidRPr="00FF430B" w:rsidRDefault="00AA1372" w:rsidP="00196AB4">
            <w:pPr>
              <w:keepNext/>
              <w:keepLines/>
              <w:tabs>
                <w:tab w:val="left" w:pos="567"/>
              </w:tabs>
              <w:spacing w:before="200"/>
              <w:jc w:val="both"/>
              <w:outlineLvl w:val="2"/>
            </w:pPr>
          </w:p>
        </w:tc>
        <w:tc>
          <w:tcPr>
            <w:tcW w:w="1260" w:type="dxa"/>
          </w:tcPr>
          <w:p w14:paraId="37DC31F0" w14:textId="77777777" w:rsidR="00AA1372" w:rsidRPr="00FF430B" w:rsidRDefault="00AA1372" w:rsidP="00196AB4">
            <w:pPr>
              <w:keepNext/>
              <w:keepLines/>
              <w:tabs>
                <w:tab w:val="left" w:pos="567"/>
              </w:tabs>
              <w:spacing w:before="200"/>
              <w:jc w:val="both"/>
              <w:outlineLvl w:val="2"/>
            </w:pPr>
          </w:p>
        </w:tc>
        <w:tc>
          <w:tcPr>
            <w:tcW w:w="1289" w:type="dxa"/>
          </w:tcPr>
          <w:p w14:paraId="15749CC1" w14:textId="77777777" w:rsidR="00AA1372" w:rsidRPr="00FF430B" w:rsidRDefault="00AA1372" w:rsidP="00196AB4">
            <w:pPr>
              <w:keepNext/>
              <w:keepLines/>
              <w:tabs>
                <w:tab w:val="left" w:pos="567"/>
              </w:tabs>
              <w:spacing w:before="200"/>
              <w:jc w:val="both"/>
              <w:outlineLvl w:val="2"/>
            </w:pPr>
          </w:p>
        </w:tc>
        <w:tc>
          <w:tcPr>
            <w:tcW w:w="1544" w:type="dxa"/>
          </w:tcPr>
          <w:p w14:paraId="35AE666A" w14:textId="77777777" w:rsidR="00AA1372" w:rsidRPr="00FF430B" w:rsidRDefault="00AA1372" w:rsidP="00196AB4">
            <w:pPr>
              <w:keepNext/>
              <w:keepLines/>
              <w:tabs>
                <w:tab w:val="left" w:pos="567"/>
              </w:tabs>
              <w:spacing w:before="200"/>
              <w:jc w:val="both"/>
              <w:outlineLvl w:val="2"/>
            </w:pPr>
          </w:p>
        </w:tc>
      </w:tr>
      <w:tr w:rsidR="00AA1372" w:rsidRPr="00EC30C2" w14:paraId="039CA3A3" w14:textId="77777777" w:rsidTr="00233538">
        <w:trPr>
          <w:trHeight w:val="240"/>
        </w:trPr>
        <w:tc>
          <w:tcPr>
            <w:tcW w:w="720" w:type="dxa"/>
          </w:tcPr>
          <w:p w14:paraId="389D764A" w14:textId="77777777" w:rsidR="00AA1372" w:rsidRPr="00FF430B" w:rsidRDefault="00AA1372" w:rsidP="00196AB4">
            <w:pPr>
              <w:keepNext/>
              <w:keepLines/>
              <w:tabs>
                <w:tab w:val="left" w:pos="567"/>
              </w:tabs>
              <w:spacing w:before="200"/>
              <w:jc w:val="both"/>
              <w:outlineLvl w:val="2"/>
            </w:pPr>
          </w:p>
        </w:tc>
        <w:tc>
          <w:tcPr>
            <w:tcW w:w="4680" w:type="dxa"/>
          </w:tcPr>
          <w:p w14:paraId="0BCFD638" w14:textId="77777777" w:rsidR="00AA1372" w:rsidRPr="00FF430B" w:rsidRDefault="00AA1372" w:rsidP="00196AB4">
            <w:pPr>
              <w:keepNext/>
              <w:keepLines/>
              <w:tabs>
                <w:tab w:val="left" w:pos="567"/>
              </w:tabs>
              <w:spacing w:before="200"/>
              <w:jc w:val="both"/>
              <w:outlineLvl w:val="2"/>
            </w:pPr>
          </w:p>
        </w:tc>
        <w:tc>
          <w:tcPr>
            <w:tcW w:w="1260" w:type="dxa"/>
          </w:tcPr>
          <w:p w14:paraId="3F59D3F2" w14:textId="77777777" w:rsidR="00AA1372" w:rsidRPr="00FF430B" w:rsidRDefault="00AA1372" w:rsidP="00196AB4">
            <w:pPr>
              <w:keepNext/>
              <w:keepLines/>
              <w:tabs>
                <w:tab w:val="left" w:pos="567"/>
              </w:tabs>
              <w:spacing w:before="200"/>
              <w:jc w:val="both"/>
              <w:outlineLvl w:val="2"/>
            </w:pPr>
          </w:p>
        </w:tc>
        <w:tc>
          <w:tcPr>
            <w:tcW w:w="1289" w:type="dxa"/>
          </w:tcPr>
          <w:p w14:paraId="7424CE31" w14:textId="77777777" w:rsidR="00AA1372" w:rsidRPr="00FF430B" w:rsidRDefault="00AA1372" w:rsidP="00196AB4">
            <w:pPr>
              <w:keepNext/>
              <w:keepLines/>
              <w:tabs>
                <w:tab w:val="left" w:pos="567"/>
              </w:tabs>
              <w:spacing w:before="200"/>
              <w:jc w:val="both"/>
              <w:outlineLvl w:val="2"/>
            </w:pPr>
          </w:p>
        </w:tc>
        <w:tc>
          <w:tcPr>
            <w:tcW w:w="1544" w:type="dxa"/>
          </w:tcPr>
          <w:p w14:paraId="4307217D" w14:textId="77777777" w:rsidR="00AA1372" w:rsidRPr="00FF430B" w:rsidRDefault="00AA1372" w:rsidP="00196AB4">
            <w:pPr>
              <w:keepNext/>
              <w:keepLines/>
              <w:tabs>
                <w:tab w:val="left" w:pos="567"/>
              </w:tabs>
              <w:spacing w:before="200"/>
              <w:jc w:val="both"/>
              <w:outlineLvl w:val="2"/>
            </w:pPr>
          </w:p>
        </w:tc>
      </w:tr>
      <w:tr w:rsidR="00AA1372" w:rsidRPr="00EC30C2" w14:paraId="42FF747B" w14:textId="77777777" w:rsidTr="00233538">
        <w:trPr>
          <w:trHeight w:val="240"/>
        </w:trPr>
        <w:tc>
          <w:tcPr>
            <w:tcW w:w="720" w:type="dxa"/>
          </w:tcPr>
          <w:p w14:paraId="2B3E54EB" w14:textId="77777777" w:rsidR="00AA1372" w:rsidRPr="00FF430B" w:rsidRDefault="0003591A" w:rsidP="00196AB4">
            <w:pPr>
              <w:tabs>
                <w:tab w:val="left" w:pos="567"/>
              </w:tabs>
              <w:jc w:val="both"/>
            </w:pPr>
            <w:r w:rsidRPr="00FF430B">
              <w:t>n</w:t>
            </w:r>
          </w:p>
        </w:tc>
        <w:tc>
          <w:tcPr>
            <w:tcW w:w="4680" w:type="dxa"/>
          </w:tcPr>
          <w:p w14:paraId="114C97C3" w14:textId="77777777" w:rsidR="00AA1372" w:rsidRPr="00FF430B" w:rsidRDefault="00AA1372" w:rsidP="00196AB4">
            <w:pPr>
              <w:keepNext/>
              <w:keepLines/>
              <w:tabs>
                <w:tab w:val="left" w:pos="567"/>
              </w:tabs>
              <w:spacing w:before="200"/>
              <w:jc w:val="both"/>
              <w:outlineLvl w:val="2"/>
            </w:pPr>
          </w:p>
        </w:tc>
        <w:tc>
          <w:tcPr>
            <w:tcW w:w="1260" w:type="dxa"/>
          </w:tcPr>
          <w:p w14:paraId="4266C5E4" w14:textId="77777777" w:rsidR="00AA1372" w:rsidRPr="00FF430B" w:rsidRDefault="00AA1372" w:rsidP="00196AB4">
            <w:pPr>
              <w:keepNext/>
              <w:keepLines/>
              <w:tabs>
                <w:tab w:val="left" w:pos="567"/>
              </w:tabs>
              <w:spacing w:before="200"/>
              <w:jc w:val="both"/>
              <w:outlineLvl w:val="2"/>
            </w:pPr>
          </w:p>
        </w:tc>
        <w:tc>
          <w:tcPr>
            <w:tcW w:w="1289" w:type="dxa"/>
          </w:tcPr>
          <w:p w14:paraId="7BC2A28D" w14:textId="77777777" w:rsidR="00AA1372" w:rsidRPr="00FF430B" w:rsidRDefault="00AA1372" w:rsidP="00196AB4">
            <w:pPr>
              <w:keepNext/>
              <w:keepLines/>
              <w:tabs>
                <w:tab w:val="left" w:pos="567"/>
              </w:tabs>
              <w:spacing w:before="200"/>
              <w:jc w:val="both"/>
              <w:outlineLvl w:val="2"/>
            </w:pPr>
          </w:p>
        </w:tc>
        <w:tc>
          <w:tcPr>
            <w:tcW w:w="1544" w:type="dxa"/>
          </w:tcPr>
          <w:p w14:paraId="74E2FC8C" w14:textId="77777777" w:rsidR="00AA1372" w:rsidRPr="00FF430B" w:rsidRDefault="00AA1372" w:rsidP="00196AB4">
            <w:pPr>
              <w:keepNext/>
              <w:keepLines/>
              <w:tabs>
                <w:tab w:val="left" w:pos="567"/>
              </w:tabs>
              <w:spacing w:before="200"/>
              <w:jc w:val="both"/>
              <w:outlineLvl w:val="2"/>
            </w:pPr>
          </w:p>
        </w:tc>
      </w:tr>
    </w:tbl>
    <w:p w14:paraId="5D2462A1" w14:textId="77777777" w:rsidR="008A6911" w:rsidRPr="00FF430B" w:rsidRDefault="008A6911" w:rsidP="00196AB4">
      <w:pPr>
        <w:jc w:val="both"/>
        <w:rPr>
          <w:rFonts w:eastAsia="PMingLiU"/>
          <w:lang w:eastAsia="zh-CN"/>
        </w:rPr>
      </w:pPr>
    </w:p>
    <w:p w14:paraId="57E8B36C" w14:textId="77777777" w:rsidR="0019071C" w:rsidRPr="00FF430B" w:rsidRDefault="0019071C" w:rsidP="00196AB4">
      <w:pPr>
        <w:jc w:val="both"/>
        <w:rPr>
          <w:rFonts w:eastAsia="PMingLiU"/>
          <w:lang w:eastAsia="zh-CN"/>
        </w:rPr>
      </w:pPr>
    </w:p>
    <w:p w14:paraId="1538168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3C4AF7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B8BC563"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C20556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F796CF2" w14:textId="77777777" w:rsidR="00B322B4" w:rsidRPr="00FF430B" w:rsidRDefault="00B322B4" w:rsidP="00B322B4">
      <w:pPr>
        <w:spacing w:after="200" w:line="276" w:lineRule="auto"/>
        <w:jc w:val="center"/>
        <w:rPr>
          <w:rFonts w:eastAsia="PMingLiU"/>
          <w:lang w:eastAsia="zh-CN"/>
        </w:rPr>
      </w:pPr>
      <w:bookmarkStart w:id="58" w:name="_Toc449692113"/>
    </w:p>
    <w:p w14:paraId="4055448C" w14:textId="77777777" w:rsidR="002D6E71" w:rsidRPr="00FF430B" w:rsidRDefault="002D6E71" w:rsidP="00B322B4">
      <w:pPr>
        <w:spacing w:line="276" w:lineRule="auto"/>
        <w:jc w:val="center"/>
        <w:rPr>
          <w:rFonts w:eastAsia="PMingLiU"/>
          <w:b/>
          <w:lang w:eastAsia="zh-CN"/>
        </w:rPr>
      </w:pPr>
    </w:p>
    <w:p w14:paraId="22339763" w14:textId="77777777" w:rsidR="002D6E71" w:rsidRPr="00FF430B" w:rsidRDefault="002D6E71" w:rsidP="00B322B4">
      <w:pPr>
        <w:spacing w:line="276" w:lineRule="auto"/>
        <w:jc w:val="center"/>
        <w:rPr>
          <w:rFonts w:eastAsia="PMingLiU"/>
          <w:b/>
          <w:lang w:eastAsia="zh-CN"/>
        </w:rPr>
      </w:pPr>
    </w:p>
    <w:p w14:paraId="3043735A" w14:textId="77777777" w:rsidR="002D6E71" w:rsidRPr="00FF430B" w:rsidRDefault="002D6E71" w:rsidP="00B322B4">
      <w:pPr>
        <w:spacing w:line="276" w:lineRule="auto"/>
        <w:jc w:val="center"/>
        <w:rPr>
          <w:rFonts w:eastAsia="PMingLiU"/>
          <w:b/>
          <w:lang w:eastAsia="zh-CN"/>
        </w:rPr>
      </w:pPr>
    </w:p>
    <w:p w14:paraId="26AD1AFD" w14:textId="77777777" w:rsidR="002D6E71" w:rsidRPr="00FF430B" w:rsidRDefault="002D6E71" w:rsidP="00B322B4">
      <w:pPr>
        <w:spacing w:line="276" w:lineRule="auto"/>
        <w:jc w:val="center"/>
        <w:rPr>
          <w:rFonts w:eastAsia="PMingLiU"/>
          <w:b/>
          <w:lang w:eastAsia="zh-CN"/>
        </w:rPr>
      </w:pPr>
    </w:p>
    <w:p w14:paraId="59F126D6" w14:textId="77777777" w:rsidR="002D6E71" w:rsidRPr="00FF430B" w:rsidRDefault="002D6E71" w:rsidP="00B322B4">
      <w:pPr>
        <w:spacing w:line="276" w:lineRule="auto"/>
        <w:jc w:val="center"/>
        <w:rPr>
          <w:rFonts w:eastAsia="PMingLiU"/>
          <w:b/>
          <w:lang w:eastAsia="zh-CN"/>
        </w:rPr>
      </w:pPr>
    </w:p>
    <w:p w14:paraId="136BD229" w14:textId="77777777" w:rsidR="002D6E71" w:rsidRPr="00FF430B" w:rsidRDefault="002D6E71" w:rsidP="00B322B4">
      <w:pPr>
        <w:spacing w:line="276" w:lineRule="auto"/>
        <w:jc w:val="center"/>
        <w:rPr>
          <w:rFonts w:eastAsia="PMingLiU"/>
          <w:b/>
          <w:lang w:eastAsia="zh-CN"/>
        </w:rPr>
      </w:pPr>
    </w:p>
    <w:p w14:paraId="2A6A3062" w14:textId="77777777" w:rsidR="002D6E71" w:rsidRPr="00FF430B" w:rsidRDefault="002D6E71" w:rsidP="00B322B4">
      <w:pPr>
        <w:spacing w:line="276" w:lineRule="auto"/>
        <w:jc w:val="center"/>
        <w:rPr>
          <w:rFonts w:eastAsia="PMingLiU"/>
          <w:b/>
          <w:lang w:eastAsia="zh-CN"/>
        </w:rPr>
      </w:pPr>
    </w:p>
    <w:p w14:paraId="46CEF000" w14:textId="77777777" w:rsidR="002D6E71" w:rsidRPr="00FF430B" w:rsidRDefault="002D6E71" w:rsidP="00B322B4">
      <w:pPr>
        <w:spacing w:line="276" w:lineRule="auto"/>
        <w:jc w:val="center"/>
        <w:rPr>
          <w:rFonts w:eastAsia="PMingLiU"/>
          <w:b/>
          <w:lang w:eastAsia="zh-CN"/>
        </w:rPr>
      </w:pPr>
    </w:p>
    <w:p w14:paraId="0BDA0605" w14:textId="77777777" w:rsidR="002D6E71" w:rsidRPr="00FF430B" w:rsidRDefault="002D6E71" w:rsidP="00B322B4">
      <w:pPr>
        <w:spacing w:line="276" w:lineRule="auto"/>
        <w:jc w:val="center"/>
        <w:rPr>
          <w:rFonts w:eastAsia="PMingLiU"/>
          <w:b/>
          <w:lang w:eastAsia="zh-CN"/>
        </w:rPr>
      </w:pPr>
    </w:p>
    <w:p w14:paraId="4625B55F" w14:textId="77777777" w:rsidR="002D6E71" w:rsidRPr="00FF430B" w:rsidRDefault="002D6E71" w:rsidP="00B322B4">
      <w:pPr>
        <w:spacing w:line="276" w:lineRule="auto"/>
        <w:jc w:val="center"/>
        <w:rPr>
          <w:rFonts w:eastAsia="PMingLiU"/>
          <w:b/>
          <w:lang w:eastAsia="zh-CN"/>
        </w:rPr>
      </w:pPr>
    </w:p>
    <w:p w14:paraId="2FABE943" w14:textId="77777777" w:rsidR="002D6E71" w:rsidRPr="00FF430B" w:rsidRDefault="002D6E71" w:rsidP="00B322B4">
      <w:pPr>
        <w:spacing w:line="276" w:lineRule="auto"/>
        <w:jc w:val="center"/>
        <w:rPr>
          <w:rFonts w:eastAsia="PMingLiU"/>
          <w:b/>
          <w:lang w:eastAsia="zh-CN"/>
        </w:rPr>
      </w:pPr>
    </w:p>
    <w:p w14:paraId="71206A75" w14:textId="77777777" w:rsidR="002D6E71" w:rsidRPr="00FF430B" w:rsidRDefault="002D6E71" w:rsidP="00B322B4">
      <w:pPr>
        <w:spacing w:line="276" w:lineRule="auto"/>
        <w:jc w:val="center"/>
        <w:rPr>
          <w:rFonts w:eastAsia="PMingLiU"/>
          <w:b/>
          <w:lang w:eastAsia="zh-CN"/>
        </w:rPr>
      </w:pPr>
    </w:p>
    <w:p w14:paraId="03A0F069" w14:textId="77777777" w:rsidR="002D6E71" w:rsidRPr="00FF430B" w:rsidRDefault="002D6E71" w:rsidP="00B322B4">
      <w:pPr>
        <w:spacing w:line="276" w:lineRule="auto"/>
        <w:jc w:val="center"/>
        <w:rPr>
          <w:rFonts w:eastAsia="PMingLiU"/>
          <w:b/>
          <w:lang w:eastAsia="zh-CN"/>
        </w:rPr>
      </w:pPr>
    </w:p>
    <w:p w14:paraId="5033A0D2" w14:textId="77777777" w:rsidR="002D6E71" w:rsidRPr="00FF430B" w:rsidRDefault="002D6E71" w:rsidP="00B322B4">
      <w:pPr>
        <w:spacing w:line="276" w:lineRule="auto"/>
        <w:jc w:val="center"/>
        <w:rPr>
          <w:rFonts w:eastAsia="PMingLiU"/>
          <w:b/>
          <w:lang w:eastAsia="zh-CN"/>
        </w:rPr>
      </w:pPr>
    </w:p>
    <w:p w14:paraId="67AD665D" w14:textId="77777777" w:rsidR="000E4D7D" w:rsidRPr="00FF430B" w:rsidRDefault="000E4D7D" w:rsidP="00B322B4">
      <w:pPr>
        <w:spacing w:line="276" w:lineRule="auto"/>
        <w:jc w:val="center"/>
        <w:rPr>
          <w:rFonts w:eastAsia="PMingLiU"/>
          <w:b/>
          <w:lang w:eastAsia="zh-CN"/>
        </w:rPr>
      </w:pPr>
    </w:p>
    <w:p w14:paraId="023CE1F8" w14:textId="77777777" w:rsidR="000E4D7D" w:rsidRPr="00FF430B" w:rsidRDefault="000E4D7D" w:rsidP="00B322B4">
      <w:pPr>
        <w:spacing w:line="276" w:lineRule="auto"/>
        <w:jc w:val="center"/>
        <w:rPr>
          <w:rFonts w:eastAsia="PMingLiU"/>
          <w:b/>
          <w:lang w:eastAsia="zh-CN"/>
        </w:rPr>
      </w:pPr>
    </w:p>
    <w:p w14:paraId="74B594F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75200E69"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9D5C4B5" w14:textId="77777777" w:rsidR="00BA7FF4" w:rsidRPr="00FF430B" w:rsidRDefault="00BA7FF4" w:rsidP="00BA7FF4">
      <w:pPr>
        <w:jc w:val="right"/>
        <w:rPr>
          <w:noProof w:val="0"/>
        </w:rPr>
      </w:pPr>
      <w:r w:rsidRPr="00FF430B">
        <w:rPr>
          <w:noProof w:val="0"/>
        </w:rPr>
        <w:t>din “____” ________ 20___</w:t>
      </w:r>
    </w:p>
    <w:p w14:paraId="48E8499E" w14:textId="77777777" w:rsidR="002D6E71" w:rsidRPr="00FF430B" w:rsidRDefault="002D6E71" w:rsidP="00B322B4">
      <w:pPr>
        <w:spacing w:line="276" w:lineRule="auto"/>
        <w:jc w:val="center"/>
        <w:rPr>
          <w:rFonts w:eastAsia="PMingLiU"/>
          <w:b/>
          <w:lang w:eastAsia="zh-CN"/>
        </w:rPr>
      </w:pPr>
    </w:p>
    <w:p w14:paraId="125D0187" w14:textId="77777777" w:rsidR="002D6E71" w:rsidRPr="00FF430B" w:rsidRDefault="002D6E71" w:rsidP="00B322B4">
      <w:pPr>
        <w:spacing w:line="276" w:lineRule="auto"/>
        <w:jc w:val="center"/>
        <w:rPr>
          <w:rFonts w:eastAsia="PMingLiU"/>
          <w:b/>
          <w:lang w:eastAsia="zh-CN"/>
        </w:rPr>
      </w:pPr>
    </w:p>
    <w:bookmarkEnd w:id="58"/>
    <w:p w14:paraId="15104454" w14:textId="77777777" w:rsidR="00316C81" w:rsidRPr="00FF430B" w:rsidRDefault="00316C81" w:rsidP="00B322B4">
      <w:pPr>
        <w:spacing w:line="276" w:lineRule="auto"/>
        <w:jc w:val="center"/>
        <w:rPr>
          <w:rFonts w:eastAsia="PMingLiU"/>
          <w:b/>
          <w:noProof w:val="0"/>
          <w:lang w:eastAsia="zh-CN"/>
        </w:rPr>
      </w:pPr>
    </w:p>
    <w:p w14:paraId="2C1A0B68"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E3453C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87F89BC"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3739DE3" w14:textId="77777777" w:rsidTr="00233538">
        <w:trPr>
          <w:cantSplit/>
          <w:trHeight w:val="1942"/>
        </w:trPr>
        <w:tc>
          <w:tcPr>
            <w:tcW w:w="273" w:type="pct"/>
            <w:vAlign w:val="center"/>
          </w:tcPr>
          <w:p w14:paraId="0FD3B5DC" w14:textId="77777777" w:rsidR="00AA1372" w:rsidRPr="00FF430B" w:rsidRDefault="00AA1372" w:rsidP="00196AB4">
            <w:pPr>
              <w:tabs>
                <w:tab w:val="left" w:pos="567"/>
              </w:tabs>
              <w:jc w:val="center"/>
              <w:rPr>
                <w:b/>
                <w:bCs/>
              </w:rPr>
            </w:pPr>
          </w:p>
          <w:p w14:paraId="47F4741D" w14:textId="77777777" w:rsidR="00AA1372" w:rsidRPr="00FF430B" w:rsidRDefault="0003591A" w:rsidP="00196AB4">
            <w:pPr>
              <w:tabs>
                <w:tab w:val="left" w:pos="567"/>
              </w:tabs>
              <w:jc w:val="center"/>
              <w:rPr>
                <w:b/>
                <w:bCs/>
              </w:rPr>
            </w:pPr>
            <w:r w:rsidRPr="00FF430B">
              <w:rPr>
                <w:b/>
                <w:bCs/>
              </w:rPr>
              <w:t>Nr.</w:t>
            </w:r>
          </w:p>
          <w:p w14:paraId="081769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53391B4" w14:textId="77777777" w:rsidR="00AA1372" w:rsidRPr="00FF430B" w:rsidRDefault="00AA1372" w:rsidP="008A6911">
            <w:pPr>
              <w:tabs>
                <w:tab w:val="left" w:pos="567"/>
                <w:tab w:val="left" w:pos="1134"/>
              </w:tabs>
              <w:ind w:left="360"/>
              <w:jc w:val="center"/>
              <w:outlineLvl w:val="0"/>
              <w:rPr>
                <w:b/>
                <w:bCs/>
              </w:rPr>
            </w:pPr>
          </w:p>
          <w:p w14:paraId="26694E7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30F47EFB" w14:textId="77777777" w:rsidR="00AA1372" w:rsidRPr="00FF430B" w:rsidRDefault="00AA1372" w:rsidP="008A6911">
            <w:pPr>
              <w:tabs>
                <w:tab w:val="left" w:pos="567"/>
                <w:tab w:val="left" w:pos="1134"/>
              </w:tabs>
              <w:ind w:left="360"/>
              <w:jc w:val="center"/>
              <w:outlineLvl w:val="0"/>
              <w:rPr>
                <w:b/>
                <w:bCs/>
              </w:rPr>
            </w:pPr>
          </w:p>
          <w:p w14:paraId="2EB822CD"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691BCE1D"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ABF1EDA"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10F75C0" w14:textId="77777777" w:rsidR="00AA1372" w:rsidRPr="00FF430B" w:rsidRDefault="0003591A" w:rsidP="00196AB4">
            <w:pPr>
              <w:tabs>
                <w:tab w:val="left" w:pos="567"/>
              </w:tabs>
              <w:jc w:val="center"/>
              <w:rPr>
                <w:b/>
                <w:bCs/>
              </w:rPr>
            </w:pPr>
            <w:r w:rsidRPr="00FF430B">
              <w:rPr>
                <w:b/>
                <w:bCs/>
              </w:rPr>
              <w:t>Numărul certificatului de atestare</w:t>
            </w:r>
          </w:p>
          <w:p w14:paraId="09251774"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F01624D" w14:textId="77777777" w:rsidR="00AA1372" w:rsidRPr="00FF430B" w:rsidRDefault="00AA1372" w:rsidP="008A6911">
            <w:pPr>
              <w:tabs>
                <w:tab w:val="left" w:pos="567"/>
                <w:tab w:val="left" w:pos="1134"/>
              </w:tabs>
              <w:ind w:left="360"/>
              <w:jc w:val="center"/>
              <w:outlineLvl w:val="0"/>
              <w:rPr>
                <w:b/>
                <w:bCs/>
              </w:rPr>
            </w:pPr>
          </w:p>
          <w:p w14:paraId="232527C6" w14:textId="77777777" w:rsidR="00AA1372" w:rsidRPr="00FF430B" w:rsidRDefault="00AA1372" w:rsidP="008A6911">
            <w:pPr>
              <w:tabs>
                <w:tab w:val="left" w:pos="567"/>
                <w:tab w:val="left" w:pos="1134"/>
              </w:tabs>
              <w:ind w:left="360"/>
              <w:jc w:val="center"/>
              <w:outlineLvl w:val="0"/>
              <w:rPr>
                <w:b/>
                <w:bCs/>
              </w:rPr>
            </w:pPr>
          </w:p>
        </w:tc>
      </w:tr>
      <w:tr w:rsidR="00AA1372" w:rsidRPr="00EC30C2" w14:paraId="420C3FF2" w14:textId="77777777" w:rsidTr="00233538">
        <w:trPr>
          <w:cantSplit/>
          <w:trHeight w:val="320"/>
        </w:trPr>
        <w:tc>
          <w:tcPr>
            <w:tcW w:w="273" w:type="pct"/>
          </w:tcPr>
          <w:p w14:paraId="657CE7D4" w14:textId="77777777" w:rsidR="00AA1372" w:rsidRPr="00FF430B" w:rsidRDefault="00AA1372" w:rsidP="008A6911">
            <w:pPr>
              <w:tabs>
                <w:tab w:val="left" w:pos="567"/>
                <w:tab w:val="left" w:pos="1134"/>
              </w:tabs>
              <w:ind w:left="360"/>
              <w:jc w:val="both"/>
              <w:outlineLvl w:val="0"/>
              <w:rPr>
                <w:b/>
                <w:bCs/>
              </w:rPr>
            </w:pPr>
          </w:p>
        </w:tc>
        <w:tc>
          <w:tcPr>
            <w:tcW w:w="727" w:type="pct"/>
          </w:tcPr>
          <w:p w14:paraId="03D68C1B" w14:textId="77777777" w:rsidR="00AA1372" w:rsidRPr="00FF430B" w:rsidRDefault="0003591A" w:rsidP="00196AB4">
            <w:pPr>
              <w:tabs>
                <w:tab w:val="left" w:pos="567"/>
              </w:tabs>
              <w:jc w:val="both"/>
              <w:rPr>
                <w:b/>
                <w:bCs/>
              </w:rPr>
            </w:pPr>
            <w:r w:rsidRPr="00FF430B">
              <w:rPr>
                <w:b/>
                <w:bCs/>
              </w:rPr>
              <w:t>1</w:t>
            </w:r>
          </w:p>
        </w:tc>
        <w:tc>
          <w:tcPr>
            <w:tcW w:w="1000" w:type="pct"/>
          </w:tcPr>
          <w:p w14:paraId="58C9A459" w14:textId="77777777" w:rsidR="00AA1372" w:rsidRPr="00FF430B" w:rsidRDefault="0003591A" w:rsidP="00196AB4">
            <w:pPr>
              <w:tabs>
                <w:tab w:val="left" w:pos="567"/>
              </w:tabs>
              <w:jc w:val="both"/>
              <w:rPr>
                <w:b/>
                <w:bCs/>
              </w:rPr>
            </w:pPr>
            <w:r w:rsidRPr="00FF430B">
              <w:rPr>
                <w:b/>
                <w:bCs/>
              </w:rPr>
              <w:t>2</w:t>
            </w:r>
          </w:p>
        </w:tc>
        <w:tc>
          <w:tcPr>
            <w:tcW w:w="1036" w:type="pct"/>
          </w:tcPr>
          <w:p w14:paraId="4AB2E18B" w14:textId="77777777" w:rsidR="00AA1372" w:rsidRPr="00FF430B" w:rsidRDefault="0003591A" w:rsidP="00196AB4">
            <w:pPr>
              <w:tabs>
                <w:tab w:val="left" w:pos="567"/>
              </w:tabs>
              <w:jc w:val="both"/>
              <w:rPr>
                <w:b/>
                <w:bCs/>
              </w:rPr>
            </w:pPr>
            <w:r w:rsidRPr="00FF430B">
              <w:rPr>
                <w:b/>
                <w:bCs/>
              </w:rPr>
              <w:t>3</w:t>
            </w:r>
          </w:p>
        </w:tc>
        <w:tc>
          <w:tcPr>
            <w:tcW w:w="1056" w:type="pct"/>
          </w:tcPr>
          <w:p w14:paraId="4B836AF6" w14:textId="77777777" w:rsidR="00AA1372" w:rsidRPr="00FF430B" w:rsidRDefault="0003591A" w:rsidP="00196AB4">
            <w:pPr>
              <w:tabs>
                <w:tab w:val="left" w:pos="567"/>
              </w:tabs>
              <w:jc w:val="both"/>
              <w:rPr>
                <w:b/>
                <w:bCs/>
              </w:rPr>
            </w:pPr>
            <w:r w:rsidRPr="00FF430B">
              <w:rPr>
                <w:b/>
                <w:bCs/>
              </w:rPr>
              <w:t>4</w:t>
            </w:r>
          </w:p>
        </w:tc>
        <w:tc>
          <w:tcPr>
            <w:tcW w:w="908" w:type="pct"/>
          </w:tcPr>
          <w:p w14:paraId="0BAB3490" w14:textId="77777777" w:rsidR="00AA1372" w:rsidRPr="00FF430B" w:rsidRDefault="008A6911" w:rsidP="008A6911">
            <w:pPr>
              <w:tabs>
                <w:tab w:val="left" w:pos="567"/>
              </w:tabs>
              <w:jc w:val="both"/>
              <w:rPr>
                <w:b/>
                <w:bCs/>
              </w:rPr>
            </w:pPr>
            <w:r w:rsidRPr="00FF430B">
              <w:rPr>
                <w:b/>
                <w:bCs/>
              </w:rPr>
              <w:t>5</w:t>
            </w:r>
          </w:p>
        </w:tc>
      </w:tr>
      <w:tr w:rsidR="00AA1372" w:rsidRPr="00EC30C2" w14:paraId="322D7E08" w14:textId="77777777" w:rsidTr="00233538">
        <w:trPr>
          <w:cantSplit/>
          <w:trHeight w:val="140"/>
        </w:trPr>
        <w:tc>
          <w:tcPr>
            <w:tcW w:w="273" w:type="pct"/>
          </w:tcPr>
          <w:p w14:paraId="6AFDF344" w14:textId="77777777" w:rsidR="00AA1372" w:rsidRPr="00FF430B" w:rsidRDefault="00AA1372" w:rsidP="00196AB4">
            <w:pPr>
              <w:keepNext/>
              <w:keepLines/>
              <w:tabs>
                <w:tab w:val="left" w:pos="567"/>
              </w:tabs>
              <w:spacing w:before="200"/>
              <w:jc w:val="both"/>
              <w:outlineLvl w:val="2"/>
              <w:rPr>
                <w:bCs/>
              </w:rPr>
            </w:pPr>
          </w:p>
        </w:tc>
        <w:tc>
          <w:tcPr>
            <w:tcW w:w="727" w:type="pct"/>
          </w:tcPr>
          <w:p w14:paraId="2B6A5511"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94E2D3E" w14:textId="77777777" w:rsidR="00AA1372" w:rsidRPr="00FF430B" w:rsidRDefault="00AA1372" w:rsidP="00196AB4">
            <w:pPr>
              <w:keepNext/>
              <w:keepLines/>
              <w:tabs>
                <w:tab w:val="left" w:pos="567"/>
              </w:tabs>
              <w:spacing w:before="200"/>
              <w:jc w:val="both"/>
              <w:outlineLvl w:val="2"/>
              <w:rPr>
                <w:bCs/>
              </w:rPr>
            </w:pPr>
          </w:p>
        </w:tc>
        <w:tc>
          <w:tcPr>
            <w:tcW w:w="1036" w:type="pct"/>
          </w:tcPr>
          <w:p w14:paraId="372A629D" w14:textId="77777777" w:rsidR="00AA1372" w:rsidRPr="00FF430B" w:rsidRDefault="00AA1372" w:rsidP="00196AB4">
            <w:pPr>
              <w:keepNext/>
              <w:keepLines/>
              <w:tabs>
                <w:tab w:val="left" w:pos="567"/>
              </w:tabs>
              <w:spacing w:before="200"/>
              <w:jc w:val="both"/>
              <w:outlineLvl w:val="2"/>
              <w:rPr>
                <w:bCs/>
              </w:rPr>
            </w:pPr>
          </w:p>
        </w:tc>
        <w:tc>
          <w:tcPr>
            <w:tcW w:w="1056" w:type="pct"/>
          </w:tcPr>
          <w:p w14:paraId="7015F8A0" w14:textId="77777777" w:rsidR="00AA1372" w:rsidRPr="00FF430B" w:rsidRDefault="00AA1372" w:rsidP="00196AB4">
            <w:pPr>
              <w:keepNext/>
              <w:keepLines/>
              <w:tabs>
                <w:tab w:val="left" w:pos="567"/>
              </w:tabs>
              <w:spacing w:before="200"/>
              <w:jc w:val="both"/>
              <w:outlineLvl w:val="2"/>
              <w:rPr>
                <w:bCs/>
              </w:rPr>
            </w:pPr>
          </w:p>
        </w:tc>
        <w:tc>
          <w:tcPr>
            <w:tcW w:w="908" w:type="pct"/>
          </w:tcPr>
          <w:p w14:paraId="15EFF8EE" w14:textId="77777777" w:rsidR="00AA1372" w:rsidRPr="00FF430B" w:rsidRDefault="00AA1372" w:rsidP="00196AB4">
            <w:pPr>
              <w:keepNext/>
              <w:keepLines/>
              <w:tabs>
                <w:tab w:val="left" w:pos="567"/>
              </w:tabs>
              <w:spacing w:before="200"/>
              <w:jc w:val="both"/>
              <w:outlineLvl w:val="2"/>
              <w:rPr>
                <w:bCs/>
              </w:rPr>
            </w:pPr>
          </w:p>
        </w:tc>
      </w:tr>
      <w:tr w:rsidR="009451E2" w:rsidRPr="00EC30C2" w14:paraId="11ACDDCB" w14:textId="77777777" w:rsidTr="00233538">
        <w:trPr>
          <w:cantSplit/>
          <w:trHeight w:val="140"/>
        </w:trPr>
        <w:tc>
          <w:tcPr>
            <w:tcW w:w="273" w:type="pct"/>
          </w:tcPr>
          <w:p w14:paraId="1648BBE5" w14:textId="77777777" w:rsidR="009451E2" w:rsidRPr="00FF430B" w:rsidRDefault="009451E2" w:rsidP="00196AB4">
            <w:pPr>
              <w:keepNext/>
              <w:keepLines/>
              <w:tabs>
                <w:tab w:val="left" w:pos="567"/>
              </w:tabs>
              <w:spacing w:before="200"/>
              <w:jc w:val="both"/>
              <w:outlineLvl w:val="2"/>
              <w:rPr>
                <w:bCs/>
              </w:rPr>
            </w:pPr>
          </w:p>
        </w:tc>
        <w:tc>
          <w:tcPr>
            <w:tcW w:w="727" w:type="pct"/>
          </w:tcPr>
          <w:p w14:paraId="7F5D028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2E35DF30" w14:textId="77777777" w:rsidR="009451E2" w:rsidRPr="00FF430B" w:rsidRDefault="009451E2" w:rsidP="00196AB4">
            <w:pPr>
              <w:keepNext/>
              <w:keepLines/>
              <w:tabs>
                <w:tab w:val="left" w:pos="567"/>
              </w:tabs>
              <w:spacing w:before="200"/>
              <w:jc w:val="both"/>
              <w:outlineLvl w:val="2"/>
              <w:rPr>
                <w:bCs/>
              </w:rPr>
            </w:pPr>
          </w:p>
        </w:tc>
        <w:tc>
          <w:tcPr>
            <w:tcW w:w="1036" w:type="pct"/>
          </w:tcPr>
          <w:p w14:paraId="63C0037C" w14:textId="77777777" w:rsidR="009451E2" w:rsidRPr="00FF430B" w:rsidRDefault="009451E2" w:rsidP="00196AB4">
            <w:pPr>
              <w:keepNext/>
              <w:keepLines/>
              <w:tabs>
                <w:tab w:val="left" w:pos="567"/>
              </w:tabs>
              <w:spacing w:before="200"/>
              <w:jc w:val="both"/>
              <w:outlineLvl w:val="2"/>
              <w:rPr>
                <w:bCs/>
              </w:rPr>
            </w:pPr>
          </w:p>
        </w:tc>
        <w:tc>
          <w:tcPr>
            <w:tcW w:w="1056" w:type="pct"/>
          </w:tcPr>
          <w:p w14:paraId="58529E16" w14:textId="77777777" w:rsidR="009451E2" w:rsidRPr="00FF430B" w:rsidRDefault="009451E2" w:rsidP="00196AB4">
            <w:pPr>
              <w:keepNext/>
              <w:keepLines/>
              <w:tabs>
                <w:tab w:val="left" w:pos="567"/>
              </w:tabs>
              <w:spacing w:before="200"/>
              <w:jc w:val="both"/>
              <w:outlineLvl w:val="2"/>
              <w:rPr>
                <w:bCs/>
              </w:rPr>
            </w:pPr>
          </w:p>
        </w:tc>
        <w:tc>
          <w:tcPr>
            <w:tcW w:w="908" w:type="pct"/>
          </w:tcPr>
          <w:p w14:paraId="74879D5D" w14:textId="77777777" w:rsidR="009451E2" w:rsidRPr="00FF430B" w:rsidRDefault="009451E2" w:rsidP="00196AB4">
            <w:pPr>
              <w:keepNext/>
              <w:keepLines/>
              <w:tabs>
                <w:tab w:val="left" w:pos="567"/>
              </w:tabs>
              <w:spacing w:before="200"/>
              <w:jc w:val="both"/>
              <w:outlineLvl w:val="2"/>
              <w:rPr>
                <w:bCs/>
              </w:rPr>
            </w:pPr>
          </w:p>
        </w:tc>
      </w:tr>
      <w:tr w:rsidR="009451E2" w:rsidRPr="00EC30C2" w14:paraId="423C7A13" w14:textId="77777777" w:rsidTr="00233538">
        <w:trPr>
          <w:cantSplit/>
          <w:trHeight w:val="140"/>
        </w:trPr>
        <w:tc>
          <w:tcPr>
            <w:tcW w:w="273" w:type="pct"/>
          </w:tcPr>
          <w:p w14:paraId="2FC56287" w14:textId="77777777" w:rsidR="009451E2" w:rsidRPr="00FF430B" w:rsidRDefault="009451E2" w:rsidP="00196AB4">
            <w:pPr>
              <w:keepNext/>
              <w:keepLines/>
              <w:tabs>
                <w:tab w:val="left" w:pos="567"/>
              </w:tabs>
              <w:spacing w:before="200"/>
              <w:jc w:val="both"/>
              <w:outlineLvl w:val="2"/>
              <w:rPr>
                <w:bCs/>
              </w:rPr>
            </w:pPr>
          </w:p>
        </w:tc>
        <w:tc>
          <w:tcPr>
            <w:tcW w:w="727" w:type="pct"/>
          </w:tcPr>
          <w:p w14:paraId="4261AE35"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386506F0" w14:textId="77777777" w:rsidR="009451E2" w:rsidRPr="00FF430B" w:rsidRDefault="009451E2" w:rsidP="00196AB4">
            <w:pPr>
              <w:keepNext/>
              <w:keepLines/>
              <w:tabs>
                <w:tab w:val="left" w:pos="567"/>
              </w:tabs>
              <w:spacing w:before="200"/>
              <w:jc w:val="both"/>
              <w:outlineLvl w:val="2"/>
              <w:rPr>
                <w:bCs/>
              </w:rPr>
            </w:pPr>
          </w:p>
        </w:tc>
        <w:tc>
          <w:tcPr>
            <w:tcW w:w="1036" w:type="pct"/>
          </w:tcPr>
          <w:p w14:paraId="16C7FD4E" w14:textId="77777777" w:rsidR="009451E2" w:rsidRPr="00FF430B" w:rsidRDefault="009451E2" w:rsidP="00196AB4">
            <w:pPr>
              <w:keepNext/>
              <w:keepLines/>
              <w:tabs>
                <w:tab w:val="left" w:pos="567"/>
              </w:tabs>
              <w:spacing w:before="200"/>
              <w:jc w:val="both"/>
              <w:outlineLvl w:val="2"/>
              <w:rPr>
                <w:bCs/>
              </w:rPr>
            </w:pPr>
          </w:p>
        </w:tc>
        <w:tc>
          <w:tcPr>
            <w:tcW w:w="1056" w:type="pct"/>
          </w:tcPr>
          <w:p w14:paraId="114D6431" w14:textId="77777777" w:rsidR="009451E2" w:rsidRPr="00FF430B" w:rsidRDefault="009451E2" w:rsidP="00196AB4">
            <w:pPr>
              <w:keepNext/>
              <w:keepLines/>
              <w:tabs>
                <w:tab w:val="left" w:pos="567"/>
              </w:tabs>
              <w:spacing w:before="200"/>
              <w:jc w:val="both"/>
              <w:outlineLvl w:val="2"/>
              <w:rPr>
                <w:bCs/>
              </w:rPr>
            </w:pPr>
          </w:p>
        </w:tc>
        <w:tc>
          <w:tcPr>
            <w:tcW w:w="908" w:type="pct"/>
          </w:tcPr>
          <w:p w14:paraId="610970E2" w14:textId="77777777" w:rsidR="009451E2" w:rsidRPr="00FF430B" w:rsidRDefault="009451E2" w:rsidP="00196AB4">
            <w:pPr>
              <w:keepNext/>
              <w:keepLines/>
              <w:tabs>
                <w:tab w:val="left" w:pos="567"/>
              </w:tabs>
              <w:spacing w:before="200"/>
              <w:jc w:val="both"/>
              <w:outlineLvl w:val="2"/>
              <w:rPr>
                <w:bCs/>
              </w:rPr>
            </w:pPr>
          </w:p>
        </w:tc>
      </w:tr>
      <w:tr w:rsidR="00AA1372" w:rsidRPr="00EC30C2" w14:paraId="79E22AF8" w14:textId="77777777" w:rsidTr="00233538">
        <w:trPr>
          <w:cantSplit/>
          <w:trHeight w:val="140"/>
        </w:trPr>
        <w:tc>
          <w:tcPr>
            <w:tcW w:w="273" w:type="pct"/>
          </w:tcPr>
          <w:p w14:paraId="2523FAED" w14:textId="77777777" w:rsidR="00AA1372" w:rsidRPr="00FF430B" w:rsidRDefault="00AA1372" w:rsidP="00196AB4">
            <w:pPr>
              <w:keepNext/>
              <w:keepLines/>
              <w:tabs>
                <w:tab w:val="left" w:pos="567"/>
              </w:tabs>
              <w:spacing w:before="200"/>
              <w:jc w:val="both"/>
              <w:outlineLvl w:val="2"/>
              <w:rPr>
                <w:bCs/>
              </w:rPr>
            </w:pPr>
          </w:p>
        </w:tc>
        <w:tc>
          <w:tcPr>
            <w:tcW w:w="727" w:type="pct"/>
          </w:tcPr>
          <w:p w14:paraId="705E2FA2" w14:textId="77777777" w:rsidR="00AA1372" w:rsidRPr="00FF430B" w:rsidRDefault="0003591A" w:rsidP="00196AB4">
            <w:pPr>
              <w:tabs>
                <w:tab w:val="left" w:pos="567"/>
              </w:tabs>
              <w:jc w:val="both"/>
              <w:rPr>
                <w:bCs/>
              </w:rPr>
            </w:pPr>
            <w:r w:rsidRPr="00FF430B">
              <w:rPr>
                <w:bCs/>
              </w:rPr>
              <w:t>Maiştri</w:t>
            </w:r>
          </w:p>
        </w:tc>
        <w:tc>
          <w:tcPr>
            <w:tcW w:w="1000" w:type="pct"/>
          </w:tcPr>
          <w:p w14:paraId="68565C60" w14:textId="77777777" w:rsidR="00AA1372" w:rsidRPr="00FF430B" w:rsidRDefault="00AA1372" w:rsidP="00196AB4">
            <w:pPr>
              <w:keepNext/>
              <w:keepLines/>
              <w:tabs>
                <w:tab w:val="left" w:pos="567"/>
              </w:tabs>
              <w:spacing w:before="200"/>
              <w:jc w:val="both"/>
              <w:outlineLvl w:val="2"/>
              <w:rPr>
                <w:bCs/>
              </w:rPr>
            </w:pPr>
          </w:p>
        </w:tc>
        <w:tc>
          <w:tcPr>
            <w:tcW w:w="1036" w:type="pct"/>
          </w:tcPr>
          <w:p w14:paraId="5422B8E6" w14:textId="77777777" w:rsidR="00AA1372" w:rsidRPr="00FF430B" w:rsidRDefault="00AA1372" w:rsidP="00196AB4">
            <w:pPr>
              <w:keepNext/>
              <w:keepLines/>
              <w:tabs>
                <w:tab w:val="left" w:pos="567"/>
              </w:tabs>
              <w:spacing w:before="200"/>
              <w:jc w:val="both"/>
              <w:outlineLvl w:val="2"/>
              <w:rPr>
                <w:bCs/>
              </w:rPr>
            </w:pPr>
          </w:p>
        </w:tc>
        <w:tc>
          <w:tcPr>
            <w:tcW w:w="1056" w:type="pct"/>
          </w:tcPr>
          <w:p w14:paraId="531C2A38" w14:textId="77777777" w:rsidR="00AA1372" w:rsidRPr="00FF430B" w:rsidRDefault="00AA1372" w:rsidP="00196AB4">
            <w:pPr>
              <w:keepNext/>
              <w:keepLines/>
              <w:tabs>
                <w:tab w:val="left" w:pos="567"/>
              </w:tabs>
              <w:spacing w:before="200"/>
              <w:jc w:val="both"/>
              <w:outlineLvl w:val="2"/>
              <w:rPr>
                <w:bCs/>
              </w:rPr>
            </w:pPr>
          </w:p>
        </w:tc>
        <w:tc>
          <w:tcPr>
            <w:tcW w:w="908" w:type="pct"/>
          </w:tcPr>
          <w:p w14:paraId="7A8C77F0" w14:textId="77777777" w:rsidR="00AA1372" w:rsidRPr="00FF430B" w:rsidRDefault="00AA1372" w:rsidP="00196AB4">
            <w:pPr>
              <w:keepNext/>
              <w:keepLines/>
              <w:tabs>
                <w:tab w:val="left" w:pos="567"/>
              </w:tabs>
              <w:spacing w:before="200"/>
              <w:jc w:val="both"/>
              <w:outlineLvl w:val="2"/>
              <w:rPr>
                <w:bCs/>
              </w:rPr>
            </w:pPr>
          </w:p>
        </w:tc>
      </w:tr>
      <w:tr w:rsidR="00AA1372" w:rsidRPr="00EC30C2" w14:paraId="2D44C945" w14:textId="77777777" w:rsidTr="00233538">
        <w:trPr>
          <w:cantSplit/>
          <w:trHeight w:val="1270"/>
        </w:trPr>
        <w:tc>
          <w:tcPr>
            <w:tcW w:w="273" w:type="pct"/>
          </w:tcPr>
          <w:p w14:paraId="749764CD" w14:textId="77777777" w:rsidR="00AA1372" w:rsidRPr="00FF430B" w:rsidRDefault="00AA1372" w:rsidP="00196AB4">
            <w:pPr>
              <w:keepNext/>
              <w:keepLines/>
              <w:tabs>
                <w:tab w:val="left" w:pos="567"/>
              </w:tabs>
              <w:spacing w:before="200"/>
              <w:jc w:val="both"/>
              <w:outlineLvl w:val="2"/>
              <w:rPr>
                <w:bCs/>
              </w:rPr>
            </w:pPr>
          </w:p>
        </w:tc>
        <w:tc>
          <w:tcPr>
            <w:tcW w:w="727" w:type="pct"/>
          </w:tcPr>
          <w:p w14:paraId="6F02FE49" w14:textId="77777777" w:rsidR="00AA1372" w:rsidRPr="00FF430B" w:rsidRDefault="0003591A" w:rsidP="00196AB4">
            <w:pPr>
              <w:tabs>
                <w:tab w:val="left" w:pos="567"/>
              </w:tabs>
              <w:jc w:val="both"/>
              <w:rPr>
                <w:bCs/>
              </w:rPr>
            </w:pPr>
            <w:r w:rsidRPr="00FF430B">
              <w:rPr>
                <w:bCs/>
              </w:rPr>
              <w:t>Specialişti</w:t>
            </w:r>
          </w:p>
          <w:p w14:paraId="60E2336C" w14:textId="77777777" w:rsidR="00AA1372" w:rsidRPr="00FF430B" w:rsidRDefault="0003591A" w:rsidP="00196AB4">
            <w:pPr>
              <w:tabs>
                <w:tab w:val="left" w:pos="567"/>
              </w:tabs>
              <w:jc w:val="both"/>
              <w:rPr>
                <w:bCs/>
              </w:rPr>
            </w:pPr>
            <w:r w:rsidRPr="00FF430B">
              <w:rPr>
                <w:bCs/>
              </w:rPr>
              <w:t>……………</w:t>
            </w:r>
          </w:p>
          <w:p w14:paraId="60DBAEA4" w14:textId="77777777" w:rsidR="00AA1372" w:rsidRPr="00FF430B" w:rsidRDefault="0003591A" w:rsidP="00196AB4">
            <w:pPr>
              <w:tabs>
                <w:tab w:val="left" w:pos="567"/>
              </w:tabs>
              <w:jc w:val="both"/>
              <w:rPr>
                <w:bCs/>
              </w:rPr>
            </w:pPr>
            <w:r w:rsidRPr="00FF430B">
              <w:rPr>
                <w:bCs/>
              </w:rPr>
              <w:t>……………</w:t>
            </w:r>
          </w:p>
          <w:p w14:paraId="66C7C5CF" w14:textId="77777777" w:rsidR="00AA1372" w:rsidRPr="00FF430B" w:rsidRDefault="0003591A" w:rsidP="00196AB4">
            <w:pPr>
              <w:tabs>
                <w:tab w:val="left" w:pos="567"/>
              </w:tabs>
              <w:jc w:val="both"/>
              <w:rPr>
                <w:bCs/>
              </w:rPr>
            </w:pPr>
            <w:r w:rsidRPr="00FF430B">
              <w:rPr>
                <w:bCs/>
              </w:rPr>
              <w:t>…………….</w:t>
            </w:r>
          </w:p>
        </w:tc>
        <w:tc>
          <w:tcPr>
            <w:tcW w:w="1000" w:type="pct"/>
          </w:tcPr>
          <w:p w14:paraId="18FC762F" w14:textId="77777777" w:rsidR="00AA1372" w:rsidRPr="00FF430B" w:rsidRDefault="00AA1372" w:rsidP="00196AB4">
            <w:pPr>
              <w:keepNext/>
              <w:keepLines/>
              <w:tabs>
                <w:tab w:val="left" w:pos="567"/>
              </w:tabs>
              <w:spacing w:before="200"/>
              <w:jc w:val="both"/>
              <w:outlineLvl w:val="2"/>
              <w:rPr>
                <w:bCs/>
              </w:rPr>
            </w:pPr>
          </w:p>
        </w:tc>
        <w:tc>
          <w:tcPr>
            <w:tcW w:w="1036" w:type="pct"/>
          </w:tcPr>
          <w:p w14:paraId="284EB6B4" w14:textId="77777777" w:rsidR="00AA1372" w:rsidRPr="00FF430B" w:rsidRDefault="00AA1372" w:rsidP="00196AB4">
            <w:pPr>
              <w:keepNext/>
              <w:keepLines/>
              <w:tabs>
                <w:tab w:val="left" w:pos="567"/>
              </w:tabs>
              <w:spacing w:before="200"/>
              <w:jc w:val="both"/>
              <w:outlineLvl w:val="2"/>
              <w:rPr>
                <w:bCs/>
              </w:rPr>
            </w:pPr>
          </w:p>
        </w:tc>
        <w:tc>
          <w:tcPr>
            <w:tcW w:w="1056" w:type="pct"/>
          </w:tcPr>
          <w:p w14:paraId="6EC3D1C2" w14:textId="77777777" w:rsidR="00AA1372" w:rsidRPr="00FF430B" w:rsidRDefault="00AA1372" w:rsidP="00196AB4">
            <w:pPr>
              <w:keepNext/>
              <w:keepLines/>
              <w:tabs>
                <w:tab w:val="left" w:pos="567"/>
              </w:tabs>
              <w:spacing w:before="200"/>
              <w:jc w:val="both"/>
              <w:outlineLvl w:val="2"/>
              <w:rPr>
                <w:bCs/>
              </w:rPr>
            </w:pPr>
          </w:p>
        </w:tc>
        <w:tc>
          <w:tcPr>
            <w:tcW w:w="908" w:type="pct"/>
          </w:tcPr>
          <w:p w14:paraId="6952EC6C" w14:textId="77777777" w:rsidR="00AA1372" w:rsidRPr="00FF430B" w:rsidRDefault="00AA1372" w:rsidP="00196AB4">
            <w:pPr>
              <w:keepNext/>
              <w:keepLines/>
              <w:tabs>
                <w:tab w:val="left" w:pos="567"/>
              </w:tabs>
              <w:spacing w:before="200"/>
              <w:jc w:val="both"/>
              <w:outlineLvl w:val="2"/>
              <w:rPr>
                <w:bCs/>
              </w:rPr>
            </w:pPr>
          </w:p>
        </w:tc>
      </w:tr>
    </w:tbl>
    <w:p w14:paraId="42EA3455" w14:textId="77777777" w:rsidR="008A6911" w:rsidRPr="00FF430B" w:rsidRDefault="008A6911" w:rsidP="00196AB4">
      <w:pPr>
        <w:jc w:val="both"/>
        <w:rPr>
          <w:rFonts w:eastAsia="PMingLiU"/>
          <w:lang w:eastAsia="zh-CN"/>
        </w:rPr>
      </w:pPr>
    </w:p>
    <w:p w14:paraId="2DE679A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DD6785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7D2F4E0"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308FE6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B159F9E" w14:textId="77777777" w:rsidR="004F77F1" w:rsidRPr="00FF430B" w:rsidRDefault="004F77F1" w:rsidP="004F77F1">
      <w:pPr>
        <w:spacing w:after="200" w:line="276" w:lineRule="auto"/>
        <w:rPr>
          <w:rFonts w:eastAsia="PMingLiU"/>
          <w:lang w:eastAsia="zh-CN"/>
        </w:rPr>
      </w:pPr>
      <w:bookmarkStart w:id="59" w:name="_Toc449692114"/>
    </w:p>
    <w:p w14:paraId="3799728D" w14:textId="77777777" w:rsidR="002D6E71" w:rsidRPr="00FF430B" w:rsidRDefault="002D6E71" w:rsidP="004F77F1">
      <w:pPr>
        <w:spacing w:line="276" w:lineRule="auto"/>
        <w:jc w:val="center"/>
        <w:rPr>
          <w:rFonts w:eastAsia="PMingLiU"/>
          <w:b/>
          <w:lang w:eastAsia="zh-CN"/>
        </w:rPr>
      </w:pPr>
    </w:p>
    <w:p w14:paraId="14CC5255" w14:textId="77777777" w:rsidR="002D6E71" w:rsidRPr="00FF430B" w:rsidRDefault="002D6E71" w:rsidP="004F77F1">
      <w:pPr>
        <w:spacing w:line="276" w:lineRule="auto"/>
        <w:jc w:val="center"/>
        <w:rPr>
          <w:rFonts w:eastAsia="PMingLiU"/>
          <w:b/>
          <w:lang w:eastAsia="zh-CN"/>
        </w:rPr>
      </w:pPr>
    </w:p>
    <w:p w14:paraId="7D7F48D0" w14:textId="77777777" w:rsidR="002D6E71" w:rsidRPr="00FF430B" w:rsidRDefault="002D6E71" w:rsidP="004F77F1">
      <w:pPr>
        <w:spacing w:line="276" w:lineRule="auto"/>
        <w:jc w:val="center"/>
        <w:rPr>
          <w:rFonts w:eastAsia="PMingLiU"/>
          <w:b/>
          <w:lang w:eastAsia="zh-CN"/>
        </w:rPr>
      </w:pPr>
    </w:p>
    <w:p w14:paraId="17194DC6" w14:textId="77777777" w:rsidR="002D6E71" w:rsidRPr="00FF430B" w:rsidRDefault="002D6E71" w:rsidP="004F77F1">
      <w:pPr>
        <w:spacing w:line="276" w:lineRule="auto"/>
        <w:jc w:val="center"/>
        <w:rPr>
          <w:rFonts w:eastAsia="PMingLiU"/>
          <w:b/>
          <w:lang w:eastAsia="zh-CN"/>
        </w:rPr>
      </w:pPr>
    </w:p>
    <w:p w14:paraId="40C9624C" w14:textId="77777777" w:rsidR="002D6E71" w:rsidRPr="00FF430B" w:rsidRDefault="002D6E71" w:rsidP="004F77F1">
      <w:pPr>
        <w:spacing w:line="276" w:lineRule="auto"/>
        <w:jc w:val="center"/>
        <w:rPr>
          <w:rFonts w:eastAsia="PMingLiU"/>
          <w:b/>
          <w:lang w:eastAsia="zh-CN"/>
        </w:rPr>
      </w:pPr>
    </w:p>
    <w:p w14:paraId="08CCCE63" w14:textId="77777777" w:rsidR="002D6E71" w:rsidRPr="00FF430B" w:rsidRDefault="002D6E71" w:rsidP="004F77F1">
      <w:pPr>
        <w:spacing w:line="276" w:lineRule="auto"/>
        <w:jc w:val="center"/>
        <w:rPr>
          <w:rFonts w:eastAsia="PMingLiU"/>
          <w:b/>
          <w:lang w:eastAsia="zh-CN"/>
        </w:rPr>
      </w:pPr>
    </w:p>
    <w:p w14:paraId="34165819" w14:textId="77777777" w:rsidR="002D6E71" w:rsidRPr="00FF430B" w:rsidRDefault="002D6E71" w:rsidP="004F77F1">
      <w:pPr>
        <w:spacing w:line="276" w:lineRule="auto"/>
        <w:jc w:val="center"/>
        <w:rPr>
          <w:rFonts w:eastAsia="PMingLiU"/>
          <w:b/>
          <w:lang w:eastAsia="zh-CN"/>
        </w:rPr>
      </w:pPr>
    </w:p>
    <w:p w14:paraId="583E9065" w14:textId="77777777" w:rsidR="002D6E71" w:rsidRPr="00FF430B" w:rsidRDefault="002D6E71" w:rsidP="004F77F1">
      <w:pPr>
        <w:spacing w:line="276" w:lineRule="auto"/>
        <w:jc w:val="center"/>
        <w:rPr>
          <w:rFonts w:eastAsia="PMingLiU"/>
          <w:b/>
          <w:lang w:eastAsia="zh-CN"/>
        </w:rPr>
      </w:pPr>
    </w:p>
    <w:p w14:paraId="7336604F" w14:textId="77777777" w:rsidR="002D6E71" w:rsidRPr="00FF430B" w:rsidRDefault="002D6E71" w:rsidP="004F77F1">
      <w:pPr>
        <w:spacing w:line="276" w:lineRule="auto"/>
        <w:jc w:val="center"/>
        <w:rPr>
          <w:rFonts w:eastAsia="PMingLiU"/>
          <w:b/>
          <w:lang w:eastAsia="zh-CN"/>
        </w:rPr>
      </w:pPr>
    </w:p>
    <w:p w14:paraId="0819ACF1" w14:textId="77777777" w:rsidR="002D6E71" w:rsidRPr="00FF430B" w:rsidRDefault="002D6E71" w:rsidP="004F77F1">
      <w:pPr>
        <w:spacing w:line="276" w:lineRule="auto"/>
        <w:jc w:val="center"/>
        <w:rPr>
          <w:rFonts w:eastAsia="PMingLiU"/>
          <w:b/>
          <w:lang w:eastAsia="zh-CN"/>
        </w:rPr>
      </w:pPr>
    </w:p>
    <w:p w14:paraId="5C0C3EF0" w14:textId="77777777" w:rsidR="002D6E71" w:rsidRPr="00FF430B" w:rsidRDefault="002D6E71" w:rsidP="004F77F1">
      <w:pPr>
        <w:spacing w:line="276" w:lineRule="auto"/>
        <w:jc w:val="center"/>
        <w:rPr>
          <w:rFonts w:eastAsia="PMingLiU"/>
          <w:b/>
          <w:lang w:eastAsia="zh-CN"/>
        </w:rPr>
      </w:pPr>
    </w:p>
    <w:p w14:paraId="5CD76F87" w14:textId="77777777" w:rsidR="000E4D7D" w:rsidRPr="00FF430B" w:rsidRDefault="000E4D7D" w:rsidP="004F77F1">
      <w:pPr>
        <w:spacing w:line="276" w:lineRule="auto"/>
        <w:jc w:val="center"/>
        <w:rPr>
          <w:rFonts w:eastAsia="PMingLiU"/>
          <w:b/>
          <w:lang w:eastAsia="zh-CN"/>
        </w:rPr>
      </w:pPr>
    </w:p>
    <w:p w14:paraId="4FDE6EED" w14:textId="77777777" w:rsidR="000E4D7D" w:rsidRPr="00FF430B" w:rsidRDefault="000E4D7D" w:rsidP="004F77F1">
      <w:pPr>
        <w:spacing w:line="276" w:lineRule="auto"/>
        <w:jc w:val="center"/>
        <w:rPr>
          <w:rFonts w:eastAsia="PMingLiU"/>
          <w:b/>
          <w:lang w:eastAsia="zh-CN"/>
        </w:rPr>
      </w:pPr>
    </w:p>
    <w:p w14:paraId="23524E9E" w14:textId="77777777" w:rsidR="000E4D7D" w:rsidRPr="00FF430B" w:rsidRDefault="000E4D7D" w:rsidP="004F77F1">
      <w:pPr>
        <w:spacing w:line="276" w:lineRule="auto"/>
        <w:jc w:val="center"/>
        <w:rPr>
          <w:rFonts w:eastAsia="PMingLiU"/>
          <w:b/>
          <w:lang w:eastAsia="zh-CN"/>
        </w:rPr>
      </w:pPr>
    </w:p>
    <w:p w14:paraId="279ED90B" w14:textId="77777777" w:rsidR="000E4D7D" w:rsidRPr="00FF430B" w:rsidRDefault="000E4D7D" w:rsidP="004F77F1">
      <w:pPr>
        <w:spacing w:line="276" w:lineRule="auto"/>
        <w:jc w:val="center"/>
        <w:rPr>
          <w:rFonts w:eastAsia="PMingLiU"/>
          <w:b/>
          <w:lang w:eastAsia="zh-CN"/>
        </w:rPr>
      </w:pPr>
    </w:p>
    <w:p w14:paraId="13F94614" w14:textId="77777777" w:rsidR="000E4D7D" w:rsidRPr="00FF430B" w:rsidRDefault="000E4D7D" w:rsidP="004F77F1">
      <w:pPr>
        <w:spacing w:line="276" w:lineRule="auto"/>
        <w:jc w:val="center"/>
        <w:rPr>
          <w:rFonts w:eastAsia="PMingLiU"/>
          <w:b/>
          <w:lang w:eastAsia="zh-CN"/>
        </w:rPr>
      </w:pPr>
    </w:p>
    <w:p w14:paraId="5D0220E4" w14:textId="77777777" w:rsidR="00211C74" w:rsidRPr="00FF430B" w:rsidRDefault="00211C74" w:rsidP="00BA7FF4">
      <w:pPr>
        <w:jc w:val="right"/>
        <w:rPr>
          <w:noProof w:val="0"/>
        </w:rPr>
      </w:pPr>
    </w:p>
    <w:p w14:paraId="35B4AA7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6EFB5BD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BFEEFB8" w14:textId="77777777" w:rsidR="00BA7FF4" w:rsidRPr="00FF430B" w:rsidRDefault="00BA7FF4" w:rsidP="00BA7FF4">
      <w:pPr>
        <w:jc w:val="right"/>
        <w:rPr>
          <w:noProof w:val="0"/>
        </w:rPr>
      </w:pPr>
      <w:r w:rsidRPr="00FF430B">
        <w:rPr>
          <w:noProof w:val="0"/>
        </w:rPr>
        <w:t>din “____” ________ 20___</w:t>
      </w:r>
    </w:p>
    <w:p w14:paraId="3E3F2AB4" w14:textId="77777777" w:rsidR="002D6E71" w:rsidRPr="00FF430B" w:rsidRDefault="002D6E71" w:rsidP="004F77F1">
      <w:pPr>
        <w:spacing w:line="276" w:lineRule="auto"/>
        <w:jc w:val="center"/>
        <w:rPr>
          <w:rFonts w:eastAsia="PMingLiU"/>
          <w:b/>
          <w:lang w:eastAsia="zh-CN"/>
        </w:rPr>
      </w:pPr>
    </w:p>
    <w:p w14:paraId="18561276" w14:textId="77777777" w:rsidR="002D6E71" w:rsidRPr="00FF430B" w:rsidRDefault="002D6E71" w:rsidP="004F77F1">
      <w:pPr>
        <w:spacing w:line="276" w:lineRule="auto"/>
        <w:jc w:val="center"/>
        <w:rPr>
          <w:rFonts w:eastAsia="PMingLiU"/>
          <w:b/>
          <w:lang w:eastAsia="zh-CN"/>
        </w:rPr>
      </w:pPr>
    </w:p>
    <w:p w14:paraId="390EEEE4" w14:textId="77777777" w:rsidR="002D6E71" w:rsidRPr="00FF430B" w:rsidRDefault="002D6E71" w:rsidP="004F77F1">
      <w:pPr>
        <w:spacing w:line="276" w:lineRule="auto"/>
        <w:jc w:val="center"/>
        <w:rPr>
          <w:rFonts w:eastAsia="PMingLiU"/>
          <w:b/>
          <w:lang w:eastAsia="zh-CN"/>
        </w:rPr>
      </w:pPr>
    </w:p>
    <w:bookmarkEnd w:id="59"/>
    <w:p w14:paraId="0CEF793F" w14:textId="77777777" w:rsidR="00316C81" w:rsidRPr="00FF430B" w:rsidRDefault="00316C81" w:rsidP="004F77F1">
      <w:pPr>
        <w:spacing w:line="276" w:lineRule="auto"/>
        <w:jc w:val="center"/>
        <w:rPr>
          <w:rFonts w:eastAsia="PMingLiU"/>
          <w:b/>
          <w:noProof w:val="0"/>
          <w:lang w:eastAsia="zh-CN"/>
        </w:rPr>
      </w:pPr>
    </w:p>
    <w:p w14:paraId="5A0B2640"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8C74036"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0EF74517"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3F22455E"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211CF0E2" w14:textId="77777777" w:rsidTr="00233538">
        <w:trPr>
          <w:cantSplit/>
          <w:trHeight w:val="920"/>
        </w:trPr>
        <w:tc>
          <w:tcPr>
            <w:tcW w:w="0" w:type="auto"/>
            <w:vAlign w:val="center"/>
          </w:tcPr>
          <w:p w14:paraId="20CC01F7"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D7419E6" w14:textId="77777777" w:rsidR="00AA1372" w:rsidRPr="00FF430B" w:rsidRDefault="0003591A" w:rsidP="00196AB4">
            <w:pPr>
              <w:jc w:val="center"/>
              <w:rPr>
                <w:b/>
              </w:rPr>
            </w:pPr>
            <w:r w:rsidRPr="00FF430B">
              <w:rPr>
                <w:b/>
              </w:rPr>
              <w:t>Numele şi adresa subantreprenorilor</w:t>
            </w:r>
          </w:p>
        </w:tc>
        <w:tc>
          <w:tcPr>
            <w:tcW w:w="1984" w:type="dxa"/>
            <w:vAlign w:val="center"/>
          </w:tcPr>
          <w:p w14:paraId="7A127D18"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255FB2E"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2791D81F"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27D25D1D" w14:textId="77777777" w:rsidTr="00233538">
        <w:trPr>
          <w:trHeight w:val="175"/>
        </w:trPr>
        <w:tc>
          <w:tcPr>
            <w:tcW w:w="0" w:type="auto"/>
          </w:tcPr>
          <w:p w14:paraId="6E51DCD9" w14:textId="77777777" w:rsidR="00AA1372" w:rsidRPr="00FF430B" w:rsidRDefault="0003591A" w:rsidP="00196AB4">
            <w:pPr>
              <w:tabs>
                <w:tab w:val="left" w:pos="567"/>
              </w:tabs>
              <w:jc w:val="both"/>
            </w:pPr>
            <w:r w:rsidRPr="00FF430B">
              <w:t>1.</w:t>
            </w:r>
          </w:p>
        </w:tc>
        <w:tc>
          <w:tcPr>
            <w:tcW w:w="3126" w:type="dxa"/>
          </w:tcPr>
          <w:p w14:paraId="55926D5D" w14:textId="77777777" w:rsidR="00AA1372" w:rsidRPr="00FF430B" w:rsidRDefault="00AA1372" w:rsidP="00196AB4">
            <w:pPr>
              <w:keepNext/>
              <w:keepLines/>
              <w:tabs>
                <w:tab w:val="left" w:pos="567"/>
              </w:tabs>
              <w:spacing w:before="200"/>
              <w:jc w:val="both"/>
              <w:outlineLvl w:val="2"/>
            </w:pPr>
          </w:p>
        </w:tc>
        <w:tc>
          <w:tcPr>
            <w:tcW w:w="1984" w:type="dxa"/>
          </w:tcPr>
          <w:p w14:paraId="6D7A5E6D" w14:textId="77777777" w:rsidR="00AA1372" w:rsidRPr="00FF430B" w:rsidRDefault="00AA1372" w:rsidP="00196AB4">
            <w:pPr>
              <w:keepNext/>
              <w:keepLines/>
              <w:tabs>
                <w:tab w:val="left" w:pos="567"/>
              </w:tabs>
              <w:spacing w:before="200"/>
              <w:jc w:val="both"/>
              <w:outlineLvl w:val="2"/>
            </w:pPr>
          </w:p>
        </w:tc>
        <w:tc>
          <w:tcPr>
            <w:tcW w:w="1443" w:type="dxa"/>
          </w:tcPr>
          <w:p w14:paraId="0A856D0B" w14:textId="77777777" w:rsidR="00AA1372" w:rsidRPr="00FF430B" w:rsidRDefault="00AA1372" w:rsidP="00196AB4">
            <w:pPr>
              <w:keepNext/>
              <w:keepLines/>
              <w:tabs>
                <w:tab w:val="left" w:pos="567"/>
              </w:tabs>
              <w:spacing w:before="200"/>
              <w:jc w:val="both"/>
              <w:outlineLvl w:val="2"/>
            </w:pPr>
          </w:p>
        </w:tc>
        <w:tc>
          <w:tcPr>
            <w:tcW w:w="0" w:type="auto"/>
          </w:tcPr>
          <w:p w14:paraId="3BB4F2C6" w14:textId="77777777" w:rsidR="00AA1372" w:rsidRPr="00FF430B" w:rsidRDefault="00AA1372" w:rsidP="00196AB4">
            <w:pPr>
              <w:keepNext/>
              <w:keepLines/>
              <w:tabs>
                <w:tab w:val="left" w:pos="567"/>
              </w:tabs>
              <w:spacing w:before="200"/>
              <w:jc w:val="both"/>
              <w:outlineLvl w:val="2"/>
            </w:pPr>
          </w:p>
        </w:tc>
      </w:tr>
      <w:tr w:rsidR="00AA1372" w:rsidRPr="00EC30C2" w14:paraId="4EA085EA" w14:textId="77777777" w:rsidTr="00233538">
        <w:trPr>
          <w:trHeight w:val="337"/>
        </w:trPr>
        <w:tc>
          <w:tcPr>
            <w:tcW w:w="0" w:type="auto"/>
          </w:tcPr>
          <w:p w14:paraId="4C4AEA71" w14:textId="77777777" w:rsidR="00AA1372" w:rsidRPr="00FF430B" w:rsidRDefault="0003591A" w:rsidP="00196AB4">
            <w:pPr>
              <w:tabs>
                <w:tab w:val="left" w:pos="567"/>
              </w:tabs>
              <w:jc w:val="both"/>
            </w:pPr>
            <w:r w:rsidRPr="00FF430B">
              <w:t>2.</w:t>
            </w:r>
          </w:p>
        </w:tc>
        <w:tc>
          <w:tcPr>
            <w:tcW w:w="3126" w:type="dxa"/>
          </w:tcPr>
          <w:p w14:paraId="7110C0C6" w14:textId="77777777" w:rsidR="00AA1372" w:rsidRPr="00FF430B" w:rsidRDefault="00AA1372" w:rsidP="00196AB4">
            <w:pPr>
              <w:keepNext/>
              <w:keepLines/>
              <w:tabs>
                <w:tab w:val="left" w:pos="567"/>
              </w:tabs>
              <w:spacing w:before="200"/>
              <w:jc w:val="both"/>
              <w:outlineLvl w:val="2"/>
            </w:pPr>
          </w:p>
        </w:tc>
        <w:tc>
          <w:tcPr>
            <w:tcW w:w="1984" w:type="dxa"/>
          </w:tcPr>
          <w:p w14:paraId="2AC04FF6" w14:textId="77777777" w:rsidR="00AA1372" w:rsidRPr="00FF430B" w:rsidRDefault="00AA1372" w:rsidP="00196AB4">
            <w:pPr>
              <w:keepNext/>
              <w:keepLines/>
              <w:tabs>
                <w:tab w:val="left" w:pos="567"/>
              </w:tabs>
              <w:spacing w:before="200"/>
              <w:jc w:val="both"/>
              <w:outlineLvl w:val="2"/>
            </w:pPr>
          </w:p>
        </w:tc>
        <w:tc>
          <w:tcPr>
            <w:tcW w:w="1443" w:type="dxa"/>
          </w:tcPr>
          <w:p w14:paraId="2EC856BA" w14:textId="77777777" w:rsidR="00AA1372" w:rsidRPr="00FF430B" w:rsidRDefault="00AA1372" w:rsidP="00196AB4">
            <w:pPr>
              <w:keepNext/>
              <w:keepLines/>
              <w:tabs>
                <w:tab w:val="left" w:pos="567"/>
              </w:tabs>
              <w:spacing w:before="200"/>
              <w:jc w:val="both"/>
              <w:outlineLvl w:val="2"/>
            </w:pPr>
          </w:p>
        </w:tc>
        <w:tc>
          <w:tcPr>
            <w:tcW w:w="0" w:type="auto"/>
          </w:tcPr>
          <w:p w14:paraId="56B3E68D" w14:textId="77777777" w:rsidR="00AA1372" w:rsidRPr="00FF430B" w:rsidRDefault="00AA1372" w:rsidP="00196AB4">
            <w:pPr>
              <w:keepNext/>
              <w:keepLines/>
              <w:tabs>
                <w:tab w:val="left" w:pos="567"/>
              </w:tabs>
              <w:spacing w:before="200"/>
              <w:jc w:val="both"/>
              <w:outlineLvl w:val="2"/>
            </w:pPr>
          </w:p>
        </w:tc>
      </w:tr>
      <w:tr w:rsidR="00AA1372" w:rsidRPr="00EC30C2" w14:paraId="1017F458" w14:textId="77777777" w:rsidTr="00233538">
        <w:trPr>
          <w:trHeight w:val="181"/>
        </w:trPr>
        <w:tc>
          <w:tcPr>
            <w:tcW w:w="0" w:type="auto"/>
          </w:tcPr>
          <w:p w14:paraId="7F3E41EA" w14:textId="77777777" w:rsidR="00AA1372" w:rsidRPr="00FF430B" w:rsidRDefault="0003591A" w:rsidP="00196AB4">
            <w:pPr>
              <w:tabs>
                <w:tab w:val="left" w:pos="567"/>
              </w:tabs>
              <w:jc w:val="both"/>
            </w:pPr>
            <w:r w:rsidRPr="00FF430B">
              <w:t>3.</w:t>
            </w:r>
          </w:p>
        </w:tc>
        <w:tc>
          <w:tcPr>
            <w:tcW w:w="3126" w:type="dxa"/>
          </w:tcPr>
          <w:p w14:paraId="12739B08" w14:textId="77777777" w:rsidR="00AA1372" w:rsidRPr="00FF430B" w:rsidRDefault="00AA1372" w:rsidP="00196AB4">
            <w:pPr>
              <w:keepNext/>
              <w:keepLines/>
              <w:tabs>
                <w:tab w:val="left" w:pos="567"/>
              </w:tabs>
              <w:spacing w:before="200"/>
              <w:jc w:val="both"/>
              <w:outlineLvl w:val="2"/>
            </w:pPr>
          </w:p>
        </w:tc>
        <w:tc>
          <w:tcPr>
            <w:tcW w:w="1984" w:type="dxa"/>
          </w:tcPr>
          <w:p w14:paraId="780F4078" w14:textId="77777777" w:rsidR="00AA1372" w:rsidRPr="00FF430B" w:rsidRDefault="00AA1372" w:rsidP="00196AB4">
            <w:pPr>
              <w:keepNext/>
              <w:keepLines/>
              <w:tabs>
                <w:tab w:val="left" w:pos="567"/>
              </w:tabs>
              <w:spacing w:before="200"/>
              <w:jc w:val="both"/>
              <w:outlineLvl w:val="2"/>
            </w:pPr>
          </w:p>
        </w:tc>
        <w:tc>
          <w:tcPr>
            <w:tcW w:w="1443" w:type="dxa"/>
          </w:tcPr>
          <w:p w14:paraId="7C292F21" w14:textId="77777777" w:rsidR="00AA1372" w:rsidRPr="00FF430B" w:rsidRDefault="00AA1372" w:rsidP="00196AB4">
            <w:pPr>
              <w:keepNext/>
              <w:keepLines/>
              <w:tabs>
                <w:tab w:val="left" w:pos="567"/>
              </w:tabs>
              <w:spacing w:before="200"/>
              <w:jc w:val="both"/>
              <w:outlineLvl w:val="2"/>
            </w:pPr>
          </w:p>
        </w:tc>
        <w:tc>
          <w:tcPr>
            <w:tcW w:w="0" w:type="auto"/>
          </w:tcPr>
          <w:p w14:paraId="530208C9" w14:textId="77777777" w:rsidR="00AA1372" w:rsidRPr="00FF430B" w:rsidRDefault="00AA1372" w:rsidP="00196AB4">
            <w:pPr>
              <w:keepNext/>
              <w:keepLines/>
              <w:tabs>
                <w:tab w:val="left" w:pos="567"/>
              </w:tabs>
              <w:spacing w:before="200"/>
              <w:jc w:val="both"/>
              <w:outlineLvl w:val="2"/>
            </w:pPr>
          </w:p>
        </w:tc>
      </w:tr>
      <w:tr w:rsidR="00AA1372" w:rsidRPr="00EC30C2" w14:paraId="06AAE254" w14:textId="77777777" w:rsidTr="00233538">
        <w:trPr>
          <w:trHeight w:val="181"/>
        </w:trPr>
        <w:tc>
          <w:tcPr>
            <w:tcW w:w="0" w:type="auto"/>
          </w:tcPr>
          <w:p w14:paraId="020587F9" w14:textId="77777777" w:rsidR="00AA1372" w:rsidRPr="00FF430B" w:rsidRDefault="0003591A" w:rsidP="00196AB4">
            <w:pPr>
              <w:tabs>
                <w:tab w:val="left" w:pos="567"/>
              </w:tabs>
              <w:jc w:val="both"/>
            </w:pPr>
            <w:r w:rsidRPr="00FF430B">
              <w:t>4.</w:t>
            </w:r>
          </w:p>
        </w:tc>
        <w:tc>
          <w:tcPr>
            <w:tcW w:w="3126" w:type="dxa"/>
          </w:tcPr>
          <w:p w14:paraId="293E112F" w14:textId="77777777" w:rsidR="00AA1372" w:rsidRPr="00FF430B" w:rsidRDefault="00AA1372" w:rsidP="00196AB4">
            <w:pPr>
              <w:keepNext/>
              <w:keepLines/>
              <w:tabs>
                <w:tab w:val="left" w:pos="567"/>
              </w:tabs>
              <w:spacing w:before="200"/>
              <w:jc w:val="both"/>
              <w:outlineLvl w:val="2"/>
            </w:pPr>
          </w:p>
        </w:tc>
        <w:tc>
          <w:tcPr>
            <w:tcW w:w="1984" w:type="dxa"/>
          </w:tcPr>
          <w:p w14:paraId="4D25F49E" w14:textId="77777777" w:rsidR="00AA1372" w:rsidRPr="00FF430B" w:rsidRDefault="00AA1372" w:rsidP="00196AB4">
            <w:pPr>
              <w:keepNext/>
              <w:keepLines/>
              <w:tabs>
                <w:tab w:val="left" w:pos="567"/>
              </w:tabs>
              <w:spacing w:before="200"/>
              <w:jc w:val="both"/>
              <w:outlineLvl w:val="2"/>
            </w:pPr>
          </w:p>
        </w:tc>
        <w:tc>
          <w:tcPr>
            <w:tcW w:w="1443" w:type="dxa"/>
          </w:tcPr>
          <w:p w14:paraId="44263940" w14:textId="77777777" w:rsidR="00AA1372" w:rsidRPr="00FF430B" w:rsidRDefault="00AA1372" w:rsidP="00196AB4">
            <w:pPr>
              <w:keepNext/>
              <w:keepLines/>
              <w:tabs>
                <w:tab w:val="left" w:pos="567"/>
              </w:tabs>
              <w:spacing w:before="200"/>
              <w:jc w:val="both"/>
              <w:outlineLvl w:val="2"/>
            </w:pPr>
          </w:p>
        </w:tc>
        <w:tc>
          <w:tcPr>
            <w:tcW w:w="0" w:type="auto"/>
          </w:tcPr>
          <w:p w14:paraId="096F1CA7" w14:textId="77777777" w:rsidR="00AA1372" w:rsidRPr="00FF430B" w:rsidRDefault="00AA1372" w:rsidP="00196AB4">
            <w:pPr>
              <w:keepNext/>
              <w:keepLines/>
              <w:tabs>
                <w:tab w:val="left" w:pos="567"/>
              </w:tabs>
              <w:spacing w:before="200"/>
              <w:jc w:val="both"/>
              <w:outlineLvl w:val="2"/>
            </w:pPr>
          </w:p>
        </w:tc>
      </w:tr>
      <w:tr w:rsidR="00AA1372" w:rsidRPr="00EC30C2" w14:paraId="359849FC" w14:textId="77777777" w:rsidTr="00233538">
        <w:trPr>
          <w:trHeight w:val="181"/>
        </w:trPr>
        <w:tc>
          <w:tcPr>
            <w:tcW w:w="0" w:type="auto"/>
          </w:tcPr>
          <w:p w14:paraId="64B951B5" w14:textId="77777777" w:rsidR="00AA1372" w:rsidRPr="00FF430B" w:rsidRDefault="00AA1372" w:rsidP="00196AB4">
            <w:pPr>
              <w:keepNext/>
              <w:keepLines/>
              <w:tabs>
                <w:tab w:val="left" w:pos="567"/>
              </w:tabs>
              <w:spacing w:before="200"/>
              <w:jc w:val="both"/>
              <w:outlineLvl w:val="2"/>
            </w:pPr>
          </w:p>
        </w:tc>
        <w:tc>
          <w:tcPr>
            <w:tcW w:w="3126" w:type="dxa"/>
          </w:tcPr>
          <w:p w14:paraId="34807880" w14:textId="77777777" w:rsidR="00AA1372" w:rsidRPr="00FF430B" w:rsidRDefault="00AA1372" w:rsidP="00196AB4">
            <w:pPr>
              <w:keepNext/>
              <w:keepLines/>
              <w:tabs>
                <w:tab w:val="left" w:pos="567"/>
              </w:tabs>
              <w:spacing w:before="200"/>
              <w:jc w:val="both"/>
              <w:outlineLvl w:val="2"/>
            </w:pPr>
          </w:p>
        </w:tc>
        <w:tc>
          <w:tcPr>
            <w:tcW w:w="1984" w:type="dxa"/>
          </w:tcPr>
          <w:p w14:paraId="3F9BA7FB" w14:textId="77777777" w:rsidR="00AA1372" w:rsidRPr="00FF430B" w:rsidRDefault="00AA1372" w:rsidP="00196AB4">
            <w:pPr>
              <w:keepNext/>
              <w:keepLines/>
              <w:tabs>
                <w:tab w:val="left" w:pos="567"/>
              </w:tabs>
              <w:spacing w:before="200"/>
              <w:jc w:val="both"/>
              <w:outlineLvl w:val="2"/>
            </w:pPr>
          </w:p>
        </w:tc>
        <w:tc>
          <w:tcPr>
            <w:tcW w:w="1443" w:type="dxa"/>
          </w:tcPr>
          <w:p w14:paraId="51882E16" w14:textId="77777777" w:rsidR="00AA1372" w:rsidRPr="00FF430B" w:rsidRDefault="00AA1372" w:rsidP="00196AB4">
            <w:pPr>
              <w:keepNext/>
              <w:keepLines/>
              <w:tabs>
                <w:tab w:val="left" w:pos="567"/>
              </w:tabs>
              <w:spacing w:before="200"/>
              <w:jc w:val="both"/>
              <w:outlineLvl w:val="2"/>
            </w:pPr>
          </w:p>
        </w:tc>
        <w:tc>
          <w:tcPr>
            <w:tcW w:w="0" w:type="auto"/>
          </w:tcPr>
          <w:p w14:paraId="705CDD07" w14:textId="77777777" w:rsidR="00AA1372" w:rsidRPr="00FF430B" w:rsidRDefault="00AA1372" w:rsidP="00196AB4">
            <w:pPr>
              <w:keepNext/>
              <w:keepLines/>
              <w:tabs>
                <w:tab w:val="left" w:pos="567"/>
              </w:tabs>
              <w:spacing w:before="200"/>
              <w:jc w:val="both"/>
              <w:outlineLvl w:val="2"/>
            </w:pPr>
          </w:p>
        </w:tc>
      </w:tr>
    </w:tbl>
    <w:p w14:paraId="2E5B0684" w14:textId="77777777" w:rsidR="00B27D8B" w:rsidRPr="00FF430B" w:rsidRDefault="00B27D8B" w:rsidP="00196AB4">
      <w:pPr>
        <w:jc w:val="both"/>
        <w:rPr>
          <w:rFonts w:eastAsia="PMingLiU"/>
          <w:lang w:eastAsia="zh-CN"/>
        </w:rPr>
      </w:pPr>
    </w:p>
    <w:p w14:paraId="7515B1BE"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5C50C44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2186B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47BB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70F2AF59" w14:textId="77777777" w:rsidR="00AA1372" w:rsidRPr="00FF430B" w:rsidRDefault="00AA1372" w:rsidP="00196AB4">
      <w:pPr>
        <w:rPr>
          <w:rFonts w:eastAsia="PMingLiU"/>
          <w:lang w:eastAsia="zh-CN"/>
        </w:rPr>
      </w:pPr>
    </w:p>
    <w:p w14:paraId="293DEAA9" w14:textId="77777777" w:rsidR="00316C81" w:rsidRPr="00FF430B" w:rsidRDefault="00316C81" w:rsidP="00316C81">
      <w:pPr>
        <w:spacing w:after="200" w:line="276" w:lineRule="auto"/>
        <w:jc w:val="center"/>
        <w:rPr>
          <w:rFonts w:eastAsia="PMingLiU"/>
          <w:lang w:eastAsia="zh-CN"/>
        </w:rPr>
      </w:pPr>
      <w:bookmarkStart w:id="60" w:name="_Toc449692115"/>
    </w:p>
    <w:p w14:paraId="47601CA7" w14:textId="77777777" w:rsidR="002D6E71" w:rsidRPr="00FF430B" w:rsidRDefault="002D6E71" w:rsidP="00316C81">
      <w:pPr>
        <w:spacing w:after="200" w:line="276" w:lineRule="auto"/>
        <w:jc w:val="center"/>
        <w:rPr>
          <w:rFonts w:eastAsia="PMingLiU"/>
          <w:b/>
          <w:lang w:eastAsia="zh-CN"/>
        </w:rPr>
      </w:pPr>
    </w:p>
    <w:p w14:paraId="4D38028B" w14:textId="77777777" w:rsidR="002D6E71" w:rsidRPr="00FF430B" w:rsidRDefault="002D6E71" w:rsidP="00316C81">
      <w:pPr>
        <w:spacing w:after="200" w:line="276" w:lineRule="auto"/>
        <w:jc w:val="center"/>
        <w:rPr>
          <w:rFonts w:eastAsia="PMingLiU"/>
          <w:b/>
          <w:lang w:eastAsia="zh-CN"/>
        </w:rPr>
      </w:pPr>
    </w:p>
    <w:p w14:paraId="78C65A18" w14:textId="77777777" w:rsidR="002D6E71" w:rsidRPr="00FF430B" w:rsidRDefault="002D6E71" w:rsidP="00316C81">
      <w:pPr>
        <w:spacing w:after="200" w:line="276" w:lineRule="auto"/>
        <w:jc w:val="center"/>
        <w:rPr>
          <w:rFonts w:eastAsia="PMingLiU"/>
          <w:b/>
          <w:lang w:eastAsia="zh-CN"/>
        </w:rPr>
      </w:pPr>
    </w:p>
    <w:p w14:paraId="6C7B557C" w14:textId="77777777" w:rsidR="002D6E71" w:rsidRPr="00FF430B" w:rsidRDefault="002D6E71" w:rsidP="00316C81">
      <w:pPr>
        <w:spacing w:after="200" w:line="276" w:lineRule="auto"/>
        <w:jc w:val="center"/>
        <w:rPr>
          <w:rFonts w:eastAsia="PMingLiU"/>
          <w:b/>
          <w:lang w:eastAsia="zh-CN"/>
        </w:rPr>
      </w:pPr>
    </w:p>
    <w:p w14:paraId="528B5F2C" w14:textId="77777777" w:rsidR="002D6E71" w:rsidRPr="00FF430B" w:rsidRDefault="002D6E71" w:rsidP="00316C81">
      <w:pPr>
        <w:spacing w:after="200" w:line="276" w:lineRule="auto"/>
        <w:jc w:val="center"/>
        <w:rPr>
          <w:rFonts w:eastAsia="PMingLiU"/>
          <w:b/>
          <w:lang w:eastAsia="zh-CN"/>
        </w:rPr>
      </w:pPr>
    </w:p>
    <w:p w14:paraId="47CEEED4" w14:textId="77777777" w:rsidR="002D6E71" w:rsidRPr="00FF430B" w:rsidRDefault="002D6E71" w:rsidP="00316C81">
      <w:pPr>
        <w:spacing w:after="200" w:line="276" w:lineRule="auto"/>
        <w:jc w:val="center"/>
        <w:rPr>
          <w:rFonts w:eastAsia="PMingLiU"/>
          <w:b/>
          <w:lang w:eastAsia="zh-CN"/>
        </w:rPr>
      </w:pPr>
    </w:p>
    <w:p w14:paraId="68AD1EAB" w14:textId="77777777" w:rsidR="002D6E71" w:rsidRPr="00FF430B" w:rsidRDefault="002D6E71" w:rsidP="00316C81">
      <w:pPr>
        <w:spacing w:after="200" w:line="276" w:lineRule="auto"/>
        <w:jc w:val="center"/>
        <w:rPr>
          <w:rFonts w:eastAsia="PMingLiU"/>
          <w:b/>
          <w:lang w:eastAsia="zh-CN"/>
        </w:rPr>
      </w:pPr>
    </w:p>
    <w:p w14:paraId="547E764A" w14:textId="77777777" w:rsidR="002D6E71" w:rsidRPr="00FF430B" w:rsidRDefault="002D6E71" w:rsidP="00316C81">
      <w:pPr>
        <w:spacing w:after="200" w:line="276" w:lineRule="auto"/>
        <w:jc w:val="center"/>
        <w:rPr>
          <w:rFonts w:eastAsia="PMingLiU"/>
          <w:b/>
          <w:lang w:eastAsia="zh-CN"/>
        </w:rPr>
      </w:pPr>
    </w:p>
    <w:p w14:paraId="128CCB81" w14:textId="77777777" w:rsidR="002D6E71" w:rsidRPr="00FF430B" w:rsidRDefault="002D6E71" w:rsidP="00316C81">
      <w:pPr>
        <w:spacing w:after="200" w:line="276" w:lineRule="auto"/>
        <w:jc w:val="center"/>
        <w:rPr>
          <w:rFonts w:eastAsia="PMingLiU"/>
          <w:b/>
          <w:lang w:eastAsia="zh-CN"/>
        </w:rPr>
      </w:pPr>
    </w:p>
    <w:p w14:paraId="3E67C671" w14:textId="77777777" w:rsidR="000E4D7D" w:rsidRPr="00FF430B" w:rsidRDefault="000E4D7D" w:rsidP="00316C81">
      <w:pPr>
        <w:spacing w:after="200" w:line="276" w:lineRule="auto"/>
        <w:jc w:val="center"/>
        <w:rPr>
          <w:rFonts w:eastAsia="PMingLiU"/>
          <w:b/>
          <w:lang w:eastAsia="zh-CN"/>
        </w:rPr>
      </w:pPr>
    </w:p>
    <w:p w14:paraId="2E34A7D5" w14:textId="77777777" w:rsidR="000E4D7D" w:rsidRPr="00FF430B" w:rsidRDefault="000E4D7D" w:rsidP="00316C81">
      <w:pPr>
        <w:spacing w:after="200" w:line="276" w:lineRule="auto"/>
        <w:jc w:val="center"/>
        <w:rPr>
          <w:rFonts w:eastAsia="PMingLiU"/>
          <w:b/>
          <w:lang w:eastAsia="zh-CN"/>
        </w:rPr>
      </w:pPr>
    </w:p>
    <w:p w14:paraId="3517547F" w14:textId="77777777" w:rsidR="000E4D7D" w:rsidRPr="00FF430B" w:rsidRDefault="000E4D7D" w:rsidP="00316C81">
      <w:pPr>
        <w:spacing w:after="200" w:line="276" w:lineRule="auto"/>
        <w:jc w:val="center"/>
        <w:rPr>
          <w:rFonts w:eastAsia="PMingLiU"/>
          <w:b/>
          <w:lang w:eastAsia="zh-CN"/>
        </w:rPr>
      </w:pPr>
    </w:p>
    <w:p w14:paraId="5B1155DD" w14:textId="77777777" w:rsidR="002D6E71" w:rsidRPr="00FF430B" w:rsidRDefault="002D6E71" w:rsidP="00316C81">
      <w:pPr>
        <w:spacing w:after="200" w:line="276" w:lineRule="auto"/>
        <w:jc w:val="center"/>
        <w:rPr>
          <w:rFonts w:eastAsia="PMingLiU"/>
          <w:b/>
          <w:lang w:eastAsia="zh-CN"/>
        </w:rPr>
      </w:pPr>
    </w:p>
    <w:p w14:paraId="4317F54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092A41A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5262DE4" w14:textId="77777777" w:rsidR="00BA7FF4" w:rsidRPr="00FF430B" w:rsidRDefault="00BA7FF4" w:rsidP="00BA7FF4">
      <w:pPr>
        <w:jc w:val="right"/>
        <w:rPr>
          <w:noProof w:val="0"/>
        </w:rPr>
      </w:pPr>
      <w:r w:rsidRPr="00FF430B">
        <w:rPr>
          <w:noProof w:val="0"/>
        </w:rPr>
        <w:t>din “____” ________ 20___</w:t>
      </w:r>
    </w:p>
    <w:p w14:paraId="14BB4578" w14:textId="77777777" w:rsidR="002D6E71" w:rsidRPr="00FF430B" w:rsidRDefault="002D6E71" w:rsidP="00316C81">
      <w:pPr>
        <w:spacing w:after="200" w:line="276" w:lineRule="auto"/>
        <w:jc w:val="center"/>
        <w:rPr>
          <w:rFonts w:eastAsia="PMingLiU"/>
          <w:b/>
          <w:lang w:eastAsia="zh-CN"/>
        </w:rPr>
      </w:pPr>
    </w:p>
    <w:p w14:paraId="6F64C490" w14:textId="77777777" w:rsidR="002D6E71" w:rsidRPr="00FF430B" w:rsidRDefault="002D6E71" w:rsidP="00316C81">
      <w:pPr>
        <w:spacing w:after="200" w:line="276" w:lineRule="auto"/>
        <w:jc w:val="center"/>
        <w:rPr>
          <w:rFonts w:eastAsia="PMingLiU"/>
          <w:b/>
          <w:lang w:eastAsia="zh-CN"/>
        </w:rPr>
      </w:pPr>
    </w:p>
    <w:bookmarkEnd w:id="60"/>
    <w:p w14:paraId="07D5BC75"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2DAB769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25F197DC" w14:textId="77777777" w:rsidR="00AA1372" w:rsidRPr="00FF430B" w:rsidRDefault="0003591A" w:rsidP="008C0290">
      <w:pPr>
        <w:tabs>
          <w:tab w:val="left" w:pos="567"/>
        </w:tabs>
        <w:jc w:val="both"/>
      </w:pPr>
      <w:r w:rsidRPr="00FF430B">
        <w:t>____________________________________________________________________________</w:t>
      </w:r>
    </w:p>
    <w:p w14:paraId="405BA951" w14:textId="77777777" w:rsidR="00AA1372" w:rsidRPr="00FF430B" w:rsidRDefault="0003591A" w:rsidP="008C0290">
      <w:pPr>
        <w:tabs>
          <w:tab w:val="left" w:pos="567"/>
        </w:tabs>
        <w:jc w:val="center"/>
        <w:rPr>
          <w:b/>
        </w:rPr>
      </w:pPr>
      <w:r w:rsidRPr="00FF430B">
        <w:rPr>
          <w:b/>
        </w:rPr>
        <w:t>(denumirea)</w:t>
      </w:r>
    </w:p>
    <w:p w14:paraId="177B4C77"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031220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7F28A1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EA81C1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249D394"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5546A3F7"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20D145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AD2571A"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2643FD6" w14:textId="77777777" w:rsidR="00AA1372" w:rsidRPr="00FF430B" w:rsidRDefault="00A227F2" w:rsidP="008C0290">
      <w:pPr>
        <w:tabs>
          <w:tab w:val="left" w:pos="567"/>
        </w:tabs>
        <w:jc w:val="both"/>
      </w:pPr>
      <w:r w:rsidRPr="00FF430B">
        <w:rPr>
          <w:b/>
        </w:rPr>
        <w:t>3. Informaţii privind modul de asociere:</w:t>
      </w:r>
    </w:p>
    <w:p w14:paraId="2AF1C1D8"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7A651CA" w14:textId="77777777" w:rsidR="00AA1372" w:rsidRPr="00FF430B" w:rsidRDefault="00A227F2" w:rsidP="008C0290">
      <w:pPr>
        <w:tabs>
          <w:tab w:val="left" w:pos="567"/>
        </w:tabs>
        <w:jc w:val="both"/>
      </w:pPr>
      <w:r w:rsidRPr="00FF430B">
        <w:t>b) Locul şi data înregistrării asociaţiei______________________________________________</w:t>
      </w:r>
    </w:p>
    <w:p w14:paraId="629C6F73"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66C6A0B" w14:textId="77777777" w:rsidR="00AA1372" w:rsidRPr="00FF430B" w:rsidRDefault="00A227F2" w:rsidP="008C0290">
      <w:pPr>
        <w:tabs>
          <w:tab w:val="left" w:pos="567"/>
        </w:tabs>
        <w:jc w:val="both"/>
      </w:pPr>
      <w:r w:rsidRPr="00FF430B">
        <w:t>_____________________________________________________________________________</w:t>
      </w:r>
    </w:p>
    <w:p w14:paraId="282CE49D"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5D4B32DA"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8EAAA8A" w14:textId="77777777" w:rsidR="00355106" w:rsidRPr="00FF430B" w:rsidRDefault="00A227F2" w:rsidP="008C0290">
      <w:pPr>
        <w:tabs>
          <w:tab w:val="left" w:pos="567"/>
        </w:tabs>
        <w:jc w:val="both"/>
      </w:pPr>
      <w:r w:rsidRPr="00FF430B">
        <w:t>_____________________________________________________________________________</w:t>
      </w:r>
    </w:p>
    <w:p w14:paraId="4D9D45B3" w14:textId="77777777" w:rsidR="00355106" w:rsidRPr="00FF430B" w:rsidRDefault="00A227F2" w:rsidP="008C0290">
      <w:pPr>
        <w:tabs>
          <w:tab w:val="left" w:pos="567"/>
        </w:tabs>
        <w:jc w:val="both"/>
      </w:pPr>
      <w:r w:rsidRPr="00FF430B">
        <w:t>f) Condiţii de administrare a asociaţiei______________________________________________</w:t>
      </w:r>
    </w:p>
    <w:p w14:paraId="2587CE81"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6609E29C"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44759E8"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6050EDF3" w14:textId="77777777" w:rsidR="00AA1372" w:rsidRPr="00FF430B" w:rsidRDefault="00A227F2" w:rsidP="008C0290">
      <w:pPr>
        <w:tabs>
          <w:tab w:val="left" w:pos="567"/>
        </w:tabs>
        <w:jc w:val="both"/>
      </w:pPr>
      <w:r w:rsidRPr="00FF430B">
        <w:t>j) Alte cauze__________________________________________________________________</w:t>
      </w:r>
    </w:p>
    <w:p w14:paraId="1BC566DC" w14:textId="77777777" w:rsidR="008C0290" w:rsidRPr="00FF430B" w:rsidRDefault="008C0290" w:rsidP="008C0290">
      <w:pPr>
        <w:jc w:val="both"/>
        <w:rPr>
          <w:rFonts w:eastAsia="PMingLiU"/>
          <w:lang w:eastAsia="zh-CN"/>
        </w:rPr>
      </w:pPr>
    </w:p>
    <w:p w14:paraId="7F07C8C1" w14:textId="77777777" w:rsidR="00B27D8B" w:rsidRPr="00FF430B" w:rsidRDefault="00B27D8B" w:rsidP="008C0290">
      <w:pPr>
        <w:jc w:val="both"/>
        <w:rPr>
          <w:rFonts w:eastAsia="PMingLiU"/>
          <w:lang w:eastAsia="zh-CN"/>
        </w:rPr>
      </w:pPr>
    </w:p>
    <w:p w14:paraId="68AD9536"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642379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155CA40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E0D9582"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A2D6476"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A73BA3E" w14:textId="77777777" w:rsidR="00AA1372" w:rsidRPr="00FF430B" w:rsidRDefault="00AA1372" w:rsidP="008C0290">
      <w:pPr>
        <w:jc w:val="both"/>
        <w:rPr>
          <w:rFonts w:eastAsia="PMingLiU"/>
          <w:lang w:eastAsia="zh-CN"/>
        </w:rPr>
      </w:pPr>
    </w:p>
    <w:p w14:paraId="14BC98E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2433249"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6ECD5DE"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6D553BB"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00F9FB9D" w14:textId="77777777" w:rsidR="00A1178E" w:rsidRPr="00FF430B" w:rsidRDefault="00A1178E" w:rsidP="00A1178E">
      <w:pPr>
        <w:tabs>
          <w:tab w:val="left" w:pos="567"/>
        </w:tabs>
        <w:jc w:val="both"/>
        <w:rPr>
          <w:rFonts w:eastAsia="PMingLiU"/>
          <w:lang w:eastAsia="zh-CN"/>
        </w:rPr>
      </w:pPr>
    </w:p>
    <w:p w14:paraId="11365EE0" w14:textId="77777777" w:rsidR="0036022B" w:rsidRPr="00FF430B" w:rsidRDefault="0036022B" w:rsidP="00A1178E">
      <w:pPr>
        <w:tabs>
          <w:tab w:val="left" w:pos="567"/>
        </w:tabs>
        <w:jc w:val="center"/>
        <w:rPr>
          <w:b/>
          <w:color w:val="000000"/>
          <w:w w:val="90"/>
          <w:sz w:val="28"/>
          <w:szCs w:val="28"/>
        </w:rPr>
      </w:pPr>
    </w:p>
    <w:p w14:paraId="6DE26AA0" w14:textId="77777777" w:rsidR="002D6E71" w:rsidRPr="00FF430B" w:rsidRDefault="002D6E71" w:rsidP="00A1178E">
      <w:pPr>
        <w:tabs>
          <w:tab w:val="left" w:pos="567"/>
        </w:tabs>
        <w:jc w:val="center"/>
        <w:rPr>
          <w:b/>
          <w:color w:val="000000"/>
          <w:w w:val="90"/>
        </w:rPr>
      </w:pPr>
    </w:p>
    <w:p w14:paraId="22216AC2" w14:textId="77777777" w:rsidR="00B27D8B" w:rsidRPr="00FF430B" w:rsidRDefault="00B27D8B" w:rsidP="00A1178E">
      <w:pPr>
        <w:tabs>
          <w:tab w:val="left" w:pos="567"/>
        </w:tabs>
        <w:jc w:val="center"/>
        <w:rPr>
          <w:b/>
          <w:color w:val="000000"/>
          <w:w w:val="90"/>
        </w:rPr>
      </w:pPr>
    </w:p>
    <w:p w14:paraId="770962A0" w14:textId="77777777" w:rsidR="00B27D8B" w:rsidRDefault="00B27D8B" w:rsidP="00A1178E">
      <w:pPr>
        <w:tabs>
          <w:tab w:val="left" w:pos="567"/>
        </w:tabs>
        <w:jc w:val="center"/>
        <w:rPr>
          <w:b/>
          <w:color w:val="000000"/>
          <w:w w:val="90"/>
        </w:rPr>
      </w:pPr>
    </w:p>
    <w:p w14:paraId="3E197F46" w14:textId="77777777" w:rsidR="00FF430B" w:rsidRDefault="00FF430B" w:rsidP="00A1178E">
      <w:pPr>
        <w:tabs>
          <w:tab w:val="left" w:pos="567"/>
        </w:tabs>
        <w:jc w:val="center"/>
        <w:rPr>
          <w:b/>
          <w:color w:val="000000"/>
          <w:w w:val="90"/>
        </w:rPr>
      </w:pPr>
    </w:p>
    <w:p w14:paraId="733470AD" w14:textId="77777777" w:rsidR="00FF430B" w:rsidRPr="00FF430B" w:rsidRDefault="00FF430B" w:rsidP="00A1178E">
      <w:pPr>
        <w:tabs>
          <w:tab w:val="left" w:pos="567"/>
        </w:tabs>
        <w:jc w:val="center"/>
        <w:rPr>
          <w:b/>
          <w:color w:val="000000"/>
          <w:w w:val="90"/>
        </w:rPr>
      </w:pPr>
    </w:p>
    <w:p w14:paraId="3DD38B4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77938C3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2762CBB" w14:textId="77777777" w:rsidR="00BA7FF4" w:rsidRPr="00FF430B" w:rsidRDefault="00A13EAE" w:rsidP="00BA7FF4">
      <w:pPr>
        <w:jc w:val="right"/>
        <w:rPr>
          <w:noProof w:val="0"/>
        </w:rPr>
      </w:pPr>
      <w:r w:rsidRPr="00FF430B">
        <w:rPr>
          <w:noProof w:val="0"/>
        </w:rPr>
        <w:t>din “____” ________ 20___</w:t>
      </w:r>
    </w:p>
    <w:p w14:paraId="3A9F08BB" w14:textId="77777777" w:rsidR="00B27D8B" w:rsidRPr="00FF430B" w:rsidRDefault="00B27D8B" w:rsidP="00A1178E">
      <w:pPr>
        <w:tabs>
          <w:tab w:val="left" w:pos="567"/>
        </w:tabs>
        <w:jc w:val="center"/>
        <w:rPr>
          <w:b/>
          <w:color w:val="000000"/>
          <w:w w:val="90"/>
        </w:rPr>
      </w:pPr>
    </w:p>
    <w:p w14:paraId="021EBF16" w14:textId="77777777" w:rsidR="00B27D8B" w:rsidRPr="00FF430B" w:rsidRDefault="00B27D8B" w:rsidP="00A1178E">
      <w:pPr>
        <w:tabs>
          <w:tab w:val="left" w:pos="567"/>
        </w:tabs>
        <w:jc w:val="center"/>
        <w:rPr>
          <w:b/>
          <w:color w:val="000000"/>
          <w:w w:val="90"/>
        </w:rPr>
      </w:pPr>
    </w:p>
    <w:p w14:paraId="7095579A" w14:textId="77777777" w:rsidR="00653E70" w:rsidRPr="00FF430B" w:rsidRDefault="00653E70" w:rsidP="00B27D8B">
      <w:pPr>
        <w:tabs>
          <w:tab w:val="left" w:pos="567"/>
        </w:tabs>
        <w:jc w:val="center"/>
        <w:rPr>
          <w:b/>
          <w:color w:val="000000"/>
          <w:w w:val="90"/>
        </w:rPr>
      </w:pPr>
    </w:p>
    <w:p w14:paraId="2C4E9A06" w14:textId="77777777" w:rsidR="00653E70" w:rsidRPr="00FF430B" w:rsidRDefault="00A13EAE" w:rsidP="00B27D8B">
      <w:pPr>
        <w:pStyle w:val="Titlu1"/>
        <w:numPr>
          <w:ilvl w:val="0"/>
          <w:numId w:val="0"/>
        </w:numPr>
        <w:ind w:left="720"/>
      </w:pPr>
      <w:r w:rsidRPr="00FF430B">
        <w:t>ANGAJAMENT TERŢ SUSŢINĂTOR FINANCIAR</w:t>
      </w:r>
    </w:p>
    <w:p w14:paraId="5E7791F3" w14:textId="77777777" w:rsidR="002D6E71" w:rsidRPr="00FF430B" w:rsidRDefault="002D6E71" w:rsidP="00B27D8B">
      <w:pPr>
        <w:tabs>
          <w:tab w:val="left" w:pos="567"/>
        </w:tabs>
        <w:jc w:val="center"/>
        <w:rPr>
          <w:b/>
          <w:color w:val="000000"/>
          <w:w w:val="90"/>
        </w:rPr>
      </w:pPr>
    </w:p>
    <w:p w14:paraId="2C26F2D7" w14:textId="77777777" w:rsidR="00AC7DAC" w:rsidRPr="00FF430B" w:rsidRDefault="00AC7DAC" w:rsidP="00AC7DAC">
      <w:pPr>
        <w:shd w:val="clear" w:color="auto" w:fill="FFFFFF"/>
        <w:jc w:val="both"/>
        <w:rPr>
          <w:b/>
          <w:spacing w:val="-2"/>
        </w:rPr>
      </w:pPr>
      <w:r w:rsidRPr="00FF430B">
        <w:rPr>
          <w:b/>
          <w:spacing w:val="-2"/>
        </w:rPr>
        <w:t>Terţ susţinător financiar</w:t>
      </w:r>
    </w:p>
    <w:p w14:paraId="6D3EFA98" w14:textId="77777777" w:rsidR="00AC7DAC" w:rsidRPr="00FF430B" w:rsidRDefault="00AC7DAC" w:rsidP="00AC7DAC">
      <w:pPr>
        <w:shd w:val="clear" w:color="auto" w:fill="FFFFFF"/>
        <w:jc w:val="both"/>
      </w:pPr>
      <w:r w:rsidRPr="00FF430B">
        <w:rPr>
          <w:b/>
          <w:spacing w:val="-2"/>
        </w:rPr>
        <w:t>..........................</w:t>
      </w:r>
      <w:r w:rsidRPr="00FF430B">
        <w:t xml:space="preserve">(denumirea)  </w:t>
      </w:r>
    </w:p>
    <w:p w14:paraId="242086EA" w14:textId="77777777" w:rsidR="00AC7DAC" w:rsidRPr="00FF430B" w:rsidRDefault="00AC7DAC" w:rsidP="00AC7DAC">
      <w:pPr>
        <w:shd w:val="clear" w:color="auto" w:fill="FFFFFF"/>
        <w:jc w:val="center"/>
        <w:rPr>
          <w:b/>
        </w:rPr>
      </w:pPr>
      <w:r w:rsidRPr="00FF430B">
        <w:rPr>
          <w:b/>
        </w:rPr>
        <w:t>ANGAJAMENT</w:t>
      </w:r>
    </w:p>
    <w:p w14:paraId="0EE495DA"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25593AD"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80F38A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AFC37CD"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18F59FF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06C789"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9218F75"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178980A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111957F8"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14507BA5"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6EA42568"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2A3BF707" w14:textId="77777777" w:rsidR="00AC7DAC" w:rsidRPr="00FF430B" w:rsidRDefault="00AC7DAC" w:rsidP="00AC7DAC">
      <w:pPr>
        <w:shd w:val="clear" w:color="auto" w:fill="FFFFFF"/>
        <w:jc w:val="both"/>
        <w:rPr>
          <w:spacing w:val="-1"/>
        </w:rPr>
      </w:pPr>
    </w:p>
    <w:p w14:paraId="59807EEA" w14:textId="77777777" w:rsidR="00B27D8B" w:rsidRPr="00FF430B" w:rsidRDefault="00B27D8B" w:rsidP="00AC7DAC">
      <w:pPr>
        <w:shd w:val="clear" w:color="auto" w:fill="FFFFFF"/>
        <w:jc w:val="both"/>
        <w:rPr>
          <w:spacing w:val="-1"/>
        </w:rPr>
      </w:pPr>
    </w:p>
    <w:p w14:paraId="3191B9C4" w14:textId="77777777" w:rsidR="00B27D8B" w:rsidRPr="00FF430B" w:rsidRDefault="00B27D8B" w:rsidP="00AC7DAC">
      <w:pPr>
        <w:shd w:val="clear" w:color="auto" w:fill="FFFFFF"/>
        <w:jc w:val="both"/>
        <w:rPr>
          <w:spacing w:val="-1"/>
        </w:rPr>
      </w:pPr>
    </w:p>
    <w:p w14:paraId="3E90571D" w14:textId="77777777" w:rsidR="00AC7DAC" w:rsidRPr="00FF430B" w:rsidRDefault="00AC7DAC" w:rsidP="00AC7DAC">
      <w:pPr>
        <w:shd w:val="clear" w:color="auto" w:fill="FFFFFF"/>
        <w:jc w:val="both"/>
        <w:rPr>
          <w:spacing w:val="-1"/>
        </w:rPr>
      </w:pPr>
    </w:p>
    <w:p w14:paraId="426AD53E" w14:textId="77777777" w:rsidR="00AC7DAC" w:rsidRPr="00FF430B" w:rsidRDefault="00AC7DAC" w:rsidP="00AC7DAC">
      <w:pPr>
        <w:shd w:val="clear" w:color="auto" w:fill="FFFFFF"/>
        <w:jc w:val="both"/>
        <w:rPr>
          <w:spacing w:val="-1"/>
        </w:rPr>
      </w:pPr>
    </w:p>
    <w:p w14:paraId="17837FF8"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AD11BC5" w14:textId="77777777" w:rsidR="00AC7DAC" w:rsidRPr="00FF430B" w:rsidRDefault="00AC7DAC" w:rsidP="00AC7DAC">
      <w:pPr>
        <w:ind w:left="5040" w:firstLine="720"/>
        <w:jc w:val="both"/>
        <w:rPr>
          <w:rStyle w:val="tax1"/>
          <w:rFonts w:eastAsiaTheme="majorEastAsia"/>
          <w:sz w:val="22"/>
          <w:szCs w:val="22"/>
        </w:rPr>
      </w:pPr>
    </w:p>
    <w:p w14:paraId="332323C4" w14:textId="77777777" w:rsidR="0019071C" w:rsidRPr="00FF430B" w:rsidRDefault="0019071C" w:rsidP="00BA7FF4">
      <w:pPr>
        <w:jc w:val="right"/>
        <w:rPr>
          <w:noProof w:val="0"/>
        </w:rPr>
      </w:pPr>
    </w:p>
    <w:p w14:paraId="661FEFD1" w14:textId="77777777" w:rsidR="0019071C" w:rsidRPr="00FF430B" w:rsidRDefault="0019071C" w:rsidP="00BA7FF4">
      <w:pPr>
        <w:jc w:val="right"/>
        <w:rPr>
          <w:noProof w:val="0"/>
        </w:rPr>
      </w:pPr>
    </w:p>
    <w:p w14:paraId="7240080E"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1D81E6D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B81935C" w14:textId="77777777" w:rsidR="00BA7FF4" w:rsidRPr="00FF430B" w:rsidRDefault="00BA7FF4" w:rsidP="00BA7FF4">
      <w:pPr>
        <w:jc w:val="right"/>
        <w:rPr>
          <w:noProof w:val="0"/>
        </w:rPr>
      </w:pPr>
      <w:r w:rsidRPr="00FF430B">
        <w:rPr>
          <w:noProof w:val="0"/>
        </w:rPr>
        <w:t>din “____” ________ 20___</w:t>
      </w:r>
    </w:p>
    <w:p w14:paraId="54FEEE50" w14:textId="77777777" w:rsidR="00B27D8B" w:rsidRPr="00FF430B" w:rsidRDefault="00B27D8B" w:rsidP="000D4488">
      <w:pPr>
        <w:tabs>
          <w:tab w:val="left" w:pos="567"/>
        </w:tabs>
        <w:jc w:val="center"/>
        <w:rPr>
          <w:b/>
          <w:color w:val="000000"/>
          <w:w w:val="90"/>
        </w:rPr>
      </w:pPr>
    </w:p>
    <w:p w14:paraId="53094E40" w14:textId="77777777" w:rsidR="00653E70" w:rsidRPr="00FF430B" w:rsidRDefault="00653E70" w:rsidP="00653E70">
      <w:pPr>
        <w:pStyle w:val="Titlu1"/>
        <w:numPr>
          <w:ilvl w:val="0"/>
          <w:numId w:val="0"/>
        </w:numPr>
        <w:ind w:left="720"/>
        <w:rPr>
          <w:sz w:val="22"/>
          <w:szCs w:val="22"/>
        </w:rPr>
      </w:pPr>
    </w:p>
    <w:p w14:paraId="270BC94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0A34EB48" w14:textId="77777777" w:rsidR="00AC7DAC" w:rsidRPr="00FF430B" w:rsidRDefault="00AC7DAC" w:rsidP="00AC7DAC">
      <w:pPr>
        <w:ind w:left="5040" w:firstLine="720"/>
        <w:jc w:val="both"/>
        <w:rPr>
          <w:rStyle w:val="tax1"/>
          <w:rFonts w:eastAsiaTheme="majorEastAsia"/>
          <w:sz w:val="24"/>
          <w:szCs w:val="24"/>
        </w:rPr>
      </w:pPr>
    </w:p>
    <w:p w14:paraId="2B32D7C3" w14:textId="77777777" w:rsidR="006A6FDA" w:rsidRPr="00FF430B" w:rsidRDefault="006A6FDA" w:rsidP="00AC7DAC">
      <w:pPr>
        <w:ind w:left="5040" w:firstLine="720"/>
        <w:jc w:val="both"/>
        <w:rPr>
          <w:rStyle w:val="tax1"/>
          <w:rFonts w:eastAsiaTheme="majorEastAsia"/>
          <w:sz w:val="24"/>
          <w:szCs w:val="24"/>
        </w:rPr>
      </w:pPr>
    </w:p>
    <w:p w14:paraId="588C2CEE" w14:textId="77777777" w:rsidR="006A6FDA" w:rsidRPr="00FF430B" w:rsidRDefault="006A6FDA" w:rsidP="006A6FDA">
      <w:pPr>
        <w:pStyle w:val="DefaultText"/>
        <w:rPr>
          <w:noProof w:val="0"/>
          <w:szCs w:val="24"/>
        </w:rPr>
      </w:pPr>
    </w:p>
    <w:p w14:paraId="14A47F2E" w14:textId="77777777" w:rsidR="006A6FDA" w:rsidRPr="00FF430B" w:rsidRDefault="006A6FDA" w:rsidP="006A6FDA">
      <w:pPr>
        <w:shd w:val="clear" w:color="auto" w:fill="FFFFFF"/>
        <w:rPr>
          <w:b/>
        </w:rPr>
      </w:pPr>
      <w:r w:rsidRPr="00FF430B">
        <w:rPr>
          <w:b/>
          <w:spacing w:val="-2"/>
        </w:rPr>
        <w:t>..........................</w:t>
      </w:r>
    </w:p>
    <w:p w14:paraId="05AFBD97" w14:textId="77777777" w:rsidR="006A6FDA" w:rsidRPr="00FF430B" w:rsidRDefault="006A6FDA" w:rsidP="006A6FDA">
      <w:pPr>
        <w:shd w:val="clear" w:color="auto" w:fill="FFFFFF"/>
      </w:pPr>
      <w:r w:rsidRPr="00FF430B">
        <w:t>(denumirea)</w:t>
      </w:r>
    </w:p>
    <w:p w14:paraId="4208EDF9" w14:textId="77777777" w:rsidR="006A6FDA" w:rsidRPr="00FF430B" w:rsidRDefault="006A6FDA" w:rsidP="006A6FDA">
      <w:pPr>
        <w:shd w:val="clear" w:color="auto" w:fill="FFFFFF"/>
        <w:jc w:val="center"/>
        <w:rPr>
          <w:b/>
        </w:rPr>
      </w:pPr>
      <w:r w:rsidRPr="00FF430B">
        <w:rPr>
          <w:b/>
        </w:rPr>
        <w:t>ANGAJAMENT</w:t>
      </w:r>
    </w:p>
    <w:p w14:paraId="6B9E320F"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2EF36A07" w14:textId="77777777" w:rsidR="006A6FDA" w:rsidRPr="00FF430B" w:rsidRDefault="006A6FDA" w:rsidP="006A6FDA">
      <w:pPr>
        <w:shd w:val="clear" w:color="auto" w:fill="FFFFFF"/>
        <w:jc w:val="center"/>
        <w:rPr>
          <w:b/>
        </w:rPr>
      </w:pPr>
      <w:r w:rsidRPr="00FF430B">
        <w:rPr>
          <w:b/>
        </w:rPr>
        <w:t>a ofertantului/candidatului</w:t>
      </w:r>
    </w:p>
    <w:p w14:paraId="4B375CB1" w14:textId="77777777" w:rsidR="00FB2FFC" w:rsidRPr="00FF430B" w:rsidRDefault="00FB2FFC" w:rsidP="006A6FDA">
      <w:pPr>
        <w:shd w:val="clear" w:color="auto" w:fill="FFFFFF"/>
        <w:jc w:val="center"/>
      </w:pPr>
    </w:p>
    <w:p w14:paraId="25EBDD7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649B54E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3613F5E2"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6CCB725"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69ACA5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5B50C1B8"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44249B71"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B6C1198"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BEBE25E"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7357E412" w14:textId="77777777" w:rsidR="006A6FDA" w:rsidRPr="00FF430B" w:rsidRDefault="006A6FDA" w:rsidP="006A6FDA">
      <w:pPr>
        <w:shd w:val="clear" w:color="auto" w:fill="FFFFFF"/>
        <w:rPr>
          <w:spacing w:val="-1"/>
        </w:rPr>
      </w:pPr>
    </w:p>
    <w:p w14:paraId="0DD58206" w14:textId="77777777" w:rsidR="006A6FDA" w:rsidRPr="00FF430B" w:rsidRDefault="006A6FDA" w:rsidP="006A6FDA">
      <w:pPr>
        <w:shd w:val="clear" w:color="auto" w:fill="FFFFFF"/>
        <w:rPr>
          <w:spacing w:val="-1"/>
        </w:rPr>
      </w:pPr>
    </w:p>
    <w:p w14:paraId="52E9E0D8"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71638EF0"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36F908A" w14:textId="77777777" w:rsidR="006A6FDA" w:rsidRPr="00FF430B" w:rsidRDefault="006A6FDA" w:rsidP="009E719D">
      <w:pPr>
        <w:shd w:val="clear" w:color="auto" w:fill="FFFFFF"/>
        <w:jc w:val="right"/>
        <w:rPr>
          <w:i/>
          <w:spacing w:val="-1"/>
        </w:rPr>
      </w:pPr>
      <w:r w:rsidRPr="00FF430B">
        <w:rPr>
          <w:i/>
          <w:spacing w:val="-1"/>
        </w:rPr>
        <w:t>(semnătură autorizată)</w:t>
      </w:r>
    </w:p>
    <w:p w14:paraId="3A08C1A5" w14:textId="77777777" w:rsidR="00F85D58" w:rsidRPr="00FF430B" w:rsidRDefault="00F85D58" w:rsidP="00A1178E">
      <w:pPr>
        <w:tabs>
          <w:tab w:val="left" w:pos="567"/>
        </w:tabs>
        <w:jc w:val="center"/>
        <w:rPr>
          <w:b/>
          <w:color w:val="000000"/>
          <w:w w:val="90"/>
        </w:rPr>
      </w:pPr>
    </w:p>
    <w:p w14:paraId="7CF9A3A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1008B0F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8799F1D" w14:textId="77777777" w:rsidR="00BA7FF4" w:rsidRPr="00FF430B" w:rsidRDefault="00BA7FF4" w:rsidP="00BA7FF4">
      <w:pPr>
        <w:jc w:val="right"/>
        <w:rPr>
          <w:noProof w:val="0"/>
        </w:rPr>
      </w:pPr>
      <w:r w:rsidRPr="00FF430B">
        <w:rPr>
          <w:noProof w:val="0"/>
        </w:rPr>
        <w:t>din “____” ________ 20___</w:t>
      </w:r>
    </w:p>
    <w:p w14:paraId="2CD9FBE5" w14:textId="77777777" w:rsidR="00B27D8B" w:rsidRPr="00FF430B" w:rsidRDefault="00B27D8B" w:rsidP="000D4488">
      <w:pPr>
        <w:tabs>
          <w:tab w:val="left" w:pos="567"/>
        </w:tabs>
        <w:jc w:val="center"/>
        <w:rPr>
          <w:b/>
          <w:color w:val="000000"/>
          <w:w w:val="90"/>
        </w:rPr>
      </w:pPr>
    </w:p>
    <w:p w14:paraId="41A14A4C" w14:textId="77777777" w:rsidR="00B27D8B" w:rsidRPr="00FF430B" w:rsidRDefault="00B27D8B" w:rsidP="000D4488">
      <w:pPr>
        <w:tabs>
          <w:tab w:val="left" w:pos="567"/>
        </w:tabs>
        <w:jc w:val="center"/>
        <w:rPr>
          <w:b/>
          <w:color w:val="000000"/>
          <w:w w:val="90"/>
        </w:rPr>
      </w:pPr>
    </w:p>
    <w:p w14:paraId="63AC11BC"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B31481D" w14:textId="77777777" w:rsidR="005C6BF4" w:rsidRPr="00FF430B" w:rsidRDefault="005C6BF4" w:rsidP="005C6BF4">
      <w:pPr>
        <w:shd w:val="clear" w:color="auto" w:fill="FFFFFF"/>
        <w:spacing w:after="200"/>
        <w:rPr>
          <w:rFonts w:eastAsia="Calibri"/>
          <w:b/>
          <w:i/>
        </w:rPr>
      </w:pPr>
    </w:p>
    <w:p w14:paraId="0CA8732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5575BBE" w14:textId="77777777" w:rsidR="005C6BF4" w:rsidRPr="00FF430B" w:rsidRDefault="005C6BF4" w:rsidP="005C6BF4">
      <w:pPr>
        <w:shd w:val="clear" w:color="auto" w:fill="FFFFFF"/>
        <w:rPr>
          <w:rFonts w:eastAsia="Calibri"/>
          <w:b/>
        </w:rPr>
      </w:pPr>
      <w:r w:rsidRPr="00FF430B">
        <w:rPr>
          <w:rFonts w:eastAsia="Calibri"/>
          <w:b/>
          <w:spacing w:val="-2"/>
        </w:rPr>
        <w:t>..........................</w:t>
      </w:r>
    </w:p>
    <w:p w14:paraId="73674C0E" w14:textId="77777777" w:rsidR="005C6BF4" w:rsidRPr="00FF430B" w:rsidRDefault="005C6BF4" w:rsidP="005C6BF4">
      <w:pPr>
        <w:shd w:val="clear" w:color="auto" w:fill="FFFFFF"/>
        <w:rPr>
          <w:rFonts w:eastAsia="Calibri"/>
        </w:rPr>
      </w:pPr>
      <w:r w:rsidRPr="00FF430B">
        <w:rPr>
          <w:rFonts w:eastAsia="Calibri"/>
        </w:rPr>
        <w:t>(denumirea)</w:t>
      </w:r>
    </w:p>
    <w:p w14:paraId="5CDDB297" w14:textId="77777777" w:rsidR="005C6BF4" w:rsidRPr="00FF430B" w:rsidRDefault="005C6BF4" w:rsidP="005C6BF4">
      <w:pPr>
        <w:shd w:val="clear" w:color="auto" w:fill="FFFFFF"/>
        <w:rPr>
          <w:rFonts w:eastAsia="Calibri"/>
        </w:rPr>
      </w:pPr>
    </w:p>
    <w:p w14:paraId="40192E49" w14:textId="77777777" w:rsidR="005C6BF4" w:rsidRPr="00FF430B" w:rsidRDefault="005C6BF4" w:rsidP="005C6BF4">
      <w:pPr>
        <w:spacing w:after="200"/>
        <w:jc w:val="center"/>
        <w:rPr>
          <w:rFonts w:eastAsia="Calibri"/>
          <w:b/>
        </w:rPr>
      </w:pPr>
      <w:r w:rsidRPr="00FF430B">
        <w:rPr>
          <w:rFonts w:eastAsia="Calibri"/>
          <w:b/>
        </w:rPr>
        <w:t>Declaraţie</w:t>
      </w:r>
    </w:p>
    <w:p w14:paraId="211181C9"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7ACB8A3"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78341D07" w14:textId="77777777" w:rsidR="005C6BF4" w:rsidRPr="00FF430B" w:rsidRDefault="005C6BF4" w:rsidP="005C6BF4">
      <w:pPr>
        <w:shd w:val="clear" w:color="auto" w:fill="FFFFFF"/>
        <w:spacing w:after="200"/>
        <w:rPr>
          <w:rFonts w:eastAsia="Calibri"/>
        </w:rPr>
      </w:pPr>
    </w:p>
    <w:p w14:paraId="024A9141"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1B319E6"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206899F" w14:textId="77777777" w:rsidTr="008A2F19">
        <w:tc>
          <w:tcPr>
            <w:tcW w:w="609" w:type="dxa"/>
            <w:shd w:val="clear" w:color="auto" w:fill="auto"/>
          </w:tcPr>
          <w:p w14:paraId="4EF53145"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F70150E"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79E488FB"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F680FA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62D46EB"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1538B8CF" w14:textId="77777777" w:rsidTr="008A2F19">
        <w:tc>
          <w:tcPr>
            <w:tcW w:w="609" w:type="dxa"/>
            <w:shd w:val="clear" w:color="auto" w:fill="auto"/>
          </w:tcPr>
          <w:p w14:paraId="7FDA9A4F" w14:textId="77777777" w:rsidR="005C6BF4" w:rsidRPr="00FF430B" w:rsidRDefault="005C6BF4" w:rsidP="008A2F19">
            <w:pPr>
              <w:jc w:val="center"/>
              <w:rPr>
                <w:rFonts w:eastAsia="Calibri"/>
                <w:lang w:eastAsia="ro-RO"/>
              </w:rPr>
            </w:pPr>
          </w:p>
        </w:tc>
        <w:tc>
          <w:tcPr>
            <w:tcW w:w="3477" w:type="dxa"/>
            <w:shd w:val="clear" w:color="auto" w:fill="auto"/>
          </w:tcPr>
          <w:p w14:paraId="005ECB27" w14:textId="77777777" w:rsidR="005C6BF4" w:rsidRPr="00FF430B" w:rsidRDefault="005C6BF4" w:rsidP="008A2F19">
            <w:pPr>
              <w:jc w:val="center"/>
              <w:rPr>
                <w:rFonts w:eastAsia="Calibri"/>
                <w:lang w:eastAsia="ro-RO"/>
              </w:rPr>
            </w:pPr>
          </w:p>
        </w:tc>
        <w:tc>
          <w:tcPr>
            <w:tcW w:w="1293" w:type="dxa"/>
            <w:shd w:val="clear" w:color="auto" w:fill="auto"/>
          </w:tcPr>
          <w:p w14:paraId="4FA453C9" w14:textId="77777777" w:rsidR="005C6BF4" w:rsidRPr="00FF430B" w:rsidRDefault="005C6BF4" w:rsidP="008A2F19">
            <w:pPr>
              <w:jc w:val="center"/>
              <w:rPr>
                <w:rFonts w:eastAsia="Calibri"/>
                <w:lang w:eastAsia="ro-RO"/>
              </w:rPr>
            </w:pPr>
          </w:p>
        </w:tc>
        <w:tc>
          <w:tcPr>
            <w:tcW w:w="1608" w:type="dxa"/>
            <w:shd w:val="clear" w:color="auto" w:fill="auto"/>
          </w:tcPr>
          <w:p w14:paraId="6E2F1DD6"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20987E79"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6915A2C8" w14:textId="77777777" w:rsidTr="008A2F19">
        <w:tc>
          <w:tcPr>
            <w:tcW w:w="609" w:type="dxa"/>
            <w:shd w:val="clear" w:color="auto" w:fill="auto"/>
          </w:tcPr>
          <w:p w14:paraId="3C16904D" w14:textId="77777777" w:rsidR="005C6BF4" w:rsidRPr="00FF430B" w:rsidRDefault="005C6BF4" w:rsidP="008A2F19">
            <w:pPr>
              <w:jc w:val="center"/>
              <w:rPr>
                <w:rFonts w:eastAsia="Calibri"/>
                <w:lang w:eastAsia="ro-RO"/>
              </w:rPr>
            </w:pPr>
          </w:p>
        </w:tc>
        <w:tc>
          <w:tcPr>
            <w:tcW w:w="3477" w:type="dxa"/>
            <w:shd w:val="clear" w:color="auto" w:fill="auto"/>
          </w:tcPr>
          <w:p w14:paraId="48AAAF2A" w14:textId="77777777" w:rsidR="005C6BF4" w:rsidRPr="00FF430B" w:rsidRDefault="005C6BF4" w:rsidP="008A2F19">
            <w:pPr>
              <w:jc w:val="center"/>
              <w:rPr>
                <w:rFonts w:eastAsia="Calibri"/>
                <w:lang w:eastAsia="ro-RO"/>
              </w:rPr>
            </w:pPr>
          </w:p>
        </w:tc>
        <w:tc>
          <w:tcPr>
            <w:tcW w:w="1293" w:type="dxa"/>
            <w:shd w:val="clear" w:color="auto" w:fill="auto"/>
          </w:tcPr>
          <w:p w14:paraId="570ECC40" w14:textId="77777777" w:rsidR="005C6BF4" w:rsidRPr="00FF430B" w:rsidRDefault="005C6BF4" w:rsidP="008A2F19">
            <w:pPr>
              <w:jc w:val="center"/>
              <w:rPr>
                <w:rFonts w:eastAsia="Calibri"/>
                <w:lang w:eastAsia="ro-RO"/>
              </w:rPr>
            </w:pPr>
          </w:p>
        </w:tc>
        <w:tc>
          <w:tcPr>
            <w:tcW w:w="1608" w:type="dxa"/>
            <w:shd w:val="clear" w:color="auto" w:fill="auto"/>
          </w:tcPr>
          <w:p w14:paraId="6DBEA5F6" w14:textId="77777777" w:rsidR="005C6BF4" w:rsidRPr="00FF430B" w:rsidRDefault="005C6BF4" w:rsidP="008A2F19">
            <w:pPr>
              <w:jc w:val="center"/>
              <w:rPr>
                <w:rFonts w:eastAsia="Calibri"/>
                <w:lang w:eastAsia="ro-RO"/>
              </w:rPr>
            </w:pPr>
          </w:p>
        </w:tc>
        <w:tc>
          <w:tcPr>
            <w:tcW w:w="1323" w:type="dxa"/>
            <w:shd w:val="clear" w:color="auto" w:fill="auto"/>
          </w:tcPr>
          <w:p w14:paraId="45F1D217" w14:textId="77777777" w:rsidR="005C6BF4" w:rsidRPr="00FF430B" w:rsidRDefault="005C6BF4" w:rsidP="008A2F19">
            <w:pPr>
              <w:jc w:val="center"/>
              <w:rPr>
                <w:rFonts w:eastAsia="Calibri"/>
                <w:lang w:eastAsia="ro-RO"/>
              </w:rPr>
            </w:pPr>
          </w:p>
        </w:tc>
      </w:tr>
      <w:tr w:rsidR="005C6BF4" w:rsidRPr="00EC30C2" w14:paraId="21DBBD49" w14:textId="77777777" w:rsidTr="008A2F19">
        <w:tc>
          <w:tcPr>
            <w:tcW w:w="609" w:type="dxa"/>
            <w:shd w:val="clear" w:color="auto" w:fill="auto"/>
          </w:tcPr>
          <w:p w14:paraId="7E12B81B" w14:textId="77777777" w:rsidR="005C6BF4" w:rsidRPr="00FF430B" w:rsidRDefault="005C6BF4" w:rsidP="008A2F19">
            <w:pPr>
              <w:jc w:val="center"/>
              <w:rPr>
                <w:rFonts w:eastAsia="Calibri"/>
                <w:lang w:eastAsia="ro-RO"/>
              </w:rPr>
            </w:pPr>
          </w:p>
        </w:tc>
        <w:tc>
          <w:tcPr>
            <w:tcW w:w="3477" w:type="dxa"/>
            <w:shd w:val="clear" w:color="auto" w:fill="auto"/>
          </w:tcPr>
          <w:p w14:paraId="2F2DE1C4" w14:textId="77777777" w:rsidR="005C6BF4" w:rsidRPr="00FF430B" w:rsidRDefault="005C6BF4" w:rsidP="008A2F19">
            <w:pPr>
              <w:jc w:val="center"/>
              <w:rPr>
                <w:rFonts w:eastAsia="Calibri"/>
                <w:lang w:eastAsia="ro-RO"/>
              </w:rPr>
            </w:pPr>
          </w:p>
        </w:tc>
        <w:tc>
          <w:tcPr>
            <w:tcW w:w="1293" w:type="dxa"/>
            <w:shd w:val="clear" w:color="auto" w:fill="auto"/>
          </w:tcPr>
          <w:p w14:paraId="0E3ADCB8" w14:textId="77777777" w:rsidR="005C6BF4" w:rsidRPr="00FF430B" w:rsidRDefault="005C6BF4" w:rsidP="008A2F19">
            <w:pPr>
              <w:jc w:val="center"/>
              <w:rPr>
                <w:rFonts w:eastAsia="Calibri"/>
                <w:lang w:eastAsia="ro-RO"/>
              </w:rPr>
            </w:pPr>
          </w:p>
        </w:tc>
        <w:tc>
          <w:tcPr>
            <w:tcW w:w="1608" w:type="dxa"/>
            <w:shd w:val="clear" w:color="auto" w:fill="auto"/>
          </w:tcPr>
          <w:p w14:paraId="03324162" w14:textId="77777777" w:rsidR="005C6BF4" w:rsidRPr="00FF430B" w:rsidRDefault="005C6BF4" w:rsidP="008A2F19">
            <w:pPr>
              <w:jc w:val="center"/>
              <w:rPr>
                <w:rFonts w:eastAsia="Calibri"/>
                <w:lang w:eastAsia="ro-RO"/>
              </w:rPr>
            </w:pPr>
          </w:p>
        </w:tc>
        <w:tc>
          <w:tcPr>
            <w:tcW w:w="1323" w:type="dxa"/>
            <w:shd w:val="clear" w:color="auto" w:fill="auto"/>
          </w:tcPr>
          <w:p w14:paraId="3A030B78" w14:textId="77777777" w:rsidR="005C6BF4" w:rsidRPr="00FF430B" w:rsidRDefault="005C6BF4" w:rsidP="008A2F19">
            <w:pPr>
              <w:jc w:val="center"/>
              <w:rPr>
                <w:rFonts w:eastAsia="Calibri"/>
                <w:lang w:eastAsia="ro-RO"/>
              </w:rPr>
            </w:pPr>
          </w:p>
        </w:tc>
      </w:tr>
      <w:tr w:rsidR="005C6BF4" w:rsidRPr="00EC30C2" w14:paraId="2B2643A3" w14:textId="77777777" w:rsidTr="008A2F19">
        <w:tc>
          <w:tcPr>
            <w:tcW w:w="609" w:type="dxa"/>
            <w:shd w:val="clear" w:color="auto" w:fill="auto"/>
          </w:tcPr>
          <w:p w14:paraId="05F956F7" w14:textId="77777777" w:rsidR="005C6BF4" w:rsidRPr="00FF430B" w:rsidRDefault="005C6BF4" w:rsidP="008A2F19">
            <w:pPr>
              <w:jc w:val="center"/>
              <w:rPr>
                <w:rFonts w:eastAsia="Calibri"/>
                <w:lang w:eastAsia="ro-RO"/>
              </w:rPr>
            </w:pPr>
          </w:p>
        </w:tc>
        <w:tc>
          <w:tcPr>
            <w:tcW w:w="3477" w:type="dxa"/>
            <w:shd w:val="clear" w:color="auto" w:fill="auto"/>
          </w:tcPr>
          <w:p w14:paraId="4989F31C" w14:textId="77777777" w:rsidR="005C6BF4" w:rsidRPr="00FF430B" w:rsidRDefault="005C6BF4" w:rsidP="008A2F19">
            <w:pPr>
              <w:jc w:val="center"/>
              <w:rPr>
                <w:rFonts w:eastAsia="Calibri"/>
                <w:lang w:eastAsia="ro-RO"/>
              </w:rPr>
            </w:pPr>
          </w:p>
        </w:tc>
        <w:tc>
          <w:tcPr>
            <w:tcW w:w="1293" w:type="dxa"/>
            <w:shd w:val="clear" w:color="auto" w:fill="auto"/>
          </w:tcPr>
          <w:p w14:paraId="4C40478C" w14:textId="77777777" w:rsidR="005C6BF4" w:rsidRPr="00FF430B" w:rsidRDefault="005C6BF4" w:rsidP="008A2F19">
            <w:pPr>
              <w:jc w:val="center"/>
              <w:rPr>
                <w:rFonts w:eastAsia="Calibri"/>
                <w:lang w:eastAsia="ro-RO"/>
              </w:rPr>
            </w:pPr>
          </w:p>
        </w:tc>
        <w:tc>
          <w:tcPr>
            <w:tcW w:w="1608" w:type="dxa"/>
            <w:shd w:val="clear" w:color="auto" w:fill="auto"/>
          </w:tcPr>
          <w:p w14:paraId="59059F8C" w14:textId="77777777" w:rsidR="005C6BF4" w:rsidRPr="00FF430B" w:rsidRDefault="005C6BF4" w:rsidP="008A2F19">
            <w:pPr>
              <w:jc w:val="center"/>
              <w:rPr>
                <w:rFonts w:eastAsia="Calibri"/>
                <w:lang w:eastAsia="ro-RO"/>
              </w:rPr>
            </w:pPr>
          </w:p>
        </w:tc>
        <w:tc>
          <w:tcPr>
            <w:tcW w:w="1323" w:type="dxa"/>
            <w:shd w:val="clear" w:color="auto" w:fill="auto"/>
          </w:tcPr>
          <w:p w14:paraId="47C6A7F5" w14:textId="77777777" w:rsidR="005C6BF4" w:rsidRPr="00FF430B" w:rsidRDefault="005C6BF4" w:rsidP="008A2F19">
            <w:pPr>
              <w:jc w:val="center"/>
              <w:rPr>
                <w:rFonts w:eastAsia="Calibri"/>
                <w:lang w:eastAsia="ro-RO"/>
              </w:rPr>
            </w:pPr>
          </w:p>
        </w:tc>
      </w:tr>
    </w:tbl>
    <w:p w14:paraId="75FD91B0" w14:textId="77777777" w:rsidR="005C6BF4" w:rsidRPr="00FF430B" w:rsidRDefault="005C6BF4" w:rsidP="005C6BF4">
      <w:pPr>
        <w:spacing w:after="200"/>
        <w:ind w:left="28"/>
        <w:rPr>
          <w:rFonts w:eastAsia="Calibri"/>
        </w:rPr>
      </w:pPr>
    </w:p>
    <w:p w14:paraId="1BCB0619"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56B5BBFB"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14F9704A" w14:textId="77777777" w:rsidR="00B27D8B" w:rsidRPr="00FF430B" w:rsidRDefault="00B27D8B" w:rsidP="005C6BF4">
      <w:pPr>
        <w:shd w:val="clear" w:color="auto" w:fill="FFFFFF"/>
        <w:spacing w:after="200"/>
        <w:ind w:firstLine="993"/>
        <w:rPr>
          <w:rFonts w:eastAsia="Calibri"/>
          <w:spacing w:val="-1"/>
        </w:rPr>
      </w:pPr>
    </w:p>
    <w:p w14:paraId="40559422" w14:textId="77777777" w:rsidR="00B27D8B" w:rsidRPr="00FF430B" w:rsidRDefault="00B27D8B" w:rsidP="005C6BF4">
      <w:pPr>
        <w:shd w:val="clear" w:color="auto" w:fill="FFFFFF"/>
        <w:spacing w:after="200"/>
        <w:ind w:firstLine="993"/>
        <w:rPr>
          <w:rFonts w:eastAsia="Calibri"/>
          <w:spacing w:val="-1"/>
        </w:rPr>
      </w:pPr>
    </w:p>
    <w:p w14:paraId="2E20C09B" w14:textId="77777777" w:rsidR="00B27D8B" w:rsidRPr="00FF430B" w:rsidRDefault="00B27D8B" w:rsidP="005C6BF4">
      <w:pPr>
        <w:shd w:val="clear" w:color="auto" w:fill="FFFFFF"/>
        <w:spacing w:after="200"/>
        <w:ind w:firstLine="993"/>
        <w:rPr>
          <w:rFonts w:eastAsia="Calibri"/>
          <w:spacing w:val="-1"/>
        </w:rPr>
      </w:pPr>
    </w:p>
    <w:p w14:paraId="3989D57F"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7D0452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BF99EBF" w14:textId="77777777" w:rsidR="00B27D8B" w:rsidRPr="00FF430B" w:rsidRDefault="00B27D8B" w:rsidP="000D4488">
      <w:pPr>
        <w:tabs>
          <w:tab w:val="left" w:pos="567"/>
        </w:tabs>
        <w:jc w:val="center"/>
        <w:rPr>
          <w:b/>
          <w:color w:val="000000"/>
          <w:w w:val="90"/>
        </w:rPr>
      </w:pPr>
    </w:p>
    <w:p w14:paraId="024BB412" w14:textId="77777777" w:rsidR="00B27D8B" w:rsidRPr="00FF430B" w:rsidRDefault="00B27D8B" w:rsidP="000D4488">
      <w:pPr>
        <w:tabs>
          <w:tab w:val="left" w:pos="567"/>
        </w:tabs>
        <w:jc w:val="center"/>
        <w:rPr>
          <w:b/>
          <w:color w:val="000000"/>
          <w:w w:val="90"/>
        </w:rPr>
      </w:pPr>
    </w:p>
    <w:p w14:paraId="2D47D03C" w14:textId="77777777" w:rsidR="00B27D8B" w:rsidRPr="00FF430B" w:rsidRDefault="00B27D8B" w:rsidP="000D4488">
      <w:pPr>
        <w:tabs>
          <w:tab w:val="left" w:pos="567"/>
        </w:tabs>
        <w:jc w:val="center"/>
        <w:rPr>
          <w:b/>
          <w:color w:val="000000"/>
          <w:w w:val="90"/>
        </w:rPr>
      </w:pPr>
    </w:p>
    <w:p w14:paraId="370C6265" w14:textId="77777777" w:rsidR="00B27D8B" w:rsidRPr="00FF430B" w:rsidRDefault="00B27D8B" w:rsidP="000D4488">
      <w:pPr>
        <w:tabs>
          <w:tab w:val="left" w:pos="567"/>
        </w:tabs>
        <w:jc w:val="center"/>
        <w:rPr>
          <w:b/>
          <w:color w:val="000000"/>
          <w:w w:val="90"/>
        </w:rPr>
      </w:pPr>
    </w:p>
    <w:p w14:paraId="712789F1" w14:textId="77777777" w:rsidR="00B27D8B" w:rsidRPr="00FF430B" w:rsidRDefault="00B27D8B" w:rsidP="000D4488">
      <w:pPr>
        <w:tabs>
          <w:tab w:val="left" w:pos="567"/>
        </w:tabs>
        <w:jc w:val="center"/>
        <w:rPr>
          <w:b/>
          <w:color w:val="000000"/>
          <w:w w:val="90"/>
        </w:rPr>
      </w:pPr>
    </w:p>
    <w:p w14:paraId="14E3C6CF"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14EA82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19689EF" w14:textId="77777777" w:rsidR="00BA7FF4" w:rsidRPr="00FF430B" w:rsidRDefault="00BA7FF4" w:rsidP="00BA7FF4">
      <w:pPr>
        <w:jc w:val="right"/>
        <w:rPr>
          <w:noProof w:val="0"/>
        </w:rPr>
      </w:pPr>
      <w:r w:rsidRPr="00FF430B">
        <w:rPr>
          <w:noProof w:val="0"/>
        </w:rPr>
        <w:t>din “____” ________ 20___</w:t>
      </w:r>
    </w:p>
    <w:p w14:paraId="47366985" w14:textId="77777777" w:rsidR="00B27D8B" w:rsidRPr="00FF430B" w:rsidRDefault="00B27D8B" w:rsidP="000D4488">
      <w:pPr>
        <w:tabs>
          <w:tab w:val="left" w:pos="567"/>
        </w:tabs>
        <w:jc w:val="center"/>
        <w:rPr>
          <w:b/>
          <w:color w:val="000000"/>
          <w:w w:val="90"/>
        </w:rPr>
      </w:pPr>
    </w:p>
    <w:p w14:paraId="0D7AF480" w14:textId="77777777" w:rsidR="00B27D8B" w:rsidRPr="00FF430B" w:rsidRDefault="00B27D8B" w:rsidP="000D4488">
      <w:pPr>
        <w:tabs>
          <w:tab w:val="left" w:pos="567"/>
        </w:tabs>
        <w:jc w:val="center"/>
        <w:rPr>
          <w:b/>
          <w:color w:val="000000"/>
          <w:w w:val="90"/>
        </w:rPr>
      </w:pPr>
    </w:p>
    <w:p w14:paraId="41029C88" w14:textId="77777777" w:rsidR="00B27D8B" w:rsidRPr="00FF430B" w:rsidRDefault="00B27D8B" w:rsidP="000D4488">
      <w:pPr>
        <w:tabs>
          <w:tab w:val="left" w:pos="567"/>
        </w:tabs>
        <w:jc w:val="center"/>
        <w:rPr>
          <w:b/>
          <w:color w:val="000000"/>
          <w:w w:val="90"/>
        </w:rPr>
      </w:pPr>
    </w:p>
    <w:p w14:paraId="1C3BD291"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E09D141" w14:textId="77777777" w:rsidR="005C6BF4" w:rsidRPr="00FF430B" w:rsidRDefault="005C6BF4" w:rsidP="005C6BF4">
      <w:pPr>
        <w:spacing w:line="276" w:lineRule="auto"/>
        <w:rPr>
          <w:rFonts w:eastAsia="Calibri"/>
        </w:rPr>
      </w:pPr>
    </w:p>
    <w:p w14:paraId="19AD768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2EA87FDE"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13E404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352C27" w14:textId="77777777" w:rsidR="005C6BF4" w:rsidRPr="00FF430B" w:rsidRDefault="005C6BF4" w:rsidP="005C6BF4">
      <w:pPr>
        <w:shd w:val="clear" w:color="auto" w:fill="FFFFFF"/>
        <w:spacing w:line="276" w:lineRule="auto"/>
        <w:rPr>
          <w:rFonts w:eastAsia="Calibri"/>
        </w:rPr>
      </w:pPr>
    </w:p>
    <w:p w14:paraId="3EEBA2C5"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70D027CB"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C939AD7"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45A8334D"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60C4DAED"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7B0F9AA6"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2042603" w14:textId="77777777" w:rsidTr="008A2F19">
        <w:trPr>
          <w:jc w:val="center"/>
        </w:trPr>
        <w:tc>
          <w:tcPr>
            <w:tcW w:w="3023" w:type="dxa"/>
            <w:shd w:val="clear" w:color="auto" w:fill="auto"/>
          </w:tcPr>
          <w:p w14:paraId="20ACC95E" w14:textId="77777777" w:rsidR="005C6BF4" w:rsidRPr="00FF430B" w:rsidRDefault="005C6BF4" w:rsidP="008A2F19">
            <w:pPr>
              <w:rPr>
                <w:rFonts w:eastAsia="Calibri"/>
                <w:lang w:eastAsia="ro-RO"/>
              </w:rPr>
            </w:pPr>
          </w:p>
        </w:tc>
        <w:tc>
          <w:tcPr>
            <w:tcW w:w="1757" w:type="dxa"/>
            <w:shd w:val="clear" w:color="auto" w:fill="auto"/>
          </w:tcPr>
          <w:p w14:paraId="1FB5E6C1"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20623828"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311194A"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30BFC0E5" w14:textId="77777777" w:rsidTr="008A2F19">
        <w:trPr>
          <w:jc w:val="center"/>
        </w:trPr>
        <w:tc>
          <w:tcPr>
            <w:tcW w:w="3023" w:type="dxa"/>
            <w:shd w:val="clear" w:color="auto" w:fill="auto"/>
          </w:tcPr>
          <w:p w14:paraId="2433444B"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5DCFA6D1" w14:textId="77777777" w:rsidR="005C6BF4" w:rsidRPr="00FF430B" w:rsidRDefault="005C6BF4" w:rsidP="008A2F19">
            <w:pPr>
              <w:rPr>
                <w:rFonts w:eastAsia="Calibri"/>
                <w:lang w:eastAsia="ro-RO"/>
              </w:rPr>
            </w:pPr>
          </w:p>
        </w:tc>
        <w:tc>
          <w:tcPr>
            <w:tcW w:w="1845" w:type="dxa"/>
            <w:shd w:val="clear" w:color="auto" w:fill="auto"/>
          </w:tcPr>
          <w:p w14:paraId="023F9B43" w14:textId="77777777" w:rsidR="005C6BF4" w:rsidRPr="00FF430B" w:rsidRDefault="005C6BF4" w:rsidP="008A2F19">
            <w:pPr>
              <w:rPr>
                <w:rFonts w:eastAsia="Calibri"/>
                <w:lang w:eastAsia="ro-RO"/>
              </w:rPr>
            </w:pPr>
          </w:p>
        </w:tc>
        <w:tc>
          <w:tcPr>
            <w:tcW w:w="1757" w:type="dxa"/>
            <w:shd w:val="clear" w:color="auto" w:fill="auto"/>
          </w:tcPr>
          <w:p w14:paraId="5D340C11" w14:textId="77777777" w:rsidR="005C6BF4" w:rsidRPr="00FF430B" w:rsidRDefault="005C6BF4" w:rsidP="008A2F19">
            <w:pPr>
              <w:rPr>
                <w:rFonts w:eastAsia="Calibri"/>
                <w:lang w:eastAsia="ro-RO"/>
              </w:rPr>
            </w:pPr>
          </w:p>
        </w:tc>
      </w:tr>
      <w:tr w:rsidR="005C6BF4" w:rsidRPr="00EC30C2" w14:paraId="68F9DD64" w14:textId="77777777" w:rsidTr="008A2F19">
        <w:trPr>
          <w:jc w:val="center"/>
        </w:trPr>
        <w:tc>
          <w:tcPr>
            <w:tcW w:w="3023" w:type="dxa"/>
            <w:shd w:val="clear" w:color="auto" w:fill="auto"/>
          </w:tcPr>
          <w:p w14:paraId="4757DE1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0EF19F4" w14:textId="77777777" w:rsidR="005C6BF4" w:rsidRPr="00FF430B" w:rsidRDefault="005C6BF4" w:rsidP="008A2F19">
            <w:pPr>
              <w:rPr>
                <w:rFonts w:eastAsia="Calibri"/>
                <w:lang w:eastAsia="ro-RO"/>
              </w:rPr>
            </w:pPr>
          </w:p>
        </w:tc>
        <w:tc>
          <w:tcPr>
            <w:tcW w:w="1845" w:type="dxa"/>
            <w:shd w:val="clear" w:color="auto" w:fill="auto"/>
          </w:tcPr>
          <w:p w14:paraId="3FC36F12" w14:textId="77777777" w:rsidR="005C6BF4" w:rsidRPr="00FF430B" w:rsidRDefault="005C6BF4" w:rsidP="008A2F19">
            <w:pPr>
              <w:rPr>
                <w:rFonts w:eastAsia="Calibri"/>
                <w:lang w:eastAsia="ro-RO"/>
              </w:rPr>
            </w:pPr>
          </w:p>
        </w:tc>
        <w:tc>
          <w:tcPr>
            <w:tcW w:w="1757" w:type="dxa"/>
            <w:shd w:val="clear" w:color="auto" w:fill="auto"/>
          </w:tcPr>
          <w:p w14:paraId="4788DFAD" w14:textId="77777777" w:rsidR="005C6BF4" w:rsidRPr="00FF430B" w:rsidRDefault="005C6BF4" w:rsidP="008A2F19">
            <w:pPr>
              <w:rPr>
                <w:rFonts w:eastAsia="Calibri"/>
                <w:lang w:eastAsia="ro-RO"/>
              </w:rPr>
            </w:pPr>
          </w:p>
        </w:tc>
      </w:tr>
      <w:tr w:rsidR="005C6BF4" w:rsidRPr="00EC30C2" w14:paraId="2367A957" w14:textId="77777777" w:rsidTr="008A2F19">
        <w:trPr>
          <w:jc w:val="center"/>
        </w:trPr>
        <w:tc>
          <w:tcPr>
            <w:tcW w:w="3023" w:type="dxa"/>
            <w:shd w:val="clear" w:color="auto" w:fill="auto"/>
          </w:tcPr>
          <w:p w14:paraId="54AF349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081A14E" w14:textId="77777777" w:rsidR="005C6BF4" w:rsidRPr="00FF430B" w:rsidRDefault="005C6BF4" w:rsidP="008A2F19">
            <w:pPr>
              <w:rPr>
                <w:rFonts w:eastAsia="Calibri"/>
                <w:lang w:eastAsia="ro-RO"/>
              </w:rPr>
            </w:pPr>
          </w:p>
        </w:tc>
        <w:tc>
          <w:tcPr>
            <w:tcW w:w="1845" w:type="dxa"/>
            <w:shd w:val="clear" w:color="auto" w:fill="auto"/>
          </w:tcPr>
          <w:p w14:paraId="6816115D" w14:textId="77777777" w:rsidR="005C6BF4" w:rsidRPr="00FF430B" w:rsidRDefault="005C6BF4" w:rsidP="008A2F19">
            <w:pPr>
              <w:rPr>
                <w:rFonts w:eastAsia="Calibri"/>
                <w:lang w:eastAsia="ro-RO"/>
              </w:rPr>
            </w:pPr>
          </w:p>
        </w:tc>
        <w:tc>
          <w:tcPr>
            <w:tcW w:w="1757" w:type="dxa"/>
            <w:shd w:val="clear" w:color="auto" w:fill="auto"/>
          </w:tcPr>
          <w:p w14:paraId="31A5096F" w14:textId="77777777" w:rsidR="005C6BF4" w:rsidRPr="00FF430B" w:rsidRDefault="005C6BF4" w:rsidP="008A2F19">
            <w:pPr>
              <w:rPr>
                <w:rFonts w:eastAsia="Calibri"/>
                <w:lang w:eastAsia="ro-RO"/>
              </w:rPr>
            </w:pPr>
          </w:p>
        </w:tc>
      </w:tr>
      <w:tr w:rsidR="005C6BF4" w:rsidRPr="00EC30C2" w14:paraId="5BC984A3" w14:textId="77777777" w:rsidTr="008A2F19">
        <w:trPr>
          <w:jc w:val="center"/>
        </w:trPr>
        <w:tc>
          <w:tcPr>
            <w:tcW w:w="3023" w:type="dxa"/>
            <w:shd w:val="clear" w:color="auto" w:fill="auto"/>
          </w:tcPr>
          <w:p w14:paraId="5AD8230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C5AF9F" w14:textId="77777777" w:rsidR="005C6BF4" w:rsidRPr="00FF430B" w:rsidRDefault="005C6BF4" w:rsidP="008A2F19">
            <w:pPr>
              <w:rPr>
                <w:rFonts w:eastAsia="Calibri"/>
                <w:lang w:eastAsia="ro-RO"/>
              </w:rPr>
            </w:pPr>
          </w:p>
        </w:tc>
        <w:tc>
          <w:tcPr>
            <w:tcW w:w="1845" w:type="dxa"/>
            <w:shd w:val="clear" w:color="auto" w:fill="auto"/>
          </w:tcPr>
          <w:p w14:paraId="2AEF30F1" w14:textId="77777777" w:rsidR="005C6BF4" w:rsidRPr="00FF430B" w:rsidRDefault="005C6BF4" w:rsidP="008A2F19">
            <w:pPr>
              <w:rPr>
                <w:rFonts w:eastAsia="Calibri"/>
                <w:lang w:eastAsia="ro-RO"/>
              </w:rPr>
            </w:pPr>
          </w:p>
        </w:tc>
        <w:tc>
          <w:tcPr>
            <w:tcW w:w="1757" w:type="dxa"/>
            <w:shd w:val="clear" w:color="auto" w:fill="auto"/>
          </w:tcPr>
          <w:p w14:paraId="353560A6" w14:textId="77777777" w:rsidR="005C6BF4" w:rsidRPr="00FF430B" w:rsidRDefault="005C6BF4" w:rsidP="008A2F19">
            <w:pPr>
              <w:rPr>
                <w:rFonts w:eastAsia="Calibri"/>
                <w:lang w:eastAsia="ro-RO"/>
              </w:rPr>
            </w:pPr>
          </w:p>
        </w:tc>
      </w:tr>
    </w:tbl>
    <w:p w14:paraId="5CF2543A" w14:textId="77777777" w:rsidR="00653E70" w:rsidRPr="00FF430B" w:rsidRDefault="00653E70" w:rsidP="005C6BF4">
      <w:pPr>
        <w:shd w:val="clear" w:color="auto" w:fill="FFFFFF"/>
        <w:spacing w:line="276" w:lineRule="auto"/>
        <w:ind w:firstLine="1080"/>
        <w:jc w:val="both"/>
        <w:rPr>
          <w:rFonts w:eastAsia="Calibri"/>
        </w:rPr>
      </w:pPr>
    </w:p>
    <w:p w14:paraId="57962E4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377B3C2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DBE9702"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3B3D31C"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4B6B989"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70F86082" w14:textId="77777777" w:rsidR="00E26A0E" w:rsidRPr="00FF430B" w:rsidRDefault="00E26A0E" w:rsidP="005C6BF4">
      <w:pPr>
        <w:shd w:val="clear" w:color="auto" w:fill="FFFFFF"/>
        <w:spacing w:after="200" w:line="276" w:lineRule="auto"/>
        <w:ind w:firstLine="720"/>
        <w:rPr>
          <w:rFonts w:eastAsia="Calibri"/>
          <w:spacing w:val="-1"/>
        </w:rPr>
      </w:pPr>
    </w:p>
    <w:p w14:paraId="039B4DB9" w14:textId="77777777" w:rsidR="002927B7" w:rsidRPr="00FF430B" w:rsidRDefault="002927B7" w:rsidP="005C6BF4">
      <w:pPr>
        <w:shd w:val="clear" w:color="auto" w:fill="FFFFFF"/>
        <w:spacing w:after="200" w:line="276" w:lineRule="auto"/>
        <w:ind w:firstLine="720"/>
        <w:rPr>
          <w:rFonts w:eastAsia="Calibri"/>
          <w:spacing w:val="-1"/>
        </w:rPr>
      </w:pPr>
    </w:p>
    <w:p w14:paraId="7801544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60BDA3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C09FCA"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4BBF00B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98B61E4" w14:textId="77777777" w:rsidR="00BA7FF4" w:rsidRPr="00FF430B" w:rsidRDefault="00BA7FF4" w:rsidP="00BA7FF4">
      <w:pPr>
        <w:jc w:val="right"/>
        <w:rPr>
          <w:noProof w:val="0"/>
        </w:rPr>
      </w:pPr>
      <w:r w:rsidRPr="00FF430B">
        <w:rPr>
          <w:noProof w:val="0"/>
        </w:rPr>
        <w:t>din “____” ________ 20___</w:t>
      </w:r>
    </w:p>
    <w:p w14:paraId="733759DE" w14:textId="77777777" w:rsidR="00B27D8B" w:rsidRPr="00FF430B" w:rsidRDefault="00B27D8B" w:rsidP="00A1178E">
      <w:pPr>
        <w:tabs>
          <w:tab w:val="left" w:pos="567"/>
        </w:tabs>
        <w:jc w:val="center"/>
        <w:rPr>
          <w:b/>
          <w:color w:val="000000"/>
          <w:w w:val="90"/>
        </w:rPr>
      </w:pPr>
    </w:p>
    <w:p w14:paraId="2D7F852C"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024B5A4"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B590115"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08B7EC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28BBE1D"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60910E4"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4D9B0B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E5CB3DE"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56D3AC5"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A7459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0C94BDF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19A1B1BB" w14:textId="77777777" w:rsidTr="00413218">
        <w:tc>
          <w:tcPr>
            <w:tcW w:w="471" w:type="dxa"/>
          </w:tcPr>
          <w:p w14:paraId="414898A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1914218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457AF2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22E76D5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359A9D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1D4BE9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1BE3755" w14:textId="77777777" w:rsidTr="00413218">
        <w:trPr>
          <w:trHeight w:val="540"/>
        </w:trPr>
        <w:tc>
          <w:tcPr>
            <w:tcW w:w="471" w:type="dxa"/>
            <w:vMerge w:val="restart"/>
          </w:tcPr>
          <w:p w14:paraId="6B2C0FD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468EB86"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1820388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725DD34"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2A3C9E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085EE6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D188BF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7B656491" w14:textId="77777777" w:rsidTr="00413218">
        <w:trPr>
          <w:trHeight w:val="1380"/>
        </w:trPr>
        <w:tc>
          <w:tcPr>
            <w:tcW w:w="471" w:type="dxa"/>
            <w:vMerge/>
          </w:tcPr>
          <w:p w14:paraId="695D7F2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2E3319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20F2397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79321E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3288AA6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FFE2B8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D99CE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2D8F90D" w14:textId="77777777" w:rsidTr="00413218">
        <w:trPr>
          <w:trHeight w:val="420"/>
        </w:trPr>
        <w:tc>
          <w:tcPr>
            <w:tcW w:w="471" w:type="dxa"/>
            <w:vMerge w:val="restart"/>
          </w:tcPr>
          <w:p w14:paraId="7BD00B4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74DA5B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78DA5DB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C4A8E1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3A33B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DEDD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5B0D7FE" w14:textId="77777777" w:rsidTr="00413218">
        <w:trPr>
          <w:trHeight w:val="535"/>
        </w:trPr>
        <w:tc>
          <w:tcPr>
            <w:tcW w:w="471" w:type="dxa"/>
            <w:vMerge/>
          </w:tcPr>
          <w:p w14:paraId="58D7142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2D115C"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FFC43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3C16A0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24F01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31B344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492D236" w14:textId="77777777" w:rsidTr="00DA5198">
        <w:trPr>
          <w:trHeight w:val="1770"/>
        </w:trPr>
        <w:tc>
          <w:tcPr>
            <w:tcW w:w="471" w:type="dxa"/>
            <w:vMerge w:val="restart"/>
          </w:tcPr>
          <w:p w14:paraId="0C5AE31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5C6F5ED"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CD52F4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983C1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E9434D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6BC555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22251F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9AEE0B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4EEEB7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CB6C00"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2FB11F2" w14:textId="77777777" w:rsidR="00F366C7" w:rsidRPr="00FF430B" w:rsidRDefault="000F650B" w:rsidP="00F366C7">
            <w:pPr>
              <w:tabs>
                <w:tab w:val="left" w:pos="567"/>
              </w:tabs>
            </w:pPr>
            <w:r w:rsidRPr="00FF430B">
              <w:t>A.Terasamente, lucrări la structura clădirilor;</w:t>
            </w:r>
          </w:p>
          <w:p w14:paraId="44EC318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3433EB5E"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6D9564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CEE50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E3579E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C8F0176" w14:textId="77777777" w:rsidTr="00F40A1C">
        <w:trPr>
          <w:trHeight w:val="1260"/>
        </w:trPr>
        <w:tc>
          <w:tcPr>
            <w:tcW w:w="471" w:type="dxa"/>
            <w:vMerge/>
          </w:tcPr>
          <w:p w14:paraId="7F97310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6413B2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F871E02"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D972093"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9C965F8" w14:textId="77777777" w:rsidR="0079357E" w:rsidRPr="00FF430B" w:rsidRDefault="00FD2140" w:rsidP="00DA5198">
            <w:pPr>
              <w:tabs>
                <w:tab w:val="left" w:leader="underscore" w:pos="6465"/>
                <w:tab w:val="right" w:leader="underscore" w:pos="9777"/>
              </w:tabs>
              <w:jc w:val="both"/>
            </w:pPr>
            <w:r w:rsidRPr="00FF430B">
              <w:t xml:space="preserve">B.poduri; </w:t>
            </w:r>
          </w:p>
          <w:p w14:paraId="5E59A845"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30993C5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AD28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E48A0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A0A3399" w14:textId="77777777" w:rsidTr="00F40A1C">
        <w:trPr>
          <w:trHeight w:val="1260"/>
        </w:trPr>
        <w:tc>
          <w:tcPr>
            <w:tcW w:w="471" w:type="dxa"/>
            <w:vMerge/>
          </w:tcPr>
          <w:p w14:paraId="7537E62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8561A5"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000455" w14:textId="77777777" w:rsidR="00F366C7" w:rsidRPr="00FF430B" w:rsidRDefault="00F366C7" w:rsidP="00F366C7">
            <w:pPr>
              <w:tabs>
                <w:tab w:val="left" w:pos="567"/>
              </w:tabs>
              <w:spacing w:line="276" w:lineRule="auto"/>
            </w:pPr>
            <w:r w:rsidRPr="00FF430B">
              <w:t>Construcții speciale:</w:t>
            </w:r>
          </w:p>
          <w:p w14:paraId="2FB3016E" w14:textId="77777777" w:rsidR="00F366C7" w:rsidRPr="00FF430B" w:rsidRDefault="00F366C7" w:rsidP="00F366C7">
            <w:pPr>
              <w:tabs>
                <w:tab w:val="left" w:pos="567"/>
              </w:tabs>
              <w:spacing w:line="276" w:lineRule="auto"/>
            </w:pPr>
            <w:r w:rsidRPr="00FF430B">
              <w:t>A. hidrotehnice și pentru îmbunătățiri funciare;</w:t>
            </w:r>
          </w:p>
          <w:p w14:paraId="014A968E"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57E84E7" w14:textId="77777777" w:rsidR="00F366C7" w:rsidRPr="00FF430B" w:rsidRDefault="00F366C7" w:rsidP="00F366C7">
            <w:pPr>
              <w:tabs>
                <w:tab w:val="left" w:pos="567"/>
              </w:tabs>
              <w:spacing w:line="276" w:lineRule="auto"/>
            </w:pPr>
            <w:r w:rsidRPr="00FF430B">
              <w:t>C. porturi și debarcadere;</w:t>
            </w:r>
          </w:p>
          <w:p w14:paraId="01BD580E"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57E7D0A9"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33CD519"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FC8163E"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B6A869D" w14:textId="77777777" w:rsidTr="00F40A1C">
        <w:trPr>
          <w:trHeight w:val="2055"/>
        </w:trPr>
        <w:tc>
          <w:tcPr>
            <w:tcW w:w="471" w:type="dxa"/>
            <w:vMerge/>
          </w:tcPr>
          <w:p w14:paraId="346A3DC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D1339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6B607F1"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405B96C5" w14:textId="77777777" w:rsidR="00F366C7" w:rsidRPr="00FF430B" w:rsidRDefault="00F366C7" w:rsidP="00F366C7">
            <w:pPr>
              <w:tabs>
                <w:tab w:val="left" w:pos="567"/>
              </w:tabs>
              <w:spacing w:line="276" w:lineRule="auto"/>
            </w:pPr>
            <w:r w:rsidRPr="00FF430B">
              <w:t>A.de alimentare cu apă și canalizare;</w:t>
            </w:r>
          </w:p>
          <w:p w14:paraId="14B3E4E7" w14:textId="77777777" w:rsidR="0079357E" w:rsidRPr="00FF430B" w:rsidRDefault="00F366C7" w:rsidP="00F366C7">
            <w:pPr>
              <w:tabs>
                <w:tab w:val="left" w:pos="567"/>
              </w:tabs>
              <w:spacing w:line="276" w:lineRule="auto"/>
            </w:pPr>
            <w:r w:rsidRPr="00FF430B">
              <w:t xml:space="preserve">B.de încălzire; </w:t>
            </w:r>
          </w:p>
          <w:p w14:paraId="54612385"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D9C889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93122E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1D150982"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4B1A70E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6B36D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23FB3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F04E259" w14:textId="77777777" w:rsidTr="00413218">
        <w:trPr>
          <w:trHeight w:val="945"/>
        </w:trPr>
        <w:tc>
          <w:tcPr>
            <w:tcW w:w="471" w:type="dxa"/>
            <w:vMerge/>
          </w:tcPr>
          <w:p w14:paraId="50BB0FF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3619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1EECF1C"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18C3905" w14:textId="77777777" w:rsidR="00F366C7" w:rsidRPr="00FF430B" w:rsidRDefault="00F366C7" w:rsidP="00F366C7">
            <w:pPr>
              <w:tabs>
                <w:tab w:val="left" w:pos="567"/>
              </w:tabs>
              <w:spacing w:line="276" w:lineRule="auto"/>
            </w:pPr>
            <w:r w:rsidRPr="00FF430B">
              <w:t>A. sub presiune, mecanisme de ridicat, cazane;</w:t>
            </w:r>
          </w:p>
          <w:p w14:paraId="7B74321B" w14:textId="77777777" w:rsidR="00F366C7" w:rsidRPr="00FF430B" w:rsidRDefault="00F366C7" w:rsidP="00F366C7">
            <w:pPr>
              <w:tabs>
                <w:tab w:val="left" w:pos="567"/>
              </w:tabs>
              <w:spacing w:line="276" w:lineRule="auto"/>
            </w:pPr>
            <w:r w:rsidRPr="00FF430B">
              <w:t>B. chimico-tehnologice; C. gazoducte magistrale;</w:t>
            </w:r>
          </w:p>
          <w:p w14:paraId="33B325FA" w14:textId="77777777" w:rsidR="006C4C0E" w:rsidRPr="00FF430B" w:rsidRDefault="00F366C7" w:rsidP="009D72E1">
            <w:pPr>
              <w:pStyle w:val="Listparagraf"/>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7AC4CA0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88339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62FB37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96C75C8"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0EF4077"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3588E1A9"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F45CE5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40A819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219E2A7"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192357"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D6DB86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548A55C"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EFC6EC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653360AC"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F109B4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B22934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787DD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1801DF6"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B0A281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B06C9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E41F23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F53F8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593167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D13616"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314AA95"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AE0DFA3"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FF02AF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7BACE26D"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2775F3E" w14:textId="77777777" w:rsidR="000C5DFB" w:rsidRPr="00FF430B" w:rsidRDefault="000C5DFB" w:rsidP="000C5DFB">
      <w:pPr>
        <w:jc w:val="right"/>
        <w:rPr>
          <w:noProof w:val="0"/>
        </w:rPr>
      </w:pPr>
      <w:r w:rsidRPr="00FF430B">
        <w:rPr>
          <w:noProof w:val="0"/>
        </w:rPr>
        <w:t>din “____” ________ 20___</w:t>
      </w:r>
    </w:p>
    <w:p w14:paraId="288D99E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B5503B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77D2992"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47B0C3EB"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6358EE34"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65B726F1" w14:textId="77777777" w:rsidR="006C4C0E" w:rsidRPr="00FF430B" w:rsidRDefault="006C4C0E" w:rsidP="006C4C0E">
      <w:pPr>
        <w:pStyle w:val="Titlu2"/>
        <w:spacing w:before="0"/>
        <w:jc w:val="center"/>
        <w:rPr>
          <w:rFonts w:ascii="Times New Roman" w:hAnsi="Times New Roman" w:cs="Times New Roman"/>
          <w:bCs w:val="0"/>
          <w:i/>
          <w:color w:val="auto"/>
        </w:rPr>
      </w:pPr>
    </w:p>
    <w:p w14:paraId="3E5DD48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30AF04E1" w14:textId="77777777" w:rsidR="00E71F7B" w:rsidRPr="00FF430B" w:rsidRDefault="00E71F7B" w:rsidP="00196AB4">
      <w:pPr>
        <w:jc w:val="both"/>
      </w:pPr>
    </w:p>
    <w:p w14:paraId="455AEA4E" w14:textId="77777777" w:rsidR="00E71F7B" w:rsidRPr="00FF430B" w:rsidRDefault="00E71F7B" w:rsidP="00196AB4">
      <w:pPr>
        <w:pStyle w:val="Listparagraf"/>
        <w:numPr>
          <w:ilvl w:val="0"/>
          <w:numId w:val="0"/>
        </w:numPr>
      </w:pPr>
    </w:p>
    <w:p w14:paraId="4BDB7F83" w14:textId="77777777" w:rsidR="00233538" w:rsidRPr="00FF430B" w:rsidRDefault="0003591A" w:rsidP="00196AB4">
      <w:pPr>
        <w:ind w:firstLine="709"/>
        <w:jc w:val="both"/>
      </w:pPr>
      <w:r w:rsidRPr="00FF430B">
        <w:t>Obiectul_______________________________________________________________</w:t>
      </w:r>
    </w:p>
    <w:p w14:paraId="3EB7A1E0" w14:textId="77777777" w:rsidR="00233538" w:rsidRPr="00FF430B" w:rsidRDefault="0003591A" w:rsidP="00196AB4">
      <w:pPr>
        <w:ind w:firstLine="709"/>
        <w:jc w:val="center"/>
      </w:pPr>
      <w:r w:rsidRPr="00FF430B">
        <w:rPr>
          <w:i/>
        </w:rPr>
        <w:t>(denumirea, adresa)</w:t>
      </w:r>
    </w:p>
    <w:p w14:paraId="25C9EDB0" w14:textId="77777777" w:rsidR="00233538" w:rsidRPr="00FF430B" w:rsidRDefault="0003591A" w:rsidP="00196AB4">
      <w:pPr>
        <w:ind w:firstLine="709"/>
        <w:jc w:val="both"/>
      </w:pPr>
      <w:r w:rsidRPr="00FF430B">
        <w:t>Autoritatea contractantă__________________________________________________</w:t>
      </w:r>
    </w:p>
    <w:p w14:paraId="4EB02E36" w14:textId="77777777" w:rsidR="00233538" w:rsidRPr="00FF430B" w:rsidRDefault="0003591A" w:rsidP="00196AB4">
      <w:pPr>
        <w:ind w:firstLine="709"/>
        <w:jc w:val="center"/>
        <w:rPr>
          <w:i/>
        </w:rPr>
      </w:pPr>
      <w:r w:rsidRPr="00FF430B">
        <w:rPr>
          <w:i/>
        </w:rPr>
        <w:t>(denumirea, adresa)</w:t>
      </w:r>
    </w:p>
    <w:p w14:paraId="57E9AD13" w14:textId="77777777" w:rsidR="00233538" w:rsidRPr="00FF430B" w:rsidRDefault="0003591A" w:rsidP="00196AB4">
      <w:pPr>
        <w:pStyle w:val="cp"/>
        <w:ind w:firstLine="709"/>
        <w:jc w:val="both"/>
      </w:pPr>
      <w:r w:rsidRPr="00FF430B">
        <w:t>1 . Descriere generală</w:t>
      </w:r>
    </w:p>
    <w:p w14:paraId="3AA19B7A"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4D66E89" w14:textId="77777777" w:rsidR="00233538" w:rsidRPr="00FF430B" w:rsidRDefault="0003591A" w:rsidP="00196AB4">
      <w:pPr>
        <w:ind w:firstLine="709"/>
        <w:jc w:val="both"/>
        <w:rPr>
          <w:b/>
        </w:rPr>
      </w:pPr>
      <w:r w:rsidRPr="00FF430B">
        <w:rPr>
          <w:b/>
        </w:rPr>
        <w:t>2. Informaţii şi proiectare</w:t>
      </w:r>
    </w:p>
    <w:p w14:paraId="115B6819"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7AB530E4" w14:textId="77777777" w:rsidR="00233538" w:rsidRPr="00FF430B" w:rsidRDefault="0003591A" w:rsidP="00196AB4">
      <w:pPr>
        <w:ind w:firstLine="709"/>
        <w:jc w:val="both"/>
        <w:rPr>
          <w:b/>
        </w:rPr>
      </w:pPr>
      <w:r w:rsidRPr="00FF430B">
        <w:rPr>
          <w:b/>
        </w:rPr>
        <w:t>3. Materiale, compatibilităţi, reglementări tehnice şi standarde utilizate</w:t>
      </w:r>
    </w:p>
    <w:p w14:paraId="1421824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6490BE54" w14:textId="77777777" w:rsidR="00233538" w:rsidRPr="00FF430B" w:rsidRDefault="0003591A" w:rsidP="00196AB4">
      <w:pPr>
        <w:ind w:firstLine="709"/>
        <w:jc w:val="both"/>
        <w:rPr>
          <w:b/>
        </w:rPr>
      </w:pPr>
      <w:r w:rsidRPr="00FF430B">
        <w:rPr>
          <w:b/>
        </w:rPr>
        <w:t>4. Mostre</w:t>
      </w:r>
    </w:p>
    <w:p w14:paraId="1FE28E1C" w14:textId="77777777" w:rsidR="00233538" w:rsidRPr="00FF430B" w:rsidRDefault="0003591A" w:rsidP="00196AB4">
      <w:pPr>
        <w:ind w:firstLine="709"/>
        <w:jc w:val="both"/>
      </w:pPr>
      <w:r w:rsidRPr="00FF430B">
        <w:t>Se precizează modul de prezentare a mostrelor la toate produsele utilizate.</w:t>
      </w:r>
    </w:p>
    <w:p w14:paraId="517289BC"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21AC8A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890F3A7"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7BE03BF6"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4693497" w14:textId="77777777" w:rsidR="00233538" w:rsidRPr="00FF430B" w:rsidRDefault="0003591A" w:rsidP="00196AB4">
      <w:pPr>
        <w:ind w:firstLine="709"/>
        <w:jc w:val="both"/>
        <w:rPr>
          <w:b/>
        </w:rPr>
      </w:pPr>
      <w:r w:rsidRPr="00FF430B">
        <w:rPr>
          <w:b/>
        </w:rPr>
        <w:t>7. Remedierea viciilor ascunse şi a defectelor</w:t>
      </w:r>
    </w:p>
    <w:p w14:paraId="3313782C"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0CF5F85E" w14:textId="77777777" w:rsidR="00233538" w:rsidRPr="00FF430B" w:rsidRDefault="0003591A" w:rsidP="00196AB4">
      <w:pPr>
        <w:ind w:firstLine="709"/>
        <w:jc w:val="both"/>
        <w:rPr>
          <w:b/>
        </w:rPr>
      </w:pPr>
      <w:r w:rsidRPr="00FF430B">
        <w:rPr>
          <w:b/>
        </w:rPr>
        <w:t>8. Trasarea geodezică a lucrărilor, toleranţe de execuţie</w:t>
      </w:r>
    </w:p>
    <w:p w14:paraId="5345F375"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D99AA05" w14:textId="77777777" w:rsidR="00233538" w:rsidRPr="00FF430B" w:rsidRDefault="0003591A" w:rsidP="00196AB4">
      <w:pPr>
        <w:ind w:firstLine="709"/>
        <w:jc w:val="both"/>
        <w:rPr>
          <w:b/>
        </w:rPr>
      </w:pPr>
      <w:r w:rsidRPr="00FF430B">
        <w:rPr>
          <w:b/>
        </w:rPr>
        <w:t>9. Parametrii de calcul ai elementelor constructive</w:t>
      </w:r>
    </w:p>
    <w:p w14:paraId="4B1C457A" w14:textId="77777777" w:rsidR="00233538" w:rsidRPr="00FF430B" w:rsidRDefault="0003591A" w:rsidP="00196AB4">
      <w:pPr>
        <w:ind w:firstLine="709"/>
        <w:jc w:val="both"/>
      </w:pPr>
      <w:r w:rsidRPr="00FF430B">
        <w:t>Se precizează sarcinile luate în calcul: seismicitatea, acţiunile, alţi parametri.</w:t>
      </w:r>
    </w:p>
    <w:p w14:paraId="16A233FD"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67B11C24"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109189DE" w14:textId="77777777" w:rsidR="00233538" w:rsidRPr="00FF430B" w:rsidRDefault="0003591A" w:rsidP="00196AB4">
      <w:pPr>
        <w:ind w:firstLine="709"/>
        <w:jc w:val="both"/>
        <w:rPr>
          <w:b/>
        </w:rPr>
      </w:pPr>
      <w:r w:rsidRPr="00FF430B">
        <w:rPr>
          <w:b/>
        </w:rPr>
        <w:t>11. Nivelul admis al zgomotului şi al vibraţiilor</w:t>
      </w:r>
    </w:p>
    <w:p w14:paraId="3A62B5A2"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77DED33A" w14:textId="77777777" w:rsidR="00233538" w:rsidRPr="00FF430B" w:rsidRDefault="0003591A" w:rsidP="00196AB4">
      <w:pPr>
        <w:ind w:firstLine="709"/>
        <w:jc w:val="both"/>
        <w:rPr>
          <w:b/>
        </w:rPr>
      </w:pPr>
      <w:r w:rsidRPr="00FF430B">
        <w:rPr>
          <w:b/>
        </w:rPr>
        <w:t>12. Cerinţe privind montarea utilajelor şi a instalaţiilor</w:t>
      </w:r>
    </w:p>
    <w:p w14:paraId="3A5A4DEF"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56C9906" w14:textId="77777777" w:rsidR="00233538" w:rsidRPr="00FF430B" w:rsidRDefault="0003591A" w:rsidP="00196AB4">
      <w:pPr>
        <w:ind w:firstLine="709"/>
        <w:jc w:val="both"/>
        <w:rPr>
          <w:b/>
        </w:rPr>
      </w:pPr>
      <w:r w:rsidRPr="00FF430B">
        <w:rPr>
          <w:b/>
        </w:rPr>
        <w:t>13. Lucrări de construcţii aferente montării instalaţiilor</w:t>
      </w:r>
    </w:p>
    <w:p w14:paraId="223754CC"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3FBCD2E0" w14:textId="77777777" w:rsidR="00233538" w:rsidRPr="00FF430B" w:rsidRDefault="0003591A" w:rsidP="00196AB4">
      <w:pPr>
        <w:ind w:firstLine="709"/>
        <w:jc w:val="both"/>
        <w:rPr>
          <w:b/>
        </w:rPr>
      </w:pPr>
      <w:r w:rsidRPr="00FF430B">
        <w:rPr>
          <w:b/>
        </w:rPr>
        <w:t>14. Articole, produse şi piese necesare instalaţiilor</w:t>
      </w:r>
    </w:p>
    <w:p w14:paraId="49F2C12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0E7DC18"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59F334AC"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2388DEA" w14:textId="77777777" w:rsidR="00233538" w:rsidRPr="00FF430B" w:rsidRDefault="0003591A" w:rsidP="00196AB4">
      <w:pPr>
        <w:ind w:firstLine="709"/>
        <w:jc w:val="both"/>
        <w:rPr>
          <w:b/>
        </w:rPr>
      </w:pPr>
      <w:r w:rsidRPr="00FF430B">
        <w:rPr>
          <w:b/>
        </w:rPr>
        <w:t>16. Definiţii</w:t>
      </w:r>
    </w:p>
    <w:p w14:paraId="2EA930BC" w14:textId="77777777" w:rsidR="00233538" w:rsidRPr="00FF430B" w:rsidRDefault="0003591A" w:rsidP="00196AB4">
      <w:pPr>
        <w:ind w:firstLine="709"/>
        <w:jc w:val="both"/>
      </w:pPr>
      <w:r w:rsidRPr="00FF430B">
        <w:t>Se precizează termenii şi definiţiile utilizate în caietul de sarcini şi unele caracteristici.</w:t>
      </w:r>
    </w:p>
    <w:p w14:paraId="2BBF7743" w14:textId="77777777" w:rsidR="00233538" w:rsidRPr="00FF430B" w:rsidRDefault="0003591A" w:rsidP="00196AB4">
      <w:pPr>
        <w:ind w:firstLine="709"/>
        <w:jc w:val="both"/>
        <w:rPr>
          <w:b/>
        </w:rPr>
      </w:pPr>
      <w:r w:rsidRPr="00FF430B">
        <w:rPr>
          <w:b/>
        </w:rPr>
        <w:t>17. Cerinţe privind calculul costului</w:t>
      </w:r>
    </w:p>
    <w:p w14:paraId="6B4F0C72"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29D59B7" w14:textId="77777777" w:rsidR="00F4030F" w:rsidRPr="00FF430B" w:rsidRDefault="00F4030F" w:rsidP="00196AB4">
      <w:pPr>
        <w:ind w:firstLine="709"/>
        <w:jc w:val="both"/>
        <w:rPr>
          <w:b/>
        </w:rPr>
      </w:pPr>
      <w:r w:rsidRPr="00FF430B">
        <w:rPr>
          <w:b/>
        </w:rPr>
        <w:t>18. Documente obligatorii la depunerea ofertei</w:t>
      </w:r>
    </w:p>
    <w:p w14:paraId="7987955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617874CE" w14:textId="77777777" w:rsidR="00F4030F" w:rsidRPr="00FF430B" w:rsidRDefault="00F4030F" w:rsidP="00196AB4">
      <w:pPr>
        <w:ind w:firstLine="709"/>
        <w:jc w:val="both"/>
        <w:rPr>
          <w:b/>
        </w:rPr>
      </w:pPr>
      <w:r w:rsidRPr="00FF430B">
        <w:rPr>
          <w:b/>
        </w:rPr>
        <w:t>19. Documente obligatorii la evaluarea ofertelor</w:t>
      </w:r>
    </w:p>
    <w:p w14:paraId="6525F327"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BEE03B8" w14:textId="77777777" w:rsidR="00F4030F" w:rsidRPr="00FF430B" w:rsidRDefault="00F4030F" w:rsidP="00196AB4">
      <w:pPr>
        <w:ind w:firstLine="709"/>
        <w:jc w:val="both"/>
      </w:pPr>
    </w:p>
    <w:p w14:paraId="7511A0E7" w14:textId="77777777" w:rsidR="00B27D8B" w:rsidRPr="00FF430B" w:rsidRDefault="00B27D8B" w:rsidP="00196AB4">
      <w:pPr>
        <w:ind w:firstLine="709"/>
        <w:jc w:val="both"/>
      </w:pPr>
    </w:p>
    <w:p w14:paraId="4056AFE2" w14:textId="77777777" w:rsidR="000E4D7D" w:rsidRPr="00FF430B" w:rsidRDefault="000E4D7D" w:rsidP="00196AB4">
      <w:pPr>
        <w:ind w:firstLine="709"/>
        <w:jc w:val="both"/>
      </w:pPr>
    </w:p>
    <w:p w14:paraId="58A65594" w14:textId="77777777" w:rsidR="000E4D7D" w:rsidRPr="00FF430B" w:rsidRDefault="000E4D7D" w:rsidP="00196AB4">
      <w:pPr>
        <w:ind w:firstLine="709"/>
        <w:jc w:val="both"/>
      </w:pPr>
    </w:p>
    <w:p w14:paraId="002DFEDD" w14:textId="77777777" w:rsidR="000E4D7D" w:rsidRPr="00FF430B" w:rsidRDefault="000E4D7D" w:rsidP="00196AB4">
      <w:pPr>
        <w:ind w:firstLine="709"/>
        <w:jc w:val="both"/>
      </w:pPr>
    </w:p>
    <w:p w14:paraId="7F970D91" w14:textId="77777777" w:rsidR="00233538" w:rsidRPr="00FF430B" w:rsidRDefault="0003591A" w:rsidP="00196AB4">
      <w:pPr>
        <w:ind w:firstLine="709"/>
        <w:jc w:val="both"/>
      </w:pPr>
      <w:r w:rsidRPr="00FF430B">
        <w:t>------------------------</w:t>
      </w:r>
    </w:p>
    <w:p w14:paraId="60F0771A"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0415F93D" w14:textId="77777777" w:rsidR="00233538" w:rsidRPr="00FF430B" w:rsidRDefault="0003591A" w:rsidP="00196AB4">
      <w:pPr>
        <w:ind w:firstLine="709"/>
        <w:jc w:val="both"/>
      </w:pPr>
      <w:r w:rsidRPr="00FF430B">
        <w:t> </w:t>
      </w:r>
    </w:p>
    <w:p w14:paraId="5A075600" w14:textId="77777777" w:rsidR="0019071C" w:rsidRPr="00FF430B" w:rsidRDefault="0019071C" w:rsidP="00196AB4">
      <w:pPr>
        <w:ind w:firstLine="709"/>
        <w:jc w:val="both"/>
        <w:rPr>
          <w:bCs/>
        </w:rPr>
      </w:pPr>
      <w:r w:rsidRPr="00FF430B">
        <w:rPr>
          <w:bCs/>
        </w:rPr>
        <w:t xml:space="preserve"> </w:t>
      </w:r>
    </w:p>
    <w:p w14:paraId="667B2AB8" w14:textId="77777777" w:rsidR="0019071C" w:rsidRPr="00FF430B" w:rsidRDefault="0019071C" w:rsidP="00196AB4">
      <w:pPr>
        <w:ind w:firstLine="709"/>
        <w:jc w:val="both"/>
        <w:rPr>
          <w:bCs/>
        </w:rPr>
      </w:pPr>
    </w:p>
    <w:p w14:paraId="1E22C43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36CD3C21" w14:textId="77777777" w:rsidR="00F6496F" w:rsidRPr="00FF430B" w:rsidRDefault="00F6496F" w:rsidP="00196AB4">
      <w:pPr>
        <w:jc w:val="both"/>
      </w:pPr>
    </w:p>
    <w:p w14:paraId="7A889DE5" w14:textId="77777777" w:rsidR="00F6496F" w:rsidRPr="00FF430B" w:rsidRDefault="00F6496F" w:rsidP="00196AB4">
      <w:pPr>
        <w:jc w:val="both"/>
        <w:rPr>
          <w:b/>
        </w:rPr>
      </w:pPr>
    </w:p>
    <w:p w14:paraId="661E4736" w14:textId="77777777" w:rsidR="00B27D8B" w:rsidRPr="00FF430B" w:rsidRDefault="00B27D8B" w:rsidP="00196AB4">
      <w:pPr>
        <w:jc w:val="both"/>
        <w:rPr>
          <w:b/>
        </w:rPr>
      </w:pPr>
    </w:p>
    <w:p w14:paraId="329EC78C" w14:textId="77777777" w:rsidR="00B27D8B" w:rsidRPr="00FF430B" w:rsidRDefault="00B27D8B" w:rsidP="00196AB4">
      <w:pPr>
        <w:jc w:val="both"/>
        <w:rPr>
          <w:b/>
        </w:rPr>
      </w:pPr>
    </w:p>
    <w:p w14:paraId="105A130A" w14:textId="77777777" w:rsidR="000E4D7D" w:rsidRPr="00FF430B" w:rsidRDefault="000E4D7D" w:rsidP="00196AB4">
      <w:pPr>
        <w:jc w:val="both"/>
        <w:rPr>
          <w:b/>
        </w:rPr>
      </w:pPr>
    </w:p>
    <w:p w14:paraId="6A991D8E" w14:textId="77777777" w:rsidR="000E4D7D" w:rsidRPr="00FF430B" w:rsidRDefault="000E4D7D" w:rsidP="00196AB4">
      <w:pPr>
        <w:jc w:val="both"/>
        <w:rPr>
          <w:b/>
        </w:rPr>
      </w:pPr>
    </w:p>
    <w:p w14:paraId="0F0FAFE6" w14:textId="77777777" w:rsidR="000E4D7D" w:rsidRPr="00FF430B" w:rsidRDefault="000E4D7D" w:rsidP="00196AB4">
      <w:pPr>
        <w:jc w:val="both"/>
        <w:rPr>
          <w:b/>
        </w:rPr>
      </w:pPr>
    </w:p>
    <w:p w14:paraId="67DBBFD4" w14:textId="77777777" w:rsidR="000E4D7D" w:rsidRPr="00FF430B" w:rsidRDefault="000E4D7D" w:rsidP="00196AB4">
      <w:pPr>
        <w:jc w:val="both"/>
        <w:rPr>
          <w:b/>
        </w:rPr>
      </w:pPr>
    </w:p>
    <w:p w14:paraId="745B0779" w14:textId="77777777" w:rsidR="000E4D7D" w:rsidRPr="00FF430B" w:rsidRDefault="000E4D7D" w:rsidP="00196AB4">
      <w:pPr>
        <w:jc w:val="both"/>
        <w:rPr>
          <w:b/>
        </w:rPr>
      </w:pPr>
    </w:p>
    <w:p w14:paraId="633A9687" w14:textId="77777777" w:rsidR="000E4D7D" w:rsidRPr="00FF430B" w:rsidRDefault="000E4D7D" w:rsidP="00196AB4">
      <w:pPr>
        <w:jc w:val="both"/>
        <w:rPr>
          <w:b/>
        </w:rPr>
      </w:pPr>
    </w:p>
    <w:p w14:paraId="59ADB6B2" w14:textId="77777777" w:rsidR="000E4D7D" w:rsidRPr="00FF430B" w:rsidRDefault="000E4D7D" w:rsidP="00196AB4">
      <w:pPr>
        <w:jc w:val="both"/>
        <w:rPr>
          <w:b/>
        </w:rPr>
      </w:pPr>
    </w:p>
    <w:p w14:paraId="7846BBF4" w14:textId="77777777" w:rsidR="000E4D7D" w:rsidRPr="00FF430B" w:rsidRDefault="000E4D7D" w:rsidP="00196AB4">
      <w:pPr>
        <w:jc w:val="both"/>
        <w:rPr>
          <w:b/>
        </w:rPr>
      </w:pPr>
    </w:p>
    <w:p w14:paraId="4CA5720E" w14:textId="77777777" w:rsidR="000E4D7D" w:rsidRPr="00FF430B" w:rsidRDefault="000E4D7D" w:rsidP="00196AB4">
      <w:pPr>
        <w:jc w:val="both"/>
        <w:rPr>
          <w:b/>
        </w:rPr>
      </w:pPr>
    </w:p>
    <w:p w14:paraId="02156B04" w14:textId="77777777" w:rsidR="000E4D7D" w:rsidRPr="00FF430B" w:rsidRDefault="000E4D7D" w:rsidP="00196AB4">
      <w:pPr>
        <w:jc w:val="both"/>
        <w:rPr>
          <w:b/>
        </w:rPr>
      </w:pPr>
    </w:p>
    <w:p w14:paraId="0AB72976" w14:textId="77777777" w:rsidR="000E4D7D" w:rsidRPr="00FF430B" w:rsidRDefault="000E4D7D" w:rsidP="00196AB4">
      <w:pPr>
        <w:jc w:val="both"/>
        <w:rPr>
          <w:b/>
        </w:rPr>
      </w:pPr>
    </w:p>
    <w:p w14:paraId="2FBE3F67" w14:textId="77777777" w:rsidR="000E4D7D" w:rsidRPr="00FF430B" w:rsidRDefault="000E4D7D" w:rsidP="00196AB4">
      <w:pPr>
        <w:jc w:val="both"/>
        <w:rPr>
          <w:b/>
        </w:rPr>
      </w:pPr>
    </w:p>
    <w:p w14:paraId="30933158" w14:textId="77777777" w:rsidR="000E4D7D" w:rsidRPr="00FF430B" w:rsidRDefault="000E4D7D" w:rsidP="00196AB4">
      <w:pPr>
        <w:jc w:val="both"/>
        <w:rPr>
          <w:b/>
        </w:rPr>
      </w:pPr>
    </w:p>
    <w:p w14:paraId="19D8CCE2"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2D38B602" w14:textId="77777777" w:rsidR="00E71F7B" w:rsidRPr="00FF430B" w:rsidRDefault="00E71F7B" w:rsidP="00196AB4">
      <w:pPr>
        <w:ind w:firstLine="709"/>
        <w:jc w:val="both"/>
        <w:rPr>
          <w:b/>
        </w:rPr>
      </w:pPr>
    </w:p>
    <w:p w14:paraId="73AB39E3" w14:textId="77777777" w:rsidR="00E71F7B" w:rsidRPr="00FF430B" w:rsidRDefault="0003591A" w:rsidP="009E2657">
      <w:pPr>
        <w:tabs>
          <w:tab w:val="left" w:pos="567"/>
        </w:tabs>
        <w:jc w:val="both"/>
      </w:pPr>
      <w:r w:rsidRPr="00FF430B">
        <w:t>Obiectul____________________________________________________________________</w:t>
      </w:r>
    </w:p>
    <w:p w14:paraId="0AD8A2C8" w14:textId="77777777" w:rsidR="00E71F7B" w:rsidRPr="00FF430B" w:rsidRDefault="0003591A" w:rsidP="009E2657">
      <w:pPr>
        <w:tabs>
          <w:tab w:val="left" w:pos="567"/>
        </w:tabs>
        <w:jc w:val="both"/>
      </w:pPr>
      <w:r w:rsidRPr="00FF430B">
        <w:t>Autoritatea contractantă________________________________________________________</w:t>
      </w:r>
    </w:p>
    <w:p w14:paraId="33E97E57"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311E6C32"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FA0A57A"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0F8F2F0"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98CD52E"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ADB0014"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E9EEC36"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1D8B181"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71A49D4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2974D4"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73F1D7"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116C4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274530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A164CB" w14:textId="77777777" w:rsidR="00E71F7B" w:rsidRPr="00FF430B" w:rsidRDefault="00E71F7B" w:rsidP="00BC24BB">
            <w:pPr>
              <w:tabs>
                <w:tab w:val="left" w:pos="1134"/>
              </w:tabs>
              <w:ind w:left="720"/>
              <w:outlineLvl w:val="0"/>
              <w:rPr>
                <w:rFonts w:eastAsia="PMingLiU"/>
                <w:lang w:eastAsia="zh-CN"/>
              </w:rPr>
            </w:pPr>
          </w:p>
        </w:tc>
      </w:tr>
      <w:tr w:rsidR="00E71F7B" w:rsidRPr="00EC30C2" w14:paraId="6A3786D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31BAD4"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5D9265E"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A1A55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250AF21"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C5B6B7D" w14:textId="77777777" w:rsidR="00E71F7B" w:rsidRPr="00FF430B" w:rsidRDefault="00E71F7B" w:rsidP="00BC24BB">
            <w:pPr>
              <w:tabs>
                <w:tab w:val="left" w:pos="1134"/>
              </w:tabs>
              <w:ind w:left="720"/>
              <w:outlineLvl w:val="0"/>
              <w:rPr>
                <w:rFonts w:eastAsia="PMingLiU"/>
                <w:lang w:eastAsia="zh-CN"/>
              </w:rPr>
            </w:pPr>
          </w:p>
        </w:tc>
      </w:tr>
      <w:tr w:rsidR="00E71F7B" w:rsidRPr="00EC30C2" w14:paraId="2C9E42E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3C6CD9"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C28A801"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C2333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B337A6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0EBAED0" w14:textId="77777777" w:rsidR="00E71F7B" w:rsidRPr="00FF430B" w:rsidRDefault="00E71F7B" w:rsidP="00BC24BB">
            <w:pPr>
              <w:tabs>
                <w:tab w:val="left" w:pos="1134"/>
              </w:tabs>
              <w:ind w:left="720"/>
              <w:outlineLvl w:val="0"/>
              <w:rPr>
                <w:rFonts w:eastAsia="PMingLiU"/>
                <w:lang w:eastAsia="zh-CN"/>
              </w:rPr>
            </w:pPr>
          </w:p>
        </w:tc>
      </w:tr>
      <w:tr w:rsidR="00E71F7B" w:rsidRPr="00EC30C2" w14:paraId="1C2894C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792328"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84698D0"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76130E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9D5FB1"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E6CBA01" w14:textId="77777777" w:rsidR="00E71F7B" w:rsidRPr="00FF430B" w:rsidRDefault="00E71F7B" w:rsidP="00BC24BB">
            <w:pPr>
              <w:tabs>
                <w:tab w:val="left" w:pos="1134"/>
              </w:tabs>
              <w:ind w:left="720"/>
              <w:outlineLvl w:val="0"/>
              <w:rPr>
                <w:rFonts w:eastAsia="PMingLiU"/>
                <w:lang w:eastAsia="zh-CN"/>
              </w:rPr>
            </w:pPr>
          </w:p>
        </w:tc>
      </w:tr>
      <w:tr w:rsidR="00E71F7B" w:rsidRPr="00EC30C2" w14:paraId="205BF47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DF622A"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3C5CBF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62F5D8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22331B3"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B366209" w14:textId="77777777" w:rsidR="00E71F7B" w:rsidRPr="00FF430B" w:rsidRDefault="00E71F7B" w:rsidP="00BC24BB">
            <w:pPr>
              <w:tabs>
                <w:tab w:val="left" w:pos="1134"/>
              </w:tabs>
              <w:ind w:left="720"/>
              <w:outlineLvl w:val="0"/>
              <w:rPr>
                <w:rFonts w:eastAsia="PMingLiU"/>
                <w:lang w:eastAsia="zh-CN"/>
              </w:rPr>
            </w:pPr>
          </w:p>
        </w:tc>
      </w:tr>
      <w:tr w:rsidR="00E71F7B" w:rsidRPr="00EC30C2" w14:paraId="3EA16C75"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2BD98F4" w14:textId="77777777" w:rsidR="00E71F7B" w:rsidRPr="00FF430B" w:rsidRDefault="0003591A" w:rsidP="009E2657">
            <w:pPr>
              <w:rPr>
                <w:rFonts w:eastAsia="PMingLiU"/>
                <w:b/>
                <w:lang w:eastAsia="zh-CN"/>
              </w:rPr>
            </w:pPr>
            <w:r w:rsidRPr="00FF430B">
              <w:rPr>
                <w:rFonts w:eastAsia="PMingLiU"/>
                <w:b/>
                <w:lang w:eastAsia="zh-CN"/>
              </w:rPr>
              <w:t>Total</w:t>
            </w:r>
          </w:p>
        </w:tc>
      </w:tr>
    </w:tbl>
    <w:p w14:paraId="51CA979A" w14:textId="77777777" w:rsidR="00E71F7B" w:rsidRPr="00FF430B" w:rsidRDefault="00E71F7B" w:rsidP="009E2657">
      <w:pPr>
        <w:tabs>
          <w:tab w:val="left" w:pos="567"/>
        </w:tabs>
        <w:jc w:val="both"/>
      </w:pPr>
    </w:p>
    <w:p w14:paraId="6426CA48"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3F2B161B"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2FBDD80"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436D7395" w14:textId="77777777" w:rsidR="00AA7E9A" w:rsidRPr="00FF430B" w:rsidRDefault="00AA7E9A" w:rsidP="009E2657">
      <w:pPr>
        <w:pStyle w:val="Corptext"/>
        <w:tabs>
          <w:tab w:val="left" w:pos="567"/>
        </w:tabs>
        <w:rPr>
          <w:rFonts w:ascii="Times New Roman" w:hAnsi="Times New Roman"/>
          <w:szCs w:val="24"/>
        </w:rPr>
      </w:pPr>
    </w:p>
    <w:p w14:paraId="58F7ED2D" w14:textId="77777777" w:rsidR="00AA7E9A" w:rsidRPr="00FF430B" w:rsidRDefault="00AA7E9A" w:rsidP="009E2657">
      <w:pPr>
        <w:pStyle w:val="Corptext"/>
        <w:tabs>
          <w:tab w:val="left" w:pos="567"/>
        </w:tabs>
        <w:rPr>
          <w:rFonts w:ascii="Times New Roman" w:hAnsi="Times New Roman"/>
          <w:szCs w:val="24"/>
        </w:rPr>
      </w:pPr>
    </w:p>
    <w:p w14:paraId="3A52AD37"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10CBF6F8"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7BCE2F5A"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2FFB96CB"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1D4B067" w14:textId="77777777" w:rsidR="000C5DFB" w:rsidRPr="00FF430B" w:rsidRDefault="000C5DFB" w:rsidP="000C5DFB">
      <w:pPr>
        <w:jc w:val="right"/>
        <w:rPr>
          <w:noProof w:val="0"/>
        </w:rPr>
      </w:pPr>
      <w:r w:rsidRPr="00FF430B">
        <w:rPr>
          <w:noProof w:val="0"/>
        </w:rPr>
        <w:t>din “____” ________ 20___</w:t>
      </w:r>
    </w:p>
    <w:p w14:paraId="37804446" w14:textId="77777777" w:rsidR="000C5DFB" w:rsidRDefault="000C5DFB" w:rsidP="005C7076">
      <w:pPr>
        <w:pStyle w:val="Titlu2"/>
        <w:spacing w:before="0"/>
        <w:jc w:val="center"/>
        <w:rPr>
          <w:rFonts w:ascii="Times New Roman" w:hAnsi="Times New Roman" w:cs="Times New Roman"/>
          <w:b w:val="0"/>
          <w:bCs w:val="0"/>
          <w:color w:val="auto"/>
        </w:rPr>
      </w:pPr>
    </w:p>
    <w:p w14:paraId="4EC7F7A3" w14:textId="77777777" w:rsidR="006F2895" w:rsidRPr="006F2895" w:rsidRDefault="006F2895" w:rsidP="006F2895">
      <w:pPr>
        <w:jc w:val="center"/>
        <w:rPr>
          <w:b/>
        </w:rPr>
      </w:pPr>
      <w:r w:rsidRPr="006F2895">
        <w:rPr>
          <w:b/>
        </w:rPr>
        <w:t>CAIET DE SARCINI</w:t>
      </w:r>
    </w:p>
    <w:p w14:paraId="6874099F" w14:textId="77777777" w:rsidR="000E4D7D" w:rsidRPr="00FF430B" w:rsidRDefault="000E4D7D" w:rsidP="000E4D7D"/>
    <w:p w14:paraId="46A1F7B2"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EA846D3" w14:textId="77777777" w:rsidR="00E71F7B" w:rsidRPr="00FF430B" w:rsidRDefault="00E71F7B" w:rsidP="007B392A">
      <w:pPr>
        <w:pStyle w:val="Listparagraf"/>
        <w:numPr>
          <w:ilvl w:val="0"/>
          <w:numId w:val="0"/>
        </w:numPr>
      </w:pPr>
    </w:p>
    <w:p w14:paraId="28B1DA5B"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4A129665"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46208984"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69486B36"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A45E3CA"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064088D0"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74CD5186"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03BD8A34"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96B9E92"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50AF0AEC" w14:textId="77777777" w:rsidR="00806E2B" w:rsidRPr="00FF430B" w:rsidRDefault="00806E2B" w:rsidP="007B392A">
      <w:pPr>
        <w:pStyle w:val="Listparagraf"/>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6642EF4D"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30E34892" w14:textId="77777777" w:rsidR="00233538" w:rsidRPr="00FF430B" w:rsidRDefault="00233538" w:rsidP="007B392A">
      <w:r w:rsidRPr="00FF430B">
        <w:t>Se precizează caracteristicile tehnice ale obiectului</w:t>
      </w:r>
      <w:r w:rsidR="002253A6" w:rsidRPr="00FF430B">
        <w:t>.</w:t>
      </w:r>
    </w:p>
    <w:p w14:paraId="1A63DC96"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04122E47" w14:textId="77777777" w:rsidR="002253A6" w:rsidRPr="00FF430B" w:rsidRDefault="002253A6" w:rsidP="007B392A">
      <w:r w:rsidRPr="00FF430B">
        <w:t>Se precizează neces</w:t>
      </w:r>
      <w:r w:rsidR="007B392A" w:rsidRPr="00FF430B">
        <w:t>itatea elaborării documentației</w:t>
      </w:r>
      <w:r w:rsidR="006D4EE2" w:rsidRPr="00FF430B">
        <w:t>.</w:t>
      </w:r>
    </w:p>
    <w:p w14:paraId="48860DB8"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59C920F6" w14:textId="77777777" w:rsidR="00233538" w:rsidRPr="00FF430B" w:rsidRDefault="002253A6" w:rsidP="007B392A">
      <w:pPr>
        <w:pStyle w:val="Listparagraf"/>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14026466"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AD2472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000F33F"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2F807B53"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07E4E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1CE59C9B"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B5B7C2" w14:textId="77777777" w:rsidR="00806E2B" w:rsidRPr="00FF430B" w:rsidRDefault="00806E2B" w:rsidP="00C6589F">
      <w:pPr>
        <w:pStyle w:val="Listparagraf"/>
        <w:numPr>
          <w:ilvl w:val="0"/>
          <w:numId w:val="0"/>
        </w:numPr>
        <w:ind w:left="360" w:right="-1"/>
      </w:pPr>
    </w:p>
    <w:p w14:paraId="695751F5" w14:textId="77777777" w:rsidR="009453D7" w:rsidRPr="00FF430B" w:rsidRDefault="009453D7" w:rsidP="007B392A">
      <w:pPr>
        <w:ind w:firstLine="142"/>
        <w:jc w:val="both"/>
        <w:rPr>
          <w:b/>
          <w:bCs/>
        </w:rPr>
      </w:pPr>
    </w:p>
    <w:p w14:paraId="55F024F4"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78C695A1" w14:textId="77777777" w:rsidR="00806E2B" w:rsidRPr="00FF430B" w:rsidRDefault="00806E2B" w:rsidP="00196AB4">
      <w:pPr>
        <w:pStyle w:val="Listparagraf"/>
        <w:numPr>
          <w:ilvl w:val="0"/>
          <w:numId w:val="0"/>
        </w:numPr>
        <w:ind w:right="-1"/>
        <w:rPr>
          <w:i/>
        </w:rPr>
      </w:pPr>
    </w:p>
    <w:p w14:paraId="75673E64" w14:textId="77777777" w:rsidR="00806E2B" w:rsidRPr="00FF430B" w:rsidRDefault="00806E2B" w:rsidP="00196AB4">
      <w:pPr>
        <w:pStyle w:val="Listparagraf"/>
        <w:numPr>
          <w:ilvl w:val="0"/>
          <w:numId w:val="0"/>
        </w:numPr>
        <w:ind w:right="-1"/>
        <w:rPr>
          <w:i/>
        </w:rPr>
      </w:pPr>
    </w:p>
    <w:p w14:paraId="14D17ABE" w14:textId="77777777" w:rsidR="00E57AFE" w:rsidRPr="00FF430B" w:rsidRDefault="00E57AFE" w:rsidP="008A652C">
      <w:pPr>
        <w:ind w:firstLine="709"/>
        <w:jc w:val="both"/>
        <w:rPr>
          <w:i/>
          <w:iCs/>
        </w:rPr>
      </w:pPr>
    </w:p>
    <w:p w14:paraId="435E7A9A" w14:textId="77777777" w:rsidR="00E57AFE" w:rsidRPr="00FF430B" w:rsidRDefault="00E57AFE" w:rsidP="008A652C">
      <w:pPr>
        <w:ind w:firstLine="709"/>
        <w:jc w:val="both"/>
        <w:rPr>
          <w:i/>
          <w:iCs/>
        </w:rPr>
      </w:pPr>
    </w:p>
    <w:p w14:paraId="1A924CE6" w14:textId="77777777" w:rsidR="00E57AFE" w:rsidRPr="00FF430B" w:rsidRDefault="00E57AFE" w:rsidP="008A652C">
      <w:pPr>
        <w:ind w:firstLine="709"/>
        <w:jc w:val="both"/>
        <w:rPr>
          <w:i/>
          <w:iCs/>
        </w:rPr>
      </w:pPr>
    </w:p>
    <w:p w14:paraId="799CDD0E" w14:textId="77777777" w:rsidR="00E57AFE" w:rsidRPr="00FF430B" w:rsidRDefault="00E57AFE" w:rsidP="008A652C">
      <w:pPr>
        <w:ind w:firstLine="709"/>
        <w:jc w:val="both"/>
        <w:rPr>
          <w:i/>
          <w:iCs/>
        </w:rPr>
      </w:pPr>
    </w:p>
    <w:p w14:paraId="11D9698F"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5CB35602" w14:textId="77777777" w:rsidR="00806E2B" w:rsidRPr="00FF430B" w:rsidRDefault="00806E2B" w:rsidP="00196AB4">
      <w:pPr>
        <w:pStyle w:val="Listparagraf"/>
        <w:numPr>
          <w:ilvl w:val="0"/>
          <w:numId w:val="0"/>
        </w:numPr>
        <w:ind w:right="-1"/>
        <w:rPr>
          <w:i/>
        </w:rPr>
      </w:pPr>
    </w:p>
    <w:p w14:paraId="66F77A5E" w14:textId="77777777" w:rsidR="002D6E71" w:rsidRPr="00FF430B" w:rsidRDefault="002D6E71" w:rsidP="00196AB4">
      <w:pPr>
        <w:pStyle w:val="Listparagraf"/>
        <w:numPr>
          <w:ilvl w:val="0"/>
          <w:numId w:val="0"/>
        </w:numPr>
        <w:ind w:right="-1"/>
        <w:rPr>
          <w:i/>
        </w:rPr>
      </w:pPr>
    </w:p>
    <w:p w14:paraId="3F1E5AB7" w14:textId="77777777" w:rsidR="001F7AEE" w:rsidRDefault="001F7AEE" w:rsidP="000C5DFB">
      <w:pPr>
        <w:jc w:val="right"/>
        <w:rPr>
          <w:noProof w:val="0"/>
        </w:rPr>
      </w:pPr>
    </w:p>
    <w:p w14:paraId="0A8AEDE8" w14:textId="77777777" w:rsidR="001F7AEE" w:rsidRDefault="001F7AEE" w:rsidP="000C5DFB">
      <w:pPr>
        <w:jc w:val="right"/>
        <w:rPr>
          <w:noProof w:val="0"/>
        </w:rPr>
      </w:pPr>
    </w:p>
    <w:p w14:paraId="0ED5A571"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5389075"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60A9904" w14:textId="77777777" w:rsidR="000C5DFB" w:rsidRPr="00FF430B" w:rsidRDefault="000C5DFB" w:rsidP="000C5DFB">
      <w:pPr>
        <w:jc w:val="right"/>
        <w:rPr>
          <w:noProof w:val="0"/>
        </w:rPr>
      </w:pPr>
      <w:r w:rsidRPr="00FF430B">
        <w:rPr>
          <w:noProof w:val="0"/>
        </w:rPr>
        <w:t>din “____” ________ 20___</w:t>
      </w:r>
    </w:p>
    <w:p w14:paraId="6F9D175A" w14:textId="77777777" w:rsidR="002D6E71" w:rsidRPr="00FF430B" w:rsidRDefault="002D6E71" w:rsidP="00196AB4">
      <w:pPr>
        <w:pStyle w:val="Listparagraf"/>
        <w:numPr>
          <w:ilvl w:val="0"/>
          <w:numId w:val="0"/>
        </w:numPr>
        <w:ind w:right="-1"/>
        <w:rPr>
          <w:i/>
        </w:rPr>
      </w:pPr>
    </w:p>
    <w:p w14:paraId="7895BCEC" w14:textId="77777777" w:rsidR="002D6E71" w:rsidRPr="00FF430B" w:rsidRDefault="002D6E71" w:rsidP="00196AB4">
      <w:pPr>
        <w:pStyle w:val="Listparagraf"/>
        <w:numPr>
          <w:ilvl w:val="0"/>
          <w:numId w:val="0"/>
        </w:numPr>
        <w:ind w:right="-1"/>
        <w:rPr>
          <w:i/>
        </w:rPr>
      </w:pPr>
    </w:p>
    <w:p w14:paraId="237D92DC" w14:textId="77777777" w:rsidR="002D6E71" w:rsidRPr="00FF430B" w:rsidRDefault="002D6E71" w:rsidP="00196AB4">
      <w:pPr>
        <w:pStyle w:val="Listparagraf"/>
        <w:numPr>
          <w:ilvl w:val="0"/>
          <w:numId w:val="0"/>
        </w:numPr>
        <w:ind w:right="-1"/>
        <w:rPr>
          <w:i/>
        </w:rPr>
      </w:pPr>
    </w:p>
    <w:p w14:paraId="2377D5C5" w14:textId="77777777" w:rsidR="002D6E71" w:rsidRPr="00FF430B" w:rsidRDefault="002D6E71" w:rsidP="007B392A">
      <w:pPr>
        <w:jc w:val="center"/>
        <w:rPr>
          <w:b/>
          <w:noProof w:val="0"/>
        </w:rPr>
      </w:pPr>
    </w:p>
    <w:p w14:paraId="4750A3DC"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7BAAF8B9" w14:textId="77777777" w:rsidR="00806E2B" w:rsidRPr="00FF430B" w:rsidRDefault="00806E2B" w:rsidP="00196AB4">
      <w:pPr>
        <w:pStyle w:val="Listparagraf"/>
        <w:numPr>
          <w:ilvl w:val="0"/>
          <w:numId w:val="0"/>
        </w:numPr>
        <w:ind w:right="-1"/>
      </w:pPr>
    </w:p>
    <w:p w14:paraId="6914CE2F"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626C338" w14:textId="77777777" w:rsidTr="00283820">
        <w:trPr>
          <w:trHeight w:val="697"/>
        </w:trPr>
        <w:tc>
          <w:tcPr>
            <w:tcW w:w="9748" w:type="dxa"/>
            <w:vAlign w:val="center"/>
          </w:tcPr>
          <w:p w14:paraId="5E36E060" w14:textId="77777777" w:rsidR="00233538" w:rsidRPr="00FF430B" w:rsidRDefault="00233538" w:rsidP="00196AB4">
            <w:pPr>
              <w:jc w:val="both"/>
            </w:pPr>
          </w:p>
          <w:p w14:paraId="7A4AB403" w14:textId="77777777" w:rsidR="00460653" w:rsidRPr="00FF430B" w:rsidRDefault="00460653" w:rsidP="00196AB4">
            <w:pPr>
              <w:jc w:val="both"/>
              <w:rPr>
                <w:b/>
                <w:caps/>
                <w:sz w:val="28"/>
                <w:szCs w:val="28"/>
              </w:rPr>
            </w:pPr>
          </w:p>
          <w:p w14:paraId="1EE8E1E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73057A0"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449E921B" w14:textId="77777777" w:rsidR="00460653" w:rsidRPr="00FF430B" w:rsidRDefault="00460653" w:rsidP="00196AB4">
            <w:pPr>
              <w:jc w:val="both"/>
              <w:rPr>
                <w:b/>
                <w:i/>
              </w:rPr>
            </w:pPr>
          </w:p>
          <w:p w14:paraId="1257EEC0" w14:textId="77777777" w:rsidR="00460653" w:rsidRPr="00FF430B" w:rsidRDefault="00460653" w:rsidP="00196AB4">
            <w:pPr>
              <w:jc w:val="both"/>
              <w:rPr>
                <w:b/>
                <w:i/>
              </w:rPr>
            </w:pPr>
          </w:p>
          <w:p w14:paraId="526F0687"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085A4D87"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0B5CD76A" w14:textId="77777777" w:rsidR="00460653" w:rsidRPr="00FF430B" w:rsidRDefault="00460653" w:rsidP="00196AB4">
            <w:pPr>
              <w:jc w:val="both"/>
            </w:pPr>
          </w:p>
          <w:p w14:paraId="03C0A6CC" w14:textId="77777777" w:rsidR="00460653" w:rsidRPr="00FF430B" w:rsidRDefault="00460653" w:rsidP="00196AB4">
            <w:pPr>
              <w:jc w:val="both"/>
            </w:pPr>
          </w:p>
          <w:p w14:paraId="10CB96CF" w14:textId="77777777" w:rsidR="004B0051" w:rsidRPr="00FF430B" w:rsidRDefault="00792182" w:rsidP="0019071C">
            <w:pPr>
              <w:pStyle w:val="Listparagraf"/>
              <w:numPr>
                <w:ilvl w:val="3"/>
                <w:numId w:val="3"/>
              </w:numPr>
              <w:rPr>
                <w:b/>
                <w:kern w:val="28"/>
              </w:rPr>
            </w:pPr>
            <w:r w:rsidRPr="00FF430B">
              <w:rPr>
                <w:b/>
                <w:kern w:val="28"/>
              </w:rPr>
              <w:t>PARTEA GENERALĂ</w:t>
            </w:r>
          </w:p>
          <w:p w14:paraId="6D654D9A"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25EF4F2" w14:textId="77777777" w:rsidR="004B0051" w:rsidRPr="00FF430B" w:rsidRDefault="004B0051" w:rsidP="004B0051">
            <w:pPr>
              <w:rPr>
                <w:b/>
                <w:kern w:val="28"/>
              </w:rPr>
            </w:pPr>
          </w:p>
          <w:p w14:paraId="6FE7C63F" w14:textId="77777777" w:rsidR="00460653" w:rsidRPr="00FF430B" w:rsidRDefault="00460653" w:rsidP="004B0051">
            <w:pPr>
              <w:rPr>
                <w:b/>
                <w:kern w:val="28"/>
              </w:rPr>
            </w:pPr>
            <w:r w:rsidRPr="00FF430B">
              <w:rPr>
                <w:b/>
                <w:kern w:val="28"/>
              </w:rPr>
              <w:t>PĂRŢILE CONTRACTANTE</w:t>
            </w:r>
          </w:p>
          <w:p w14:paraId="29AD5307" w14:textId="77777777" w:rsidR="004B0051" w:rsidRPr="00FF430B" w:rsidRDefault="004B0051" w:rsidP="004B0051">
            <w:pPr>
              <w:rPr>
                <w:b/>
                <w:kern w:val="28"/>
              </w:rPr>
            </w:pPr>
          </w:p>
          <w:p w14:paraId="7956FBFF" w14:textId="77777777" w:rsidR="00460653" w:rsidRPr="00FA08CC" w:rsidRDefault="00460653" w:rsidP="00385C85">
            <w:pPr>
              <w:pStyle w:val="NormalWeb"/>
              <w:tabs>
                <w:tab w:val="left" w:pos="567"/>
                <w:tab w:val="right" w:pos="9531"/>
              </w:tabs>
              <w:ind w:firstLine="0"/>
              <w:rPr>
                <w:lang w:val="en-US"/>
              </w:rPr>
            </w:pPr>
            <w:proofErr w:type="spellStart"/>
            <w:r w:rsidRPr="00FA08CC">
              <w:rPr>
                <w:lang w:val="en-US"/>
              </w:rPr>
              <w:t>Prezentul</w:t>
            </w:r>
            <w:proofErr w:type="spellEnd"/>
            <w:r w:rsidRPr="00FA08CC">
              <w:rPr>
                <w:lang w:val="en-US"/>
              </w:rPr>
              <w:t xml:space="preserve"> contract </w:t>
            </w:r>
            <w:proofErr w:type="spellStart"/>
            <w:r w:rsidRPr="00FA08CC">
              <w:rPr>
                <w:lang w:val="en-US"/>
              </w:rPr>
              <w:t>este</w:t>
            </w:r>
            <w:proofErr w:type="spellEnd"/>
            <w:r w:rsidRPr="00FA08CC">
              <w:rPr>
                <w:lang w:val="en-US"/>
              </w:rPr>
              <w:t xml:space="preserve"> </w:t>
            </w:r>
            <w:proofErr w:type="spellStart"/>
            <w:r w:rsidRPr="00FA08CC">
              <w:rPr>
                <w:lang w:val="en-US"/>
              </w:rPr>
              <w:t>încheiat</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urma</w:t>
            </w:r>
            <w:proofErr w:type="spellEnd"/>
            <w:r w:rsidRPr="00FA08CC">
              <w:rPr>
                <w:lang w:val="en-US"/>
              </w:rPr>
              <w:t xml:space="preserve"> </w:t>
            </w:r>
            <w:proofErr w:type="spellStart"/>
            <w:r w:rsidRPr="00FA08CC">
              <w:rPr>
                <w:lang w:val="en-US"/>
              </w:rPr>
              <w:t>procedurii</w:t>
            </w:r>
            <w:proofErr w:type="spellEnd"/>
            <w:r w:rsidRPr="00FA08CC">
              <w:rPr>
                <w:lang w:val="en-US"/>
              </w:rPr>
              <w:t xml:space="preserve"> de </w:t>
            </w:r>
            <w:proofErr w:type="spellStart"/>
            <w:r w:rsidRPr="00FA08CC">
              <w:rPr>
                <w:lang w:val="en-US"/>
              </w:rPr>
              <w:t>achiziție</w:t>
            </w:r>
            <w:proofErr w:type="spellEnd"/>
            <w:r w:rsidRPr="00FA08CC">
              <w:rPr>
                <w:lang w:val="en-US"/>
              </w:rPr>
              <w:t xml:space="preserve"> nr. ________________ din data___________________, </w:t>
            </w:r>
            <w:proofErr w:type="spellStart"/>
            <w:r w:rsidRPr="00FA08CC">
              <w:rPr>
                <w:lang w:val="en-US"/>
              </w:rPr>
              <w:t>între</w:t>
            </w:r>
            <w:proofErr w:type="spellEnd"/>
            <w:r w:rsidRPr="00FA08CC">
              <w:rPr>
                <w:lang w:val="en-US"/>
              </w:rPr>
              <w:t>____________________________________________________</w:t>
            </w:r>
          </w:p>
          <w:p w14:paraId="190E5848"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565D7256"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59F81F36"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1ED24FE2" w14:textId="77777777" w:rsidR="00460653" w:rsidRPr="00FA08CC" w:rsidRDefault="00460653" w:rsidP="00385C85">
            <w:pPr>
              <w:pStyle w:val="cn"/>
              <w:tabs>
                <w:tab w:val="left" w:pos="567"/>
              </w:tabs>
              <w:jc w:val="both"/>
              <w:rPr>
                <w:sz w:val="20"/>
                <w:szCs w:val="20"/>
                <w:lang w:val="en-US"/>
              </w:rPr>
            </w:pPr>
            <w:r w:rsidRPr="00FA08CC">
              <w:rPr>
                <w:sz w:val="20"/>
                <w:szCs w:val="20"/>
                <w:lang w:val="en-US"/>
              </w:rPr>
              <w:t xml:space="preserve">                                                                   (</w:t>
            </w:r>
            <w:proofErr w:type="spellStart"/>
            <w:r w:rsidRPr="00FA08CC">
              <w:rPr>
                <w:sz w:val="20"/>
                <w:szCs w:val="20"/>
                <w:lang w:val="en-US"/>
              </w:rPr>
              <w:t>localitatea</w:t>
            </w:r>
            <w:proofErr w:type="spellEnd"/>
            <w:r w:rsidRPr="00FA08CC">
              <w:rPr>
                <w:sz w:val="20"/>
                <w:szCs w:val="20"/>
                <w:lang w:val="en-US"/>
              </w:rPr>
              <w:t xml:space="preserve">) </w:t>
            </w:r>
          </w:p>
          <w:p w14:paraId="054F4ED9"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4E9081B8" w14:textId="77777777" w:rsidR="00460653" w:rsidRPr="00FA08CC" w:rsidRDefault="009157BF" w:rsidP="00385C85">
            <w:pPr>
              <w:pStyle w:val="NormalWeb"/>
              <w:tabs>
                <w:tab w:val="left" w:pos="567"/>
                <w:tab w:val="right" w:pos="9531"/>
              </w:tabs>
              <w:ind w:firstLine="0"/>
              <w:rPr>
                <w:lang w:val="en-US"/>
              </w:rPr>
            </w:pPr>
            <w:r w:rsidRPr="00FA08CC">
              <w:rPr>
                <w:lang w:val="en-US"/>
              </w:rPr>
              <w:t>IDNO</w:t>
            </w:r>
            <w:r w:rsidR="00460653" w:rsidRPr="00FA08CC">
              <w:rPr>
                <w:lang w:val="en-US"/>
              </w:rPr>
              <w:t xml:space="preserve"> ___</w:t>
            </w:r>
            <w:r w:rsidR="00B51B6E" w:rsidRPr="00FA08CC">
              <w:rPr>
                <w:lang w:val="en-US"/>
              </w:rPr>
              <w:t xml:space="preserve">_____________ </w:t>
            </w:r>
            <w:proofErr w:type="spellStart"/>
            <w:r w:rsidR="00B51B6E" w:rsidRPr="00FA08CC">
              <w:rPr>
                <w:lang w:val="en-US"/>
              </w:rPr>
              <w:t>reprezentat</w:t>
            </w:r>
            <w:proofErr w:type="spellEnd"/>
            <w:r w:rsidR="00B51B6E" w:rsidRPr="00FA08CC">
              <w:rPr>
                <w:lang w:val="en-US"/>
              </w:rPr>
              <w:t xml:space="preserve"> </w:t>
            </w:r>
            <w:proofErr w:type="spellStart"/>
            <w:r w:rsidR="00B51B6E" w:rsidRPr="00FA08CC">
              <w:rPr>
                <w:lang w:val="en-US"/>
              </w:rPr>
              <w:t>prin</w:t>
            </w:r>
            <w:proofErr w:type="spellEnd"/>
            <w:r w:rsidR="00B51B6E" w:rsidRPr="00FA08CC">
              <w:rPr>
                <w:lang w:val="en-US"/>
              </w:rPr>
              <w:t xml:space="preserve"> </w:t>
            </w:r>
            <w:r w:rsidR="00460653" w:rsidRPr="00FA08CC">
              <w:rPr>
                <w:lang w:val="en-US"/>
              </w:rPr>
              <w:t>________________________________________</w:t>
            </w:r>
            <w:r w:rsidR="007B392A" w:rsidRPr="00FA08CC">
              <w:rPr>
                <w:lang w:val="en-US"/>
              </w:rPr>
              <w:t>_____________________</w:t>
            </w:r>
            <w:r w:rsidR="00385C85" w:rsidRPr="00FA08CC">
              <w:rPr>
                <w:lang w:val="en-US"/>
              </w:rPr>
              <w:t>____</w:t>
            </w:r>
            <w:r w:rsidR="007B392A" w:rsidRPr="00FA08CC">
              <w:rPr>
                <w:lang w:val="en-US"/>
              </w:rPr>
              <w:t>_____________</w:t>
            </w:r>
            <w:r w:rsidR="00460653" w:rsidRPr="00FA08CC">
              <w:rPr>
                <w:lang w:val="en-US"/>
              </w:rPr>
              <w:t xml:space="preserve">,    </w:t>
            </w:r>
          </w:p>
          <w:p w14:paraId="18CD541A" w14:textId="77777777" w:rsidR="00460653" w:rsidRPr="00FA08CC" w:rsidRDefault="005D4B79" w:rsidP="00385C85">
            <w:pPr>
              <w:pStyle w:val="NormalWeb"/>
              <w:tabs>
                <w:tab w:val="left" w:pos="567"/>
              </w:tabs>
              <w:ind w:firstLine="0"/>
              <w:rPr>
                <w:sz w:val="20"/>
                <w:szCs w:val="20"/>
                <w:lang w:val="en-US"/>
              </w:rPr>
            </w:pPr>
            <w:r w:rsidRPr="00FA08CC">
              <w:rPr>
                <w:sz w:val="20"/>
                <w:szCs w:val="20"/>
                <w:lang w:val="en-US"/>
              </w:rPr>
              <w:t xml:space="preserve">                                                   </w:t>
            </w:r>
            <w:r w:rsidR="00460653" w:rsidRPr="00FA08CC">
              <w:rPr>
                <w:sz w:val="20"/>
                <w:szCs w:val="20"/>
                <w:lang w:val="en-US"/>
              </w:rPr>
              <w:t xml:space="preserve"> (</w:t>
            </w:r>
            <w:proofErr w:type="spellStart"/>
            <w:r w:rsidR="00460653" w:rsidRPr="00FA08CC">
              <w:rPr>
                <w:sz w:val="20"/>
                <w:szCs w:val="20"/>
                <w:lang w:val="en-US"/>
              </w:rPr>
              <w:t>numele</w:t>
            </w:r>
            <w:proofErr w:type="spellEnd"/>
            <w:r w:rsidR="00460653" w:rsidRPr="00FA08CC">
              <w:rPr>
                <w:sz w:val="20"/>
                <w:szCs w:val="20"/>
                <w:lang w:val="en-US"/>
              </w:rPr>
              <w:t xml:space="preserve">, </w:t>
            </w:r>
            <w:proofErr w:type="spellStart"/>
            <w:r w:rsidR="00460653" w:rsidRPr="00FA08CC">
              <w:rPr>
                <w:sz w:val="20"/>
                <w:szCs w:val="20"/>
                <w:lang w:val="en-US"/>
              </w:rPr>
              <w:t>prenumele</w:t>
            </w:r>
            <w:proofErr w:type="spellEnd"/>
            <w:r w:rsidR="00460653" w:rsidRPr="00FA08CC">
              <w:rPr>
                <w:sz w:val="20"/>
                <w:szCs w:val="20"/>
                <w:lang w:val="en-US"/>
              </w:rPr>
              <w:t xml:space="preserve"> </w:t>
            </w:r>
            <w:proofErr w:type="spellStart"/>
            <w:r w:rsidR="00460653" w:rsidRPr="00FA08CC">
              <w:rPr>
                <w:sz w:val="20"/>
                <w:szCs w:val="20"/>
                <w:lang w:val="en-US"/>
              </w:rPr>
              <w:t>şi</w:t>
            </w:r>
            <w:proofErr w:type="spellEnd"/>
            <w:r w:rsidR="00DF4DCF" w:rsidRPr="00FA08CC">
              <w:rPr>
                <w:sz w:val="20"/>
                <w:szCs w:val="20"/>
                <w:lang w:val="en-US"/>
              </w:rPr>
              <w:t xml:space="preserve"> </w:t>
            </w:r>
            <w:proofErr w:type="spellStart"/>
            <w:r w:rsidR="00460653" w:rsidRPr="00FA08CC">
              <w:rPr>
                <w:sz w:val="20"/>
                <w:szCs w:val="20"/>
                <w:lang w:val="en-US"/>
              </w:rPr>
              <w:t>funcţia</w:t>
            </w:r>
            <w:proofErr w:type="spellEnd"/>
            <w:r w:rsidR="00460653" w:rsidRPr="00FA08CC">
              <w:rPr>
                <w:sz w:val="20"/>
                <w:szCs w:val="20"/>
                <w:lang w:val="en-US"/>
              </w:rPr>
              <w:t xml:space="preserve"> </w:t>
            </w:r>
            <w:proofErr w:type="spellStart"/>
            <w:r w:rsidR="00460653" w:rsidRPr="00FA08CC">
              <w:rPr>
                <w:sz w:val="20"/>
                <w:szCs w:val="20"/>
                <w:lang w:val="en-US"/>
              </w:rPr>
              <w:t>conducătorului</w:t>
            </w:r>
            <w:proofErr w:type="spellEnd"/>
            <w:r w:rsidR="00460653" w:rsidRPr="00FA08CC">
              <w:rPr>
                <w:sz w:val="20"/>
                <w:szCs w:val="20"/>
                <w:lang w:val="en-US"/>
              </w:rPr>
              <w:t xml:space="preserve">) </w:t>
            </w:r>
          </w:p>
          <w:p w14:paraId="18201E46"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23361915"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6D6CF033"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0747CFD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68FE0429" w14:textId="77777777" w:rsidR="00CD0EA7" w:rsidRPr="00FA08CC" w:rsidRDefault="00460653" w:rsidP="00385C85">
            <w:pPr>
              <w:pStyle w:val="NormalWeb"/>
              <w:tabs>
                <w:tab w:val="left" w:pos="567"/>
              </w:tabs>
              <w:ind w:firstLine="0"/>
              <w:rPr>
                <w:sz w:val="20"/>
                <w:szCs w:val="20"/>
                <w:lang w:val="en-US"/>
              </w:rPr>
            </w:pPr>
            <w:proofErr w:type="spellStart"/>
            <w:r w:rsidRPr="00FA08CC">
              <w:rPr>
                <w:lang w:val="en-US"/>
              </w:rPr>
              <w:t>telefon</w:t>
            </w:r>
            <w:proofErr w:type="spellEnd"/>
            <w:r w:rsidRPr="00FA08CC">
              <w:rPr>
                <w:lang w:val="en-US"/>
              </w:rPr>
              <w:t>: ______________, fax: _____________,</w:t>
            </w:r>
            <w:r w:rsidR="00DF4DCF" w:rsidRPr="00FA08CC">
              <w:rPr>
                <w:lang w:val="en-US"/>
              </w:rPr>
              <w:t xml:space="preserve"> </w:t>
            </w:r>
            <w:r w:rsidR="009157BF" w:rsidRPr="00FA08CC">
              <w:rPr>
                <w:lang w:val="en-US"/>
              </w:rPr>
              <w:t>IDNO</w:t>
            </w:r>
            <w:r w:rsidRPr="00FA08CC">
              <w:rPr>
                <w:lang w:val="en-US"/>
              </w:rPr>
              <w:t xml:space="preserve">________________ </w:t>
            </w:r>
            <w:proofErr w:type="spellStart"/>
            <w:r w:rsidRPr="00FA08CC">
              <w:rPr>
                <w:lang w:val="en-US"/>
              </w:rPr>
              <w:t>autorizat</w:t>
            </w:r>
            <w:proofErr w:type="spellEnd"/>
            <w:r w:rsidRPr="00FA08CC">
              <w:rPr>
                <w:lang w:val="en-US"/>
              </w:rPr>
              <w:t xml:space="preserve"> </w:t>
            </w:r>
            <w:proofErr w:type="spellStart"/>
            <w:r w:rsidRPr="00FA08CC">
              <w:rPr>
                <w:lang w:val="en-US"/>
              </w:rPr>
              <w:t>pentru</w:t>
            </w:r>
            <w:proofErr w:type="spellEnd"/>
            <w:r w:rsidRPr="00FA08CC">
              <w:rPr>
                <w:lang w:val="en-US"/>
              </w:rPr>
              <w:t xml:space="preserve"> </w:t>
            </w:r>
            <w:proofErr w:type="spellStart"/>
            <w:r w:rsidRPr="00FA08CC">
              <w:rPr>
                <w:lang w:val="en-US"/>
              </w:rPr>
              <w:t>activitatea</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construcţii</w:t>
            </w:r>
            <w:proofErr w:type="spellEnd"/>
            <w:r w:rsidRPr="00FA08CC">
              <w:rPr>
                <w:lang w:val="en-US"/>
              </w:rPr>
              <w:t xml:space="preserve">: </w:t>
            </w:r>
            <w:proofErr w:type="spellStart"/>
            <w:r w:rsidRPr="00FA08CC">
              <w:rPr>
                <w:lang w:val="en-US"/>
              </w:rPr>
              <w:t>autorizaţia</w:t>
            </w:r>
            <w:proofErr w:type="spellEnd"/>
            <w:r w:rsidRPr="00FA08CC">
              <w:rPr>
                <w:lang w:val="en-US"/>
              </w:rPr>
              <w:t xml:space="preserve"> nr. _______ </w:t>
            </w:r>
            <w:r w:rsidR="0016369C" w:rsidRPr="00FA08CC">
              <w:rPr>
                <w:lang w:val="en-US"/>
              </w:rPr>
              <w:t>din „</w:t>
            </w:r>
            <w:r w:rsidRPr="00FA08CC">
              <w:rPr>
                <w:lang w:val="en-US"/>
              </w:rPr>
              <w:t xml:space="preserve">__”______________20__, </w:t>
            </w:r>
            <w:proofErr w:type="spellStart"/>
            <w:r w:rsidRPr="00FA08CC">
              <w:rPr>
                <w:lang w:val="en-US"/>
              </w:rPr>
              <w:t>eliberată</w:t>
            </w:r>
            <w:proofErr w:type="spellEnd"/>
            <w:r w:rsidRPr="00FA08CC">
              <w:rPr>
                <w:lang w:val="en-US"/>
              </w:rPr>
              <w:t xml:space="preserve"> de __________________,pe un termen de ____</w:t>
            </w:r>
            <w:r w:rsidR="0016369C" w:rsidRPr="00FA08CC">
              <w:rPr>
                <w:lang w:val="en-US"/>
              </w:rPr>
              <w:t xml:space="preserve"> ani, </w:t>
            </w:r>
            <w:proofErr w:type="spellStart"/>
            <w:r w:rsidR="0016369C" w:rsidRPr="00FA08CC">
              <w:rPr>
                <w:lang w:val="en-US"/>
              </w:rPr>
              <w:t>pentru</w:t>
            </w:r>
            <w:proofErr w:type="spellEnd"/>
            <w:r w:rsidR="0016369C" w:rsidRPr="00FA08CC">
              <w:rPr>
                <w:lang w:val="en-US"/>
              </w:rPr>
              <w:t xml:space="preserve"> </w:t>
            </w:r>
            <w:proofErr w:type="spellStart"/>
            <w:r w:rsidR="0016369C" w:rsidRPr="00FA08CC">
              <w:rPr>
                <w:lang w:val="en-US"/>
              </w:rPr>
              <w:t>genurile</w:t>
            </w:r>
            <w:proofErr w:type="spellEnd"/>
            <w:r w:rsidR="0016369C" w:rsidRPr="00FA08CC">
              <w:rPr>
                <w:lang w:val="en-US"/>
              </w:rPr>
              <w:t xml:space="preserve"> de </w:t>
            </w:r>
            <w:proofErr w:type="spellStart"/>
            <w:r w:rsidRPr="00FA08CC">
              <w:rPr>
                <w:lang w:val="en-US"/>
              </w:rPr>
              <w:t>activitate</w:t>
            </w:r>
            <w:proofErr w:type="spellEnd"/>
            <w:r w:rsidRPr="00FA08CC">
              <w:rPr>
                <w:lang w:val="en-US"/>
              </w:rPr>
              <w:t>___________________________________,</w:t>
            </w:r>
            <w:r w:rsidR="00CD0EA7" w:rsidRPr="00FA08CC">
              <w:rPr>
                <w:lang w:val="en-US"/>
              </w:rPr>
              <w:t xml:space="preserve"> </w:t>
            </w:r>
            <w:proofErr w:type="spellStart"/>
            <w:r w:rsidR="00CD0EA7" w:rsidRPr="00FA08CC">
              <w:rPr>
                <w:lang w:val="en-US"/>
              </w:rPr>
              <w:t>reprezentat</w:t>
            </w:r>
            <w:proofErr w:type="spellEnd"/>
            <w:r w:rsidR="00CD0EA7" w:rsidRPr="00FA08CC">
              <w:rPr>
                <w:lang w:val="en-US"/>
              </w:rPr>
              <w:t xml:space="preserve"> </w:t>
            </w:r>
            <w:proofErr w:type="spellStart"/>
            <w:r w:rsidR="00CD0EA7" w:rsidRPr="00FA08CC">
              <w:rPr>
                <w:lang w:val="en-US"/>
              </w:rPr>
              <w:t>prin</w:t>
            </w:r>
            <w:proofErr w:type="spellEnd"/>
            <w:r w:rsidR="00CD0EA7" w:rsidRPr="00FA08CC">
              <w:rPr>
                <w:lang w:val="en-US"/>
              </w:rPr>
              <w:t xml:space="preserve"> </w:t>
            </w:r>
            <w:r w:rsidRPr="00FA08CC">
              <w:rPr>
                <w:lang w:val="en-US"/>
              </w:rPr>
              <w:t>__________________</w:t>
            </w:r>
            <w:r w:rsidR="00CD0EA7" w:rsidRPr="00FA08CC">
              <w:rPr>
                <w:lang w:val="en-US"/>
              </w:rPr>
              <w:t>__________________</w:t>
            </w:r>
            <w:r w:rsidRPr="00FA08CC">
              <w:rPr>
                <w:lang w:val="en-US"/>
              </w:rPr>
              <w:t xml:space="preserve">_, </w:t>
            </w:r>
            <w:proofErr w:type="spellStart"/>
            <w:r w:rsidRPr="00FA08CC">
              <w:rPr>
                <w:lang w:val="en-US"/>
              </w:rPr>
              <w:t>în</w:t>
            </w:r>
            <w:proofErr w:type="spellEnd"/>
            <w:r w:rsidRPr="00FA08CC">
              <w:rPr>
                <w:lang w:val="en-US"/>
              </w:rPr>
              <w:t xml:space="preserve"> </w:t>
            </w:r>
            <w:proofErr w:type="spellStart"/>
            <w:r w:rsidRPr="00FA08CC">
              <w:rPr>
                <w:lang w:val="en-US"/>
              </w:rPr>
              <w:t>calitate</w:t>
            </w:r>
            <w:proofErr w:type="spellEnd"/>
            <w:r w:rsidR="00CD0EA7" w:rsidRPr="00FA08CC">
              <w:rPr>
                <w:lang w:val="en-US"/>
              </w:rPr>
              <w:t xml:space="preserve"> de </w:t>
            </w:r>
            <w:proofErr w:type="spellStart"/>
            <w:r w:rsidR="00CD0EA7" w:rsidRPr="00FA08CC">
              <w:rPr>
                <w:lang w:val="en-US"/>
              </w:rPr>
              <w:t>Antreprenor</w:t>
            </w:r>
            <w:proofErr w:type="spellEnd"/>
            <w:r w:rsidR="00CD0EA7" w:rsidRPr="00FA08CC">
              <w:rPr>
                <w:lang w:val="en-US"/>
              </w:rPr>
              <w:t xml:space="preserve">, pe de </w:t>
            </w:r>
            <w:proofErr w:type="spellStart"/>
            <w:r w:rsidR="00CD0EA7" w:rsidRPr="00FA08CC">
              <w:rPr>
                <w:lang w:val="en-US"/>
              </w:rPr>
              <w:t>altă</w:t>
            </w:r>
            <w:proofErr w:type="spellEnd"/>
            <w:r w:rsidR="00CD0EA7" w:rsidRPr="00FA08CC">
              <w:rPr>
                <w:lang w:val="en-US"/>
              </w:rPr>
              <w:t xml:space="preserve"> </w:t>
            </w:r>
            <w:proofErr w:type="spellStart"/>
            <w:r w:rsidR="00CD0EA7" w:rsidRPr="00FA08CC">
              <w:rPr>
                <w:lang w:val="en-US"/>
              </w:rPr>
              <w:t>parte</w:t>
            </w:r>
            <w:proofErr w:type="spellEnd"/>
            <w:r w:rsidR="00CD0EA7" w:rsidRPr="00FA08CC">
              <w:rPr>
                <w:lang w:val="en-US"/>
              </w:rPr>
              <w:t>.</w:t>
            </w:r>
          </w:p>
          <w:p w14:paraId="73F27F8B" w14:textId="77777777" w:rsidR="001A5517" w:rsidRPr="00FA08CC" w:rsidRDefault="00460653" w:rsidP="00385C85">
            <w:pPr>
              <w:pStyle w:val="NormalWeb"/>
              <w:tabs>
                <w:tab w:val="left" w:pos="567"/>
              </w:tabs>
              <w:ind w:firstLine="0"/>
              <w:rPr>
                <w:sz w:val="20"/>
                <w:szCs w:val="20"/>
                <w:lang w:val="en-US"/>
              </w:rPr>
            </w:pPr>
            <w:r w:rsidRPr="00FA08CC">
              <w:rPr>
                <w:sz w:val="20"/>
                <w:szCs w:val="20"/>
                <w:lang w:val="en-US"/>
              </w:rPr>
              <w:t xml:space="preserve"> (</w:t>
            </w:r>
            <w:proofErr w:type="spellStart"/>
            <w:r w:rsidRPr="00FA08CC">
              <w:rPr>
                <w:sz w:val="20"/>
                <w:szCs w:val="20"/>
                <w:lang w:val="en-US"/>
              </w:rPr>
              <w:t>numele</w:t>
            </w:r>
            <w:proofErr w:type="spellEnd"/>
            <w:r w:rsidRPr="00FA08CC">
              <w:rPr>
                <w:sz w:val="20"/>
                <w:szCs w:val="20"/>
                <w:lang w:val="en-US"/>
              </w:rPr>
              <w:t xml:space="preserve"> </w:t>
            </w:r>
            <w:proofErr w:type="spellStart"/>
            <w:r w:rsidRPr="00FA08CC">
              <w:rPr>
                <w:sz w:val="20"/>
                <w:szCs w:val="20"/>
                <w:lang w:val="en-US"/>
              </w:rPr>
              <w:t>şi</w:t>
            </w:r>
            <w:proofErr w:type="spellEnd"/>
            <w:r w:rsidR="005D4B79" w:rsidRPr="00FA08CC">
              <w:rPr>
                <w:sz w:val="20"/>
                <w:szCs w:val="20"/>
                <w:lang w:val="en-US"/>
              </w:rPr>
              <w:t xml:space="preserve"> </w:t>
            </w:r>
            <w:proofErr w:type="spellStart"/>
            <w:r w:rsidRPr="00FA08CC">
              <w:rPr>
                <w:sz w:val="20"/>
                <w:szCs w:val="20"/>
                <w:lang w:val="en-US"/>
              </w:rPr>
              <w:t>funcţia</w:t>
            </w:r>
            <w:proofErr w:type="spellEnd"/>
            <w:r w:rsidRPr="00FA08CC">
              <w:rPr>
                <w:sz w:val="20"/>
                <w:szCs w:val="20"/>
                <w:lang w:val="en-US"/>
              </w:rPr>
              <w:t xml:space="preserve"> </w:t>
            </w:r>
            <w:proofErr w:type="spellStart"/>
            <w:r w:rsidRPr="00FA08CC">
              <w:rPr>
                <w:sz w:val="20"/>
                <w:szCs w:val="20"/>
                <w:lang w:val="en-US"/>
              </w:rPr>
              <w:t>conducătorului</w:t>
            </w:r>
            <w:proofErr w:type="spellEnd"/>
            <w:r w:rsidRPr="00FA08CC">
              <w:rPr>
                <w:sz w:val="20"/>
                <w:szCs w:val="20"/>
                <w:lang w:val="en-US"/>
              </w:rPr>
              <w:t>)</w:t>
            </w:r>
          </w:p>
          <w:p w14:paraId="3913F1DB"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4D3229DC"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87CCBD2"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06A3E42D" w14:textId="77777777" w:rsidR="00460653" w:rsidRPr="00FF430B" w:rsidRDefault="00460653" w:rsidP="00196AB4">
            <w:pPr>
              <w:jc w:val="both"/>
            </w:pPr>
          </w:p>
          <w:p w14:paraId="58753E41"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24E22E63" w14:textId="77777777" w:rsidR="00460653" w:rsidRPr="00FA08CC" w:rsidRDefault="00A156C0" w:rsidP="00196AB4">
            <w:pPr>
              <w:pStyle w:val="NormalWeb"/>
              <w:tabs>
                <w:tab w:val="left" w:pos="567"/>
              </w:tabs>
              <w:spacing w:line="276" w:lineRule="auto"/>
              <w:ind w:firstLine="0"/>
              <w:rPr>
                <w:lang w:val="en-US"/>
              </w:rPr>
            </w:pPr>
            <w:r w:rsidRPr="00FA08CC">
              <w:rPr>
                <w:lang w:val="en-US"/>
              </w:rPr>
              <w:lastRenderedPageBreak/>
              <w:t xml:space="preserve">2.1. </w:t>
            </w:r>
            <w:proofErr w:type="spellStart"/>
            <w:r w:rsidR="00460653" w:rsidRPr="00FA08CC">
              <w:rPr>
                <w:lang w:val="en-US"/>
              </w:rPr>
              <w:t>Durata</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contractate</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de </w:t>
            </w:r>
            <w:r w:rsidR="009F0FE8" w:rsidRPr="00FA08CC">
              <w:rPr>
                <w:lang w:val="en-US"/>
              </w:rPr>
              <w:t xml:space="preserve">_________ </w:t>
            </w:r>
            <w:proofErr w:type="spellStart"/>
            <w:r w:rsidR="009F0FE8" w:rsidRPr="00FA08CC">
              <w:rPr>
                <w:lang w:val="en-US"/>
              </w:rPr>
              <w:t>luni</w:t>
            </w:r>
            <w:proofErr w:type="spellEnd"/>
            <w:r w:rsidR="005D4B79" w:rsidRPr="00FA08CC">
              <w:rPr>
                <w:lang w:val="en-US"/>
              </w:rPr>
              <w:t xml:space="preserve"> </w:t>
            </w:r>
            <w:proofErr w:type="spellStart"/>
            <w:r w:rsidR="00EB65F6" w:rsidRPr="00FA08CC">
              <w:rPr>
                <w:lang w:val="en-US"/>
              </w:rPr>
              <w:t>și</w:t>
            </w:r>
            <w:proofErr w:type="spellEnd"/>
            <w:r w:rsidR="00EB65F6" w:rsidRPr="00FA08CC">
              <w:rPr>
                <w:lang w:val="en-US"/>
              </w:rPr>
              <w:t xml:space="preserve"> </w:t>
            </w:r>
            <w:proofErr w:type="spellStart"/>
            <w:r w:rsidR="00EB65F6" w:rsidRPr="00FA08CC">
              <w:rPr>
                <w:lang w:val="en-US"/>
              </w:rPr>
              <w:t>zile</w:t>
            </w:r>
            <w:proofErr w:type="spellEnd"/>
            <w:r w:rsidR="00EB65F6" w:rsidRPr="00FA08CC">
              <w:rPr>
                <w:lang w:val="en-US"/>
              </w:rPr>
              <w:t>___</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ordinului</w:t>
            </w:r>
            <w:proofErr w:type="spellEnd"/>
            <w:r w:rsidR="00460653" w:rsidRPr="00FA08CC">
              <w:rPr>
                <w:lang w:val="en-US"/>
              </w:rPr>
              <w:t xml:space="preserve"> de </w:t>
            </w:r>
            <w:proofErr w:type="spellStart"/>
            <w:r w:rsidR="00460653" w:rsidRPr="00FA08CC">
              <w:rPr>
                <w:lang w:val="en-US"/>
              </w:rPr>
              <w:t>începere</w:t>
            </w:r>
            <w:proofErr w:type="spellEnd"/>
            <w:r w:rsidR="00460653" w:rsidRPr="00FA08CC">
              <w:rPr>
                <w:lang w:val="en-US"/>
              </w:rPr>
              <w:t xml:space="preserve"> a </w:t>
            </w:r>
            <w:proofErr w:type="spellStart"/>
            <w:r w:rsidR="00460653" w:rsidRPr="00FA08CC">
              <w:rPr>
                <w:lang w:val="en-US"/>
              </w:rPr>
              <w:t>execuţiei</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asigurării</w:t>
            </w:r>
            <w:proofErr w:type="spellEnd"/>
            <w:r w:rsidR="00460653" w:rsidRPr="00FA08CC">
              <w:rPr>
                <w:lang w:val="en-US"/>
              </w:rPr>
              <w:t xml:space="preserve"> </w:t>
            </w:r>
            <w:proofErr w:type="spellStart"/>
            <w:r w:rsidR="00460653" w:rsidRPr="00FA08CC">
              <w:rPr>
                <w:lang w:val="en-US"/>
              </w:rPr>
              <w:t>lucrului</w:t>
            </w:r>
            <w:proofErr w:type="spellEnd"/>
            <w:r w:rsidR="00460653" w:rsidRPr="00FA08CC">
              <w:rPr>
                <w:lang w:val="en-US"/>
              </w:rPr>
              <w:t xml:space="preserve"> </w:t>
            </w:r>
            <w:proofErr w:type="spellStart"/>
            <w:r w:rsidR="00460653" w:rsidRPr="00FA08CC">
              <w:rPr>
                <w:lang w:val="en-US"/>
              </w:rPr>
              <w:t>ritmic</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r w:rsidR="005D4B79" w:rsidRPr="00FA08CC">
              <w:rPr>
                <w:lang w:val="en-US"/>
              </w:rPr>
              <w:t>-</w:t>
            </w:r>
            <w:r w:rsidR="00460653" w:rsidRPr="00FA08CC">
              <w:rPr>
                <w:lang w:val="en-US"/>
              </w:rPr>
              <w:t>ordonatorul</w:t>
            </w:r>
            <w:proofErr w:type="spellEnd"/>
            <w:r w:rsidR="00460653" w:rsidRPr="00FA08CC">
              <w:rPr>
                <w:lang w:val="en-US"/>
              </w:rPr>
              <w:t xml:space="preserve"> de </w:t>
            </w:r>
            <w:proofErr w:type="spellStart"/>
            <w:r w:rsidR="00460653" w:rsidRPr="00FA08CC">
              <w:rPr>
                <w:lang w:val="en-US"/>
              </w:rPr>
              <w:t>credite</w:t>
            </w:r>
            <w:proofErr w:type="spellEnd"/>
            <w:r w:rsidR="00460653" w:rsidRPr="00FA08CC">
              <w:rPr>
                <w:lang w:val="en-US"/>
              </w:rPr>
              <w:t>.</w:t>
            </w:r>
          </w:p>
          <w:p w14:paraId="141A5F96"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2.2. </w:t>
            </w:r>
            <w:proofErr w:type="spellStart"/>
            <w:r w:rsidR="00460653" w:rsidRPr="00FA08CC">
              <w:rPr>
                <w:lang w:val="en-US"/>
              </w:rPr>
              <w:t>Graficul</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se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efectua</w:t>
            </w:r>
            <w:proofErr w:type="spellEnd"/>
            <w:r w:rsidR="00460653" w:rsidRPr="00FA08CC">
              <w:rPr>
                <w:lang w:val="en-US"/>
              </w:rPr>
              <w:t xml:space="preserve"> conform </w:t>
            </w:r>
            <w:proofErr w:type="spellStart"/>
            <w:r w:rsidR="00460653" w:rsidRPr="00FA08CC">
              <w:rPr>
                <w:lang w:val="en-US"/>
              </w:rPr>
              <w:t>specificaţiei</w:t>
            </w:r>
            <w:proofErr w:type="spellEnd"/>
            <w:r w:rsidR="00460653" w:rsidRPr="00FA08CC">
              <w:rPr>
                <w:lang w:val="en-US"/>
              </w:rPr>
              <w:t xml:space="preserve"> din </w:t>
            </w:r>
            <w:proofErr w:type="spellStart"/>
            <w:r w:rsidR="00460653" w:rsidRPr="00FA08CC">
              <w:rPr>
                <w:lang w:val="en-US"/>
              </w:rPr>
              <w:t>anexa</w:t>
            </w:r>
            <w:proofErr w:type="spellEnd"/>
            <w:r w:rsidR="00460653" w:rsidRPr="00FA08CC">
              <w:rPr>
                <w:lang w:val="en-US"/>
              </w:rPr>
              <w:t xml:space="preserve"> </w:t>
            </w:r>
            <w:r w:rsidR="009157BF" w:rsidRPr="00FA08CC">
              <w:rPr>
                <w:lang w:val="en-US"/>
              </w:rPr>
              <w:t xml:space="preserve">la </w:t>
            </w:r>
            <w:proofErr w:type="spellStart"/>
            <w:r w:rsidR="00460653" w:rsidRPr="00FA08CC">
              <w:rPr>
                <w:lang w:val="en-US"/>
              </w:rPr>
              <w:t>prezentul</w:t>
            </w:r>
            <w:proofErr w:type="spellEnd"/>
            <w:r w:rsidR="00460653" w:rsidRPr="00FA08CC">
              <w:rPr>
                <w:lang w:val="en-US"/>
              </w:rPr>
              <w:t xml:space="preserve"> contract. </w:t>
            </w:r>
          </w:p>
          <w:p w14:paraId="52D1CC3E"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2.3.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fi </w:t>
            </w:r>
            <w:proofErr w:type="spellStart"/>
            <w:r w:rsidR="00460653" w:rsidRPr="00FA08CC">
              <w:rPr>
                <w:lang w:val="en-US"/>
              </w:rPr>
              <w:t>prelungită</w:t>
            </w:r>
            <w:proofErr w:type="spellEnd"/>
            <w:r w:rsidR="00460653" w:rsidRPr="00FA08CC">
              <w:rPr>
                <w:lang w:val="en-US"/>
              </w:rPr>
              <w:t xml:space="preserve"> </w:t>
            </w:r>
            <w:proofErr w:type="spellStart"/>
            <w:r w:rsidR="00EB65F6" w:rsidRPr="00FA08CC">
              <w:rPr>
                <w:lang w:val="en-US"/>
              </w:rPr>
              <w:t>sau</w:t>
            </w:r>
            <w:proofErr w:type="spellEnd"/>
            <w:r w:rsidR="00EB65F6" w:rsidRPr="00FA08CC">
              <w:rPr>
                <w:lang w:val="en-US"/>
              </w:rPr>
              <w:t xml:space="preserve"> </w:t>
            </w:r>
            <w:proofErr w:type="spellStart"/>
            <w:r w:rsidR="00EB65F6" w:rsidRPr="00FA08CC">
              <w:rPr>
                <w:lang w:val="en-US"/>
              </w:rPr>
              <w:t>suspendată</w:t>
            </w:r>
            <w:proofErr w:type="spellEnd"/>
            <w:r w:rsidR="00EB65F6"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constrângerea</w:t>
            </w:r>
            <w:proofErr w:type="spellEnd"/>
            <w:r w:rsidR="00460653" w:rsidRPr="00FA08CC">
              <w:rPr>
                <w:lang w:val="en-US"/>
              </w:rPr>
              <w:t xml:space="preserve"> </w:t>
            </w:r>
            <w:proofErr w:type="spellStart"/>
            <w:r w:rsidR="00460653" w:rsidRPr="00FA08CC">
              <w:rPr>
                <w:lang w:val="en-US"/>
              </w:rPr>
              <w:t>activităţii</w:t>
            </w:r>
            <w:proofErr w:type="spellEnd"/>
            <w:r w:rsidR="00460653" w:rsidRPr="00FA08CC">
              <w:rPr>
                <w:lang w:val="en-US"/>
              </w:rPr>
              <w:t xml:space="preserve"> se </w:t>
            </w:r>
            <w:proofErr w:type="spellStart"/>
            <w:r w:rsidR="00460653" w:rsidRPr="00FA08CC">
              <w:rPr>
                <w:lang w:val="en-US"/>
              </w:rPr>
              <w:t>datorează</w:t>
            </w:r>
            <w:proofErr w:type="spellEnd"/>
            <w:r w:rsidR="00460653" w:rsidRPr="00FA08CC">
              <w:rPr>
                <w:lang w:val="en-US"/>
              </w:rPr>
              <w:t xml:space="preserve"> </w:t>
            </w:r>
            <w:proofErr w:type="spellStart"/>
            <w:r w:rsidR="00460653" w:rsidRPr="00FA08CC">
              <w:rPr>
                <w:lang w:val="en-US"/>
              </w:rPr>
              <w:t>următoarelor</w:t>
            </w:r>
            <w:proofErr w:type="spellEnd"/>
            <w:r w:rsidR="00460653" w:rsidRPr="00FA08CC">
              <w:rPr>
                <w:lang w:val="en-US"/>
              </w:rPr>
              <w:t xml:space="preserve"> </w:t>
            </w:r>
            <w:proofErr w:type="spellStart"/>
            <w:r w:rsidR="00460653" w:rsidRPr="00FA08CC">
              <w:rPr>
                <w:lang w:val="en-US"/>
              </w:rPr>
              <w:t>cauze</w:t>
            </w:r>
            <w:proofErr w:type="spellEnd"/>
            <w:r w:rsidR="00460653" w:rsidRPr="00FA08CC">
              <w:rPr>
                <w:lang w:val="en-US"/>
              </w:rPr>
              <w:t>:</w:t>
            </w:r>
          </w:p>
          <w:p w14:paraId="55953CB1"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94627CB"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73717A40"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636BCB7B"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396A0C9E"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2.4. </w:t>
            </w:r>
            <w:r w:rsidR="00460653" w:rsidRPr="00FA08CC">
              <w:rPr>
                <w:lang w:val="en-US"/>
              </w:rPr>
              <w:t xml:space="preserve">Conform </w:t>
            </w:r>
            <w:proofErr w:type="spellStart"/>
            <w:r w:rsidR="00460653" w:rsidRPr="00FA08CC">
              <w:rPr>
                <w:lang w:val="en-US"/>
              </w:rPr>
              <w:t>dispoziţiei</w:t>
            </w:r>
            <w:proofErr w:type="spellEnd"/>
            <w:r w:rsidR="00460653" w:rsidRPr="00FA08CC">
              <w:rPr>
                <w:lang w:val="en-US"/>
              </w:rPr>
              <w:t xml:space="preserve"> </w:t>
            </w:r>
            <w:proofErr w:type="spellStart"/>
            <w:r w:rsidR="00460653" w:rsidRPr="00FA08CC">
              <w:rPr>
                <w:lang w:val="en-US"/>
              </w:rPr>
              <w:t>scrise</w:t>
            </w:r>
            <w:proofErr w:type="spellEnd"/>
            <w:r w:rsidR="00460653" w:rsidRPr="00FA08CC">
              <w:rPr>
                <w:lang w:val="en-US"/>
              </w:rPr>
              <w:t xml:space="preserve"> a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sista</w:t>
            </w:r>
            <w:proofErr w:type="spellEnd"/>
            <w:r w:rsidR="00460653" w:rsidRPr="00FA08CC">
              <w:rPr>
                <w:lang w:val="en-US"/>
              </w:rPr>
              <w:t xml:space="preserv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ale </w:t>
            </w:r>
            <w:proofErr w:type="spellStart"/>
            <w:r w:rsidR="00460653" w:rsidRPr="00FA08CC">
              <w:rPr>
                <w:lang w:val="en-US"/>
              </w:rPr>
              <w:t>acestora</w:t>
            </w:r>
            <w:proofErr w:type="spellEnd"/>
            <w:r w:rsidR="00460653" w:rsidRPr="00FA08CC">
              <w:rPr>
                <w:lang w:val="en-US"/>
              </w:rPr>
              <w:t xml:space="preserve"> pe o </w:t>
            </w:r>
            <w:proofErr w:type="spellStart"/>
            <w:r w:rsidR="00460653" w:rsidRPr="00FA08CC">
              <w:rPr>
                <w:lang w:val="en-US"/>
              </w:rPr>
              <w:t>durată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modul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consideră</w:t>
            </w:r>
            <w:proofErr w:type="spellEnd"/>
            <w:r w:rsidR="00460653" w:rsidRPr="00FA08CC">
              <w:rPr>
                <w:lang w:val="en-US"/>
              </w:rPr>
              <w:t xml:space="preserve"> </w:t>
            </w:r>
            <w:proofErr w:type="spellStart"/>
            <w:r w:rsidR="00460653" w:rsidRPr="00FA08CC">
              <w:rPr>
                <w:lang w:val="en-US"/>
              </w:rPr>
              <w:t>necesar</w:t>
            </w:r>
            <w:proofErr w:type="spellEnd"/>
            <w:r w:rsidR="00460653" w:rsidRPr="00FA08CC">
              <w:rPr>
                <w:lang w:val="en-US"/>
              </w:rPr>
              <w:t xml:space="preserve">. Pe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suspendării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proteja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conserva</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mod </w:t>
            </w:r>
            <w:proofErr w:type="spellStart"/>
            <w:r w:rsidR="00460653" w:rsidRPr="00FA08CC">
              <w:rPr>
                <w:lang w:val="en-US"/>
              </w:rPr>
              <w:t>corespunzător</w:t>
            </w:r>
            <w:proofErr w:type="spellEnd"/>
            <w:r w:rsidR="00460653" w:rsidRPr="00FA08CC">
              <w:rPr>
                <w:lang w:val="en-US"/>
              </w:rPr>
              <w:t xml:space="preserve">, </w:t>
            </w:r>
            <w:proofErr w:type="spellStart"/>
            <w:r w:rsidR="00460653" w:rsidRPr="00FA08CC">
              <w:rPr>
                <w:lang w:val="en-US"/>
              </w:rPr>
              <w:t>aşa</w:t>
            </w:r>
            <w:proofErr w:type="spellEnd"/>
            <w:r w:rsidR="00460653" w:rsidRPr="00FA08CC">
              <w:rPr>
                <w:lang w:val="en-US"/>
              </w:rPr>
              <w:t xml:space="preserve"> cum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dispune</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suplimentare</w:t>
            </w:r>
            <w:proofErr w:type="spellEnd"/>
            <w:r w:rsidR="00460653" w:rsidRPr="00FA08CC">
              <w:rPr>
                <w:lang w:val="en-US"/>
              </w:rPr>
              <w:t xml:space="preserve"> generate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urma</w:t>
            </w:r>
            <w:proofErr w:type="spellEnd"/>
            <w:r w:rsidR="00460653" w:rsidRPr="00FA08CC">
              <w:rPr>
                <w:lang w:val="en-US"/>
              </w:rPr>
              <w:t xml:space="preserve"> </w:t>
            </w:r>
            <w:proofErr w:type="spellStart"/>
            <w:r w:rsidR="00460653" w:rsidRPr="00FA08CC">
              <w:rPr>
                <w:lang w:val="en-US"/>
              </w:rPr>
              <w:t>sistării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plătite</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sistării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din </w:t>
            </w:r>
            <w:proofErr w:type="spellStart"/>
            <w:r w:rsidR="00460653" w:rsidRPr="00FA08CC">
              <w:rPr>
                <w:lang w:val="en-US"/>
              </w:rPr>
              <w:t>ele</w:t>
            </w:r>
            <w:proofErr w:type="spellEnd"/>
            <w:r w:rsidR="00460653" w:rsidRPr="00FA08CC">
              <w:rPr>
                <w:lang w:val="en-US"/>
              </w:rPr>
              <w:t xml:space="preserve">, din </w:t>
            </w:r>
            <w:proofErr w:type="spellStart"/>
            <w:r w:rsidR="00460653" w:rsidRPr="00FA08CC">
              <w:rPr>
                <w:lang w:val="en-US"/>
              </w:rPr>
              <w:t>iniţiativa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suportă</w:t>
            </w:r>
            <w:proofErr w:type="spellEnd"/>
            <w:r w:rsidR="00460653" w:rsidRPr="00FA08CC">
              <w:rPr>
                <w:lang w:val="en-US"/>
              </w:rPr>
              <w:t xml:space="preserve"> pe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suspendării</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privind</w:t>
            </w:r>
            <w:proofErr w:type="spellEnd"/>
            <w:r w:rsidR="00460653" w:rsidRPr="00FA08CC">
              <w:rPr>
                <w:lang w:val="en-US"/>
              </w:rPr>
              <w:t xml:space="preserve"> </w:t>
            </w:r>
            <w:proofErr w:type="spellStart"/>
            <w:r w:rsidR="00460653" w:rsidRPr="00FA08CC">
              <w:rPr>
                <w:lang w:val="en-US"/>
              </w:rPr>
              <w:t>protejarea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conservarea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cu </w:t>
            </w:r>
            <w:proofErr w:type="spellStart"/>
            <w:r w:rsidR="00460653" w:rsidRPr="00FA08CC">
              <w:rPr>
                <w:lang w:val="en-US"/>
              </w:rPr>
              <w:t>bună</w:t>
            </w:r>
            <w:proofErr w:type="spellEnd"/>
            <w:r w:rsidR="00460653" w:rsidRPr="00FA08CC">
              <w:rPr>
                <w:lang w:val="en-US"/>
              </w:rPr>
              <w:t xml:space="preserve"> </w:t>
            </w:r>
            <w:proofErr w:type="spellStart"/>
            <w:r w:rsidR="00460653" w:rsidRPr="00FA08CC">
              <w:rPr>
                <w:lang w:val="en-US"/>
              </w:rPr>
              <w:t>diligenţă</w:t>
            </w:r>
            <w:proofErr w:type="spellEnd"/>
            <w:r w:rsidR="00460653" w:rsidRPr="00FA08CC">
              <w:rPr>
                <w:lang w:val="en-US"/>
              </w:rPr>
              <w:t>.</w:t>
            </w:r>
          </w:p>
          <w:p w14:paraId="3472E88F"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2.5. </w:t>
            </w:r>
            <w:r w:rsidR="00460653" w:rsidRPr="00FA08CC">
              <w:rPr>
                <w:lang w:val="en-US"/>
              </w:rPr>
              <w:t xml:space="preserve">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183D79" w:rsidRPr="00FA08CC">
              <w:rPr>
                <w:lang w:val="en-US"/>
              </w:rPr>
              <w:t>va</w:t>
            </w:r>
            <w:proofErr w:type="spellEnd"/>
            <w:r w:rsidR="00183D79" w:rsidRPr="00FA08CC">
              <w:rPr>
                <w:lang w:val="en-US"/>
              </w:rPr>
              <w:t xml:space="preserve"> </w:t>
            </w:r>
            <w:proofErr w:type="spellStart"/>
            <w:r w:rsidR="00183D79" w:rsidRPr="00FA08CC">
              <w:rPr>
                <w:lang w:val="en-US"/>
              </w:rPr>
              <w:t>notifica</w:t>
            </w:r>
            <w:proofErr w:type="spellEnd"/>
            <w:r w:rsidR="00183D79" w:rsidRPr="00FA08CC">
              <w:rPr>
                <w:lang w:val="en-US"/>
              </w:rPr>
              <w:t xml:space="preserve"> </w:t>
            </w:r>
            <w:proofErr w:type="spellStart"/>
            <w:r w:rsidR="00183D79" w:rsidRPr="00FA08CC">
              <w:rPr>
                <w:lang w:val="en-US"/>
              </w:rPr>
              <w:t>Beneficiarul</w:t>
            </w:r>
            <w:proofErr w:type="spellEnd"/>
            <w:r w:rsidR="00183D79" w:rsidRPr="00FA08CC">
              <w:rPr>
                <w:lang w:val="en-US"/>
              </w:rPr>
              <w:t xml:space="preserve"> </w:t>
            </w:r>
            <w:proofErr w:type="spellStart"/>
            <w:r w:rsidR="00183D79" w:rsidRPr="00FA08CC">
              <w:rPr>
                <w:lang w:val="en-US"/>
              </w:rPr>
              <w:t>că</w:t>
            </w:r>
            <w:proofErr w:type="spellEnd"/>
            <w:r w:rsidR="00183D79" w:rsidRPr="00FA08CC">
              <w:rPr>
                <w:lang w:val="en-US"/>
              </w:rPr>
              <w:t xml:space="preserve"> su</w:t>
            </w:r>
            <w:r w:rsidR="00460653" w:rsidRPr="00FA08CC">
              <w:rPr>
                <w:lang w:val="en-US"/>
              </w:rPr>
              <w:t xml:space="preserve">nt </w:t>
            </w:r>
            <w:proofErr w:type="spellStart"/>
            <w:r w:rsidR="00460653" w:rsidRPr="00FA08CC">
              <w:rPr>
                <w:lang w:val="en-US"/>
              </w:rPr>
              <w:t>îndeplinite</w:t>
            </w:r>
            <w:proofErr w:type="spellEnd"/>
            <w:r w:rsidR="00460653" w:rsidRPr="00FA08CC">
              <w:rPr>
                <w:lang w:val="en-US"/>
              </w:rPr>
              <w:t xml:space="preserve"> </w:t>
            </w:r>
            <w:proofErr w:type="spellStart"/>
            <w:r w:rsidR="00460653" w:rsidRPr="00FA08CC">
              <w:rPr>
                <w:lang w:val="en-US"/>
              </w:rPr>
              <w:t>condiţiile</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w:t>
            </w:r>
            <w:proofErr w:type="spellStart"/>
            <w:r w:rsidR="00460653" w:rsidRPr="00FA08CC">
              <w:rPr>
                <w:lang w:val="en-US"/>
              </w:rPr>
              <w:t>solicitând</w:t>
            </w:r>
            <w:proofErr w:type="spellEnd"/>
            <w:r w:rsidR="00460653" w:rsidRPr="00FA08CC">
              <w:rPr>
                <w:lang w:val="en-US"/>
              </w:rPr>
              <w:t xml:space="preserve"> </w:t>
            </w:r>
            <w:proofErr w:type="spellStart"/>
            <w:r w:rsidR="00460653" w:rsidRPr="00FA08CC">
              <w:rPr>
                <w:lang w:val="en-US"/>
              </w:rPr>
              <w:t>convocarea</w:t>
            </w:r>
            <w:proofErr w:type="spellEnd"/>
            <w:r w:rsidR="00460653" w:rsidRPr="00FA08CC">
              <w:rPr>
                <w:lang w:val="en-US"/>
              </w:rPr>
              <w:t xml:space="preserve"> </w:t>
            </w:r>
            <w:proofErr w:type="spellStart"/>
            <w:r w:rsidR="00460653" w:rsidRPr="00FA08CC">
              <w:rPr>
                <w:lang w:val="en-US"/>
              </w:rPr>
              <w:t>comisiei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baza</w:t>
            </w:r>
            <w:proofErr w:type="spellEnd"/>
            <w:r w:rsidR="00460653" w:rsidRPr="00FA08CC">
              <w:rPr>
                <w:lang w:val="en-US"/>
              </w:rPr>
              <w:t xml:space="preserve"> </w:t>
            </w:r>
            <w:proofErr w:type="spellStart"/>
            <w:r w:rsidR="00460653" w:rsidRPr="00FA08CC">
              <w:rPr>
                <w:lang w:val="en-US"/>
              </w:rPr>
              <w:t>acestei</w:t>
            </w:r>
            <w:proofErr w:type="spellEnd"/>
            <w:r w:rsidR="00460653" w:rsidRPr="00FA08CC">
              <w:rPr>
                <w:lang w:val="en-US"/>
              </w:rPr>
              <w:t xml:space="preserve"> </w:t>
            </w:r>
            <w:proofErr w:type="spellStart"/>
            <w:r w:rsidR="00460653" w:rsidRPr="00FA08CC">
              <w:rPr>
                <w:lang w:val="en-US"/>
              </w:rPr>
              <w:t>notificări</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convoca</w:t>
            </w:r>
            <w:proofErr w:type="spellEnd"/>
            <w:r w:rsidR="00460653" w:rsidRPr="00FA08CC">
              <w:rPr>
                <w:lang w:val="en-US"/>
              </w:rPr>
              <w:t xml:space="preserve"> </w:t>
            </w:r>
            <w:proofErr w:type="spellStart"/>
            <w:r w:rsidR="00460653" w:rsidRPr="00FA08CC">
              <w:rPr>
                <w:lang w:val="en-US"/>
              </w:rPr>
              <w:t>comisia</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w:t>
            </w:r>
          </w:p>
          <w:p w14:paraId="375083A7"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26D75F02"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2F649230" w14:textId="77777777" w:rsidR="007A2F41" w:rsidRPr="00FF430B" w:rsidRDefault="007A2F41" w:rsidP="00196AB4">
            <w:pPr>
              <w:pStyle w:val="Listparagraf"/>
              <w:numPr>
                <w:ilvl w:val="0"/>
                <w:numId w:val="0"/>
              </w:numPr>
            </w:pPr>
          </w:p>
          <w:p w14:paraId="404919B3"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4F6BAED5"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711F142B" w14:textId="77777777" w:rsidR="00995AF6" w:rsidRPr="00FA08CC" w:rsidRDefault="00E503F9" w:rsidP="00196AB4">
            <w:pPr>
              <w:pStyle w:val="NormalWeb"/>
              <w:tabs>
                <w:tab w:val="left" w:pos="321"/>
              </w:tabs>
              <w:spacing w:line="276" w:lineRule="auto"/>
              <w:ind w:firstLine="0"/>
              <w:rPr>
                <w:lang w:val="en-US"/>
              </w:rPr>
            </w:pPr>
            <w:r w:rsidRPr="00FA08CC">
              <w:rPr>
                <w:lang w:val="en-US"/>
              </w:rPr>
              <w:t>3.2</w:t>
            </w:r>
            <w:r w:rsidR="00A156C0" w:rsidRPr="00FA08CC">
              <w:rPr>
                <w:lang w:val="en-US"/>
              </w:rPr>
              <w:t>.</w:t>
            </w:r>
            <w:r w:rsidR="00460653" w:rsidRPr="00FA08CC">
              <w:rPr>
                <w:lang w:val="en-US"/>
              </w:rPr>
              <w:t xml:space="preserve">Achitările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efectuate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transfer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baza</w:t>
            </w:r>
            <w:proofErr w:type="spellEnd"/>
            <w:r w:rsidR="00460653" w:rsidRPr="00FA08CC">
              <w:rPr>
                <w:lang w:val="en-US"/>
              </w:rPr>
              <w:t xml:space="preserve"> </w:t>
            </w:r>
            <w:proofErr w:type="spellStart"/>
            <w:r w:rsidR="00460653" w:rsidRPr="00FA08CC">
              <w:rPr>
                <w:lang w:val="en-US"/>
              </w:rPr>
              <w:t>facturilor</w:t>
            </w:r>
            <w:proofErr w:type="spellEnd"/>
            <w:r w:rsidR="00460653" w:rsidRPr="00FA08CC">
              <w:rPr>
                <w:lang w:val="en-US"/>
              </w:rPr>
              <w:t xml:space="preserve"> </w:t>
            </w:r>
            <w:proofErr w:type="spellStart"/>
            <w:r w:rsidR="00460653" w:rsidRPr="00FA08CC">
              <w:rPr>
                <w:lang w:val="en-US"/>
              </w:rPr>
              <w:t>fiscale</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proceselor</w:t>
            </w:r>
            <w:proofErr w:type="spellEnd"/>
            <w:r w:rsidR="00460653" w:rsidRPr="00FA08CC">
              <w:rPr>
                <w:lang w:val="en-US"/>
              </w:rPr>
              <w:t xml:space="preserve"> </w:t>
            </w:r>
            <w:r w:rsidR="00A156C0" w:rsidRPr="00FA08CC">
              <w:rPr>
                <w:lang w:val="en-US"/>
              </w:rPr>
              <w:t>–</w:t>
            </w:r>
            <w:r w:rsidR="00460653" w:rsidRPr="00FA08CC">
              <w:rPr>
                <w:lang w:val="en-US"/>
              </w:rPr>
              <w:t xml:space="preserve"> verbale de </w:t>
            </w:r>
            <w:proofErr w:type="spellStart"/>
            <w:r w:rsidR="00460653" w:rsidRPr="00FA08CC">
              <w:rPr>
                <w:lang w:val="en-US"/>
              </w:rPr>
              <w:t>recepţie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semnate</w:t>
            </w:r>
            <w:proofErr w:type="spellEnd"/>
            <w:r w:rsidR="00460653" w:rsidRPr="00FA08CC">
              <w:rPr>
                <w:lang w:val="en-US"/>
              </w:rPr>
              <w:t xml:space="preserve"> </w:t>
            </w:r>
            <w:proofErr w:type="spellStart"/>
            <w:r w:rsidR="00460653" w:rsidRPr="00FA08CC">
              <w:rPr>
                <w:lang w:val="en-US"/>
              </w:rPr>
              <w:t>şi</w:t>
            </w:r>
            <w:proofErr w:type="spellEnd"/>
            <w:r w:rsidR="00995AF6" w:rsidRPr="00FA08CC">
              <w:rPr>
                <w:lang w:val="en-US"/>
              </w:rPr>
              <w:t xml:space="preserve"> </w:t>
            </w:r>
            <w:proofErr w:type="spellStart"/>
            <w:r w:rsidR="00995AF6" w:rsidRPr="00FA08CC">
              <w:rPr>
                <w:lang w:val="en-US"/>
              </w:rPr>
              <w:t>acceptate</w:t>
            </w:r>
            <w:proofErr w:type="spellEnd"/>
            <w:r w:rsidR="00995AF6" w:rsidRPr="00FA08CC">
              <w:rPr>
                <w:lang w:val="en-US"/>
              </w:rPr>
              <w:t xml:space="preserve"> de </w:t>
            </w:r>
            <w:proofErr w:type="spellStart"/>
            <w:r w:rsidR="00995AF6" w:rsidRPr="00FA08CC">
              <w:rPr>
                <w:lang w:val="en-US"/>
              </w:rPr>
              <w:t>către</w:t>
            </w:r>
            <w:proofErr w:type="spellEnd"/>
            <w:r w:rsidR="00995AF6" w:rsidRPr="00FA08CC">
              <w:rPr>
                <w:lang w:val="en-US"/>
              </w:rPr>
              <w:t xml:space="preserve"> </w:t>
            </w:r>
            <w:proofErr w:type="spellStart"/>
            <w:r w:rsidR="00995AF6" w:rsidRPr="00FA08CC">
              <w:rPr>
                <w:lang w:val="en-US"/>
              </w:rPr>
              <w:t>Beneficiar</w:t>
            </w:r>
            <w:proofErr w:type="spellEnd"/>
            <w:r w:rsidR="00995AF6" w:rsidRPr="00FA08CC">
              <w:rPr>
                <w:lang w:val="en-US"/>
              </w:rPr>
              <w:t>.</w:t>
            </w:r>
          </w:p>
          <w:p w14:paraId="505599F3" w14:textId="77777777" w:rsidR="00A946E0" w:rsidRPr="00FA08CC" w:rsidRDefault="00A156C0" w:rsidP="00196AB4">
            <w:pPr>
              <w:pStyle w:val="NormalWeb"/>
              <w:tabs>
                <w:tab w:val="left" w:pos="37"/>
              </w:tabs>
              <w:spacing w:line="276" w:lineRule="auto"/>
              <w:ind w:firstLine="0"/>
              <w:rPr>
                <w:lang w:val="en-US"/>
              </w:rPr>
            </w:pPr>
            <w:r w:rsidRPr="00FA08CC">
              <w:rPr>
                <w:lang w:val="en-US"/>
              </w:rPr>
              <w:t xml:space="preserve">3.3.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verifica</w:t>
            </w:r>
            <w:proofErr w:type="spellEnd"/>
            <w:r w:rsidR="00460653" w:rsidRPr="00FA08CC">
              <w:rPr>
                <w:lang w:val="en-US"/>
              </w:rPr>
              <w:t xml:space="preserve"> </w:t>
            </w:r>
            <w:proofErr w:type="spellStart"/>
            <w:r w:rsidR="00460653" w:rsidRPr="00FA08CC">
              <w:rPr>
                <w:lang w:val="en-US"/>
              </w:rPr>
              <w:t>procesele</w:t>
            </w:r>
            <w:proofErr w:type="spellEnd"/>
            <w:r w:rsidR="009E719D" w:rsidRPr="00FA08CC">
              <w:rPr>
                <w:lang w:val="en-US"/>
              </w:rPr>
              <w:t>-</w:t>
            </w:r>
            <w:r w:rsidR="00460653" w:rsidRPr="00FA08CC">
              <w:rPr>
                <w:lang w:val="en-US"/>
              </w:rPr>
              <w:t xml:space="preserve">verbale de </w:t>
            </w:r>
            <w:proofErr w:type="spellStart"/>
            <w:r w:rsidR="00460653" w:rsidRPr="00FA08CC">
              <w:rPr>
                <w:lang w:val="en-US"/>
              </w:rPr>
              <w:t>recepție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termen de </w:t>
            </w:r>
            <w:r w:rsidR="00684D44" w:rsidRPr="00FA08CC">
              <w:rPr>
                <w:lang w:val="en-US"/>
              </w:rPr>
              <w:t>…..</w:t>
            </w:r>
            <w:r w:rsidR="00460653" w:rsidRPr="00FA08CC">
              <w:rPr>
                <w:lang w:val="en-US"/>
              </w:rPr>
              <w:t xml:space="preserve"> </w:t>
            </w:r>
            <w:proofErr w:type="spellStart"/>
            <w:r w:rsidR="00460653" w:rsidRPr="00FA08CC">
              <w:rPr>
                <w:lang w:val="en-US"/>
              </w:rPr>
              <w:t>zile</w:t>
            </w:r>
            <w:proofErr w:type="spellEnd"/>
            <w:r w:rsidR="00460653" w:rsidRPr="00FA08CC">
              <w:rPr>
                <w:lang w:val="en-US"/>
              </w:rPr>
              <w:t xml:space="preserve"> </w:t>
            </w:r>
            <w:proofErr w:type="spellStart"/>
            <w:r w:rsidR="00460653" w:rsidRPr="00FA08CC">
              <w:rPr>
                <w:lang w:val="en-US"/>
              </w:rPr>
              <w:t>calendaristice</w:t>
            </w:r>
            <w:proofErr w:type="spellEnd"/>
            <w:r w:rsidR="00460653" w:rsidRPr="00FA08CC">
              <w:rPr>
                <w:lang w:val="en-US"/>
              </w:rPr>
              <w:t xml:space="preserve"> de la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acestora</w:t>
            </w:r>
            <w:proofErr w:type="spellEnd"/>
            <w:r w:rsidR="00460653" w:rsidRPr="00FA08CC">
              <w:rPr>
                <w:lang w:val="en-US"/>
              </w:rPr>
              <w:t xml:space="preserve"> de la </w:t>
            </w:r>
            <w:proofErr w:type="spellStart"/>
            <w:r w:rsidR="00460653" w:rsidRPr="00FA08CC">
              <w:rPr>
                <w:lang w:val="en-US"/>
              </w:rPr>
              <w:t>Antreprenor</w:t>
            </w:r>
            <w:proofErr w:type="spellEnd"/>
            <w:r w:rsidR="00460653" w:rsidRPr="00FA08CC">
              <w:rPr>
                <w:lang w:val="en-US"/>
              </w:rPr>
              <w:t>.</w:t>
            </w:r>
          </w:p>
          <w:p w14:paraId="7EFFE181" w14:textId="77777777" w:rsidR="00A946E0" w:rsidRPr="00FA08CC" w:rsidRDefault="00316769" w:rsidP="00196AB4">
            <w:pPr>
              <w:pStyle w:val="NormalWeb"/>
              <w:tabs>
                <w:tab w:val="left" w:pos="37"/>
              </w:tabs>
              <w:spacing w:line="276" w:lineRule="auto"/>
              <w:ind w:firstLine="0"/>
              <w:rPr>
                <w:lang w:val="en-US"/>
              </w:rPr>
            </w:pPr>
            <w:r w:rsidRPr="00FA08CC">
              <w:rPr>
                <w:lang w:val="en-US"/>
              </w:rPr>
              <w:t>3.4</w:t>
            </w:r>
            <w:r w:rsidR="00A156C0" w:rsidRPr="00FA08CC">
              <w:rPr>
                <w:lang w:val="en-US"/>
              </w:rPr>
              <w:t xml:space="preserve">. </w:t>
            </w:r>
            <w:r w:rsidR="00460653" w:rsidRPr="00FA08CC">
              <w:rPr>
                <w:lang w:val="en-US"/>
              </w:rPr>
              <w:t xml:space="preserve">Plata </w:t>
            </w:r>
            <w:proofErr w:type="spellStart"/>
            <w:r w:rsidR="00460653" w:rsidRPr="00FA08CC">
              <w:rPr>
                <w:lang w:val="en-US"/>
              </w:rPr>
              <w:t>facturii</w:t>
            </w:r>
            <w:proofErr w:type="spellEnd"/>
            <w:r w:rsidR="00460653" w:rsidRPr="00FA08CC">
              <w:rPr>
                <w:lang w:val="en-US"/>
              </w:rPr>
              <w:t xml:space="preserve"> finale se </w:t>
            </w:r>
            <w:proofErr w:type="spellStart"/>
            <w:r w:rsidR="00460653" w:rsidRPr="00FA08CC">
              <w:rPr>
                <w:lang w:val="en-US"/>
              </w:rPr>
              <w:t>va</w:t>
            </w:r>
            <w:proofErr w:type="spellEnd"/>
            <w:r w:rsidR="00460653" w:rsidRPr="00FA08CC">
              <w:rPr>
                <w:lang w:val="en-US"/>
              </w:rPr>
              <w:t xml:space="preserve"> face </w:t>
            </w:r>
            <w:proofErr w:type="spellStart"/>
            <w:r w:rsidR="00460653" w:rsidRPr="00FA08CC">
              <w:rPr>
                <w:lang w:val="en-US"/>
              </w:rPr>
              <w:t>imediat</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acceptarea</w:t>
            </w:r>
            <w:proofErr w:type="spellEnd"/>
            <w:r w:rsidR="00460653" w:rsidRPr="00FA08CC">
              <w:rPr>
                <w:lang w:val="en-US"/>
              </w:rPr>
              <w:t xml:space="preserve"> </w:t>
            </w:r>
            <w:proofErr w:type="spellStart"/>
            <w:r w:rsidR="00460653" w:rsidRPr="00FA08CC">
              <w:rPr>
                <w:lang w:val="en-US"/>
              </w:rPr>
              <w:t>situaţiei</w:t>
            </w:r>
            <w:proofErr w:type="spellEnd"/>
            <w:r w:rsidR="00460653" w:rsidRPr="00FA08CC">
              <w:rPr>
                <w:lang w:val="en-US"/>
              </w:rPr>
              <w:t xml:space="preserve"> de </w:t>
            </w:r>
            <w:proofErr w:type="spellStart"/>
            <w:r w:rsidR="00460653" w:rsidRPr="00FA08CC">
              <w:rPr>
                <w:lang w:val="en-US"/>
              </w:rPr>
              <w:t>plată</w:t>
            </w:r>
            <w:proofErr w:type="spellEnd"/>
            <w:r w:rsidR="00460653" w:rsidRPr="00FA08CC">
              <w:rPr>
                <w:lang w:val="en-US"/>
              </w:rPr>
              <w:t xml:space="preserve"> definitive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se </w:t>
            </w:r>
            <w:proofErr w:type="spellStart"/>
            <w:r w:rsidR="00460653" w:rsidRPr="00FA08CC">
              <w:rPr>
                <w:lang w:val="en-US"/>
              </w:rPr>
              <w:t>prelungeşte</w:t>
            </w:r>
            <w:proofErr w:type="spellEnd"/>
            <w:r w:rsidR="00460653" w:rsidRPr="00FA08CC">
              <w:rPr>
                <w:lang w:val="en-US"/>
              </w:rPr>
              <w:t xml:space="preserve"> din </w:t>
            </w:r>
            <w:proofErr w:type="spellStart"/>
            <w:r w:rsidR="00460653" w:rsidRPr="00FA08CC">
              <w:rPr>
                <w:lang w:val="en-US"/>
              </w:rPr>
              <w:t>diferite</w:t>
            </w:r>
            <w:proofErr w:type="spellEnd"/>
            <w:r w:rsidR="00460653" w:rsidRPr="00FA08CC">
              <w:rPr>
                <w:lang w:val="en-US"/>
              </w:rPr>
              <w:t xml:space="preserve"> motive, </w:t>
            </w:r>
            <w:proofErr w:type="spellStart"/>
            <w:r w:rsidR="00460653" w:rsidRPr="00FA08CC">
              <w:rPr>
                <w:lang w:val="en-US"/>
              </w:rPr>
              <w:t>dar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special </w:t>
            </w:r>
            <w:proofErr w:type="spellStart"/>
            <w:r w:rsidR="00460653" w:rsidRPr="00FA08CC">
              <w:rPr>
                <w:lang w:val="en-US"/>
              </w:rPr>
              <w:t>datorită</w:t>
            </w:r>
            <w:proofErr w:type="spellEnd"/>
            <w:r w:rsidR="00460653" w:rsidRPr="00FA08CC">
              <w:rPr>
                <w:lang w:val="en-US"/>
              </w:rPr>
              <w:t xml:space="preserve">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eventuale</w:t>
            </w:r>
            <w:proofErr w:type="spellEnd"/>
            <w:r w:rsidR="00460653" w:rsidRPr="00FA08CC">
              <w:rPr>
                <w:lang w:val="en-US"/>
              </w:rPr>
              <w:t xml:space="preserve"> </w:t>
            </w:r>
            <w:proofErr w:type="spellStart"/>
            <w:r w:rsidR="00460653" w:rsidRPr="00FA08CC">
              <w:rPr>
                <w:lang w:val="en-US"/>
              </w:rPr>
              <w:t>litigii</w:t>
            </w:r>
            <w:proofErr w:type="spellEnd"/>
            <w:r w:rsidR="00460653" w:rsidRPr="00FA08CC">
              <w:rPr>
                <w:lang w:val="en-US"/>
              </w:rPr>
              <w:t xml:space="preserve">, </w:t>
            </w:r>
            <w:proofErr w:type="spellStart"/>
            <w:r w:rsidR="00460653" w:rsidRPr="00FA08CC">
              <w:rPr>
                <w:lang w:val="en-US"/>
              </w:rPr>
              <w:t>contravaloarea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care n</w:t>
            </w:r>
            <w:r w:rsidR="00183D79" w:rsidRPr="00FA08CC">
              <w:rPr>
                <w:lang w:val="en-US"/>
              </w:rPr>
              <w:t>u su</w:t>
            </w:r>
            <w:r w:rsidR="00460653" w:rsidRPr="00FA08CC">
              <w:rPr>
                <w:lang w:val="en-US"/>
              </w:rPr>
              <w:t xml:space="preserve">nt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litigiu</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plătită</w:t>
            </w:r>
            <w:proofErr w:type="spellEnd"/>
            <w:r w:rsidR="00460653" w:rsidRPr="00FA08CC">
              <w:rPr>
                <w:lang w:val="en-US"/>
              </w:rPr>
              <w:t xml:space="preserve"> </w:t>
            </w:r>
            <w:proofErr w:type="spellStart"/>
            <w:r w:rsidR="00460653" w:rsidRPr="00FA08CC">
              <w:rPr>
                <w:lang w:val="en-US"/>
              </w:rPr>
              <w:t>imediat</w:t>
            </w:r>
            <w:proofErr w:type="spellEnd"/>
            <w:r w:rsidR="00460653" w:rsidRPr="00FA08CC">
              <w:rPr>
                <w:lang w:val="en-US"/>
              </w:rPr>
              <w:t xml:space="preserve">. </w:t>
            </w:r>
          </w:p>
          <w:p w14:paraId="397B1716" w14:textId="77777777" w:rsidR="00E503F9" w:rsidRPr="00FA08CC" w:rsidRDefault="00316769" w:rsidP="00196AB4">
            <w:pPr>
              <w:pStyle w:val="NormalWeb"/>
              <w:tabs>
                <w:tab w:val="left" w:pos="37"/>
              </w:tabs>
              <w:spacing w:line="276" w:lineRule="auto"/>
              <w:ind w:firstLine="0"/>
              <w:rPr>
                <w:lang w:val="en-US"/>
              </w:rPr>
            </w:pPr>
            <w:r w:rsidRPr="00FA08CC">
              <w:rPr>
                <w:lang w:val="en-US"/>
              </w:rPr>
              <w:t>3.5</w:t>
            </w:r>
            <w:r w:rsidR="00A156C0" w:rsidRPr="00FA08CC">
              <w:rPr>
                <w:lang w:val="en-US"/>
              </w:rPr>
              <w:t>.</w:t>
            </w:r>
            <w:r w:rsidR="00460653" w:rsidRPr="00FA08CC">
              <w:rPr>
                <w:lang w:val="en-US"/>
              </w:rPr>
              <w:t xml:space="preserve">Lucrările nu </w:t>
            </w:r>
            <w:proofErr w:type="spellStart"/>
            <w:r w:rsidR="00183D79" w:rsidRPr="00FA08CC">
              <w:rPr>
                <w:lang w:val="en-US"/>
              </w:rPr>
              <w:t>vor</w:t>
            </w:r>
            <w:proofErr w:type="spellEnd"/>
            <w:r w:rsidR="00183D79" w:rsidRPr="00FA08CC">
              <w:rPr>
                <w:lang w:val="en-US"/>
              </w:rPr>
              <w:t xml:space="preserve"> fi considerate </w:t>
            </w:r>
            <w:proofErr w:type="spellStart"/>
            <w:r w:rsidR="00183D79" w:rsidRPr="00FA08CC">
              <w:rPr>
                <w:lang w:val="en-US"/>
              </w:rPr>
              <w:t>finalizate</w:t>
            </w:r>
            <w:proofErr w:type="spellEnd"/>
            <w:r w:rsidR="00183D79" w:rsidRPr="00FA08CC">
              <w:rPr>
                <w:lang w:val="en-US"/>
              </w:rPr>
              <w:t xml:space="preserve"> </w:t>
            </w:r>
            <w:proofErr w:type="spellStart"/>
            <w:r w:rsidR="00183D79" w:rsidRPr="00FA08CC">
              <w:rPr>
                <w:lang w:val="en-US"/>
              </w:rPr>
              <w:t>pâ</w:t>
            </w:r>
            <w:r w:rsidR="00460653" w:rsidRPr="00FA08CC">
              <w:rPr>
                <w:lang w:val="en-US"/>
              </w:rPr>
              <w:t>nă</w:t>
            </w:r>
            <w:proofErr w:type="spellEnd"/>
            <w:r w:rsidR="00183D79" w:rsidRPr="00FA08CC">
              <w:rPr>
                <w:lang w:val="en-US"/>
              </w:rPr>
              <w:t xml:space="preserve"> </w:t>
            </w:r>
            <w:proofErr w:type="spellStart"/>
            <w:r w:rsidR="00183D79" w:rsidRPr="00FA08CC">
              <w:rPr>
                <w:lang w:val="en-US"/>
              </w:rPr>
              <w:t>câ</w:t>
            </w:r>
            <w:r w:rsidR="00460653" w:rsidRPr="00FA08CC">
              <w:rPr>
                <w:lang w:val="en-US"/>
              </w:rPr>
              <w:t>nd</w:t>
            </w:r>
            <w:proofErr w:type="spellEnd"/>
            <w:r w:rsidR="00460653" w:rsidRPr="00FA08CC">
              <w:rPr>
                <w:lang w:val="en-US"/>
              </w:rPr>
              <w:t xml:space="preserve"> </w:t>
            </w:r>
            <w:proofErr w:type="spellStart"/>
            <w:r w:rsidR="00460653" w:rsidRPr="00FA08CC">
              <w:rPr>
                <w:lang w:val="en-US"/>
              </w:rPr>
              <w:t>procesul</w:t>
            </w:r>
            <w:proofErr w:type="spellEnd"/>
            <w:r w:rsidR="00460653" w:rsidRPr="00FA08CC">
              <w:rPr>
                <w:lang w:val="en-US"/>
              </w:rPr>
              <w:t xml:space="preserve">-verbal de </w:t>
            </w:r>
            <w:proofErr w:type="spellStart"/>
            <w:r w:rsidR="00460653" w:rsidRPr="00FA08CC">
              <w:rPr>
                <w:lang w:val="en-US"/>
              </w:rPr>
              <w:t>recepţie</w:t>
            </w:r>
            <w:proofErr w:type="spellEnd"/>
            <w:r w:rsidR="00460653" w:rsidRPr="00FA08CC">
              <w:rPr>
                <w:lang w:val="en-US"/>
              </w:rPr>
              <w:t xml:space="preserve"> 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lastRenderedPageBreak/>
              <w:t>lucrărilor</w:t>
            </w:r>
            <w:proofErr w:type="spellEnd"/>
            <w:r w:rsidR="00460653" w:rsidRPr="00FA08CC">
              <w:rPr>
                <w:lang w:val="en-US"/>
              </w:rPr>
              <w:t xml:space="preserve">  nu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semnat</w:t>
            </w:r>
            <w:proofErr w:type="spellEnd"/>
            <w:r w:rsidR="00460653" w:rsidRPr="00FA08CC">
              <w:rPr>
                <w:lang w:val="en-US"/>
              </w:rPr>
              <w:t xml:space="preserve"> de </w:t>
            </w:r>
            <w:proofErr w:type="spellStart"/>
            <w:r w:rsidR="00460653" w:rsidRPr="00FA08CC">
              <w:rPr>
                <w:lang w:val="en-US"/>
              </w:rPr>
              <w:t>comisia</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care </w:t>
            </w:r>
            <w:proofErr w:type="spellStart"/>
            <w:r w:rsidR="00460653" w:rsidRPr="00FA08CC">
              <w:rPr>
                <w:lang w:val="en-US"/>
              </w:rPr>
              <w:t>confirmă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au </w:t>
            </w:r>
            <w:proofErr w:type="spellStart"/>
            <w:r w:rsidR="00460653" w:rsidRPr="00FA08CC">
              <w:rPr>
                <w:lang w:val="en-US"/>
              </w:rPr>
              <w:t>fost</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r w:rsidR="00A946E0" w:rsidRPr="00FA08CC">
              <w:rPr>
                <w:lang w:val="en-US"/>
              </w:rPr>
              <w:t xml:space="preserve">conform </w:t>
            </w:r>
            <w:proofErr w:type="spellStart"/>
            <w:r w:rsidR="00A946E0" w:rsidRPr="00FA08CC">
              <w:rPr>
                <w:lang w:val="en-US"/>
              </w:rPr>
              <w:t>contractului</w:t>
            </w:r>
            <w:proofErr w:type="spellEnd"/>
            <w:r w:rsidR="00A946E0" w:rsidRPr="00FA08CC">
              <w:rPr>
                <w:lang w:val="en-US"/>
              </w:rPr>
              <w:t>.</w:t>
            </w:r>
          </w:p>
          <w:p w14:paraId="42317F55" w14:textId="77777777" w:rsidR="00267805" w:rsidRPr="00FA08CC" w:rsidRDefault="00316769" w:rsidP="00A101F6">
            <w:pPr>
              <w:pStyle w:val="NormalWeb"/>
              <w:tabs>
                <w:tab w:val="left" w:pos="37"/>
              </w:tabs>
              <w:spacing w:line="276" w:lineRule="auto"/>
              <w:ind w:firstLine="0"/>
              <w:rPr>
                <w:lang w:val="en-US"/>
              </w:rPr>
            </w:pPr>
            <w:r w:rsidRPr="00FA08CC">
              <w:rPr>
                <w:lang w:val="en-US"/>
              </w:rPr>
              <w:t>3.6</w:t>
            </w:r>
            <w:r w:rsidR="00A227F2" w:rsidRPr="00FA08CC">
              <w:rPr>
                <w:lang w:val="en-US"/>
              </w:rPr>
              <w:t xml:space="preserve">.Garanţia de </w:t>
            </w:r>
            <w:proofErr w:type="spellStart"/>
            <w:r w:rsidR="00A227F2" w:rsidRPr="00FA08CC">
              <w:rPr>
                <w:lang w:val="en-US"/>
              </w:rPr>
              <w:t>bună</w:t>
            </w:r>
            <w:proofErr w:type="spellEnd"/>
            <w:r w:rsidR="00A227F2" w:rsidRPr="00FA08CC">
              <w:rPr>
                <w:lang w:val="en-US"/>
              </w:rPr>
              <w:t xml:space="preserve"> </w:t>
            </w:r>
            <w:proofErr w:type="spellStart"/>
            <w:r w:rsidR="00A227F2" w:rsidRPr="00FA08CC">
              <w:rPr>
                <w:lang w:val="en-US"/>
              </w:rPr>
              <w:t>execuţie</w:t>
            </w:r>
            <w:proofErr w:type="spellEnd"/>
            <w:r w:rsidR="00A227F2" w:rsidRPr="00FA08CC">
              <w:rPr>
                <w:lang w:val="en-US"/>
              </w:rPr>
              <w:t xml:space="preserve"> se </w:t>
            </w:r>
            <w:proofErr w:type="spellStart"/>
            <w:r w:rsidR="00A227F2" w:rsidRPr="00FA08CC">
              <w:rPr>
                <w:lang w:val="en-US"/>
              </w:rPr>
              <w:t>va</w:t>
            </w:r>
            <w:proofErr w:type="spellEnd"/>
            <w:r w:rsidR="00A227F2" w:rsidRPr="00FA08CC">
              <w:rPr>
                <w:lang w:val="en-US"/>
              </w:rPr>
              <w:t xml:space="preserve"> </w:t>
            </w:r>
            <w:proofErr w:type="spellStart"/>
            <w:r w:rsidR="00A227F2" w:rsidRPr="00FA08CC">
              <w:rPr>
                <w:lang w:val="en-US"/>
              </w:rPr>
              <w:t>restitui</w:t>
            </w:r>
            <w:proofErr w:type="spellEnd"/>
            <w:r w:rsidR="00A227F2" w:rsidRPr="00FA08CC">
              <w:rPr>
                <w:lang w:val="en-US"/>
              </w:rPr>
              <w:t xml:space="preserve"> </w:t>
            </w:r>
            <w:proofErr w:type="spellStart"/>
            <w:r w:rsidR="00A227F2" w:rsidRPr="00FA08CC">
              <w:rPr>
                <w:lang w:val="en-US"/>
              </w:rPr>
              <w:t>Antreprenorului</w:t>
            </w:r>
            <w:proofErr w:type="spellEnd"/>
            <w:r w:rsidR="00A227F2" w:rsidRPr="00FA08CC">
              <w:rPr>
                <w:lang w:val="en-US"/>
              </w:rPr>
              <w:t xml:space="preserve"> </w:t>
            </w:r>
            <w:proofErr w:type="spellStart"/>
            <w:r w:rsidR="00A227F2" w:rsidRPr="00FA08CC">
              <w:rPr>
                <w:lang w:val="en-US"/>
              </w:rPr>
              <w:t>în</w:t>
            </w:r>
            <w:proofErr w:type="spellEnd"/>
            <w:r w:rsidR="00A227F2" w:rsidRPr="00FA08CC">
              <w:rPr>
                <w:lang w:val="en-US"/>
              </w:rPr>
              <w:t xml:space="preserve"> </w:t>
            </w:r>
            <w:proofErr w:type="spellStart"/>
            <w:r w:rsidR="00A227F2" w:rsidRPr="00FA08CC">
              <w:rPr>
                <w:lang w:val="en-US"/>
              </w:rPr>
              <w:t>baza</w:t>
            </w:r>
            <w:proofErr w:type="spellEnd"/>
            <w:r w:rsidR="00A227F2" w:rsidRPr="00FA08CC">
              <w:rPr>
                <w:lang w:val="en-US"/>
              </w:rPr>
              <w:t xml:space="preserve"> </w:t>
            </w:r>
            <w:proofErr w:type="spellStart"/>
            <w:r w:rsidR="00A227F2" w:rsidRPr="00FA08CC">
              <w:rPr>
                <w:lang w:val="en-US"/>
              </w:rPr>
              <w:t>notificării</w:t>
            </w:r>
            <w:proofErr w:type="spellEnd"/>
            <w:r w:rsidR="00A227F2" w:rsidRPr="00FA08CC">
              <w:rPr>
                <w:lang w:val="en-US"/>
              </w:rPr>
              <w:t xml:space="preserve"> </w:t>
            </w:r>
            <w:proofErr w:type="spellStart"/>
            <w:r w:rsidR="00A227F2" w:rsidRPr="00FA08CC">
              <w:rPr>
                <w:lang w:val="en-US"/>
              </w:rPr>
              <w:t>Beneficiarului</w:t>
            </w:r>
            <w:proofErr w:type="spellEnd"/>
            <w:r w:rsidR="00A227F2" w:rsidRPr="00FA08CC">
              <w:rPr>
                <w:lang w:val="en-US"/>
              </w:rPr>
              <w:t xml:space="preserve"> </w:t>
            </w:r>
            <w:proofErr w:type="spellStart"/>
            <w:r w:rsidR="00A227F2" w:rsidRPr="00FA08CC">
              <w:rPr>
                <w:lang w:val="en-US"/>
              </w:rPr>
              <w:t>către</w:t>
            </w:r>
            <w:proofErr w:type="spellEnd"/>
            <w:r w:rsidR="00A227F2" w:rsidRPr="00FA08CC">
              <w:rPr>
                <w:lang w:val="en-US"/>
              </w:rPr>
              <w:t xml:space="preserve"> </w:t>
            </w:r>
            <w:proofErr w:type="spellStart"/>
            <w:r w:rsidR="00A227F2" w:rsidRPr="00FA08CC">
              <w:rPr>
                <w:lang w:val="en-US"/>
              </w:rPr>
              <w:t>agentul</w:t>
            </w:r>
            <w:proofErr w:type="spellEnd"/>
            <w:r w:rsidR="00A227F2" w:rsidRPr="00FA08CC">
              <w:rPr>
                <w:lang w:val="en-US"/>
              </w:rPr>
              <w:t xml:space="preserve"> </w:t>
            </w:r>
            <w:proofErr w:type="spellStart"/>
            <w:r w:rsidR="00A227F2" w:rsidRPr="00FA08CC">
              <w:rPr>
                <w:lang w:val="en-US"/>
              </w:rPr>
              <w:t>bancar</w:t>
            </w:r>
            <w:proofErr w:type="spellEnd"/>
            <w:r w:rsidR="00A227F2" w:rsidRPr="00FA08CC">
              <w:rPr>
                <w:lang w:val="en-US"/>
              </w:rPr>
              <w:t xml:space="preserve">. </w:t>
            </w:r>
            <w:proofErr w:type="spellStart"/>
            <w:r w:rsidR="00A227F2" w:rsidRPr="00FA08CC">
              <w:rPr>
                <w:lang w:val="en-US"/>
              </w:rPr>
              <w:t>Notificarea</w:t>
            </w:r>
            <w:proofErr w:type="spellEnd"/>
            <w:r w:rsidR="00A227F2" w:rsidRPr="00FA08CC">
              <w:rPr>
                <w:lang w:val="en-US"/>
              </w:rPr>
              <w:t xml:space="preserve"> se </w:t>
            </w:r>
            <w:proofErr w:type="spellStart"/>
            <w:r w:rsidR="00A227F2" w:rsidRPr="00FA08CC">
              <w:rPr>
                <w:lang w:val="en-US"/>
              </w:rPr>
              <w:t>va</w:t>
            </w:r>
            <w:proofErr w:type="spellEnd"/>
            <w:r w:rsidR="00A227F2" w:rsidRPr="00FA08CC">
              <w:rPr>
                <w:lang w:val="en-US"/>
              </w:rPr>
              <w:t xml:space="preserve"> face </w:t>
            </w:r>
            <w:proofErr w:type="spellStart"/>
            <w:r w:rsidR="00A227F2" w:rsidRPr="00FA08CC">
              <w:rPr>
                <w:lang w:val="en-US"/>
              </w:rPr>
              <w:t>după</w:t>
            </w:r>
            <w:proofErr w:type="spellEnd"/>
            <w:r w:rsidR="00A227F2" w:rsidRPr="00FA08CC">
              <w:rPr>
                <w:lang w:val="en-US"/>
              </w:rPr>
              <w:t xml:space="preserve"> </w:t>
            </w:r>
            <w:proofErr w:type="spellStart"/>
            <w:r w:rsidR="00A227F2" w:rsidRPr="00FA08CC">
              <w:rPr>
                <w:lang w:val="en-US"/>
              </w:rPr>
              <w:t>semnarea</w:t>
            </w:r>
            <w:proofErr w:type="spellEnd"/>
            <w:r w:rsidR="00A227F2" w:rsidRPr="00FA08CC">
              <w:rPr>
                <w:lang w:val="en-US"/>
              </w:rPr>
              <w:t xml:space="preserve"> </w:t>
            </w:r>
            <w:proofErr w:type="spellStart"/>
            <w:r w:rsidR="00A227F2" w:rsidRPr="00FA08CC">
              <w:rPr>
                <w:lang w:val="en-US"/>
              </w:rPr>
              <w:t>procesului</w:t>
            </w:r>
            <w:proofErr w:type="spellEnd"/>
            <w:r w:rsidR="00A227F2" w:rsidRPr="00FA08CC">
              <w:rPr>
                <w:lang w:val="en-US"/>
              </w:rPr>
              <w:t xml:space="preserve">-verbal de </w:t>
            </w:r>
            <w:proofErr w:type="spellStart"/>
            <w:r w:rsidR="00A227F2" w:rsidRPr="00FA08CC">
              <w:rPr>
                <w:lang w:val="en-US"/>
              </w:rPr>
              <w:t>recepţie</w:t>
            </w:r>
            <w:proofErr w:type="spellEnd"/>
            <w:r w:rsidR="00A227F2" w:rsidRPr="00FA08CC">
              <w:rPr>
                <w:lang w:val="en-US"/>
              </w:rPr>
              <w:t xml:space="preserve"> la </w:t>
            </w:r>
            <w:proofErr w:type="spellStart"/>
            <w:r w:rsidR="00A227F2" w:rsidRPr="00FA08CC">
              <w:rPr>
                <w:lang w:val="en-US"/>
              </w:rPr>
              <w:t>terminarea</w:t>
            </w:r>
            <w:proofErr w:type="spellEnd"/>
            <w:r w:rsidR="00A227F2" w:rsidRPr="00FA08CC">
              <w:rPr>
                <w:lang w:val="en-US"/>
              </w:rPr>
              <w:t xml:space="preserve"> </w:t>
            </w:r>
            <w:proofErr w:type="spellStart"/>
            <w:r w:rsidR="00A227F2" w:rsidRPr="00FA08CC">
              <w:rPr>
                <w:lang w:val="en-US"/>
              </w:rPr>
              <w:t>lucrărilor</w:t>
            </w:r>
            <w:proofErr w:type="spellEnd"/>
            <w:r w:rsidR="00A227F2" w:rsidRPr="00FA08CC">
              <w:rPr>
                <w:lang w:val="en-US"/>
              </w:rPr>
              <w:t xml:space="preserve"> </w:t>
            </w:r>
            <w:proofErr w:type="spellStart"/>
            <w:r w:rsidR="00A227F2" w:rsidRPr="00FA08CC">
              <w:rPr>
                <w:lang w:val="en-US"/>
              </w:rPr>
              <w:t>în</w:t>
            </w:r>
            <w:proofErr w:type="spellEnd"/>
            <w:r w:rsidR="00A227F2" w:rsidRPr="00FA08CC">
              <w:rPr>
                <w:lang w:val="en-US"/>
              </w:rPr>
              <w:t xml:space="preserve"> </w:t>
            </w:r>
            <w:proofErr w:type="spellStart"/>
            <w:r w:rsidR="00A227F2" w:rsidRPr="00FA08CC">
              <w:rPr>
                <w:lang w:val="en-US"/>
              </w:rPr>
              <w:t>cel</w:t>
            </w:r>
            <w:proofErr w:type="spellEnd"/>
            <w:r w:rsidR="00A227F2" w:rsidRPr="00FA08CC">
              <w:rPr>
                <w:lang w:val="en-US"/>
              </w:rPr>
              <w:t xml:space="preserve"> </w:t>
            </w:r>
            <w:proofErr w:type="spellStart"/>
            <w:r w:rsidR="00A227F2" w:rsidRPr="00FA08CC">
              <w:rPr>
                <w:lang w:val="en-US"/>
              </w:rPr>
              <w:t>mult</w:t>
            </w:r>
            <w:proofErr w:type="spellEnd"/>
            <w:r w:rsidR="00A227F2" w:rsidRPr="00FA08CC">
              <w:rPr>
                <w:lang w:val="en-US"/>
              </w:rPr>
              <w:t xml:space="preserve"> 15 </w:t>
            </w:r>
            <w:proofErr w:type="spellStart"/>
            <w:r w:rsidR="00A227F2" w:rsidRPr="00FA08CC">
              <w:rPr>
                <w:lang w:val="en-US"/>
              </w:rPr>
              <w:t>zile</w:t>
            </w:r>
            <w:proofErr w:type="spellEnd"/>
            <w:r w:rsidR="00A227F2" w:rsidRPr="00FA08CC">
              <w:rPr>
                <w:lang w:val="en-US"/>
              </w:rPr>
              <w:t>.</w:t>
            </w:r>
            <w:r w:rsidR="005D4B79"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cazul</w:t>
            </w:r>
            <w:proofErr w:type="spellEnd"/>
            <w:r w:rsidR="00EB65F6" w:rsidRPr="00FA08CC">
              <w:rPr>
                <w:lang w:val="en-US"/>
              </w:rPr>
              <w:t xml:space="preserve"> </w:t>
            </w:r>
            <w:proofErr w:type="spellStart"/>
            <w:r w:rsidR="00EB65F6" w:rsidRPr="00FA08CC">
              <w:rPr>
                <w:lang w:val="en-US"/>
              </w:rPr>
              <w:t>recepţiei</w:t>
            </w:r>
            <w:proofErr w:type="spellEnd"/>
            <w:r w:rsidR="00EB65F6" w:rsidRPr="00FA08CC">
              <w:rPr>
                <w:lang w:val="en-US"/>
              </w:rPr>
              <w:t xml:space="preserve"> cu </w:t>
            </w:r>
            <w:proofErr w:type="spellStart"/>
            <w:r w:rsidR="00EB65F6" w:rsidRPr="00FA08CC">
              <w:rPr>
                <w:lang w:val="en-US"/>
              </w:rPr>
              <w:t>obiecţii</w:t>
            </w:r>
            <w:proofErr w:type="spellEnd"/>
            <w:r w:rsidR="00EB65F6" w:rsidRPr="00FA08CC">
              <w:rPr>
                <w:lang w:val="en-US"/>
              </w:rPr>
              <w:t>,</w:t>
            </w:r>
            <w:r w:rsidR="005D4B79" w:rsidRPr="00FA08CC">
              <w:rPr>
                <w:lang w:val="en-US"/>
              </w:rPr>
              <w:t xml:space="preserve"> </w:t>
            </w:r>
            <w:proofErr w:type="spellStart"/>
            <w:r w:rsidR="00EB65F6" w:rsidRPr="00FA08CC">
              <w:rPr>
                <w:lang w:val="en-US"/>
              </w:rPr>
              <w:t>garanţia</w:t>
            </w:r>
            <w:proofErr w:type="spellEnd"/>
            <w:r w:rsidR="00EB65F6" w:rsidRPr="00FA08CC">
              <w:rPr>
                <w:lang w:val="en-US"/>
              </w:rPr>
              <w:t xml:space="preserve"> se </w:t>
            </w:r>
            <w:proofErr w:type="spellStart"/>
            <w:r w:rsidR="00EB65F6" w:rsidRPr="00FA08CC">
              <w:rPr>
                <w:lang w:val="en-US"/>
              </w:rPr>
              <w:t>va</w:t>
            </w:r>
            <w:proofErr w:type="spellEnd"/>
            <w:r w:rsidR="00EB65F6" w:rsidRPr="00FA08CC">
              <w:rPr>
                <w:lang w:val="en-US"/>
              </w:rPr>
              <w:t xml:space="preserve"> </w:t>
            </w:r>
            <w:proofErr w:type="spellStart"/>
            <w:r w:rsidR="00EB65F6" w:rsidRPr="00FA08CC">
              <w:rPr>
                <w:lang w:val="en-US"/>
              </w:rPr>
              <w:t>restitui</w:t>
            </w:r>
            <w:proofErr w:type="spellEnd"/>
            <w:r w:rsidR="00EB65F6"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cel</w:t>
            </w:r>
            <w:proofErr w:type="spellEnd"/>
            <w:r w:rsidR="00EB65F6" w:rsidRPr="00FA08CC">
              <w:rPr>
                <w:lang w:val="en-US"/>
              </w:rPr>
              <w:t xml:space="preserve"> </w:t>
            </w:r>
            <w:proofErr w:type="spellStart"/>
            <w:r w:rsidR="00EB65F6" w:rsidRPr="00FA08CC">
              <w:rPr>
                <w:lang w:val="en-US"/>
              </w:rPr>
              <w:t>mult</w:t>
            </w:r>
            <w:proofErr w:type="spellEnd"/>
            <w:r w:rsidR="00EB65F6" w:rsidRPr="00FA08CC">
              <w:rPr>
                <w:lang w:val="en-US"/>
              </w:rPr>
              <w:t xml:space="preserve"> 15 </w:t>
            </w:r>
            <w:proofErr w:type="spellStart"/>
            <w:r w:rsidR="00EB65F6" w:rsidRPr="00FA08CC">
              <w:rPr>
                <w:lang w:val="en-US"/>
              </w:rPr>
              <w:t>zile</w:t>
            </w:r>
            <w:proofErr w:type="spellEnd"/>
            <w:r w:rsidR="00EB65F6" w:rsidRPr="00FA08CC">
              <w:rPr>
                <w:lang w:val="en-US"/>
              </w:rPr>
              <w:t xml:space="preserve"> </w:t>
            </w:r>
            <w:proofErr w:type="spellStart"/>
            <w:r w:rsidR="00EB65F6" w:rsidRPr="00FA08CC">
              <w:rPr>
                <w:lang w:val="en-US"/>
              </w:rPr>
              <w:t>după</w:t>
            </w:r>
            <w:proofErr w:type="spellEnd"/>
            <w:r w:rsidR="00EB65F6" w:rsidRPr="00FA08CC">
              <w:rPr>
                <w:lang w:val="en-US"/>
              </w:rPr>
              <w:t xml:space="preserve"> </w:t>
            </w:r>
            <w:proofErr w:type="spellStart"/>
            <w:r w:rsidR="00EB65F6" w:rsidRPr="00FA08CC">
              <w:rPr>
                <w:lang w:val="en-US"/>
              </w:rPr>
              <w:t>înlăturarea</w:t>
            </w:r>
            <w:proofErr w:type="spellEnd"/>
            <w:r w:rsidR="00EB65F6" w:rsidRPr="00FA08CC">
              <w:rPr>
                <w:lang w:val="en-US"/>
              </w:rPr>
              <w:t xml:space="preserve"> </w:t>
            </w:r>
            <w:proofErr w:type="spellStart"/>
            <w:r w:rsidR="00EB65F6" w:rsidRPr="00FA08CC">
              <w:rPr>
                <w:lang w:val="en-US"/>
              </w:rPr>
              <w:t>acestora</w:t>
            </w:r>
            <w:proofErr w:type="spellEnd"/>
            <w:r w:rsidR="00EB65F6" w:rsidRPr="00FA08CC">
              <w:rPr>
                <w:lang w:val="en-US"/>
              </w:rPr>
              <w:t>.</w:t>
            </w:r>
          </w:p>
          <w:p w14:paraId="7FEEBFA2" w14:textId="77777777" w:rsidR="00A156C0" w:rsidRPr="00FA08CC" w:rsidRDefault="00A156C0" w:rsidP="00196AB4">
            <w:pPr>
              <w:pStyle w:val="NormalWeb"/>
              <w:tabs>
                <w:tab w:val="left" w:pos="37"/>
              </w:tabs>
              <w:spacing w:line="276" w:lineRule="auto"/>
              <w:ind w:firstLine="0"/>
              <w:rPr>
                <w:lang w:val="en-US"/>
              </w:rPr>
            </w:pPr>
          </w:p>
          <w:p w14:paraId="053AAF4E"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763E3C8"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0E263C16"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BDBD5F5" w14:textId="77777777" w:rsidR="00460653" w:rsidRPr="00FA08CC" w:rsidRDefault="00A101F6" w:rsidP="00371806">
            <w:pPr>
              <w:pStyle w:val="NormalWeb"/>
              <w:tabs>
                <w:tab w:val="left" w:pos="567"/>
              </w:tabs>
              <w:spacing w:line="276" w:lineRule="auto"/>
              <w:ind w:firstLine="0"/>
              <w:rPr>
                <w:lang w:val="en-US"/>
              </w:rPr>
            </w:pPr>
            <w:r w:rsidRPr="00FA08CC">
              <w:rPr>
                <w:lang w:val="en-US"/>
              </w:rPr>
              <w:t xml:space="preserve">4.3. </w:t>
            </w:r>
            <w:proofErr w:type="spellStart"/>
            <w:r w:rsidR="00D7570D" w:rsidRPr="00FA08CC">
              <w:rPr>
                <w:lang w:val="en-US"/>
              </w:rPr>
              <w:t>Antreprenorul</w:t>
            </w:r>
            <w:proofErr w:type="spellEnd"/>
            <w:r w:rsidR="00D7570D" w:rsidRPr="00FA08CC">
              <w:rPr>
                <w:lang w:val="en-US"/>
              </w:rPr>
              <w:t xml:space="preserve"> are </w:t>
            </w:r>
            <w:proofErr w:type="spellStart"/>
            <w:r w:rsidR="00D7570D" w:rsidRPr="00FA08CC">
              <w:rPr>
                <w:lang w:val="en-US"/>
              </w:rPr>
              <w:t>obligația</w:t>
            </w:r>
            <w:proofErr w:type="spellEnd"/>
            <w:r w:rsidR="00D7570D" w:rsidRPr="00FA08CC">
              <w:rPr>
                <w:lang w:val="en-US"/>
              </w:rPr>
              <w:t xml:space="preserve"> de a </w:t>
            </w:r>
            <w:proofErr w:type="spellStart"/>
            <w:r w:rsidR="00D7570D" w:rsidRPr="00FA08CC">
              <w:rPr>
                <w:lang w:val="en-US"/>
              </w:rPr>
              <w:t>supraveghea</w:t>
            </w:r>
            <w:proofErr w:type="spellEnd"/>
            <w:r w:rsidR="00D7570D" w:rsidRPr="00FA08CC">
              <w:rPr>
                <w:lang w:val="en-US"/>
              </w:rPr>
              <w:t xml:space="preserve"> </w:t>
            </w:r>
            <w:proofErr w:type="spellStart"/>
            <w:r w:rsidR="00D7570D" w:rsidRPr="00FA08CC">
              <w:rPr>
                <w:lang w:val="en-US"/>
              </w:rPr>
              <w:t>lucrările</w:t>
            </w:r>
            <w:proofErr w:type="spellEnd"/>
            <w:r w:rsidR="00D7570D" w:rsidRPr="00FA08CC">
              <w:rPr>
                <w:lang w:val="en-US"/>
              </w:rPr>
              <w:t xml:space="preserve">, de a </w:t>
            </w:r>
            <w:proofErr w:type="spellStart"/>
            <w:r w:rsidR="00D7570D" w:rsidRPr="00FA08CC">
              <w:rPr>
                <w:lang w:val="en-US"/>
              </w:rPr>
              <w:t>asigura</w:t>
            </w:r>
            <w:proofErr w:type="spellEnd"/>
            <w:r w:rsidR="00D7570D" w:rsidRPr="00FA08CC">
              <w:rPr>
                <w:lang w:val="en-US"/>
              </w:rPr>
              <w:t xml:space="preserve"> </w:t>
            </w:r>
            <w:proofErr w:type="spellStart"/>
            <w:r w:rsidR="00D7570D" w:rsidRPr="00FA08CC">
              <w:rPr>
                <w:lang w:val="en-US"/>
              </w:rPr>
              <w:t>forța</w:t>
            </w:r>
            <w:proofErr w:type="spellEnd"/>
            <w:r w:rsidR="00D7570D" w:rsidRPr="00FA08CC">
              <w:rPr>
                <w:lang w:val="en-US"/>
              </w:rPr>
              <w:t xml:space="preserve"> de </w:t>
            </w:r>
            <w:proofErr w:type="spellStart"/>
            <w:r w:rsidR="00D7570D" w:rsidRPr="00FA08CC">
              <w:rPr>
                <w:lang w:val="en-US"/>
              </w:rPr>
              <w:t>muncă</w:t>
            </w:r>
            <w:proofErr w:type="spellEnd"/>
            <w:r w:rsidR="00D7570D" w:rsidRPr="00FA08CC">
              <w:rPr>
                <w:lang w:val="en-US"/>
              </w:rPr>
              <w:t xml:space="preserve">, </w:t>
            </w:r>
            <w:proofErr w:type="spellStart"/>
            <w:r w:rsidR="00D7570D" w:rsidRPr="00FA08CC">
              <w:rPr>
                <w:lang w:val="en-US"/>
              </w:rPr>
              <w:t>materialele</w:t>
            </w:r>
            <w:proofErr w:type="spellEnd"/>
            <w:r w:rsidR="00D7570D" w:rsidRPr="00FA08CC">
              <w:rPr>
                <w:lang w:val="en-US"/>
              </w:rPr>
              <w:t xml:space="preserve">, </w:t>
            </w:r>
            <w:proofErr w:type="spellStart"/>
            <w:r w:rsidR="00D7570D" w:rsidRPr="00FA08CC">
              <w:rPr>
                <w:lang w:val="en-US"/>
              </w:rPr>
              <w:t>instalațiile</w:t>
            </w:r>
            <w:proofErr w:type="spellEnd"/>
            <w:r w:rsidR="00D7570D" w:rsidRPr="00FA08CC">
              <w:rPr>
                <w:lang w:val="en-US"/>
              </w:rPr>
              <w:t xml:space="preserve">, </w:t>
            </w:r>
            <w:proofErr w:type="spellStart"/>
            <w:r w:rsidR="00D7570D" w:rsidRPr="00FA08CC">
              <w:rPr>
                <w:lang w:val="en-US"/>
              </w:rPr>
              <w:t>echipamentele</w:t>
            </w:r>
            <w:proofErr w:type="spellEnd"/>
            <w:r w:rsidR="00D7570D" w:rsidRPr="00FA08CC">
              <w:rPr>
                <w:lang w:val="en-US"/>
              </w:rPr>
              <w:t xml:space="preserve"> </w:t>
            </w:r>
            <w:proofErr w:type="spellStart"/>
            <w:r w:rsidR="00D7570D" w:rsidRPr="00FA08CC">
              <w:rPr>
                <w:lang w:val="en-US"/>
              </w:rPr>
              <w:t>și</w:t>
            </w:r>
            <w:proofErr w:type="spellEnd"/>
            <w:r w:rsidR="00D7570D" w:rsidRPr="00FA08CC">
              <w:rPr>
                <w:lang w:val="en-US"/>
              </w:rPr>
              <w:t xml:space="preserve"> </w:t>
            </w:r>
            <w:proofErr w:type="spellStart"/>
            <w:r w:rsidR="00D7570D" w:rsidRPr="00FA08CC">
              <w:rPr>
                <w:lang w:val="en-US"/>
              </w:rPr>
              <w:t>toate</w:t>
            </w:r>
            <w:proofErr w:type="spellEnd"/>
            <w:r w:rsidR="00D7570D" w:rsidRPr="00FA08CC">
              <w:rPr>
                <w:lang w:val="en-US"/>
              </w:rPr>
              <w:t xml:space="preserve"> </w:t>
            </w:r>
            <w:proofErr w:type="spellStart"/>
            <w:r w:rsidR="00D7570D" w:rsidRPr="00FA08CC">
              <w:rPr>
                <w:lang w:val="en-US"/>
              </w:rPr>
              <w:t>celelalte</w:t>
            </w:r>
            <w:proofErr w:type="spellEnd"/>
            <w:r w:rsidR="00D7570D" w:rsidRPr="00FA08CC">
              <w:rPr>
                <w:lang w:val="en-US"/>
              </w:rPr>
              <w:t xml:space="preserve"> </w:t>
            </w:r>
            <w:proofErr w:type="spellStart"/>
            <w:r w:rsidR="00D7570D" w:rsidRPr="00FA08CC">
              <w:rPr>
                <w:lang w:val="en-US"/>
              </w:rPr>
              <w:t>obiecte</w:t>
            </w:r>
            <w:proofErr w:type="spellEnd"/>
            <w:r w:rsidR="00D7570D" w:rsidRPr="00FA08CC">
              <w:rPr>
                <w:lang w:val="en-US"/>
              </w:rPr>
              <w:t xml:space="preserve"> fie de </w:t>
            </w:r>
            <w:proofErr w:type="spellStart"/>
            <w:r w:rsidR="00D7570D" w:rsidRPr="00FA08CC">
              <w:rPr>
                <w:lang w:val="en-US"/>
              </w:rPr>
              <w:t>natură</w:t>
            </w:r>
            <w:proofErr w:type="spellEnd"/>
            <w:r w:rsidR="00D7570D" w:rsidRPr="00FA08CC">
              <w:rPr>
                <w:lang w:val="en-US"/>
              </w:rPr>
              <w:t xml:space="preserve"> </w:t>
            </w:r>
            <w:proofErr w:type="spellStart"/>
            <w:r w:rsidR="00D7570D" w:rsidRPr="00FA08CC">
              <w:rPr>
                <w:lang w:val="en-US"/>
              </w:rPr>
              <w:t>provizorie</w:t>
            </w:r>
            <w:proofErr w:type="spellEnd"/>
            <w:r w:rsidR="00D7570D" w:rsidRPr="00FA08CC">
              <w:rPr>
                <w:lang w:val="en-US"/>
              </w:rPr>
              <w:t xml:space="preserve">, fie definitive </w:t>
            </w:r>
            <w:proofErr w:type="spellStart"/>
            <w:r w:rsidR="00D7570D" w:rsidRPr="00FA08CC">
              <w:rPr>
                <w:lang w:val="en-US"/>
              </w:rPr>
              <w:t>cerute</w:t>
            </w:r>
            <w:proofErr w:type="spellEnd"/>
            <w:r w:rsidR="00D7570D" w:rsidRPr="00FA08CC">
              <w:rPr>
                <w:lang w:val="en-US"/>
              </w:rPr>
              <w:t xml:space="preserve"> de </w:t>
            </w:r>
            <w:proofErr w:type="spellStart"/>
            <w:r w:rsidR="00D7570D" w:rsidRPr="00FA08CC">
              <w:rPr>
                <w:lang w:val="en-US"/>
              </w:rPr>
              <w:t>și</w:t>
            </w:r>
            <w:proofErr w:type="spellEnd"/>
            <w:r w:rsidR="00D7570D" w:rsidRPr="00FA08CC">
              <w:rPr>
                <w:lang w:val="en-US"/>
              </w:rPr>
              <w:t xml:space="preserve"> </w:t>
            </w:r>
            <w:proofErr w:type="spellStart"/>
            <w:r w:rsidR="00D7570D" w:rsidRPr="00FA08CC">
              <w:rPr>
                <w:lang w:val="en-US"/>
              </w:rPr>
              <w:t>pentru</w:t>
            </w:r>
            <w:proofErr w:type="spellEnd"/>
            <w:r w:rsidR="00D7570D" w:rsidRPr="00FA08CC">
              <w:rPr>
                <w:lang w:val="en-US"/>
              </w:rPr>
              <w:t xml:space="preserve"> contract, </w:t>
            </w:r>
            <w:proofErr w:type="spellStart"/>
            <w:r w:rsidR="00D7570D" w:rsidRPr="00FA08CC">
              <w:rPr>
                <w:lang w:val="en-US"/>
              </w:rPr>
              <w:t>în</w:t>
            </w:r>
            <w:proofErr w:type="spellEnd"/>
            <w:r w:rsidR="00D7570D" w:rsidRPr="00FA08CC">
              <w:rPr>
                <w:lang w:val="en-US"/>
              </w:rPr>
              <w:t xml:space="preserve"> </w:t>
            </w:r>
            <w:proofErr w:type="spellStart"/>
            <w:r w:rsidR="00D7570D" w:rsidRPr="00FA08CC">
              <w:rPr>
                <w:lang w:val="en-US"/>
              </w:rPr>
              <w:t>măsura</w:t>
            </w:r>
            <w:proofErr w:type="spellEnd"/>
            <w:r w:rsidR="00D7570D" w:rsidRPr="00FA08CC">
              <w:rPr>
                <w:lang w:val="en-US"/>
              </w:rPr>
              <w:t xml:space="preserve"> </w:t>
            </w:r>
            <w:proofErr w:type="spellStart"/>
            <w:r w:rsidR="00D7570D" w:rsidRPr="00FA08CC">
              <w:rPr>
                <w:lang w:val="en-US"/>
              </w:rPr>
              <w:t>în</w:t>
            </w:r>
            <w:proofErr w:type="spellEnd"/>
            <w:r w:rsidR="00D7570D" w:rsidRPr="00FA08CC">
              <w:rPr>
                <w:lang w:val="en-US"/>
              </w:rPr>
              <w:t xml:space="preserve"> care </w:t>
            </w:r>
            <w:proofErr w:type="spellStart"/>
            <w:r w:rsidR="00D7570D" w:rsidRPr="00FA08CC">
              <w:rPr>
                <w:lang w:val="en-US"/>
              </w:rPr>
              <w:t>necesitatea</w:t>
            </w:r>
            <w:proofErr w:type="spellEnd"/>
            <w:r w:rsidR="00D7570D" w:rsidRPr="00FA08CC">
              <w:rPr>
                <w:lang w:val="en-US"/>
              </w:rPr>
              <w:t xml:space="preserve"> </w:t>
            </w:r>
            <w:proofErr w:type="spellStart"/>
            <w:r w:rsidR="00D7570D" w:rsidRPr="00FA08CC">
              <w:rPr>
                <w:lang w:val="en-US"/>
              </w:rPr>
              <w:t>asigurării</w:t>
            </w:r>
            <w:proofErr w:type="spellEnd"/>
            <w:r w:rsidR="00D7570D" w:rsidRPr="00FA08CC">
              <w:rPr>
                <w:lang w:val="en-US"/>
              </w:rPr>
              <w:t xml:space="preserve"> </w:t>
            </w:r>
            <w:proofErr w:type="spellStart"/>
            <w:r w:rsidR="00D7570D" w:rsidRPr="00FA08CC">
              <w:rPr>
                <w:lang w:val="en-US"/>
              </w:rPr>
              <w:t>acestora</w:t>
            </w:r>
            <w:proofErr w:type="spellEnd"/>
            <w:r w:rsidR="00D7570D" w:rsidRPr="00FA08CC">
              <w:rPr>
                <w:lang w:val="en-US"/>
              </w:rPr>
              <w:t xml:space="preserve"> </w:t>
            </w:r>
            <w:proofErr w:type="spellStart"/>
            <w:r w:rsidR="00D7570D" w:rsidRPr="00FA08CC">
              <w:rPr>
                <w:lang w:val="en-US"/>
              </w:rPr>
              <w:t>este</w:t>
            </w:r>
            <w:proofErr w:type="spellEnd"/>
            <w:r w:rsidR="00D7570D" w:rsidRPr="00FA08CC">
              <w:rPr>
                <w:lang w:val="en-US"/>
              </w:rPr>
              <w:t xml:space="preserve"> </w:t>
            </w:r>
            <w:proofErr w:type="spellStart"/>
            <w:r w:rsidR="00D7570D" w:rsidRPr="00FA08CC">
              <w:rPr>
                <w:lang w:val="en-US"/>
              </w:rPr>
              <w:t>prevăzută</w:t>
            </w:r>
            <w:proofErr w:type="spellEnd"/>
            <w:r w:rsidR="00D7570D" w:rsidRPr="00FA08CC">
              <w:rPr>
                <w:lang w:val="en-US"/>
              </w:rPr>
              <w:t xml:space="preserve"> </w:t>
            </w:r>
            <w:proofErr w:type="spellStart"/>
            <w:r w:rsidR="00D7570D" w:rsidRPr="00FA08CC">
              <w:rPr>
                <w:lang w:val="en-US"/>
              </w:rPr>
              <w:t>în</w:t>
            </w:r>
            <w:proofErr w:type="spellEnd"/>
            <w:r w:rsidR="00D7570D" w:rsidRPr="00FA08CC">
              <w:rPr>
                <w:lang w:val="en-US"/>
              </w:rPr>
              <w:t xml:space="preserve"> contract </w:t>
            </w:r>
            <w:proofErr w:type="spellStart"/>
            <w:r w:rsidR="00D7570D" w:rsidRPr="00FA08CC">
              <w:rPr>
                <w:lang w:val="en-US"/>
              </w:rPr>
              <w:t>sau</w:t>
            </w:r>
            <w:proofErr w:type="spellEnd"/>
            <w:r w:rsidR="00D7570D" w:rsidRPr="00FA08CC">
              <w:rPr>
                <w:lang w:val="en-US"/>
              </w:rPr>
              <w:t xml:space="preserve"> se </w:t>
            </w:r>
            <w:proofErr w:type="spellStart"/>
            <w:r w:rsidR="00D7570D" w:rsidRPr="00FA08CC">
              <w:rPr>
                <w:lang w:val="en-US"/>
              </w:rPr>
              <w:t>poate</w:t>
            </w:r>
            <w:proofErr w:type="spellEnd"/>
            <w:r w:rsidR="00D7570D" w:rsidRPr="00FA08CC">
              <w:rPr>
                <w:lang w:val="en-US"/>
              </w:rPr>
              <w:t xml:space="preserve"> deduce </w:t>
            </w:r>
            <w:proofErr w:type="spellStart"/>
            <w:r w:rsidR="00D7570D" w:rsidRPr="00FA08CC">
              <w:rPr>
                <w:lang w:val="en-US"/>
              </w:rPr>
              <w:t>în</w:t>
            </w:r>
            <w:proofErr w:type="spellEnd"/>
            <w:r w:rsidR="00D7570D" w:rsidRPr="00FA08CC">
              <w:rPr>
                <w:lang w:val="en-US"/>
              </w:rPr>
              <w:t xml:space="preserve"> mod </w:t>
            </w:r>
            <w:proofErr w:type="spellStart"/>
            <w:r w:rsidR="00D7570D" w:rsidRPr="00FA08CC">
              <w:rPr>
                <w:lang w:val="en-US"/>
              </w:rPr>
              <w:t>rezonabil</w:t>
            </w:r>
            <w:proofErr w:type="spellEnd"/>
            <w:r w:rsidR="00D7570D" w:rsidRPr="00FA08CC">
              <w:rPr>
                <w:lang w:val="en-US"/>
              </w:rPr>
              <w:t xml:space="preserve"> din contract.</w:t>
            </w:r>
          </w:p>
          <w:p w14:paraId="6BABFA28"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4.4. </w:t>
            </w:r>
            <w:proofErr w:type="spellStart"/>
            <w:r w:rsidR="00460653" w:rsidRPr="00FA08CC">
              <w:rPr>
                <w:lang w:val="en-US"/>
              </w:rPr>
              <w:t>Documentaţia</w:t>
            </w:r>
            <w:proofErr w:type="spellEnd"/>
            <w:r w:rsidR="00460653" w:rsidRPr="00FA08CC">
              <w:rPr>
                <w:lang w:val="en-US"/>
              </w:rPr>
              <w:t xml:space="preserve"> </w:t>
            </w:r>
            <w:proofErr w:type="spellStart"/>
            <w:r w:rsidR="00460653" w:rsidRPr="00FA08CC">
              <w:rPr>
                <w:lang w:val="en-US"/>
              </w:rPr>
              <w:t>pusă</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se </w:t>
            </w:r>
            <w:proofErr w:type="spellStart"/>
            <w:r w:rsidR="00460653" w:rsidRPr="00FA08CC">
              <w:rPr>
                <w:lang w:val="en-US"/>
              </w:rPr>
              <w:t>repartizează</w:t>
            </w:r>
            <w:proofErr w:type="spellEnd"/>
            <w:r w:rsidR="00460653" w:rsidRPr="00FA08CC">
              <w:rPr>
                <w:lang w:val="en-US"/>
              </w:rPr>
              <w:t xml:space="preserve"> </w:t>
            </w:r>
            <w:proofErr w:type="spellStart"/>
            <w:r w:rsidR="00460653" w:rsidRPr="00FA08CC">
              <w:rPr>
                <w:lang w:val="en-US"/>
              </w:rPr>
              <w:t>astfel</w:t>
            </w:r>
            <w:proofErr w:type="spellEnd"/>
            <w:r w:rsidR="00460653" w:rsidRPr="00FA08CC">
              <w:rPr>
                <w:lang w:val="en-US"/>
              </w:rPr>
              <w:t xml:space="preserve">: </w:t>
            </w:r>
          </w:p>
          <w:p w14:paraId="3FA8CEF0"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4A179126" w14:textId="77777777" w:rsidR="00460653" w:rsidRPr="00FA08CC" w:rsidRDefault="00A101F6" w:rsidP="00196AB4">
            <w:pPr>
              <w:pStyle w:val="NormalWeb"/>
              <w:tabs>
                <w:tab w:val="left" w:pos="567"/>
              </w:tabs>
              <w:spacing w:line="276" w:lineRule="auto"/>
              <w:ind w:firstLine="0"/>
              <w:rPr>
                <w:lang w:val="en-US"/>
              </w:rPr>
            </w:pPr>
            <w:r w:rsidRPr="00FA08CC">
              <w:rPr>
                <w:lang w:val="en-US"/>
              </w:rPr>
              <w:t xml:space="preserve">4.5. </w:t>
            </w:r>
            <w:proofErr w:type="spellStart"/>
            <w:r w:rsidR="00460653" w:rsidRPr="00FA08CC">
              <w:rPr>
                <w:lang w:val="en-US"/>
              </w:rPr>
              <w:t>Desenele</w:t>
            </w:r>
            <w:proofErr w:type="spellEnd"/>
            <w:r w:rsidR="00460653" w:rsidRPr="00FA08CC">
              <w:rPr>
                <w:lang w:val="en-US"/>
              </w:rPr>
              <w:t xml:space="preserve">, </w:t>
            </w:r>
            <w:proofErr w:type="spellStart"/>
            <w:r w:rsidR="00460653" w:rsidRPr="00FA08CC">
              <w:rPr>
                <w:lang w:val="en-US"/>
              </w:rPr>
              <w:t>calculele</w:t>
            </w:r>
            <w:proofErr w:type="spellEnd"/>
            <w:r w:rsidR="00460653" w:rsidRPr="00FA08CC">
              <w:rPr>
                <w:lang w:val="en-US"/>
              </w:rPr>
              <w:t xml:space="preserve">, </w:t>
            </w:r>
            <w:proofErr w:type="spellStart"/>
            <w:r w:rsidR="00460653" w:rsidRPr="00FA08CC">
              <w:rPr>
                <w:lang w:val="en-US"/>
              </w:rPr>
              <w:t>verificările</w:t>
            </w:r>
            <w:proofErr w:type="spellEnd"/>
            <w:r w:rsidR="00460653" w:rsidRPr="00FA08CC">
              <w:rPr>
                <w:lang w:val="en-US"/>
              </w:rPr>
              <w:t xml:space="preserve"> </w:t>
            </w:r>
            <w:proofErr w:type="spellStart"/>
            <w:r w:rsidR="00460653" w:rsidRPr="00FA08CC">
              <w:rPr>
                <w:lang w:val="en-US"/>
              </w:rPr>
              <w:t>calculelor</w:t>
            </w:r>
            <w:proofErr w:type="spellEnd"/>
            <w:r w:rsidR="00460653" w:rsidRPr="00FA08CC">
              <w:rPr>
                <w:lang w:val="en-US"/>
              </w:rPr>
              <w:t xml:space="preserve">, </w:t>
            </w:r>
            <w:proofErr w:type="spellStart"/>
            <w:r w:rsidR="00460653" w:rsidRPr="00FA08CC">
              <w:rPr>
                <w:lang w:val="en-US"/>
              </w:rPr>
              <w:t>caietele</w:t>
            </w:r>
            <w:proofErr w:type="spellEnd"/>
            <w:r w:rsidR="00460653" w:rsidRPr="00FA08CC">
              <w:rPr>
                <w:lang w:val="en-US"/>
              </w:rPr>
              <w:t xml:space="preserve"> de </w:t>
            </w:r>
            <w:proofErr w:type="spellStart"/>
            <w:r w:rsidR="00460653" w:rsidRPr="00FA08CC">
              <w:rPr>
                <w:lang w:val="en-US"/>
              </w:rPr>
              <w:t>măsurări</w:t>
            </w:r>
            <w:proofErr w:type="spellEnd"/>
            <w:r w:rsidR="00460653" w:rsidRPr="00FA08CC">
              <w:rPr>
                <w:lang w:val="en-US"/>
              </w:rPr>
              <w:t xml:space="preserve"> (</w:t>
            </w:r>
            <w:proofErr w:type="spellStart"/>
            <w:r w:rsidR="00460653" w:rsidRPr="00FA08CC">
              <w:rPr>
                <w:lang w:val="en-US"/>
              </w:rPr>
              <w:t>ataşamentele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pe care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le </w:t>
            </w:r>
            <w:proofErr w:type="spellStart"/>
            <w:r w:rsidR="00460653" w:rsidRPr="00FA08CC">
              <w:rPr>
                <w:lang w:val="en-US"/>
              </w:rPr>
              <w:t>întocmească</w:t>
            </w:r>
            <w:proofErr w:type="spellEnd"/>
            <w:r w:rsidR="00460653" w:rsidRPr="00FA08CC">
              <w:rPr>
                <w:lang w:val="en-US"/>
              </w:rPr>
              <w:t xml:space="preserve"> </w:t>
            </w:r>
            <w:proofErr w:type="spellStart"/>
            <w:r w:rsidR="00460653" w:rsidRPr="00FA08CC">
              <w:rPr>
                <w:lang w:val="en-US"/>
              </w:rPr>
              <w:t>şi</w:t>
            </w:r>
            <w:proofErr w:type="spellEnd"/>
            <w:r w:rsidR="005D4B79" w:rsidRPr="00FA08CC">
              <w:rPr>
                <w:lang w:val="en-US"/>
              </w:rPr>
              <w:t xml:space="preserve"> </w:t>
            </w:r>
            <w:r w:rsidR="00460653" w:rsidRPr="00FA08CC">
              <w:rPr>
                <w:lang w:val="en-US"/>
              </w:rPr>
              <w:t>s</w:t>
            </w:r>
            <w:r w:rsidR="00183D79" w:rsidRPr="00FA08CC">
              <w:rPr>
                <w:lang w:val="en-US"/>
              </w:rPr>
              <w:t>u</w:t>
            </w:r>
            <w:r w:rsidR="00460653" w:rsidRPr="00FA08CC">
              <w:rPr>
                <w:lang w:val="en-US"/>
              </w:rPr>
              <w:t xml:space="preserve">nt </w:t>
            </w:r>
            <w:proofErr w:type="spellStart"/>
            <w:r w:rsidR="00460653" w:rsidRPr="00FA08CC">
              <w:rPr>
                <w:lang w:val="en-US"/>
              </w:rPr>
              <w:t>cerute</w:t>
            </w:r>
            <w:proofErr w:type="spellEnd"/>
            <w:r w:rsidR="00460653" w:rsidRPr="00FA08CC">
              <w:rPr>
                <w:lang w:val="en-US"/>
              </w:rPr>
              <w:t xml:space="preserve"> de </w:t>
            </w:r>
            <w:proofErr w:type="spellStart"/>
            <w:r w:rsidR="00460653" w:rsidRPr="00FA08CC">
              <w:rPr>
                <w:lang w:val="en-US"/>
              </w:rPr>
              <w:t>subantreprenorul</w:t>
            </w:r>
            <w:proofErr w:type="spellEnd"/>
            <w:r w:rsidR="00460653" w:rsidRPr="00FA08CC">
              <w:rPr>
                <w:lang w:val="en-US"/>
              </w:rPr>
              <w:t xml:space="preserve"> </w:t>
            </w:r>
            <w:proofErr w:type="spellStart"/>
            <w:r w:rsidR="00460653" w:rsidRPr="00FA08CC">
              <w:rPr>
                <w:lang w:val="en-US"/>
              </w:rPr>
              <w:t>proiectant</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puse</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acestuia</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w:t>
            </w:r>
          </w:p>
          <w:p w14:paraId="05282EFB"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4.6. </w:t>
            </w:r>
            <w:proofErr w:type="spellStart"/>
            <w:r w:rsidR="00460653" w:rsidRPr="00FA08CC">
              <w:rPr>
                <w:lang w:val="en-US"/>
              </w:rPr>
              <w:t>Oferta</w:t>
            </w:r>
            <w:proofErr w:type="spellEnd"/>
            <w:r w:rsidR="00460653" w:rsidRPr="00FA08CC">
              <w:rPr>
                <w:lang w:val="en-US"/>
              </w:rPr>
              <w:t xml:space="preserve"> </w:t>
            </w:r>
            <w:proofErr w:type="spellStart"/>
            <w:r w:rsidR="00460653" w:rsidRPr="00FA08CC">
              <w:rPr>
                <w:lang w:val="en-US"/>
              </w:rPr>
              <w:t>adjudecată</w:t>
            </w:r>
            <w:proofErr w:type="spellEnd"/>
            <w:r w:rsidR="00460653" w:rsidRPr="00FA08CC">
              <w:rPr>
                <w:lang w:val="en-US"/>
              </w:rPr>
              <w:t xml:space="preserve"> face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integrantă</w:t>
            </w:r>
            <w:proofErr w:type="spellEnd"/>
            <w:r w:rsidR="00460653" w:rsidRPr="00FA08CC">
              <w:rPr>
                <w:lang w:val="en-US"/>
              </w:rPr>
              <w:t xml:space="preserve"> din contract. </w:t>
            </w:r>
            <w:proofErr w:type="spellStart"/>
            <w:r w:rsidR="00460653" w:rsidRPr="00FA08CC">
              <w:rPr>
                <w:lang w:val="en-US"/>
              </w:rPr>
              <w:t>Ea</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fie </w:t>
            </w:r>
            <w:proofErr w:type="spellStart"/>
            <w:r w:rsidR="00460653" w:rsidRPr="00FA08CC">
              <w:rPr>
                <w:lang w:val="en-US"/>
              </w:rPr>
              <w:t>corectă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completă</w:t>
            </w:r>
            <w:proofErr w:type="spellEnd"/>
            <w:r w:rsidR="00460653" w:rsidRPr="00FA08CC">
              <w:rPr>
                <w:lang w:val="en-US"/>
              </w:rPr>
              <w:t xml:space="preserve">. </w:t>
            </w:r>
            <w:proofErr w:type="spellStart"/>
            <w:r w:rsidR="00460653" w:rsidRPr="00FA08CC">
              <w:rPr>
                <w:lang w:val="en-US"/>
              </w:rPr>
              <w:t>Preţurile</w:t>
            </w:r>
            <w:proofErr w:type="spellEnd"/>
            <w:r w:rsidR="00460653" w:rsidRPr="00FA08CC">
              <w:rPr>
                <w:lang w:val="en-US"/>
              </w:rPr>
              <w:t xml:space="preserve"> </w:t>
            </w:r>
            <w:proofErr w:type="spellStart"/>
            <w:r w:rsidR="00460653" w:rsidRPr="00FA08CC">
              <w:rPr>
                <w:lang w:val="en-US"/>
              </w:rPr>
              <w:t>stabilite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w:t>
            </w:r>
            <w:proofErr w:type="spellStart"/>
            <w:r w:rsidR="00460653" w:rsidRPr="00FA08CC">
              <w:rPr>
                <w:lang w:val="en-US"/>
              </w:rPr>
              <w:t>acoperi</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obligaţiunile</w:t>
            </w:r>
            <w:proofErr w:type="spellEnd"/>
            <w:r w:rsidR="00460653" w:rsidRPr="00FA08CC">
              <w:rPr>
                <w:lang w:val="en-US"/>
              </w:rPr>
              <w:t xml:space="preserve"> din contract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operaţiunile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şi</w:t>
            </w:r>
            <w:proofErr w:type="spellEnd"/>
            <w:r w:rsidR="005D4B79" w:rsidRPr="00FA08CC">
              <w:rPr>
                <w:lang w:val="en-US"/>
              </w:rPr>
              <w:t xml:space="preserve"> </w:t>
            </w:r>
            <w:proofErr w:type="spellStart"/>
            <w:r w:rsidR="00460653" w:rsidRPr="00FA08CC">
              <w:rPr>
                <w:lang w:val="en-US"/>
              </w:rPr>
              <w:t>întreţinerea</w:t>
            </w:r>
            <w:proofErr w:type="spellEnd"/>
            <w:r w:rsidR="00460653" w:rsidRPr="00FA08CC">
              <w:rPr>
                <w:lang w:val="en-US"/>
              </w:rPr>
              <w:t xml:space="preserve"> </w:t>
            </w:r>
            <w:proofErr w:type="spellStart"/>
            <w:r w:rsidR="00460653" w:rsidRPr="00FA08CC">
              <w:rPr>
                <w:lang w:val="en-US"/>
              </w:rPr>
              <w:t>corespunzătoare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
          <w:p w14:paraId="719F144B"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4.7.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nu </w:t>
            </w:r>
            <w:proofErr w:type="spellStart"/>
            <w:r w:rsidR="00460653" w:rsidRPr="00FA08CC">
              <w:rPr>
                <w:lang w:val="en-US"/>
              </w:rPr>
              <w:t>emite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timp</w:t>
            </w:r>
            <w:proofErr w:type="spellEnd"/>
            <w:r w:rsidR="00460653" w:rsidRPr="00FA08CC">
              <w:rPr>
                <w:lang w:val="en-US"/>
              </w:rPr>
              <w:t xml:space="preserve"> util </w:t>
            </w:r>
            <w:proofErr w:type="spellStart"/>
            <w:r w:rsidR="00460653" w:rsidRPr="00FA08CC">
              <w:rPr>
                <w:lang w:val="en-US"/>
              </w:rPr>
              <w:t>dispoziţii</w:t>
            </w:r>
            <w:proofErr w:type="spellEnd"/>
            <w:r w:rsidR="00460653" w:rsidRPr="00FA08CC">
              <w:rPr>
                <w:lang w:val="en-US"/>
              </w:rPr>
              <w:t xml:space="preserve"> </w:t>
            </w:r>
            <w:proofErr w:type="spellStart"/>
            <w:r w:rsidR="00460653" w:rsidRPr="00FA08CC">
              <w:rPr>
                <w:lang w:val="en-US"/>
              </w:rPr>
              <w:t>suplimentare</w:t>
            </w:r>
            <w:proofErr w:type="spellEnd"/>
            <w:r w:rsidR="00460653" w:rsidRPr="00FA08CC">
              <w:rPr>
                <w:lang w:val="en-US"/>
              </w:rPr>
              <w:t xml:space="preserve"> care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conţină</w:t>
            </w:r>
            <w:proofErr w:type="spellEnd"/>
            <w:r w:rsidR="005D4B79" w:rsidRPr="00FA08CC">
              <w:rPr>
                <w:lang w:val="en-US"/>
              </w:rPr>
              <w:t xml:space="preserve"> </w:t>
            </w:r>
            <w:proofErr w:type="spellStart"/>
            <w:r w:rsidR="00460653" w:rsidRPr="00FA08CC">
              <w:rPr>
                <w:lang w:val="en-US"/>
              </w:rPr>
              <w:t>instrucţiuni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aprobări</w:t>
            </w:r>
            <w:proofErr w:type="spellEnd"/>
            <w:r w:rsidR="00460653" w:rsidRPr="00FA08CC">
              <w:rPr>
                <w:lang w:val="en-US"/>
              </w:rPr>
              <w:t xml:space="preserve">, </w:t>
            </w:r>
            <w:proofErr w:type="spellStart"/>
            <w:r w:rsidR="00460653" w:rsidRPr="00FA08CC">
              <w:rPr>
                <w:lang w:val="en-US"/>
              </w:rPr>
              <w:t>ordine</w:t>
            </w:r>
            <w:proofErr w:type="spellEnd"/>
            <w:r w:rsidR="00460653" w:rsidRPr="00FA08CC">
              <w:rPr>
                <w:lang w:val="en-US"/>
              </w:rPr>
              <w:t xml:space="preserve">, directive,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detalii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notifica</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scrisori</w:t>
            </w:r>
            <w:proofErr w:type="spellEnd"/>
            <w:r w:rsidR="00460653" w:rsidRPr="00FA08CC">
              <w:rPr>
                <w:lang w:val="en-US"/>
              </w:rPr>
              <w:t xml:space="preserve">, de </w:t>
            </w:r>
            <w:proofErr w:type="spellStart"/>
            <w:r w:rsidR="00460653" w:rsidRPr="00FA08CC">
              <w:rPr>
                <w:lang w:val="en-US"/>
              </w:rPr>
              <w:t>c</w:t>
            </w:r>
            <w:r w:rsidR="00183D79" w:rsidRPr="00FA08CC">
              <w:rPr>
                <w:lang w:val="en-US"/>
              </w:rPr>
              <w:t>â</w:t>
            </w:r>
            <w:r w:rsidR="00460653" w:rsidRPr="00FA08CC">
              <w:rPr>
                <w:lang w:val="en-US"/>
              </w:rPr>
              <w:t>te</w:t>
            </w:r>
            <w:proofErr w:type="spellEnd"/>
            <w:r w:rsidR="00460653" w:rsidRPr="00FA08CC">
              <w:rPr>
                <w:lang w:val="en-US"/>
              </w:rPr>
              <w:t xml:space="preserve"> </w:t>
            </w:r>
            <w:proofErr w:type="spellStart"/>
            <w:r w:rsidR="00460653" w:rsidRPr="00FA08CC">
              <w:rPr>
                <w:lang w:val="en-US"/>
              </w:rPr>
              <w:t>ori</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posibil</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acestea</w:t>
            </w:r>
            <w:proofErr w:type="spellEnd"/>
            <w:r w:rsidR="00460653" w:rsidRPr="00FA08CC">
              <w:rPr>
                <w:lang w:val="en-US"/>
              </w:rPr>
              <w:t xml:space="preserve"> pot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provoace</w:t>
            </w:r>
            <w:proofErr w:type="spellEnd"/>
            <w:r w:rsidR="00460653" w:rsidRPr="00FA08CC">
              <w:rPr>
                <w:lang w:val="en-US"/>
              </w:rPr>
              <w:t xml:space="preserve"> </w:t>
            </w:r>
            <w:proofErr w:type="spellStart"/>
            <w:r w:rsidR="00460653" w:rsidRPr="00FA08CC">
              <w:rPr>
                <w:lang w:val="en-US"/>
              </w:rPr>
              <w:t>înt</w:t>
            </w:r>
            <w:r w:rsidR="00183D79" w:rsidRPr="00FA08CC">
              <w:rPr>
                <w:lang w:val="en-US"/>
              </w:rPr>
              <w:t>â</w:t>
            </w:r>
            <w:r w:rsidR="00460653" w:rsidRPr="00FA08CC">
              <w:rPr>
                <w:lang w:val="en-US"/>
              </w:rPr>
              <w:t>rzieri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întreruperi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desfăşurarea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Notificarea</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conţine</w:t>
            </w:r>
            <w:proofErr w:type="spellEnd"/>
            <w:r w:rsidR="00460653" w:rsidRPr="00FA08CC">
              <w:rPr>
                <w:lang w:val="en-US"/>
              </w:rPr>
              <w:t xml:space="preserve"> </w:t>
            </w:r>
            <w:proofErr w:type="spellStart"/>
            <w:r w:rsidR="00460653" w:rsidRPr="00FA08CC">
              <w:rPr>
                <w:lang w:val="en-US"/>
              </w:rPr>
              <w:t>detaliile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dispoziţiile</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se </w:t>
            </w:r>
            <w:proofErr w:type="spellStart"/>
            <w:r w:rsidR="00460653" w:rsidRPr="00FA08CC">
              <w:rPr>
                <w:lang w:val="en-US"/>
              </w:rPr>
              <w:t>cer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specifica</w:t>
            </w:r>
            <w:proofErr w:type="spellEnd"/>
            <w:r w:rsidR="00460653" w:rsidRPr="00FA08CC">
              <w:rPr>
                <w:lang w:val="en-US"/>
              </w:rPr>
              <w:t xml:space="preserve"> data la care </w:t>
            </w:r>
            <w:proofErr w:type="spellStart"/>
            <w:r w:rsidR="00460653" w:rsidRPr="00FA08CC">
              <w:rPr>
                <w:lang w:val="en-US"/>
              </w:rPr>
              <w:t>acestea</w:t>
            </w:r>
            <w:proofErr w:type="spellEnd"/>
            <w:r w:rsidR="00460653" w:rsidRPr="00FA08CC">
              <w:rPr>
                <w:lang w:val="en-US"/>
              </w:rPr>
              <w:t xml:space="preserve"> au </w:t>
            </w:r>
            <w:proofErr w:type="spellStart"/>
            <w:r w:rsidR="00460653" w:rsidRPr="00FA08CC">
              <w:rPr>
                <w:lang w:val="en-US"/>
              </w:rPr>
              <w:t>fost</w:t>
            </w:r>
            <w:proofErr w:type="spellEnd"/>
            <w:r w:rsidR="00460653" w:rsidRPr="00FA08CC">
              <w:rPr>
                <w:lang w:val="en-US"/>
              </w:rPr>
              <w:t xml:space="preserve"> </w:t>
            </w:r>
            <w:proofErr w:type="spellStart"/>
            <w:r w:rsidR="00460653" w:rsidRPr="00FA08CC">
              <w:rPr>
                <w:lang w:val="en-US"/>
              </w:rPr>
              <w:t>necesare</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întârzierile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întreruperile</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w:t>
            </w:r>
            <w:proofErr w:type="spellStart"/>
            <w:r w:rsidR="00460653" w:rsidRPr="00FA08CC">
              <w:rPr>
                <w:lang w:val="en-US"/>
              </w:rPr>
              <w:t>survin</w:t>
            </w:r>
            <w:proofErr w:type="spellEnd"/>
            <w:r w:rsidR="00460653" w:rsidRPr="00FA08CC">
              <w:rPr>
                <w:lang w:val="en-US"/>
              </w:rPr>
              <w:t xml:space="preserve"> </w:t>
            </w:r>
            <w:proofErr w:type="spellStart"/>
            <w:r w:rsidR="00460653" w:rsidRPr="00FA08CC">
              <w:rPr>
                <w:lang w:val="en-US"/>
              </w:rPr>
              <w:t>datorită</w:t>
            </w:r>
            <w:proofErr w:type="spellEnd"/>
            <w:r w:rsidR="00460653" w:rsidRPr="00FA08CC">
              <w:rPr>
                <w:lang w:val="en-US"/>
              </w:rPr>
              <w:t xml:space="preserve"> </w:t>
            </w:r>
            <w:proofErr w:type="spellStart"/>
            <w:r w:rsidR="00460653" w:rsidRPr="00FA08CC">
              <w:rPr>
                <w:lang w:val="en-US"/>
              </w:rPr>
              <w:t>lipsei</w:t>
            </w:r>
            <w:proofErr w:type="spellEnd"/>
            <w:r w:rsidR="00460653" w:rsidRPr="00FA08CC">
              <w:rPr>
                <w:lang w:val="en-US"/>
              </w:rPr>
              <w:t xml:space="preserve"> </w:t>
            </w:r>
            <w:proofErr w:type="spellStart"/>
            <w:r w:rsidR="00460653" w:rsidRPr="00FA08CC">
              <w:rPr>
                <w:lang w:val="en-US"/>
              </w:rPr>
              <w:t>acestor</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w:t>
            </w:r>
          </w:p>
          <w:p w14:paraId="7EDA7B87"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4.8. </w:t>
            </w:r>
            <w:proofErr w:type="spellStart"/>
            <w:r w:rsidR="00460653" w:rsidRPr="00FA08CC">
              <w:rPr>
                <w:lang w:val="en-US"/>
              </w:rPr>
              <w:t>Întreaga</w:t>
            </w:r>
            <w:proofErr w:type="spellEnd"/>
            <w:r w:rsidR="00460653" w:rsidRPr="00FA08CC">
              <w:rPr>
                <w:lang w:val="en-US"/>
              </w:rPr>
              <w:t xml:space="preserve"> </w:t>
            </w:r>
            <w:proofErr w:type="spellStart"/>
            <w:r w:rsidR="00460653" w:rsidRPr="00FA08CC">
              <w:rPr>
                <w:lang w:val="en-US"/>
              </w:rPr>
              <w:t>documentaţie</w:t>
            </w:r>
            <w:proofErr w:type="spellEnd"/>
            <w:r w:rsidR="00460653" w:rsidRPr="00FA08CC">
              <w:rPr>
                <w:lang w:val="en-US"/>
              </w:rPr>
              <w:t xml:space="preserve"> </w:t>
            </w:r>
            <w:proofErr w:type="spellStart"/>
            <w:r w:rsidR="00460653" w:rsidRPr="00FA08CC">
              <w:rPr>
                <w:lang w:val="en-US"/>
              </w:rPr>
              <w:t>necesară</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de </w:t>
            </w:r>
            <w:proofErr w:type="spellStart"/>
            <w:r w:rsidR="00460653" w:rsidRPr="00FA08CC">
              <w:rPr>
                <w:lang w:val="en-US"/>
              </w:rPr>
              <w:t>subantrepriză</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pusă</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subantreprenorilor</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spellStart"/>
            <w:r w:rsidR="00460653" w:rsidRPr="00FA08CC">
              <w:rPr>
                <w:lang w:val="en-US"/>
              </w:rPr>
              <w:t>plată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termenele</w:t>
            </w:r>
            <w:proofErr w:type="spellEnd"/>
            <w:r w:rsidR="00460653" w:rsidRPr="00FA08CC">
              <w:rPr>
                <w:lang w:val="en-US"/>
              </w:rPr>
              <w:t xml:space="preserve"> din </w:t>
            </w:r>
            <w:proofErr w:type="spellStart"/>
            <w:r w:rsidR="00460653" w:rsidRPr="00FA08CC">
              <w:rPr>
                <w:lang w:val="en-US"/>
              </w:rPr>
              <w:t>subcontracte</w:t>
            </w:r>
            <w:proofErr w:type="spellEnd"/>
            <w:r w:rsidR="00460653" w:rsidRPr="00FA08CC">
              <w:rPr>
                <w:lang w:val="en-US"/>
              </w:rPr>
              <w:t xml:space="preserve"> (</w:t>
            </w:r>
            <w:proofErr w:type="spellStart"/>
            <w:r w:rsidR="00460653" w:rsidRPr="00FA08CC">
              <w:rPr>
                <w:lang w:val="en-US"/>
              </w:rPr>
              <w:t>contracte</w:t>
            </w:r>
            <w:proofErr w:type="spellEnd"/>
            <w:r w:rsidR="00460653" w:rsidRPr="00FA08CC">
              <w:rPr>
                <w:lang w:val="en-US"/>
              </w:rPr>
              <w:t xml:space="preserve"> de </w:t>
            </w:r>
            <w:proofErr w:type="spellStart"/>
            <w:r w:rsidR="00460653" w:rsidRPr="00FA08CC">
              <w:rPr>
                <w:lang w:val="en-US"/>
              </w:rPr>
              <w:t>subantrepriză</w:t>
            </w:r>
            <w:proofErr w:type="spellEnd"/>
            <w:r w:rsidR="00460653" w:rsidRPr="00FA08CC">
              <w:rPr>
                <w:lang w:val="en-US"/>
              </w:rPr>
              <w:t xml:space="preserve">), </w:t>
            </w:r>
            <w:proofErr w:type="spellStart"/>
            <w:r w:rsidR="00460653" w:rsidRPr="00FA08CC">
              <w:rPr>
                <w:lang w:val="en-US"/>
              </w:rPr>
              <w:t>stabilite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graficul</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
          <w:p w14:paraId="1EC1D4AB"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4.9.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executa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întreţine</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asigura</w:t>
            </w:r>
            <w:proofErr w:type="spellEnd"/>
            <w:r w:rsidR="00460653" w:rsidRPr="00FA08CC">
              <w:rPr>
                <w:lang w:val="en-US"/>
              </w:rPr>
              <w:t xml:space="preserve"> </w:t>
            </w:r>
            <w:proofErr w:type="spellStart"/>
            <w:r w:rsidR="00460653" w:rsidRPr="00FA08CC">
              <w:rPr>
                <w:lang w:val="en-US"/>
              </w:rPr>
              <w:t>forţa</w:t>
            </w:r>
            <w:proofErr w:type="spellEnd"/>
            <w:r w:rsidR="00460653" w:rsidRPr="00FA08CC">
              <w:rPr>
                <w:lang w:val="en-US"/>
              </w:rPr>
              <w:t xml:space="preserve"> de </w:t>
            </w:r>
            <w:proofErr w:type="spellStart"/>
            <w:r w:rsidR="00460653" w:rsidRPr="00FA08CC">
              <w:rPr>
                <w:lang w:val="en-US"/>
              </w:rPr>
              <w:t>muncă</w:t>
            </w:r>
            <w:proofErr w:type="spellEnd"/>
            <w:r w:rsidR="00460653" w:rsidRPr="00FA08CC">
              <w:rPr>
                <w:lang w:val="en-US"/>
              </w:rPr>
              <w:t xml:space="preserve">, </w:t>
            </w:r>
            <w:proofErr w:type="spellStart"/>
            <w:r w:rsidR="00460653" w:rsidRPr="00FA08CC">
              <w:rPr>
                <w:lang w:val="en-US"/>
              </w:rPr>
              <w:t>materialele</w:t>
            </w:r>
            <w:proofErr w:type="spellEnd"/>
            <w:r w:rsidR="00460653" w:rsidRPr="00FA08CC">
              <w:rPr>
                <w:lang w:val="en-US"/>
              </w:rPr>
              <w:t xml:space="preserve">, </w:t>
            </w:r>
            <w:proofErr w:type="spellStart"/>
            <w:r w:rsidR="00460653" w:rsidRPr="00FA08CC">
              <w:rPr>
                <w:lang w:val="en-US"/>
              </w:rPr>
              <w:t>utilajele</w:t>
            </w:r>
            <w:proofErr w:type="spellEnd"/>
            <w:r w:rsidR="00460653" w:rsidRPr="00FA08CC">
              <w:rPr>
                <w:lang w:val="en-US"/>
              </w:rPr>
              <w:t xml:space="preserve"> de </w:t>
            </w:r>
            <w:proofErr w:type="spellStart"/>
            <w:r w:rsidR="00460653" w:rsidRPr="00FA08CC">
              <w:rPr>
                <w:lang w:val="en-US"/>
              </w:rPr>
              <w:t>construcţiişi</w:t>
            </w:r>
            <w:proofErr w:type="spellEnd"/>
            <w:r w:rsidR="00460653" w:rsidRPr="00FA08CC">
              <w:rPr>
                <w:lang w:val="en-US"/>
              </w:rPr>
              <w:t xml:space="preserve"> </w:t>
            </w:r>
            <w:proofErr w:type="spellStart"/>
            <w:r w:rsidR="00460653" w:rsidRPr="00FA08CC">
              <w:rPr>
                <w:lang w:val="en-US"/>
              </w:rPr>
              <w:t>obiectele</w:t>
            </w:r>
            <w:proofErr w:type="spellEnd"/>
            <w:r w:rsidR="00460653" w:rsidRPr="00FA08CC">
              <w:rPr>
                <w:lang w:val="en-US"/>
              </w:rPr>
              <w:t xml:space="preserve"> cu </w:t>
            </w:r>
            <w:proofErr w:type="spellStart"/>
            <w:r w:rsidR="00460653" w:rsidRPr="00FA08CC">
              <w:rPr>
                <w:lang w:val="en-US"/>
              </w:rPr>
              <w:t>caracter</w:t>
            </w:r>
            <w:proofErr w:type="spellEnd"/>
            <w:r w:rsidR="00460653" w:rsidRPr="00FA08CC">
              <w:rPr>
                <w:lang w:val="en-US"/>
              </w:rPr>
              <w:t xml:space="preserve"> </w:t>
            </w:r>
            <w:proofErr w:type="spellStart"/>
            <w:r w:rsidR="00460653" w:rsidRPr="00FA08CC">
              <w:rPr>
                <w:lang w:val="en-US"/>
              </w:rPr>
              <w:t>provizoriu</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îşi</w:t>
            </w:r>
            <w:proofErr w:type="spellEnd"/>
            <w:r w:rsidR="00460653" w:rsidRPr="00FA08CC">
              <w:rPr>
                <w:lang w:val="en-US"/>
              </w:rPr>
              <w:t xml:space="preserve"> </w:t>
            </w:r>
            <w:proofErr w:type="spellStart"/>
            <w:r w:rsidR="00460653" w:rsidRPr="00FA08CC">
              <w:rPr>
                <w:lang w:val="en-US"/>
              </w:rPr>
              <w:t>asumă</w:t>
            </w:r>
            <w:proofErr w:type="spellEnd"/>
            <w:r w:rsidR="00460653" w:rsidRPr="00FA08CC">
              <w:rPr>
                <w:lang w:val="en-US"/>
              </w:rPr>
              <w:t xml:space="preserve"> </w:t>
            </w:r>
            <w:proofErr w:type="spellStart"/>
            <w:r w:rsidR="00460653" w:rsidRPr="00FA08CC">
              <w:rPr>
                <w:lang w:val="en-US"/>
              </w:rPr>
              <w:t>întreaga</w:t>
            </w:r>
            <w:proofErr w:type="spellEnd"/>
            <w:r w:rsidR="00460653" w:rsidRPr="00FA08CC">
              <w:rPr>
                <w:lang w:val="en-US"/>
              </w:rPr>
              <w:t xml:space="preserve"> </w:t>
            </w:r>
            <w:proofErr w:type="spellStart"/>
            <w:r w:rsidR="00460653" w:rsidRPr="00FA08CC">
              <w:rPr>
                <w:lang w:val="en-US"/>
              </w:rPr>
              <w:t>responsabilitate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operaţiunile</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pe </w:t>
            </w:r>
            <w:proofErr w:type="spellStart"/>
            <w:r w:rsidR="00460653" w:rsidRPr="00FA08CC">
              <w:rPr>
                <w:lang w:val="en-US"/>
              </w:rPr>
              <w:t>şantier</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procedeele</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utilizate</w:t>
            </w:r>
            <w:proofErr w:type="spellEnd"/>
            <w:r w:rsidR="00460653" w:rsidRPr="00FA08CC">
              <w:rPr>
                <w:lang w:val="en-US"/>
              </w:rPr>
              <w:t xml:space="preserve">. </w:t>
            </w:r>
          </w:p>
          <w:p w14:paraId="0D0869E2" w14:textId="77777777" w:rsidR="00460653" w:rsidRPr="00FA08CC" w:rsidRDefault="00A156C0" w:rsidP="00196AB4">
            <w:pPr>
              <w:pStyle w:val="NormalWeb"/>
              <w:tabs>
                <w:tab w:val="left" w:pos="567"/>
              </w:tabs>
              <w:spacing w:line="276" w:lineRule="auto"/>
              <w:ind w:firstLine="0"/>
              <w:rPr>
                <w:lang w:val="en-US"/>
              </w:rPr>
            </w:pPr>
            <w:r w:rsidRPr="00FA08CC">
              <w:rPr>
                <w:lang w:val="en-US"/>
              </w:rPr>
              <w:t xml:space="preserve">4.10.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2F6A1E" w:rsidRPr="00FA08CC">
              <w:rPr>
                <w:lang w:val="en-US"/>
              </w:rPr>
              <w:t>atribuirea</w:t>
            </w:r>
            <w:proofErr w:type="spellEnd"/>
            <w:r w:rsidR="002F6A1E" w:rsidRPr="00FA08CC">
              <w:rPr>
                <w:lang w:val="en-US"/>
              </w:rPr>
              <w:t xml:space="preserve"> </w:t>
            </w:r>
            <w:proofErr w:type="spellStart"/>
            <w:r w:rsidR="00460653" w:rsidRPr="00FA08CC">
              <w:rPr>
                <w:lang w:val="en-US"/>
              </w:rPr>
              <w:t>ofertei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favoarea</w:t>
            </w:r>
            <w:proofErr w:type="spellEnd"/>
            <w:r w:rsidR="00460653" w:rsidRPr="00FA08CC">
              <w:rPr>
                <w:lang w:val="en-US"/>
              </w:rPr>
              <w:t xml:space="preserve"> </w:t>
            </w:r>
            <w:proofErr w:type="spellStart"/>
            <w:r w:rsidR="00460653" w:rsidRPr="00FA08CC">
              <w:rPr>
                <w:lang w:val="en-US"/>
              </w:rPr>
              <w:t>sa</w:t>
            </w:r>
            <w:proofErr w:type="spellEnd"/>
            <w:r w:rsidR="00460653" w:rsidRPr="00FA08CC">
              <w:rPr>
                <w:lang w:val="en-US"/>
              </w:rPr>
              <w:t xml:space="preserve">, se </w:t>
            </w:r>
            <w:proofErr w:type="spellStart"/>
            <w:r w:rsidR="00460653" w:rsidRPr="00FA08CC">
              <w:rPr>
                <w:lang w:val="en-US"/>
              </w:rPr>
              <w:t>angajează</w:t>
            </w:r>
            <w:proofErr w:type="spellEnd"/>
            <w:r w:rsidR="00460653" w:rsidRPr="00FA08CC">
              <w:rPr>
                <w:lang w:val="en-US"/>
              </w:rPr>
              <w:t xml:space="preserve"> </w:t>
            </w:r>
            <w:proofErr w:type="spellStart"/>
            <w:r w:rsidR="00460653" w:rsidRPr="00FA08CC">
              <w:rPr>
                <w:lang w:val="en-US"/>
              </w:rPr>
              <w:t>să</w:t>
            </w:r>
            <w:proofErr w:type="spellEnd"/>
            <w:r w:rsidR="00BC46B3" w:rsidRPr="00FA08CC">
              <w:rPr>
                <w:lang w:val="en-US"/>
              </w:rPr>
              <w:t xml:space="preserve"> </w:t>
            </w:r>
            <w:proofErr w:type="spellStart"/>
            <w:r w:rsidR="00BC46B3" w:rsidRPr="00FA08CC">
              <w:rPr>
                <w:lang w:val="en-US"/>
              </w:rPr>
              <w:t>prezinte</w:t>
            </w:r>
            <w:proofErr w:type="spellEnd"/>
            <w:r w:rsidR="005D4B79" w:rsidRPr="00FA08CC">
              <w:rPr>
                <w:lang w:val="en-US"/>
              </w:rPr>
              <w:t xml:space="preserve"> </w:t>
            </w:r>
            <w:proofErr w:type="spellStart"/>
            <w:r w:rsidR="00EA64B0" w:rsidRPr="00FA08CC">
              <w:rPr>
                <w:lang w:val="en-US"/>
              </w:rPr>
              <w:t>garanţia</w:t>
            </w:r>
            <w:proofErr w:type="spellEnd"/>
            <w:r w:rsidR="00EA64B0" w:rsidRPr="00FA08CC">
              <w:rPr>
                <w:lang w:val="en-US"/>
              </w:rPr>
              <w:t xml:space="preserve"> de </w:t>
            </w:r>
            <w:proofErr w:type="spellStart"/>
            <w:r w:rsidR="00EA64B0" w:rsidRPr="00FA08CC">
              <w:rPr>
                <w:lang w:val="en-US"/>
              </w:rPr>
              <w:t>bună</w:t>
            </w:r>
            <w:proofErr w:type="spellEnd"/>
            <w:r w:rsidR="00EA64B0" w:rsidRPr="00FA08CC">
              <w:rPr>
                <w:lang w:val="en-US"/>
              </w:rPr>
              <w:t xml:space="preserve"> </w:t>
            </w:r>
            <w:proofErr w:type="spellStart"/>
            <w:r w:rsidR="00EA64B0" w:rsidRPr="00FA08CC">
              <w:rPr>
                <w:lang w:val="en-US"/>
              </w:rPr>
              <w:t>execuţie</w:t>
            </w:r>
            <w:proofErr w:type="spellEnd"/>
            <w:r w:rsidR="00EA64B0" w:rsidRPr="00FA08CC">
              <w:rPr>
                <w:lang w:val="en-US"/>
              </w:rPr>
              <w:t xml:space="preserve"> a </w:t>
            </w:r>
            <w:proofErr w:type="spellStart"/>
            <w:r w:rsidR="00EA64B0" w:rsidRPr="00FA08CC">
              <w:rPr>
                <w:lang w:val="en-US"/>
              </w:rPr>
              <w:t>contractului</w:t>
            </w:r>
            <w:proofErr w:type="spellEnd"/>
            <w:r w:rsidR="00EA64B0" w:rsidRPr="00FA08CC">
              <w:rPr>
                <w:lang w:val="en-US"/>
              </w:rPr>
              <w:t xml:space="preserve">, </w:t>
            </w:r>
            <w:proofErr w:type="spellStart"/>
            <w:r w:rsidR="00EA64B0" w:rsidRPr="00FA08CC">
              <w:rPr>
                <w:lang w:val="en-US"/>
              </w:rPr>
              <w:t>în</w:t>
            </w:r>
            <w:proofErr w:type="spellEnd"/>
            <w:r w:rsidR="00EA64B0" w:rsidRPr="00FA08CC">
              <w:rPr>
                <w:lang w:val="en-US"/>
              </w:rPr>
              <w:t xml:space="preserve"> </w:t>
            </w:r>
            <w:proofErr w:type="spellStart"/>
            <w:r w:rsidR="00EA64B0" w:rsidRPr="00FA08CC">
              <w:rPr>
                <w:lang w:val="en-US"/>
              </w:rPr>
              <w:t>cuantum</w:t>
            </w:r>
            <w:proofErr w:type="spellEnd"/>
            <w:r w:rsidR="00EA64B0" w:rsidRPr="00FA08CC">
              <w:rPr>
                <w:lang w:val="en-US"/>
              </w:rPr>
              <w:t xml:space="preserve"> de __% din </w:t>
            </w:r>
            <w:proofErr w:type="spellStart"/>
            <w:r w:rsidR="00EA64B0" w:rsidRPr="00FA08CC">
              <w:rPr>
                <w:lang w:val="en-US"/>
              </w:rPr>
              <w:t>valoarea</w:t>
            </w:r>
            <w:proofErr w:type="spellEnd"/>
            <w:r w:rsidR="00EA64B0" w:rsidRPr="00FA08CC">
              <w:rPr>
                <w:lang w:val="en-US"/>
              </w:rPr>
              <w:t xml:space="preserve"> </w:t>
            </w:r>
            <w:proofErr w:type="spellStart"/>
            <w:r w:rsidR="00EA64B0" w:rsidRPr="00FA08CC">
              <w:rPr>
                <w:lang w:val="en-US"/>
              </w:rPr>
              <w:t>contractului</w:t>
            </w:r>
            <w:proofErr w:type="spellEnd"/>
            <w:r w:rsidR="00EA64B0" w:rsidRPr="00FA08CC">
              <w:rPr>
                <w:lang w:val="en-US"/>
              </w:rPr>
              <w:t xml:space="preserve"> </w:t>
            </w:r>
            <w:proofErr w:type="spellStart"/>
            <w:r w:rsidR="00EA64B0" w:rsidRPr="00FA08CC">
              <w:rPr>
                <w:lang w:val="en-US"/>
              </w:rPr>
              <w:t>atribuit</w:t>
            </w:r>
            <w:proofErr w:type="spellEnd"/>
            <w:r w:rsidR="00EA64B0" w:rsidRPr="00FA08CC">
              <w:rPr>
                <w:lang w:val="en-US"/>
              </w:rPr>
              <w:t>.</w:t>
            </w:r>
          </w:p>
          <w:p w14:paraId="16D2BAB4" w14:textId="77777777" w:rsidR="00267805" w:rsidRPr="00FA08CC" w:rsidRDefault="00A156C0" w:rsidP="00684D44">
            <w:pPr>
              <w:pStyle w:val="NormalWeb"/>
              <w:tabs>
                <w:tab w:val="left" w:pos="567"/>
              </w:tabs>
              <w:spacing w:line="276" w:lineRule="auto"/>
              <w:ind w:firstLine="0"/>
              <w:rPr>
                <w:lang w:val="en-US"/>
              </w:rPr>
            </w:pPr>
            <w:r w:rsidRPr="00FA08CC">
              <w:rPr>
                <w:lang w:val="en-US"/>
              </w:rPr>
              <w:t>4.11.</w:t>
            </w:r>
            <w:r w:rsidR="00A109E6" w:rsidRPr="00FA08CC">
              <w:rPr>
                <w:lang w:val="en-US"/>
              </w:rPr>
              <w:t xml:space="preserve"> </w:t>
            </w:r>
            <w:proofErr w:type="spellStart"/>
            <w:r w:rsidR="00A109E6" w:rsidRPr="00FA08CC">
              <w:rPr>
                <w:lang w:val="en-US"/>
              </w:rPr>
              <w:t>Autoritatea</w:t>
            </w:r>
            <w:proofErr w:type="spellEnd"/>
            <w:r w:rsidR="00A109E6" w:rsidRPr="00FA08CC">
              <w:rPr>
                <w:lang w:val="en-US"/>
              </w:rPr>
              <w:t xml:space="preserve"> </w:t>
            </w:r>
            <w:proofErr w:type="spellStart"/>
            <w:r w:rsidR="00A109E6" w:rsidRPr="00FA08CC">
              <w:rPr>
                <w:lang w:val="en-US"/>
              </w:rPr>
              <w:t>contractantă</w:t>
            </w:r>
            <w:proofErr w:type="spellEnd"/>
            <w:r w:rsidR="00A109E6" w:rsidRPr="00FA08CC">
              <w:rPr>
                <w:lang w:val="en-US"/>
              </w:rPr>
              <w:t xml:space="preserve"> </w:t>
            </w:r>
            <w:proofErr w:type="spellStart"/>
            <w:r w:rsidR="00A109E6" w:rsidRPr="00FA08CC">
              <w:rPr>
                <w:lang w:val="en-US"/>
              </w:rPr>
              <w:t>eliberează</w:t>
            </w:r>
            <w:proofErr w:type="spellEnd"/>
            <w:r w:rsidR="00A109E6" w:rsidRPr="00FA08CC">
              <w:rPr>
                <w:lang w:val="en-US"/>
              </w:rPr>
              <w:t>/</w:t>
            </w:r>
            <w:proofErr w:type="spellStart"/>
            <w:r w:rsidR="00A109E6" w:rsidRPr="00FA08CC">
              <w:rPr>
                <w:lang w:val="en-US"/>
              </w:rPr>
              <w:t>restituie</w:t>
            </w:r>
            <w:proofErr w:type="spellEnd"/>
            <w:r w:rsidR="005D4B79" w:rsidRPr="00FA08CC">
              <w:rPr>
                <w:lang w:val="en-US"/>
              </w:rPr>
              <w:t xml:space="preserve"> </w:t>
            </w:r>
            <w:proofErr w:type="spellStart"/>
            <w:r w:rsidR="00A109E6" w:rsidRPr="00FA08CC">
              <w:rPr>
                <w:lang w:val="en-US"/>
              </w:rPr>
              <w:t>g</w:t>
            </w:r>
            <w:r w:rsidR="00460653" w:rsidRPr="00FA08CC">
              <w:rPr>
                <w:lang w:val="en-US"/>
              </w:rPr>
              <w:t>aranţia</w:t>
            </w:r>
            <w:proofErr w:type="spellEnd"/>
            <w:r w:rsidR="00460653" w:rsidRPr="00FA08CC">
              <w:rPr>
                <w:lang w:val="en-US"/>
              </w:rPr>
              <w:t xml:space="preserve"> de </w:t>
            </w:r>
            <w:proofErr w:type="spellStart"/>
            <w:r w:rsidR="00460653" w:rsidRPr="00FA08CC">
              <w:rPr>
                <w:lang w:val="en-US"/>
              </w:rPr>
              <w:t>bună</w:t>
            </w:r>
            <w:proofErr w:type="spellEnd"/>
            <w:r w:rsidR="00460653" w:rsidRPr="00FA08CC">
              <w:rPr>
                <w:lang w:val="en-US"/>
              </w:rPr>
              <w:t xml:space="preserv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semnarea</w:t>
            </w:r>
            <w:proofErr w:type="spellEnd"/>
            <w:r w:rsidR="00460653" w:rsidRPr="00FA08CC">
              <w:rPr>
                <w:lang w:val="en-US"/>
              </w:rPr>
              <w:t xml:space="preserve"> </w:t>
            </w:r>
            <w:proofErr w:type="spellStart"/>
            <w:r w:rsidR="00460653" w:rsidRPr="00FA08CC">
              <w:rPr>
                <w:lang w:val="en-US"/>
              </w:rPr>
              <w:t>procesului</w:t>
            </w:r>
            <w:proofErr w:type="spellEnd"/>
            <w:r w:rsidR="00460653" w:rsidRPr="00FA08CC">
              <w:rPr>
                <w:lang w:val="en-US"/>
              </w:rPr>
              <w:t xml:space="preserve">-verbal de </w:t>
            </w:r>
            <w:proofErr w:type="spellStart"/>
            <w:r w:rsidR="00460653" w:rsidRPr="00FA08CC">
              <w:rPr>
                <w:lang w:val="en-US"/>
              </w:rPr>
              <w:t>recepţie</w:t>
            </w:r>
            <w:proofErr w:type="spellEnd"/>
            <w:r w:rsidR="00460653" w:rsidRPr="00FA08CC">
              <w:rPr>
                <w:lang w:val="en-US"/>
              </w:rPr>
              <w:t xml:space="preserve"> </w:t>
            </w:r>
            <w:proofErr w:type="spellStart"/>
            <w:r w:rsidR="00460653" w:rsidRPr="00FA08CC">
              <w:rPr>
                <w:lang w:val="en-US"/>
              </w:rPr>
              <w:t>finală</w:t>
            </w:r>
            <w:proofErr w:type="spellEnd"/>
            <w:r w:rsidR="00A109E6" w:rsidRPr="00FA08CC">
              <w:rPr>
                <w:lang w:val="en-US"/>
              </w:rPr>
              <w:t xml:space="preserve">/ </w:t>
            </w:r>
            <w:proofErr w:type="spellStart"/>
            <w:r w:rsidR="00A109E6" w:rsidRPr="00FA08CC">
              <w:rPr>
                <w:lang w:val="en-US"/>
              </w:rPr>
              <w:t>procesului</w:t>
            </w:r>
            <w:proofErr w:type="spellEnd"/>
            <w:r w:rsidR="00A109E6" w:rsidRPr="00FA08CC">
              <w:rPr>
                <w:lang w:val="en-US"/>
              </w:rPr>
              <w:t xml:space="preserve">-verbal la </w:t>
            </w:r>
            <w:proofErr w:type="spellStart"/>
            <w:r w:rsidR="00A109E6" w:rsidRPr="00FA08CC">
              <w:rPr>
                <w:lang w:val="en-US"/>
              </w:rPr>
              <w:t>terminarea</w:t>
            </w:r>
            <w:proofErr w:type="spellEnd"/>
            <w:r w:rsidR="00A109E6" w:rsidRPr="00FA08CC">
              <w:rPr>
                <w:lang w:val="en-US"/>
              </w:rPr>
              <w:t xml:space="preserve"> </w:t>
            </w:r>
            <w:proofErr w:type="spellStart"/>
            <w:r w:rsidR="00A109E6" w:rsidRPr="00FA08CC">
              <w:rPr>
                <w:lang w:val="en-US"/>
              </w:rPr>
              <w:t>lucrărilor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cel</w:t>
            </w:r>
            <w:proofErr w:type="spellEnd"/>
            <w:r w:rsidR="00460653" w:rsidRPr="00FA08CC">
              <w:rPr>
                <w:lang w:val="en-US"/>
              </w:rPr>
              <w:t xml:space="preserve"> </w:t>
            </w:r>
            <w:proofErr w:type="spellStart"/>
            <w:r w:rsidR="00460653" w:rsidRPr="00FA08CC">
              <w:rPr>
                <w:lang w:val="en-US"/>
              </w:rPr>
              <w:t>mult</w:t>
            </w:r>
            <w:proofErr w:type="spellEnd"/>
            <w:r w:rsidR="00460653" w:rsidRPr="00FA08CC">
              <w:rPr>
                <w:lang w:val="en-US"/>
              </w:rPr>
              <w:t xml:space="preserve"> 15 </w:t>
            </w:r>
            <w:proofErr w:type="spellStart"/>
            <w:r w:rsidR="00460653" w:rsidRPr="00FA08CC">
              <w:rPr>
                <w:lang w:val="en-US"/>
              </w:rPr>
              <w:t>zile</w:t>
            </w:r>
            <w:proofErr w:type="spellEnd"/>
            <w:r w:rsidR="00E838F8" w:rsidRPr="00FA08CC">
              <w:rPr>
                <w:lang w:val="en-US"/>
              </w:rPr>
              <w:t>.</w:t>
            </w:r>
            <w:r w:rsidR="005D4B79"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cazul</w:t>
            </w:r>
            <w:proofErr w:type="spellEnd"/>
            <w:r w:rsidR="00EB65F6" w:rsidRPr="00FA08CC">
              <w:rPr>
                <w:lang w:val="en-US"/>
              </w:rPr>
              <w:t xml:space="preserve"> </w:t>
            </w:r>
            <w:proofErr w:type="spellStart"/>
            <w:r w:rsidR="00EB65F6" w:rsidRPr="00FA08CC">
              <w:rPr>
                <w:lang w:val="en-US"/>
              </w:rPr>
              <w:t>recepţiei</w:t>
            </w:r>
            <w:proofErr w:type="spellEnd"/>
            <w:r w:rsidR="00EB65F6" w:rsidRPr="00FA08CC">
              <w:rPr>
                <w:lang w:val="en-US"/>
              </w:rPr>
              <w:t xml:space="preserve"> cu </w:t>
            </w:r>
            <w:proofErr w:type="spellStart"/>
            <w:r w:rsidR="00EB65F6" w:rsidRPr="00FA08CC">
              <w:rPr>
                <w:lang w:val="en-US"/>
              </w:rPr>
              <w:t>obiecţii</w:t>
            </w:r>
            <w:proofErr w:type="spellEnd"/>
            <w:r w:rsidR="00EB65F6" w:rsidRPr="00FA08CC">
              <w:rPr>
                <w:lang w:val="en-US"/>
              </w:rPr>
              <w:t>,</w:t>
            </w:r>
            <w:r w:rsidR="005D4B79" w:rsidRPr="00FA08CC">
              <w:rPr>
                <w:lang w:val="en-US"/>
              </w:rPr>
              <w:t xml:space="preserve"> </w:t>
            </w:r>
            <w:proofErr w:type="spellStart"/>
            <w:r w:rsidR="00EB65F6" w:rsidRPr="00FA08CC">
              <w:rPr>
                <w:lang w:val="en-US"/>
              </w:rPr>
              <w:t>garanţia</w:t>
            </w:r>
            <w:proofErr w:type="spellEnd"/>
            <w:r w:rsidR="00EB65F6" w:rsidRPr="00FA08CC">
              <w:rPr>
                <w:lang w:val="en-US"/>
              </w:rPr>
              <w:t xml:space="preserve"> se </w:t>
            </w:r>
            <w:proofErr w:type="spellStart"/>
            <w:r w:rsidR="00EB65F6" w:rsidRPr="00FA08CC">
              <w:rPr>
                <w:lang w:val="en-US"/>
              </w:rPr>
              <w:t>va</w:t>
            </w:r>
            <w:proofErr w:type="spellEnd"/>
            <w:r w:rsidR="00EB65F6" w:rsidRPr="00FA08CC">
              <w:rPr>
                <w:lang w:val="en-US"/>
              </w:rPr>
              <w:t xml:space="preserve"> </w:t>
            </w:r>
            <w:proofErr w:type="spellStart"/>
            <w:r w:rsidR="00EB65F6" w:rsidRPr="00FA08CC">
              <w:rPr>
                <w:lang w:val="en-US"/>
              </w:rPr>
              <w:t>restitui</w:t>
            </w:r>
            <w:proofErr w:type="spellEnd"/>
            <w:r w:rsidR="00EB65F6"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cel</w:t>
            </w:r>
            <w:proofErr w:type="spellEnd"/>
            <w:r w:rsidR="00EB65F6" w:rsidRPr="00FA08CC">
              <w:rPr>
                <w:lang w:val="en-US"/>
              </w:rPr>
              <w:t xml:space="preserve"> </w:t>
            </w:r>
            <w:proofErr w:type="spellStart"/>
            <w:r w:rsidR="00EB65F6" w:rsidRPr="00FA08CC">
              <w:rPr>
                <w:lang w:val="en-US"/>
              </w:rPr>
              <w:t>mult</w:t>
            </w:r>
            <w:proofErr w:type="spellEnd"/>
            <w:r w:rsidR="00EB65F6" w:rsidRPr="00FA08CC">
              <w:rPr>
                <w:lang w:val="en-US"/>
              </w:rPr>
              <w:t xml:space="preserve"> 15 </w:t>
            </w:r>
            <w:proofErr w:type="spellStart"/>
            <w:r w:rsidR="00EB65F6" w:rsidRPr="00FA08CC">
              <w:rPr>
                <w:lang w:val="en-US"/>
              </w:rPr>
              <w:t>zile</w:t>
            </w:r>
            <w:proofErr w:type="spellEnd"/>
            <w:r w:rsidR="00EB65F6" w:rsidRPr="00FA08CC">
              <w:rPr>
                <w:lang w:val="en-US"/>
              </w:rPr>
              <w:t xml:space="preserve"> </w:t>
            </w:r>
            <w:proofErr w:type="spellStart"/>
            <w:r w:rsidR="00EB65F6" w:rsidRPr="00FA08CC">
              <w:rPr>
                <w:lang w:val="en-US"/>
              </w:rPr>
              <w:t>după</w:t>
            </w:r>
            <w:proofErr w:type="spellEnd"/>
            <w:r w:rsidR="00EB65F6" w:rsidRPr="00FA08CC">
              <w:rPr>
                <w:lang w:val="en-US"/>
              </w:rPr>
              <w:t xml:space="preserve"> </w:t>
            </w:r>
            <w:proofErr w:type="spellStart"/>
            <w:r w:rsidR="00EB65F6" w:rsidRPr="00FA08CC">
              <w:rPr>
                <w:lang w:val="en-US"/>
              </w:rPr>
              <w:t>înlăturarea</w:t>
            </w:r>
            <w:proofErr w:type="spellEnd"/>
            <w:r w:rsidR="00EB65F6" w:rsidRPr="00FA08CC">
              <w:rPr>
                <w:lang w:val="en-US"/>
              </w:rPr>
              <w:t xml:space="preserve"> </w:t>
            </w:r>
            <w:proofErr w:type="spellStart"/>
            <w:r w:rsidR="00EB65F6" w:rsidRPr="00FA08CC">
              <w:rPr>
                <w:lang w:val="en-US"/>
              </w:rPr>
              <w:lastRenderedPageBreak/>
              <w:t>acestora</w:t>
            </w:r>
            <w:proofErr w:type="spellEnd"/>
            <w:r w:rsidR="00EB65F6" w:rsidRPr="00FA08CC">
              <w:rPr>
                <w:lang w:val="en-US"/>
              </w:rPr>
              <w:t>.</w:t>
            </w:r>
          </w:p>
          <w:p w14:paraId="2D513653" w14:textId="77777777" w:rsidR="00460653" w:rsidRPr="00FA08CC" w:rsidRDefault="00A156C0" w:rsidP="00196AB4">
            <w:pPr>
              <w:pStyle w:val="NormalWeb"/>
              <w:tabs>
                <w:tab w:val="left" w:pos="567"/>
              </w:tabs>
              <w:spacing w:line="276" w:lineRule="auto"/>
              <w:ind w:firstLine="0"/>
              <w:rPr>
                <w:lang w:val="en-US"/>
              </w:rPr>
            </w:pPr>
            <w:r w:rsidRPr="00FA08CC">
              <w:rPr>
                <w:lang w:val="en-US"/>
              </w:rPr>
              <w:t>4.12.</w:t>
            </w:r>
            <w:r w:rsidR="00460653" w:rsidRPr="00FA08CC">
              <w:rPr>
                <w:lang w:val="en-US"/>
              </w:rPr>
              <w:t xml:space="preserve">Antreprenorul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constituie</w:t>
            </w:r>
            <w:proofErr w:type="spellEnd"/>
            <w:r w:rsidR="00460653" w:rsidRPr="00FA08CC">
              <w:rPr>
                <w:lang w:val="en-US"/>
              </w:rPr>
              <w:t xml:space="preserve"> </w:t>
            </w:r>
            <w:proofErr w:type="spellStart"/>
            <w:r w:rsidR="00460653" w:rsidRPr="00FA08CC">
              <w:rPr>
                <w:lang w:val="en-US"/>
              </w:rPr>
              <w:t>garanţia</w:t>
            </w:r>
            <w:proofErr w:type="spellEnd"/>
            <w:r w:rsidR="00460653" w:rsidRPr="00FA08CC">
              <w:rPr>
                <w:lang w:val="en-US"/>
              </w:rPr>
              <w:t xml:space="preserve"> de </w:t>
            </w:r>
            <w:proofErr w:type="spellStart"/>
            <w:r w:rsidR="00460653" w:rsidRPr="00FA08CC">
              <w:rPr>
                <w:lang w:val="en-US"/>
              </w:rPr>
              <w:t>bună</w:t>
            </w:r>
            <w:proofErr w:type="spellEnd"/>
            <w:r w:rsidR="00460653" w:rsidRPr="00FA08CC">
              <w:rPr>
                <w:lang w:val="en-US"/>
              </w:rPr>
              <w:t xml:space="preserv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scris</w:t>
            </w:r>
            <w:r w:rsidR="00404C0D" w:rsidRPr="00FA08CC">
              <w:rPr>
                <w:lang w:val="en-US"/>
              </w:rPr>
              <w:t>orii</w:t>
            </w:r>
            <w:proofErr w:type="spellEnd"/>
            <w:r w:rsidR="00404C0D" w:rsidRPr="00FA08CC">
              <w:rPr>
                <w:lang w:val="en-US"/>
              </w:rPr>
              <w:t xml:space="preserve"> de </w:t>
            </w:r>
            <w:proofErr w:type="spellStart"/>
            <w:r w:rsidR="00404C0D" w:rsidRPr="00FA08CC">
              <w:rPr>
                <w:lang w:val="en-US"/>
              </w:rPr>
              <w:t>acceptare</w:t>
            </w:r>
            <w:proofErr w:type="spellEnd"/>
            <w:r w:rsidR="00404C0D" w:rsidRPr="00FA08CC">
              <w:rPr>
                <w:lang w:val="en-US"/>
              </w:rPr>
              <w:t xml:space="preserve">, </w:t>
            </w:r>
            <w:proofErr w:type="spellStart"/>
            <w:r w:rsidR="00404C0D" w:rsidRPr="00FA08CC">
              <w:rPr>
                <w:lang w:val="en-US"/>
              </w:rPr>
              <w:t>dar</w:t>
            </w:r>
            <w:proofErr w:type="spellEnd"/>
            <w:r w:rsidR="00404C0D" w:rsidRPr="00FA08CC">
              <w:rPr>
                <w:lang w:val="en-US"/>
              </w:rPr>
              <w:t xml:space="preserve"> nu </w:t>
            </w:r>
            <w:proofErr w:type="spellStart"/>
            <w:r w:rsidR="00404C0D" w:rsidRPr="00FA08CC">
              <w:rPr>
                <w:lang w:val="en-US"/>
              </w:rPr>
              <w:t>mai</w:t>
            </w:r>
            <w:proofErr w:type="spellEnd"/>
            <w:r w:rsidR="00404C0D" w:rsidRPr="00FA08CC">
              <w:rPr>
                <w:lang w:val="en-US"/>
              </w:rPr>
              <w:t xml:space="preserve"> </w:t>
            </w:r>
            <w:proofErr w:type="spellStart"/>
            <w:r w:rsidR="00404C0D" w:rsidRPr="00FA08CC">
              <w:rPr>
                <w:lang w:val="en-US"/>
              </w:rPr>
              <w:t>târ</w:t>
            </w:r>
            <w:r w:rsidR="00460653" w:rsidRPr="00FA08CC">
              <w:rPr>
                <w:lang w:val="en-US"/>
              </w:rPr>
              <w:t>ziu</w:t>
            </w:r>
            <w:proofErr w:type="spellEnd"/>
            <w:r w:rsidR="00460653" w:rsidRPr="00FA08CC">
              <w:rPr>
                <w:lang w:val="en-US"/>
              </w:rPr>
              <w:t xml:space="preserve"> de dat</w:t>
            </w:r>
            <w:r w:rsidR="00404C0D" w:rsidRPr="00FA08CC">
              <w:rPr>
                <w:lang w:val="en-US"/>
              </w:rPr>
              <w:t xml:space="preserve">a </w:t>
            </w:r>
            <w:proofErr w:type="spellStart"/>
            <w:r w:rsidR="00404C0D" w:rsidRPr="00FA08CC">
              <w:rPr>
                <w:lang w:val="en-US"/>
              </w:rPr>
              <w:t>încheierii</w:t>
            </w:r>
            <w:proofErr w:type="spellEnd"/>
            <w:r w:rsidR="00404C0D" w:rsidRPr="00FA08CC">
              <w:rPr>
                <w:lang w:val="en-US"/>
              </w:rPr>
              <w:t xml:space="preserve"> </w:t>
            </w:r>
            <w:proofErr w:type="spellStart"/>
            <w:r w:rsidR="00404C0D" w:rsidRPr="00FA08CC">
              <w:rPr>
                <w:lang w:val="en-US"/>
              </w:rPr>
              <w:t>contractului</w:t>
            </w:r>
            <w:proofErr w:type="spellEnd"/>
            <w:r w:rsidR="00404C0D" w:rsidRPr="00FA08CC">
              <w:rPr>
                <w:lang w:val="en-US"/>
              </w:rPr>
              <w:t xml:space="preserve">. </w:t>
            </w:r>
            <w:proofErr w:type="spellStart"/>
            <w:r w:rsidR="00404C0D" w:rsidRPr="00FA08CC">
              <w:rPr>
                <w:lang w:val="en-US"/>
              </w:rPr>
              <w:t>Atât</w:t>
            </w:r>
            <w:proofErr w:type="spellEnd"/>
            <w:r w:rsidR="00460653" w:rsidRPr="00FA08CC">
              <w:rPr>
                <w:lang w:val="en-US"/>
              </w:rPr>
              <w:t xml:space="preserve"> </w:t>
            </w:r>
            <w:proofErr w:type="spellStart"/>
            <w:r w:rsidR="00460653" w:rsidRPr="00FA08CC">
              <w:rPr>
                <w:lang w:val="en-US"/>
              </w:rPr>
              <w:t>timp</w:t>
            </w:r>
            <w:proofErr w:type="spellEnd"/>
            <w:r w:rsidR="00460653" w:rsidRPr="00FA08CC">
              <w:rPr>
                <w:lang w:val="en-US"/>
              </w:rPr>
              <w:t xml:space="preserve"> </w:t>
            </w:r>
            <w:proofErr w:type="spellStart"/>
            <w:r w:rsidR="00460653" w:rsidRPr="00FA08CC">
              <w:rPr>
                <w:lang w:val="en-US"/>
              </w:rPr>
              <w:t>c</w:t>
            </w:r>
            <w:r w:rsidR="00404C0D" w:rsidRPr="00FA08CC">
              <w:rPr>
                <w:lang w:val="en-US"/>
              </w:rPr>
              <w:t>â</w:t>
            </w:r>
            <w:r w:rsidR="00460653" w:rsidRPr="00FA08CC">
              <w:rPr>
                <w:lang w:val="en-US"/>
              </w:rPr>
              <w:t>t</w:t>
            </w:r>
            <w:proofErr w:type="spellEnd"/>
            <w:r w:rsidR="00460653" w:rsidRPr="00FA08CC">
              <w:rPr>
                <w:lang w:val="en-US"/>
              </w:rPr>
              <w:t xml:space="preserve"> </w:t>
            </w:r>
            <w:proofErr w:type="spellStart"/>
            <w:r w:rsidR="00460653" w:rsidRPr="00FA08CC">
              <w:rPr>
                <w:lang w:val="en-US"/>
              </w:rPr>
              <w:t>el</w:t>
            </w:r>
            <w:proofErr w:type="spellEnd"/>
            <w:r w:rsidR="00460653" w:rsidRPr="00FA08CC">
              <w:rPr>
                <w:lang w:val="en-US"/>
              </w:rPr>
              <w:t xml:space="preserve"> nu </w:t>
            </w:r>
            <w:proofErr w:type="spellStart"/>
            <w:r w:rsidR="00460653" w:rsidRPr="00FA08CC">
              <w:rPr>
                <w:lang w:val="en-US"/>
              </w:rPr>
              <w:t>şi</w:t>
            </w:r>
            <w:proofErr w:type="spellEnd"/>
            <w:r w:rsidR="00460653" w:rsidRPr="00FA08CC">
              <w:rPr>
                <w:lang w:val="en-US"/>
              </w:rPr>
              <w:t xml:space="preserve">-a </w:t>
            </w:r>
            <w:proofErr w:type="spellStart"/>
            <w:r w:rsidR="00460653" w:rsidRPr="00FA08CC">
              <w:rPr>
                <w:lang w:val="en-US"/>
              </w:rPr>
              <w:t>îndeplinit</w:t>
            </w:r>
            <w:proofErr w:type="spellEnd"/>
            <w:r w:rsidR="00460653" w:rsidRPr="00FA08CC">
              <w:rPr>
                <w:lang w:val="en-US"/>
              </w:rPr>
              <w:t xml:space="preserve"> </w:t>
            </w:r>
            <w:proofErr w:type="spellStart"/>
            <w:r w:rsidR="00460653" w:rsidRPr="00FA08CC">
              <w:rPr>
                <w:lang w:val="en-US"/>
              </w:rPr>
              <w:t>această</w:t>
            </w:r>
            <w:proofErr w:type="spellEnd"/>
            <w:r w:rsidR="00460653" w:rsidRPr="00FA08CC">
              <w:rPr>
                <w:lang w:val="en-US"/>
              </w:rPr>
              <w:t xml:space="preserve"> </w:t>
            </w:r>
            <w:proofErr w:type="spellStart"/>
            <w:r w:rsidR="00460653" w:rsidRPr="00FA08CC">
              <w:rPr>
                <w:lang w:val="en-US"/>
              </w:rPr>
              <w:t>obligaţiune</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reţină</w:t>
            </w:r>
            <w:proofErr w:type="spellEnd"/>
            <w:r w:rsidR="00460653" w:rsidRPr="00FA08CC">
              <w:rPr>
                <w:lang w:val="en-US"/>
              </w:rPr>
              <w:t xml:space="preserve"> </w:t>
            </w:r>
            <w:proofErr w:type="spellStart"/>
            <w:r w:rsidR="00460653" w:rsidRPr="00FA08CC">
              <w:rPr>
                <w:lang w:val="en-US"/>
              </w:rPr>
              <w:t>garanţia</w:t>
            </w:r>
            <w:proofErr w:type="spellEnd"/>
            <w:r w:rsidR="005D4B79" w:rsidRPr="00FA08CC">
              <w:rPr>
                <w:lang w:val="en-US"/>
              </w:rPr>
              <w:t xml:space="preserve"> </w:t>
            </w:r>
            <w:proofErr w:type="spellStart"/>
            <w:r w:rsidR="00E364D5" w:rsidRPr="00FA08CC">
              <w:rPr>
                <w:lang w:val="en-US"/>
              </w:rPr>
              <w:t>Antreprenorului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ofertă</w:t>
            </w:r>
            <w:proofErr w:type="spellEnd"/>
            <w:r w:rsidR="00460653" w:rsidRPr="00FA08CC">
              <w:rPr>
                <w:lang w:val="en-US"/>
              </w:rPr>
              <w:t xml:space="preserve">. </w:t>
            </w:r>
          </w:p>
          <w:p w14:paraId="1F9DEB11" w14:textId="77777777" w:rsidR="00460653" w:rsidRPr="00FA08CC" w:rsidRDefault="00A156C0" w:rsidP="00196AB4">
            <w:pPr>
              <w:pStyle w:val="NormalWeb"/>
              <w:tabs>
                <w:tab w:val="left" w:pos="567"/>
              </w:tabs>
              <w:spacing w:line="276" w:lineRule="auto"/>
              <w:ind w:firstLine="0"/>
              <w:rPr>
                <w:lang w:val="en-US"/>
              </w:rPr>
            </w:pPr>
            <w:r w:rsidRPr="00FA08CC">
              <w:rPr>
                <w:lang w:val="en-US"/>
              </w:rPr>
              <w:t>4.1</w:t>
            </w:r>
            <w:r w:rsidR="00893327" w:rsidRPr="00FA08CC">
              <w:rPr>
                <w:lang w:val="en-US"/>
              </w:rPr>
              <w:t>3</w:t>
            </w:r>
            <w:r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garantează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la data </w:t>
            </w:r>
            <w:proofErr w:type="spellStart"/>
            <w:r w:rsidR="00460653" w:rsidRPr="00FA08CC">
              <w:rPr>
                <w:lang w:val="en-US"/>
              </w:rPr>
              <w:t>recepţiei</w:t>
            </w:r>
            <w:proofErr w:type="spellEnd"/>
            <w:r w:rsidR="00460653" w:rsidRPr="00FA08CC">
              <w:rPr>
                <w:lang w:val="en-US"/>
              </w:rPr>
              <w:t xml:space="preserve">, </w:t>
            </w:r>
            <w:proofErr w:type="spellStart"/>
            <w:r w:rsidR="00460653" w:rsidRPr="00FA08CC">
              <w:rPr>
                <w:lang w:val="en-US"/>
              </w:rPr>
              <w:t>lucrarea</w:t>
            </w:r>
            <w:proofErr w:type="spellEnd"/>
            <w:r w:rsidR="00460653" w:rsidRPr="00FA08CC">
              <w:rPr>
                <w:lang w:val="en-US"/>
              </w:rPr>
              <w:t xml:space="preserve"> </w:t>
            </w:r>
            <w:proofErr w:type="spellStart"/>
            <w:r w:rsidR="00460653" w:rsidRPr="00FA08CC">
              <w:rPr>
                <w:lang w:val="en-US"/>
              </w:rPr>
              <w:t>executată</w:t>
            </w:r>
            <w:proofErr w:type="spellEnd"/>
            <w:r w:rsidR="00460653" w:rsidRPr="00FA08CC">
              <w:rPr>
                <w:lang w:val="en-US"/>
              </w:rPr>
              <w:t xml:space="preserve"> are </w:t>
            </w:r>
            <w:proofErr w:type="spellStart"/>
            <w:r w:rsidR="00460653" w:rsidRPr="00FA08CC">
              <w:rPr>
                <w:lang w:val="en-US"/>
              </w:rPr>
              <w:t>calităţile</w:t>
            </w:r>
            <w:proofErr w:type="spellEnd"/>
            <w:r w:rsidR="00460653" w:rsidRPr="00FA08CC">
              <w:rPr>
                <w:lang w:val="en-US"/>
              </w:rPr>
              <w:t xml:space="preserve"> stipulate </w:t>
            </w:r>
            <w:proofErr w:type="spellStart"/>
            <w:r w:rsidR="00460653" w:rsidRPr="00FA08CC">
              <w:rPr>
                <w:lang w:val="en-US"/>
              </w:rPr>
              <w:t>în</w:t>
            </w:r>
            <w:proofErr w:type="spellEnd"/>
            <w:r w:rsidR="00460653" w:rsidRPr="00FA08CC">
              <w:rPr>
                <w:lang w:val="en-US"/>
              </w:rPr>
              <w:t xml:space="preserve"> contract, </w:t>
            </w:r>
            <w:proofErr w:type="spellStart"/>
            <w:r w:rsidR="00460653" w:rsidRPr="00FA08CC">
              <w:rPr>
                <w:lang w:val="en-US"/>
              </w:rPr>
              <w:t>corespunde</w:t>
            </w:r>
            <w:proofErr w:type="spellEnd"/>
            <w:r w:rsidR="00460653" w:rsidRPr="00FA08CC">
              <w:rPr>
                <w:lang w:val="en-US"/>
              </w:rPr>
              <w:t xml:space="preserve"> </w:t>
            </w:r>
            <w:proofErr w:type="spellStart"/>
            <w:r w:rsidR="00460653" w:rsidRPr="00FA08CC">
              <w:rPr>
                <w:lang w:val="en-US"/>
              </w:rPr>
              <w:t>reglementărilor</w:t>
            </w:r>
            <w:proofErr w:type="spellEnd"/>
            <w:r w:rsidR="00460653" w:rsidRPr="00FA08CC">
              <w:rPr>
                <w:lang w:val="en-US"/>
              </w:rPr>
              <w:t xml:space="preserve"> </w:t>
            </w:r>
            <w:proofErr w:type="spellStart"/>
            <w:r w:rsidR="00460653" w:rsidRPr="00FA08CC">
              <w:rPr>
                <w:lang w:val="en-US"/>
              </w:rPr>
              <w:t>tehnice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nu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afectată</w:t>
            </w:r>
            <w:proofErr w:type="spellEnd"/>
            <w:r w:rsidR="00460653" w:rsidRPr="00FA08CC">
              <w:rPr>
                <w:lang w:val="en-US"/>
              </w:rPr>
              <w:t xml:space="preserve"> de </w:t>
            </w:r>
            <w:proofErr w:type="spellStart"/>
            <w:r w:rsidR="00460653" w:rsidRPr="00FA08CC">
              <w:rPr>
                <w:lang w:val="en-US"/>
              </w:rPr>
              <w:t>vicii</w:t>
            </w:r>
            <w:proofErr w:type="spellEnd"/>
            <w:r w:rsidR="00460653" w:rsidRPr="00FA08CC">
              <w:rPr>
                <w:lang w:val="en-US"/>
              </w:rPr>
              <w:t xml:space="preserve"> care </w:t>
            </w:r>
            <w:proofErr w:type="spellStart"/>
            <w:r w:rsidR="00460653" w:rsidRPr="00FA08CC">
              <w:rPr>
                <w:lang w:val="en-US"/>
              </w:rPr>
              <w:t>ar</w:t>
            </w:r>
            <w:proofErr w:type="spellEnd"/>
            <w:r w:rsidR="00460653" w:rsidRPr="00FA08CC">
              <w:rPr>
                <w:lang w:val="en-US"/>
              </w:rPr>
              <w:t xml:space="preserve"> </w:t>
            </w:r>
            <w:proofErr w:type="spellStart"/>
            <w:r w:rsidR="00460653" w:rsidRPr="00FA08CC">
              <w:rPr>
                <w:lang w:val="en-US"/>
              </w:rPr>
              <w:t>diminua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chiar</w:t>
            </w:r>
            <w:proofErr w:type="spellEnd"/>
            <w:r w:rsidR="00460653" w:rsidRPr="00FA08CC">
              <w:rPr>
                <w:lang w:val="en-US"/>
              </w:rPr>
              <w:t xml:space="preserve"> </w:t>
            </w:r>
            <w:proofErr w:type="spellStart"/>
            <w:r w:rsidR="00460653" w:rsidRPr="00FA08CC">
              <w:rPr>
                <w:lang w:val="en-US"/>
              </w:rPr>
              <w:t>anula</w:t>
            </w:r>
            <w:proofErr w:type="spellEnd"/>
            <w:r w:rsidR="00460653" w:rsidRPr="00FA08CC">
              <w:rPr>
                <w:lang w:val="en-US"/>
              </w:rPr>
              <w:t xml:space="preserve"> </w:t>
            </w:r>
            <w:proofErr w:type="spellStart"/>
            <w:r w:rsidR="00460653" w:rsidRPr="00FA08CC">
              <w:rPr>
                <w:lang w:val="en-US"/>
              </w:rPr>
              <w:t>valoarea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posibilitatea</w:t>
            </w:r>
            <w:proofErr w:type="spellEnd"/>
            <w:r w:rsidR="00460653" w:rsidRPr="00FA08CC">
              <w:rPr>
                <w:lang w:val="en-US"/>
              </w:rPr>
              <w:t xml:space="preserve"> de </w:t>
            </w:r>
            <w:proofErr w:type="spellStart"/>
            <w:r w:rsidR="00460653" w:rsidRPr="00FA08CC">
              <w:rPr>
                <w:lang w:val="en-US"/>
              </w:rPr>
              <w:t>utilizare</w:t>
            </w:r>
            <w:proofErr w:type="spellEnd"/>
            <w:r w:rsidR="00460653" w:rsidRPr="00FA08CC">
              <w:rPr>
                <w:lang w:val="en-US"/>
              </w:rPr>
              <w:t xml:space="preserve">, conform </w:t>
            </w:r>
            <w:proofErr w:type="spellStart"/>
            <w:r w:rsidR="00460653" w:rsidRPr="00FA08CC">
              <w:rPr>
                <w:lang w:val="en-US"/>
              </w:rPr>
              <w:t>condiţiilor</w:t>
            </w:r>
            <w:proofErr w:type="spellEnd"/>
            <w:r w:rsidR="00460653" w:rsidRPr="00FA08CC">
              <w:rPr>
                <w:lang w:val="en-US"/>
              </w:rPr>
              <w:t xml:space="preserve"> </w:t>
            </w:r>
            <w:proofErr w:type="spellStart"/>
            <w:r w:rsidR="00460653" w:rsidRPr="00FA08CC">
              <w:rPr>
                <w:lang w:val="en-US"/>
              </w:rPr>
              <w:t>normale</w:t>
            </w:r>
            <w:proofErr w:type="spellEnd"/>
            <w:r w:rsidR="00460653" w:rsidRPr="00FA08CC">
              <w:rPr>
                <w:lang w:val="en-US"/>
              </w:rPr>
              <w:t xml:space="preserve"> de </w:t>
            </w:r>
            <w:proofErr w:type="spellStart"/>
            <w:r w:rsidR="00460653" w:rsidRPr="00FA08CC">
              <w:rPr>
                <w:lang w:val="en-US"/>
              </w:rPr>
              <w:t>folosire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celor</w:t>
            </w:r>
            <w:proofErr w:type="spellEnd"/>
            <w:r w:rsidR="00460653" w:rsidRPr="00FA08CC">
              <w:rPr>
                <w:lang w:val="en-US"/>
              </w:rPr>
              <w:t xml:space="preserve"> </w:t>
            </w:r>
            <w:proofErr w:type="spellStart"/>
            <w:r w:rsidR="00460653" w:rsidRPr="00FA08CC">
              <w:rPr>
                <w:lang w:val="en-US"/>
              </w:rPr>
              <w:t>explicite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contract. </w:t>
            </w:r>
          </w:p>
          <w:p w14:paraId="084FA7A6" w14:textId="77777777" w:rsidR="00460653" w:rsidRPr="00FA08CC" w:rsidRDefault="00A156C0" w:rsidP="00196AB4">
            <w:pPr>
              <w:pStyle w:val="NormalWeb"/>
              <w:tabs>
                <w:tab w:val="left" w:pos="567"/>
              </w:tabs>
              <w:spacing w:line="276" w:lineRule="auto"/>
              <w:ind w:firstLine="0"/>
              <w:rPr>
                <w:lang w:val="en-US"/>
              </w:rPr>
            </w:pPr>
            <w:r w:rsidRPr="00FA08CC">
              <w:rPr>
                <w:lang w:val="en-US"/>
              </w:rPr>
              <w:t>4.1</w:t>
            </w:r>
            <w:r w:rsidR="00893327" w:rsidRPr="00FA08CC">
              <w:rPr>
                <w:lang w:val="en-US"/>
              </w:rPr>
              <w:t>4</w:t>
            </w:r>
            <w:r w:rsidRPr="00FA08CC">
              <w:rPr>
                <w:lang w:val="en-US"/>
              </w:rPr>
              <w:t xml:space="preserve">. </w:t>
            </w:r>
            <w:r w:rsidR="00460653" w:rsidRPr="00FA08CC">
              <w:rPr>
                <w:lang w:val="en-US"/>
              </w:rPr>
              <w:t xml:space="preserve">La </w:t>
            </w:r>
            <w:proofErr w:type="spellStart"/>
            <w:r w:rsidR="00460653" w:rsidRPr="00FA08CC">
              <w:rPr>
                <w:lang w:val="en-US"/>
              </w:rPr>
              <w:t>lucrările</w:t>
            </w:r>
            <w:proofErr w:type="spellEnd"/>
            <w:r w:rsidR="00460653" w:rsidRPr="00FA08CC">
              <w:rPr>
                <w:lang w:val="en-US"/>
              </w:rPr>
              <w:t xml:space="preserve"> la care se fac </w:t>
            </w:r>
            <w:proofErr w:type="spellStart"/>
            <w:r w:rsidR="00460653" w:rsidRPr="00FA08CC">
              <w:rPr>
                <w:lang w:val="en-US"/>
              </w:rPr>
              <w:t>încercări</w:t>
            </w:r>
            <w:proofErr w:type="spellEnd"/>
            <w:r w:rsidR="00460653" w:rsidRPr="00FA08CC">
              <w:rPr>
                <w:lang w:val="en-US"/>
              </w:rPr>
              <w:t xml:space="preserve">, se </w:t>
            </w:r>
            <w:proofErr w:type="spellStart"/>
            <w:r w:rsidR="00460653" w:rsidRPr="00FA08CC">
              <w:rPr>
                <w:lang w:val="en-US"/>
              </w:rPr>
              <w:t>consideră</w:t>
            </w:r>
            <w:proofErr w:type="spellEnd"/>
            <w:r w:rsidR="00460653" w:rsidRPr="00FA08CC">
              <w:rPr>
                <w:lang w:val="en-US"/>
              </w:rPr>
              <w:t xml:space="preserve"> </w:t>
            </w:r>
            <w:proofErr w:type="spellStart"/>
            <w:r w:rsidR="00460653" w:rsidRPr="00FA08CC">
              <w:rPr>
                <w:lang w:val="en-US"/>
              </w:rPr>
              <w:t>calitatea</w:t>
            </w:r>
            <w:proofErr w:type="spellEnd"/>
            <w:r w:rsidR="00460653" w:rsidRPr="00FA08CC">
              <w:rPr>
                <w:lang w:val="en-US"/>
              </w:rPr>
              <w:t xml:space="preserve"> </w:t>
            </w:r>
            <w:proofErr w:type="spellStart"/>
            <w:r w:rsidR="00460653" w:rsidRPr="00FA08CC">
              <w:rPr>
                <w:lang w:val="en-US"/>
              </w:rPr>
              <w:t>probei</w:t>
            </w:r>
            <w:proofErr w:type="spellEnd"/>
            <w:r w:rsidR="00460653" w:rsidRPr="00FA08CC">
              <w:rPr>
                <w:lang w:val="en-US"/>
              </w:rPr>
              <w:t xml:space="preserve"> </w:t>
            </w:r>
            <w:proofErr w:type="spellStart"/>
            <w:r w:rsidR="00460653" w:rsidRPr="00FA08CC">
              <w:rPr>
                <w:lang w:val="en-US"/>
              </w:rPr>
              <w:t>îndeplinită</w:t>
            </w:r>
            <w:proofErr w:type="spellEnd"/>
            <w:r w:rsidR="00460653" w:rsidRPr="00FA08CC">
              <w:rPr>
                <w:lang w:val="en-US"/>
              </w:rPr>
              <w:t xml:space="preserve"> </w:t>
            </w:r>
            <w:proofErr w:type="spellStart"/>
            <w:r w:rsidR="00460653" w:rsidRPr="00FA08CC">
              <w:rPr>
                <w:lang w:val="en-US"/>
              </w:rPr>
              <w:t>at</w:t>
            </w:r>
            <w:r w:rsidR="00E171D4" w:rsidRPr="00FA08CC">
              <w:rPr>
                <w:lang w:val="en-US"/>
              </w:rPr>
              <w:t>â</w:t>
            </w:r>
            <w:r w:rsidR="00460653" w:rsidRPr="00FA08CC">
              <w:rPr>
                <w:lang w:val="en-US"/>
              </w:rPr>
              <w:t>ta</w:t>
            </w:r>
            <w:proofErr w:type="spellEnd"/>
            <w:r w:rsidR="00460653" w:rsidRPr="00FA08CC">
              <w:rPr>
                <w:lang w:val="en-US"/>
              </w:rPr>
              <w:t xml:space="preserve"> </w:t>
            </w:r>
            <w:proofErr w:type="spellStart"/>
            <w:r w:rsidR="00460653" w:rsidRPr="00FA08CC">
              <w:rPr>
                <w:lang w:val="en-US"/>
              </w:rPr>
              <w:t>timp</w:t>
            </w:r>
            <w:proofErr w:type="spellEnd"/>
            <w:r w:rsidR="00460653" w:rsidRPr="00FA08CC">
              <w:rPr>
                <w:lang w:val="en-US"/>
              </w:rPr>
              <w:t xml:space="preserve"> </w:t>
            </w:r>
            <w:proofErr w:type="spellStart"/>
            <w:r w:rsidR="00460653" w:rsidRPr="00FA08CC">
              <w:rPr>
                <w:lang w:val="en-US"/>
              </w:rPr>
              <w:t>c</w:t>
            </w:r>
            <w:r w:rsidR="00E171D4" w:rsidRPr="00FA08CC">
              <w:rPr>
                <w:lang w:val="en-US"/>
              </w:rPr>
              <w:t>â</w:t>
            </w:r>
            <w:r w:rsidR="00460653" w:rsidRPr="00FA08CC">
              <w:rPr>
                <w:lang w:val="en-US"/>
              </w:rPr>
              <w:t>t</w:t>
            </w:r>
            <w:proofErr w:type="spellEnd"/>
            <w:r w:rsidR="00460653" w:rsidRPr="00FA08CC">
              <w:rPr>
                <w:lang w:val="en-US"/>
              </w:rPr>
              <w:t xml:space="preserve"> </w:t>
            </w:r>
            <w:proofErr w:type="spellStart"/>
            <w:r w:rsidR="00460653" w:rsidRPr="00FA08CC">
              <w:rPr>
                <w:lang w:val="en-US"/>
              </w:rPr>
              <w:t>rezultatele</w:t>
            </w:r>
            <w:proofErr w:type="spellEnd"/>
            <w:r w:rsidR="00460653" w:rsidRPr="00FA08CC">
              <w:rPr>
                <w:lang w:val="en-US"/>
              </w:rPr>
              <w:t xml:space="preserve"> se </w:t>
            </w:r>
            <w:proofErr w:type="spellStart"/>
            <w:r w:rsidR="00460653" w:rsidRPr="00FA08CC">
              <w:rPr>
                <w:lang w:val="en-US"/>
              </w:rPr>
              <w:t>înscriu</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limitele</w:t>
            </w:r>
            <w:proofErr w:type="spellEnd"/>
            <w:r w:rsidR="00460653" w:rsidRPr="00FA08CC">
              <w:rPr>
                <w:lang w:val="en-US"/>
              </w:rPr>
              <w:t xml:space="preserve"> </w:t>
            </w:r>
            <w:proofErr w:type="spellStart"/>
            <w:r w:rsidR="00460653" w:rsidRPr="00FA08CC">
              <w:rPr>
                <w:lang w:val="en-US"/>
              </w:rPr>
              <w:t>admise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reglementările</w:t>
            </w:r>
            <w:proofErr w:type="spellEnd"/>
            <w:r w:rsidR="00460653" w:rsidRPr="00FA08CC">
              <w:rPr>
                <w:lang w:val="en-US"/>
              </w:rPr>
              <w:t xml:space="preserve"> </w:t>
            </w:r>
            <w:proofErr w:type="spellStart"/>
            <w:r w:rsidR="00460653" w:rsidRPr="00FA08CC">
              <w:rPr>
                <w:lang w:val="en-US"/>
              </w:rPr>
              <w:t>tehnice</w:t>
            </w:r>
            <w:proofErr w:type="spellEnd"/>
            <w:r w:rsidR="00460653" w:rsidRPr="00FA08CC">
              <w:rPr>
                <w:lang w:val="en-US"/>
              </w:rPr>
              <w:t xml:space="preserve">. </w:t>
            </w:r>
          </w:p>
          <w:p w14:paraId="72DF2ED1" w14:textId="77777777" w:rsidR="00460653" w:rsidRPr="00FA08CC" w:rsidRDefault="00A156C0" w:rsidP="00196AB4">
            <w:pPr>
              <w:pStyle w:val="NormalWeb"/>
              <w:tabs>
                <w:tab w:val="left" w:pos="567"/>
              </w:tabs>
              <w:spacing w:line="276" w:lineRule="auto"/>
              <w:ind w:firstLine="0"/>
              <w:rPr>
                <w:lang w:val="en-US"/>
              </w:rPr>
            </w:pPr>
            <w:r w:rsidRPr="00FA08CC">
              <w:rPr>
                <w:lang w:val="en-US"/>
              </w:rPr>
              <w:t>4.</w:t>
            </w:r>
            <w:r w:rsidR="00603AB4" w:rsidRPr="00FA08CC">
              <w:rPr>
                <w:lang w:val="en-US"/>
              </w:rPr>
              <w:t xml:space="preserve">15. </w:t>
            </w:r>
            <w:proofErr w:type="spellStart"/>
            <w:r w:rsidR="00603AB4" w:rsidRPr="00FA08CC">
              <w:rPr>
                <w:lang w:val="en-US"/>
              </w:rPr>
              <w:t>Beneficiarul</w:t>
            </w:r>
            <w:proofErr w:type="spellEnd"/>
            <w:r w:rsidR="00603AB4" w:rsidRPr="00FA08CC">
              <w:rPr>
                <w:lang w:val="en-US"/>
              </w:rPr>
              <w:t xml:space="preserve"> are </w:t>
            </w:r>
            <w:proofErr w:type="spellStart"/>
            <w:r w:rsidR="00603AB4" w:rsidRPr="00FA08CC">
              <w:rPr>
                <w:lang w:val="en-US"/>
              </w:rPr>
              <w:t>dreptul</w:t>
            </w:r>
            <w:proofErr w:type="spellEnd"/>
            <w:r w:rsidR="00603AB4" w:rsidRPr="00FA08CC">
              <w:rPr>
                <w:lang w:val="en-US"/>
              </w:rPr>
              <w:t xml:space="preserve"> de a </w:t>
            </w:r>
            <w:proofErr w:type="spellStart"/>
            <w:r w:rsidR="00603AB4" w:rsidRPr="00FA08CC">
              <w:rPr>
                <w:lang w:val="en-US"/>
              </w:rPr>
              <w:t>supraveghea</w:t>
            </w:r>
            <w:proofErr w:type="spellEnd"/>
            <w:r w:rsidR="00603AB4" w:rsidRPr="00FA08CC">
              <w:rPr>
                <w:lang w:val="en-US"/>
              </w:rPr>
              <w:t xml:space="preserve"> </w:t>
            </w:r>
            <w:proofErr w:type="spellStart"/>
            <w:r w:rsidR="00603AB4" w:rsidRPr="00FA08CC">
              <w:rPr>
                <w:lang w:val="en-US"/>
              </w:rPr>
              <w:t>desfăşurarea</w:t>
            </w:r>
            <w:proofErr w:type="spellEnd"/>
            <w:r w:rsidR="00603AB4" w:rsidRPr="00FA08CC">
              <w:rPr>
                <w:lang w:val="en-US"/>
              </w:rPr>
              <w:t xml:space="preserve"> </w:t>
            </w:r>
            <w:proofErr w:type="spellStart"/>
            <w:r w:rsidR="00603AB4" w:rsidRPr="00FA08CC">
              <w:rPr>
                <w:lang w:val="en-US"/>
              </w:rPr>
              <w:t>lucrărilor</w:t>
            </w:r>
            <w:proofErr w:type="spellEnd"/>
            <w:r w:rsidR="00603AB4" w:rsidRPr="00FA08CC">
              <w:rPr>
                <w:lang w:val="en-US"/>
              </w:rPr>
              <w:t xml:space="preserve"> </w:t>
            </w:r>
            <w:proofErr w:type="spellStart"/>
            <w:r w:rsidR="00603AB4" w:rsidRPr="00FA08CC">
              <w:rPr>
                <w:lang w:val="en-US"/>
              </w:rPr>
              <w:t>în</w:t>
            </w:r>
            <w:proofErr w:type="spellEnd"/>
            <w:r w:rsidR="00603AB4" w:rsidRPr="00FA08CC">
              <w:rPr>
                <w:lang w:val="en-US"/>
              </w:rPr>
              <w:t xml:space="preserve"> </w:t>
            </w:r>
            <w:proofErr w:type="spellStart"/>
            <w:r w:rsidR="00603AB4" w:rsidRPr="00FA08CC">
              <w:rPr>
                <w:lang w:val="en-US"/>
              </w:rPr>
              <w:t>conformitate</w:t>
            </w:r>
            <w:proofErr w:type="spellEnd"/>
            <w:r w:rsidR="00603AB4" w:rsidRPr="00FA08CC">
              <w:rPr>
                <w:lang w:val="en-US"/>
              </w:rPr>
              <w:t xml:space="preserve"> cu </w:t>
            </w:r>
            <w:proofErr w:type="spellStart"/>
            <w:r w:rsidR="00603AB4" w:rsidRPr="00FA08CC">
              <w:rPr>
                <w:lang w:val="en-US"/>
              </w:rPr>
              <w:t>prevederile</w:t>
            </w:r>
            <w:proofErr w:type="spellEnd"/>
            <w:r w:rsidR="00603AB4" w:rsidRPr="00FA08CC">
              <w:rPr>
                <w:lang w:val="en-US"/>
              </w:rPr>
              <w:t xml:space="preserve"> </w:t>
            </w:r>
            <w:proofErr w:type="spellStart"/>
            <w:r w:rsidR="00603AB4" w:rsidRPr="00FA08CC">
              <w:rPr>
                <w:lang w:val="en-US"/>
              </w:rPr>
              <w:t>contractului</w:t>
            </w:r>
            <w:proofErr w:type="spellEnd"/>
            <w:r w:rsidR="00603AB4" w:rsidRPr="00FA08CC">
              <w:rPr>
                <w:lang w:val="en-US"/>
              </w:rPr>
              <w:t xml:space="preserve">, </w:t>
            </w:r>
            <w:proofErr w:type="spellStart"/>
            <w:r w:rsidR="00603AB4" w:rsidRPr="00FA08CC">
              <w:rPr>
                <w:lang w:val="en-US"/>
              </w:rPr>
              <w:t>prin</w:t>
            </w:r>
            <w:proofErr w:type="spellEnd"/>
            <w:r w:rsidR="00603AB4" w:rsidRPr="00FA08CC">
              <w:rPr>
                <w:lang w:val="en-US"/>
              </w:rPr>
              <w:t xml:space="preserve"> </w:t>
            </w:r>
            <w:proofErr w:type="spellStart"/>
            <w:r w:rsidR="00603AB4" w:rsidRPr="00FA08CC">
              <w:rPr>
                <w:lang w:val="en-US"/>
              </w:rPr>
              <w:t>responsabilii</w:t>
            </w:r>
            <w:proofErr w:type="spellEnd"/>
            <w:r w:rsidR="00603AB4" w:rsidRPr="00FA08CC">
              <w:rPr>
                <w:lang w:val="en-US"/>
              </w:rPr>
              <w:t xml:space="preserve"> </w:t>
            </w:r>
            <w:proofErr w:type="spellStart"/>
            <w:r w:rsidR="00603AB4" w:rsidRPr="00FA08CC">
              <w:rPr>
                <w:lang w:val="en-US"/>
              </w:rPr>
              <w:t>tehnici</w:t>
            </w:r>
            <w:proofErr w:type="spellEnd"/>
            <w:r w:rsidR="00603AB4" w:rsidRPr="00FA08CC">
              <w:rPr>
                <w:lang w:val="en-US"/>
              </w:rPr>
              <w:t xml:space="preserve"> </w:t>
            </w:r>
            <w:proofErr w:type="spellStart"/>
            <w:r w:rsidR="00603AB4" w:rsidRPr="00FA08CC">
              <w:rPr>
                <w:lang w:val="en-US"/>
              </w:rPr>
              <w:t>atestaţi</w:t>
            </w:r>
            <w:proofErr w:type="spellEnd"/>
            <w:r w:rsidR="00603AB4" w:rsidRPr="00FA08CC">
              <w:rPr>
                <w:lang w:val="en-US"/>
              </w:rPr>
              <w:t xml:space="preserve">. </w:t>
            </w:r>
            <w:proofErr w:type="spellStart"/>
            <w:r w:rsidR="00603AB4" w:rsidRPr="00FA08CC">
              <w:rPr>
                <w:lang w:val="en-US"/>
              </w:rPr>
              <w:t>Acestora</w:t>
            </w:r>
            <w:proofErr w:type="spellEnd"/>
            <w:r w:rsidR="00603AB4" w:rsidRPr="00FA08CC">
              <w:rPr>
                <w:lang w:val="en-US"/>
              </w:rPr>
              <w:t xml:space="preserve"> li se </w:t>
            </w:r>
            <w:proofErr w:type="spellStart"/>
            <w:r w:rsidR="00603AB4" w:rsidRPr="00FA08CC">
              <w:rPr>
                <w:lang w:val="en-US"/>
              </w:rPr>
              <w:t>va</w:t>
            </w:r>
            <w:proofErr w:type="spellEnd"/>
            <w:r w:rsidR="00603AB4" w:rsidRPr="00FA08CC">
              <w:rPr>
                <w:lang w:val="en-US"/>
              </w:rPr>
              <w:t xml:space="preserve"> </w:t>
            </w:r>
            <w:proofErr w:type="spellStart"/>
            <w:r w:rsidR="00603AB4" w:rsidRPr="00FA08CC">
              <w:rPr>
                <w:lang w:val="en-US"/>
              </w:rPr>
              <w:t>asigura</w:t>
            </w:r>
            <w:proofErr w:type="spellEnd"/>
            <w:r w:rsidR="00603AB4" w:rsidRPr="00FA08CC">
              <w:rPr>
                <w:lang w:val="en-US"/>
              </w:rPr>
              <w:t xml:space="preserve"> </w:t>
            </w:r>
            <w:proofErr w:type="spellStart"/>
            <w:r w:rsidR="00603AB4" w:rsidRPr="00FA08CC">
              <w:rPr>
                <w:lang w:val="en-US"/>
              </w:rPr>
              <w:t>accesul</w:t>
            </w:r>
            <w:proofErr w:type="spellEnd"/>
            <w:r w:rsidR="00603AB4" w:rsidRPr="00FA08CC">
              <w:rPr>
                <w:lang w:val="en-US"/>
              </w:rPr>
              <w:t xml:space="preserve"> la </w:t>
            </w:r>
            <w:proofErr w:type="spellStart"/>
            <w:r w:rsidR="00603AB4" w:rsidRPr="00FA08CC">
              <w:rPr>
                <w:lang w:val="en-US"/>
              </w:rPr>
              <w:t>locul</w:t>
            </w:r>
            <w:proofErr w:type="spellEnd"/>
            <w:r w:rsidR="00603AB4" w:rsidRPr="00FA08CC">
              <w:rPr>
                <w:lang w:val="en-US"/>
              </w:rPr>
              <w:t xml:space="preserve"> de </w:t>
            </w:r>
            <w:proofErr w:type="spellStart"/>
            <w:r w:rsidR="00603AB4" w:rsidRPr="00FA08CC">
              <w:rPr>
                <w:lang w:val="en-US"/>
              </w:rPr>
              <w:t>muncă</w:t>
            </w:r>
            <w:proofErr w:type="spellEnd"/>
            <w:r w:rsidR="00603AB4" w:rsidRPr="00FA08CC">
              <w:rPr>
                <w:lang w:val="en-US"/>
              </w:rPr>
              <w:t xml:space="preserve">, </w:t>
            </w:r>
            <w:proofErr w:type="spellStart"/>
            <w:r w:rsidR="00603AB4" w:rsidRPr="00FA08CC">
              <w:rPr>
                <w:lang w:val="en-US"/>
              </w:rPr>
              <w:t>în</w:t>
            </w:r>
            <w:proofErr w:type="spellEnd"/>
            <w:r w:rsidR="00603AB4" w:rsidRPr="00FA08CC">
              <w:rPr>
                <w:lang w:val="en-US"/>
              </w:rPr>
              <w:t xml:space="preserve"> </w:t>
            </w:r>
            <w:proofErr w:type="spellStart"/>
            <w:r w:rsidR="00603AB4" w:rsidRPr="00FA08CC">
              <w:rPr>
                <w:lang w:val="en-US"/>
              </w:rPr>
              <w:t>ateliere</w:t>
            </w:r>
            <w:proofErr w:type="spellEnd"/>
            <w:r w:rsidR="00603AB4" w:rsidRPr="00FA08CC">
              <w:rPr>
                <w:lang w:val="en-US"/>
              </w:rPr>
              <w:t xml:space="preserve">, </w:t>
            </w:r>
            <w:proofErr w:type="spellStart"/>
            <w:r w:rsidR="00603AB4" w:rsidRPr="00FA08CC">
              <w:rPr>
                <w:lang w:val="en-US"/>
              </w:rPr>
              <w:t>depozite</w:t>
            </w:r>
            <w:proofErr w:type="spellEnd"/>
            <w:r w:rsidR="00603AB4" w:rsidRPr="00FA08CC">
              <w:rPr>
                <w:lang w:val="en-US"/>
              </w:rPr>
              <w:t xml:space="preserve"> </w:t>
            </w:r>
            <w:proofErr w:type="spellStart"/>
            <w:r w:rsidR="00603AB4" w:rsidRPr="00FA08CC">
              <w:rPr>
                <w:lang w:val="en-US"/>
              </w:rPr>
              <w:t>şi</w:t>
            </w:r>
            <w:proofErr w:type="spellEnd"/>
            <w:r w:rsidR="00603AB4" w:rsidRPr="00FA08CC">
              <w:rPr>
                <w:lang w:val="en-US"/>
              </w:rPr>
              <w:t xml:space="preserve"> </w:t>
            </w:r>
            <w:proofErr w:type="spellStart"/>
            <w:r w:rsidR="00603AB4" w:rsidRPr="00FA08CC">
              <w:rPr>
                <w:lang w:val="en-US"/>
              </w:rPr>
              <w:t>oriunde</w:t>
            </w:r>
            <w:proofErr w:type="spellEnd"/>
            <w:r w:rsidR="00603AB4" w:rsidRPr="00FA08CC">
              <w:rPr>
                <w:lang w:val="en-US"/>
              </w:rPr>
              <w:t xml:space="preserve"> se </w:t>
            </w:r>
            <w:proofErr w:type="spellStart"/>
            <w:r w:rsidR="00603AB4" w:rsidRPr="00FA08CC">
              <w:rPr>
                <w:lang w:val="en-US"/>
              </w:rPr>
              <w:t>desfăşoară</w:t>
            </w:r>
            <w:proofErr w:type="spellEnd"/>
            <w:r w:rsidR="00603AB4" w:rsidRPr="00FA08CC">
              <w:rPr>
                <w:lang w:val="en-US"/>
              </w:rPr>
              <w:t xml:space="preserve"> </w:t>
            </w:r>
            <w:proofErr w:type="spellStart"/>
            <w:r w:rsidR="00603AB4" w:rsidRPr="00FA08CC">
              <w:rPr>
                <w:lang w:val="en-US"/>
              </w:rPr>
              <w:t>activităţi</w:t>
            </w:r>
            <w:proofErr w:type="spellEnd"/>
            <w:r w:rsidR="00603AB4" w:rsidRPr="00FA08CC">
              <w:rPr>
                <w:lang w:val="en-US"/>
              </w:rPr>
              <w:t xml:space="preserve"> legate de </w:t>
            </w:r>
            <w:proofErr w:type="spellStart"/>
            <w:r w:rsidR="00603AB4" w:rsidRPr="00FA08CC">
              <w:rPr>
                <w:lang w:val="en-US"/>
              </w:rPr>
              <w:t>realizarea</w:t>
            </w:r>
            <w:proofErr w:type="spellEnd"/>
            <w:r w:rsidR="00603AB4" w:rsidRPr="00FA08CC">
              <w:rPr>
                <w:lang w:val="en-US"/>
              </w:rPr>
              <w:t xml:space="preserve"> </w:t>
            </w:r>
            <w:proofErr w:type="spellStart"/>
            <w:r w:rsidR="00603AB4" w:rsidRPr="00FA08CC">
              <w:rPr>
                <w:lang w:val="en-US"/>
              </w:rPr>
              <w:t>obligaţiilor</w:t>
            </w:r>
            <w:proofErr w:type="spellEnd"/>
            <w:r w:rsidR="00603AB4" w:rsidRPr="00FA08CC">
              <w:rPr>
                <w:lang w:val="en-US"/>
              </w:rPr>
              <w:t xml:space="preserve"> </w:t>
            </w:r>
            <w:proofErr w:type="spellStart"/>
            <w:r w:rsidR="00603AB4" w:rsidRPr="00FA08CC">
              <w:rPr>
                <w:lang w:val="en-US"/>
              </w:rPr>
              <w:t>contractuale</w:t>
            </w:r>
            <w:proofErr w:type="spellEnd"/>
            <w:r w:rsidR="00603AB4" w:rsidRPr="00FA08CC">
              <w:rPr>
                <w:lang w:val="en-US"/>
              </w:rPr>
              <w:t xml:space="preserve">. La </w:t>
            </w:r>
            <w:proofErr w:type="spellStart"/>
            <w:r w:rsidR="00603AB4" w:rsidRPr="00FA08CC">
              <w:rPr>
                <w:lang w:val="en-US"/>
              </w:rPr>
              <w:t>cerere</w:t>
            </w:r>
            <w:proofErr w:type="spellEnd"/>
            <w:r w:rsidR="00603AB4" w:rsidRPr="00FA08CC">
              <w:rPr>
                <w:lang w:val="en-US"/>
              </w:rPr>
              <w:t xml:space="preserve">, </w:t>
            </w:r>
            <w:proofErr w:type="spellStart"/>
            <w:r w:rsidR="00603AB4" w:rsidRPr="00FA08CC">
              <w:rPr>
                <w:lang w:val="en-US"/>
              </w:rPr>
              <w:t>trebuie</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w:t>
            </w:r>
            <w:proofErr w:type="spellStart"/>
            <w:r w:rsidR="00603AB4" w:rsidRPr="00FA08CC">
              <w:rPr>
                <w:lang w:val="en-US"/>
              </w:rPr>
              <w:t>i</w:t>
            </w:r>
            <w:proofErr w:type="spellEnd"/>
            <w:r w:rsidR="00603AB4" w:rsidRPr="00FA08CC">
              <w:rPr>
                <w:lang w:val="en-US"/>
              </w:rPr>
              <w:t xml:space="preserve"> se </w:t>
            </w:r>
            <w:proofErr w:type="spellStart"/>
            <w:r w:rsidR="00603AB4" w:rsidRPr="00FA08CC">
              <w:rPr>
                <w:lang w:val="en-US"/>
              </w:rPr>
              <w:t>pună</w:t>
            </w:r>
            <w:proofErr w:type="spellEnd"/>
            <w:r w:rsidR="00603AB4" w:rsidRPr="00FA08CC">
              <w:rPr>
                <w:lang w:val="en-US"/>
              </w:rPr>
              <w:t xml:space="preserve"> la </w:t>
            </w:r>
            <w:proofErr w:type="spellStart"/>
            <w:r w:rsidR="00603AB4" w:rsidRPr="00FA08CC">
              <w:rPr>
                <w:lang w:val="en-US"/>
              </w:rPr>
              <w:t>dispoziţie</w:t>
            </w:r>
            <w:proofErr w:type="spellEnd"/>
            <w:r w:rsidR="00603AB4" w:rsidRPr="00FA08CC">
              <w:rPr>
                <w:lang w:val="en-US"/>
              </w:rPr>
              <w:t xml:space="preserve"> </w:t>
            </w:r>
            <w:proofErr w:type="spellStart"/>
            <w:r w:rsidR="00603AB4" w:rsidRPr="00FA08CC">
              <w:rPr>
                <w:lang w:val="en-US"/>
              </w:rPr>
              <w:t>desenele</w:t>
            </w:r>
            <w:proofErr w:type="spellEnd"/>
            <w:r w:rsidR="00603AB4" w:rsidRPr="00FA08CC">
              <w:rPr>
                <w:lang w:val="en-US"/>
              </w:rPr>
              <w:t xml:space="preserve"> </w:t>
            </w:r>
            <w:proofErr w:type="spellStart"/>
            <w:r w:rsidR="00603AB4" w:rsidRPr="00FA08CC">
              <w:rPr>
                <w:lang w:val="en-US"/>
              </w:rPr>
              <w:t>şi</w:t>
            </w:r>
            <w:proofErr w:type="spellEnd"/>
            <w:r w:rsidR="00603AB4" w:rsidRPr="00FA08CC">
              <w:rPr>
                <w:lang w:val="en-US"/>
              </w:rPr>
              <w:t xml:space="preserve"> </w:t>
            </w:r>
            <w:proofErr w:type="spellStart"/>
            <w:r w:rsidR="00603AB4" w:rsidRPr="00FA08CC">
              <w:rPr>
                <w:lang w:val="en-US"/>
              </w:rPr>
              <w:t>documentaţia</w:t>
            </w:r>
            <w:proofErr w:type="spellEnd"/>
            <w:r w:rsidR="00603AB4" w:rsidRPr="00FA08CC">
              <w:rPr>
                <w:lang w:val="en-US"/>
              </w:rPr>
              <w:t xml:space="preserve"> de </w:t>
            </w:r>
            <w:proofErr w:type="spellStart"/>
            <w:r w:rsidR="00603AB4" w:rsidRPr="00FA08CC">
              <w:rPr>
                <w:lang w:val="en-US"/>
              </w:rPr>
              <w:t>execuţie</w:t>
            </w:r>
            <w:proofErr w:type="spellEnd"/>
            <w:r w:rsidR="00603AB4" w:rsidRPr="00FA08CC">
              <w:rPr>
                <w:lang w:val="en-US"/>
              </w:rPr>
              <w:t xml:space="preserve"> </w:t>
            </w:r>
            <w:proofErr w:type="spellStart"/>
            <w:r w:rsidR="00603AB4" w:rsidRPr="00FA08CC">
              <w:rPr>
                <w:lang w:val="en-US"/>
              </w:rPr>
              <w:t>pentru</w:t>
            </w:r>
            <w:proofErr w:type="spellEnd"/>
            <w:r w:rsidR="00603AB4" w:rsidRPr="00FA08CC">
              <w:rPr>
                <w:lang w:val="en-US"/>
              </w:rPr>
              <w:t xml:space="preserve"> </w:t>
            </w:r>
            <w:proofErr w:type="spellStart"/>
            <w:r w:rsidR="00603AB4" w:rsidRPr="00FA08CC">
              <w:rPr>
                <w:lang w:val="en-US"/>
              </w:rPr>
              <w:t>examinare</w:t>
            </w:r>
            <w:proofErr w:type="spellEnd"/>
            <w:r w:rsidR="00603AB4" w:rsidRPr="00FA08CC">
              <w:rPr>
                <w:lang w:val="en-US"/>
              </w:rPr>
              <w:t xml:space="preserve"> </w:t>
            </w:r>
            <w:proofErr w:type="spellStart"/>
            <w:r w:rsidR="00603AB4" w:rsidRPr="00FA08CC">
              <w:rPr>
                <w:lang w:val="en-US"/>
              </w:rPr>
              <w:t>şi</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w:t>
            </w:r>
            <w:proofErr w:type="spellStart"/>
            <w:r w:rsidR="00603AB4" w:rsidRPr="00FA08CC">
              <w:rPr>
                <w:lang w:val="en-US"/>
              </w:rPr>
              <w:t>i</w:t>
            </w:r>
            <w:proofErr w:type="spellEnd"/>
            <w:r w:rsidR="00603AB4" w:rsidRPr="00FA08CC">
              <w:rPr>
                <w:lang w:val="en-US"/>
              </w:rPr>
              <w:t xml:space="preserve"> se </w:t>
            </w:r>
            <w:proofErr w:type="spellStart"/>
            <w:r w:rsidR="00603AB4" w:rsidRPr="00FA08CC">
              <w:rPr>
                <w:lang w:val="en-US"/>
              </w:rPr>
              <w:t>dea</w:t>
            </w:r>
            <w:proofErr w:type="spellEnd"/>
            <w:r w:rsidR="00603AB4" w:rsidRPr="00FA08CC">
              <w:rPr>
                <w:lang w:val="en-US"/>
              </w:rPr>
              <w:t xml:space="preserve"> </w:t>
            </w:r>
            <w:proofErr w:type="spellStart"/>
            <w:r w:rsidR="00603AB4" w:rsidRPr="00FA08CC">
              <w:rPr>
                <w:lang w:val="en-US"/>
              </w:rPr>
              <w:t>toate</w:t>
            </w:r>
            <w:proofErr w:type="spellEnd"/>
            <w:r w:rsidR="00603AB4" w:rsidRPr="00FA08CC">
              <w:rPr>
                <w:lang w:val="en-US"/>
              </w:rPr>
              <w:t xml:space="preserve"> </w:t>
            </w:r>
            <w:proofErr w:type="spellStart"/>
            <w:r w:rsidR="00603AB4" w:rsidRPr="00FA08CC">
              <w:rPr>
                <w:lang w:val="en-US"/>
              </w:rPr>
              <w:t>lămuririle</w:t>
            </w:r>
            <w:proofErr w:type="spellEnd"/>
            <w:r w:rsidR="00603AB4" w:rsidRPr="00FA08CC">
              <w:rPr>
                <w:lang w:val="en-US"/>
              </w:rPr>
              <w:t xml:space="preserve">, </w:t>
            </w:r>
            <w:proofErr w:type="spellStart"/>
            <w:r w:rsidR="00603AB4" w:rsidRPr="00FA08CC">
              <w:rPr>
                <w:lang w:val="en-US"/>
              </w:rPr>
              <w:t>condiţia</w:t>
            </w:r>
            <w:proofErr w:type="spellEnd"/>
            <w:r w:rsidR="00603AB4" w:rsidRPr="00FA08CC">
              <w:rPr>
                <w:lang w:val="en-US"/>
              </w:rPr>
              <w:t xml:space="preserve"> </w:t>
            </w:r>
            <w:proofErr w:type="spellStart"/>
            <w:r w:rsidR="00603AB4" w:rsidRPr="00FA08CC">
              <w:rPr>
                <w:lang w:val="en-US"/>
              </w:rPr>
              <w:t>fiind</w:t>
            </w:r>
            <w:proofErr w:type="spellEnd"/>
            <w:r w:rsidR="00603AB4" w:rsidRPr="00FA08CC">
              <w:rPr>
                <w:lang w:val="en-US"/>
              </w:rPr>
              <w:t xml:space="preserve"> ca </w:t>
            </w:r>
            <w:proofErr w:type="spellStart"/>
            <w:r w:rsidR="00603AB4" w:rsidRPr="00FA08CC">
              <w:rPr>
                <w:lang w:val="en-US"/>
              </w:rPr>
              <w:t>prin</w:t>
            </w:r>
            <w:proofErr w:type="spellEnd"/>
            <w:r w:rsidR="00603AB4" w:rsidRPr="00FA08CC">
              <w:rPr>
                <w:lang w:val="en-US"/>
              </w:rPr>
              <w:t xml:space="preserve"> </w:t>
            </w:r>
            <w:proofErr w:type="spellStart"/>
            <w:r w:rsidR="00603AB4" w:rsidRPr="00FA08CC">
              <w:rPr>
                <w:lang w:val="en-US"/>
              </w:rPr>
              <w:t>aceasta</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nu se </w:t>
            </w:r>
            <w:proofErr w:type="spellStart"/>
            <w:r w:rsidR="00603AB4" w:rsidRPr="00FA08CC">
              <w:rPr>
                <w:lang w:val="en-US"/>
              </w:rPr>
              <w:t>dezvăluie</w:t>
            </w:r>
            <w:proofErr w:type="spellEnd"/>
            <w:r w:rsidR="00603AB4" w:rsidRPr="00FA08CC">
              <w:rPr>
                <w:lang w:val="en-US"/>
              </w:rPr>
              <w:t xml:space="preserve"> </w:t>
            </w:r>
            <w:proofErr w:type="spellStart"/>
            <w:r w:rsidR="00603AB4" w:rsidRPr="00FA08CC">
              <w:rPr>
                <w:lang w:val="en-US"/>
              </w:rPr>
              <w:t>informația</w:t>
            </w:r>
            <w:proofErr w:type="spellEnd"/>
            <w:r w:rsidR="00603AB4" w:rsidRPr="00FA08CC">
              <w:rPr>
                <w:lang w:val="en-US"/>
              </w:rPr>
              <w:t xml:space="preserve"> </w:t>
            </w:r>
            <w:proofErr w:type="spellStart"/>
            <w:r w:rsidR="00603AB4" w:rsidRPr="00FA08CC">
              <w:rPr>
                <w:lang w:val="en-US"/>
              </w:rPr>
              <w:t>și</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nu fie </w:t>
            </w:r>
            <w:proofErr w:type="spellStart"/>
            <w:r w:rsidR="00603AB4" w:rsidRPr="00FA08CC">
              <w:rPr>
                <w:lang w:val="en-US"/>
              </w:rPr>
              <w:t>utilizată</w:t>
            </w:r>
            <w:proofErr w:type="spellEnd"/>
            <w:r w:rsidR="00603AB4" w:rsidRPr="00FA08CC">
              <w:rPr>
                <w:lang w:val="en-US"/>
              </w:rPr>
              <w:t xml:space="preserve"> </w:t>
            </w:r>
            <w:proofErr w:type="spellStart"/>
            <w:r w:rsidR="00603AB4" w:rsidRPr="00FA08CC">
              <w:rPr>
                <w:lang w:val="en-US"/>
              </w:rPr>
              <w:t>în</w:t>
            </w:r>
            <w:proofErr w:type="spellEnd"/>
            <w:r w:rsidR="00603AB4" w:rsidRPr="00FA08CC">
              <w:rPr>
                <w:lang w:val="en-US"/>
              </w:rPr>
              <w:t xml:space="preserve"> </w:t>
            </w:r>
            <w:proofErr w:type="spellStart"/>
            <w:r w:rsidR="00603AB4" w:rsidRPr="00FA08CC">
              <w:rPr>
                <w:lang w:val="en-US"/>
              </w:rPr>
              <w:t>scopuri</w:t>
            </w:r>
            <w:proofErr w:type="spellEnd"/>
            <w:r w:rsidR="00603AB4" w:rsidRPr="00FA08CC">
              <w:rPr>
                <w:lang w:val="en-US"/>
              </w:rPr>
              <w:t xml:space="preserve"> </w:t>
            </w:r>
            <w:proofErr w:type="spellStart"/>
            <w:r w:rsidR="00603AB4" w:rsidRPr="00FA08CC">
              <w:rPr>
                <w:lang w:val="en-US"/>
              </w:rPr>
              <w:t>proprii</w:t>
            </w:r>
            <w:proofErr w:type="spellEnd"/>
            <w:r w:rsidR="00603AB4" w:rsidRPr="00FA08CC">
              <w:rPr>
                <w:lang w:val="en-US"/>
              </w:rPr>
              <w:t xml:space="preserve">, </w:t>
            </w:r>
            <w:proofErr w:type="spellStart"/>
            <w:r w:rsidR="00603AB4" w:rsidRPr="00FA08CC">
              <w:rPr>
                <w:lang w:val="en-US"/>
              </w:rPr>
              <w:t>indiferent</w:t>
            </w:r>
            <w:proofErr w:type="spellEnd"/>
            <w:r w:rsidR="00603AB4" w:rsidRPr="00FA08CC">
              <w:rPr>
                <w:lang w:val="en-US"/>
              </w:rPr>
              <w:t xml:space="preserve"> </w:t>
            </w:r>
            <w:proofErr w:type="spellStart"/>
            <w:r w:rsidR="00603AB4" w:rsidRPr="00FA08CC">
              <w:rPr>
                <w:lang w:val="en-US"/>
              </w:rPr>
              <w:t>dacă</w:t>
            </w:r>
            <w:proofErr w:type="spellEnd"/>
            <w:r w:rsidR="00603AB4" w:rsidRPr="00FA08CC">
              <w:rPr>
                <w:lang w:val="en-US"/>
              </w:rPr>
              <w:t xml:space="preserve"> </w:t>
            </w:r>
            <w:proofErr w:type="spellStart"/>
            <w:r w:rsidR="00603AB4" w:rsidRPr="00FA08CC">
              <w:rPr>
                <w:lang w:val="en-US"/>
              </w:rPr>
              <w:t>contractul</w:t>
            </w:r>
            <w:proofErr w:type="spellEnd"/>
            <w:r w:rsidR="00603AB4" w:rsidRPr="00FA08CC">
              <w:rPr>
                <w:lang w:val="en-US"/>
              </w:rPr>
              <w:t xml:space="preserve"> a </w:t>
            </w:r>
            <w:proofErr w:type="spellStart"/>
            <w:r w:rsidR="00603AB4" w:rsidRPr="00FA08CC">
              <w:rPr>
                <w:lang w:val="en-US"/>
              </w:rPr>
              <w:t>fost</w:t>
            </w:r>
            <w:proofErr w:type="spellEnd"/>
            <w:r w:rsidR="00603AB4" w:rsidRPr="00FA08CC">
              <w:rPr>
                <w:lang w:val="en-US"/>
              </w:rPr>
              <w:t xml:space="preserve"> </w:t>
            </w:r>
            <w:proofErr w:type="spellStart"/>
            <w:r w:rsidR="00603AB4" w:rsidRPr="00FA08CC">
              <w:rPr>
                <w:lang w:val="en-US"/>
              </w:rPr>
              <w:t>sau</w:t>
            </w:r>
            <w:proofErr w:type="spellEnd"/>
            <w:r w:rsidR="00603AB4" w:rsidRPr="00FA08CC">
              <w:rPr>
                <w:lang w:val="en-US"/>
              </w:rPr>
              <w:t xml:space="preserve"> nu </w:t>
            </w:r>
            <w:proofErr w:type="spellStart"/>
            <w:r w:rsidR="00603AB4" w:rsidRPr="00FA08CC">
              <w:rPr>
                <w:lang w:val="en-US"/>
              </w:rPr>
              <w:t>încheiat</w:t>
            </w:r>
            <w:proofErr w:type="spellEnd"/>
            <w:r w:rsidR="00603AB4" w:rsidRPr="00FA08CC">
              <w:rPr>
                <w:lang w:val="en-US"/>
              </w:rPr>
              <w:t xml:space="preserve">. </w:t>
            </w:r>
          </w:p>
          <w:p w14:paraId="77140BDF" w14:textId="77777777" w:rsidR="00460653" w:rsidRPr="00FA08CC" w:rsidRDefault="00A156C0" w:rsidP="00196AB4">
            <w:pPr>
              <w:pStyle w:val="NormalWeb"/>
              <w:tabs>
                <w:tab w:val="left" w:pos="567"/>
              </w:tabs>
              <w:spacing w:line="276" w:lineRule="auto"/>
              <w:ind w:firstLine="0"/>
              <w:rPr>
                <w:lang w:val="en-US"/>
              </w:rPr>
            </w:pPr>
            <w:r w:rsidRPr="00FA08CC">
              <w:rPr>
                <w:lang w:val="en-US"/>
              </w:rPr>
              <w:t>4.1</w:t>
            </w:r>
            <w:r w:rsidR="00040EA0" w:rsidRPr="00FA08CC">
              <w:rPr>
                <w:lang w:val="en-US"/>
              </w:rPr>
              <w:t xml:space="preserve">6. </w:t>
            </w:r>
            <w:proofErr w:type="spellStart"/>
            <w:r w:rsidR="00040EA0" w:rsidRPr="00FA08CC">
              <w:rPr>
                <w:lang w:val="en-US"/>
              </w:rPr>
              <w:t>Beneficiarul</w:t>
            </w:r>
            <w:proofErr w:type="spellEnd"/>
            <w:r w:rsidR="00040EA0" w:rsidRPr="00FA08CC">
              <w:rPr>
                <w:lang w:val="en-US"/>
              </w:rPr>
              <w:t xml:space="preserve"> </w:t>
            </w:r>
            <w:proofErr w:type="spellStart"/>
            <w:r w:rsidR="00040EA0" w:rsidRPr="00FA08CC">
              <w:rPr>
                <w:lang w:val="en-US"/>
              </w:rPr>
              <w:t>este</w:t>
            </w:r>
            <w:proofErr w:type="spellEnd"/>
            <w:r w:rsidR="00040EA0" w:rsidRPr="00FA08CC">
              <w:rPr>
                <w:lang w:val="en-US"/>
              </w:rPr>
              <w:t xml:space="preserve"> </w:t>
            </w:r>
            <w:proofErr w:type="spellStart"/>
            <w:r w:rsidR="00040EA0" w:rsidRPr="00FA08CC">
              <w:rPr>
                <w:lang w:val="en-US"/>
              </w:rPr>
              <w:t>autorizat</w:t>
            </w:r>
            <w:proofErr w:type="spellEnd"/>
            <w:r w:rsidR="00040EA0" w:rsidRPr="00FA08CC">
              <w:rPr>
                <w:lang w:val="en-US"/>
              </w:rPr>
              <w:t xml:space="preserve"> </w:t>
            </w:r>
            <w:proofErr w:type="spellStart"/>
            <w:r w:rsidR="00040EA0" w:rsidRPr="00FA08CC">
              <w:rPr>
                <w:lang w:val="en-US"/>
              </w:rPr>
              <w:t>să</w:t>
            </w:r>
            <w:proofErr w:type="spellEnd"/>
            <w:r w:rsidR="00040EA0" w:rsidRPr="00FA08CC">
              <w:rPr>
                <w:lang w:val="en-US"/>
              </w:rPr>
              <w:t xml:space="preserve"> </w:t>
            </w:r>
            <w:proofErr w:type="spellStart"/>
            <w:r w:rsidR="00040EA0" w:rsidRPr="00FA08CC">
              <w:rPr>
                <w:lang w:val="en-US"/>
              </w:rPr>
              <w:t>emită</w:t>
            </w:r>
            <w:proofErr w:type="spellEnd"/>
            <w:r w:rsidR="00040EA0" w:rsidRPr="00FA08CC">
              <w:rPr>
                <w:lang w:val="en-US"/>
              </w:rPr>
              <w:t xml:space="preserve"> </w:t>
            </w:r>
            <w:proofErr w:type="spellStart"/>
            <w:r w:rsidR="00040EA0" w:rsidRPr="00FA08CC">
              <w:rPr>
                <w:lang w:val="en-US"/>
              </w:rPr>
              <w:t>dispoziţiile</w:t>
            </w:r>
            <w:proofErr w:type="spellEnd"/>
            <w:r w:rsidR="00040EA0" w:rsidRPr="00FA08CC">
              <w:rPr>
                <w:lang w:val="en-US"/>
              </w:rPr>
              <w:t xml:space="preserve"> pe care le </w:t>
            </w:r>
            <w:proofErr w:type="spellStart"/>
            <w:r w:rsidR="00040EA0" w:rsidRPr="00FA08CC">
              <w:rPr>
                <w:lang w:val="en-US"/>
              </w:rPr>
              <w:t>consideră</w:t>
            </w:r>
            <w:proofErr w:type="spellEnd"/>
            <w:r w:rsidR="00040EA0" w:rsidRPr="00FA08CC">
              <w:rPr>
                <w:lang w:val="en-US"/>
              </w:rPr>
              <w:t xml:space="preserve"> </w:t>
            </w:r>
            <w:proofErr w:type="spellStart"/>
            <w:r w:rsidR="00040EA0" w:rsidRPr="00FA08CC">
              <w:rPr>
                <w:lang w:val="en-US"/>
              </w:rPr>
              <w:t>necesare</w:t>
            </w:r>
            <w:proofErr w:type="spellEnd"/>
            <w:r w:rsidR="00040EA0" w:rsidRPr="00FA08CC">
              <w:rPr>
                <w:lang w:val="en-US"/>
              </w:rPr>
              <w:t xml:space="preserve"> </w:t>
            </w:r>
            <w:proofErr w:type="spellStart"/>
            <w:r w:rsidR="00040EA0" w:rsidRPr="00FA08CC">
              <w:rPr>
                <w:lang w:val="en-US"/>
              </w:rPr>
              <w:t>executării</w:t>
            </w:r>
            <w:proofErr w:type="spellEnd"/>
            <w:r w:rsidR="00040EA0" w:rsidRPr="00FA08CC">
              <w:rPr>
                <w:lang w:val="en-US"/>
              </w:rPr>
              <w:t xml:space="preserve"> </w:t>
            </w:r>
            <w:proofErr w:type="spellStart"/>
            <w:r w:rsidR="00040EA0" w:rsidRPr="00FA08CC">
              <w:rPr>
                <w:lang w:val="en-US"/>
              </w:rPr>
              <w:t>lucrărilor</w:t>
            </w:r>
            <w:proofErr w:type="spellEnd"/>
            <w:r w:rsidR="00040EA0" w:rsidRPr="00FA08CC">
              <w:rPr>
                <w:lang w:val="en-US"/>
              </w:rPr>
              <w:t xml:space="preserve">, cu </w:t>
            </w:r>
            <w:proofErr w:type="spellStart"/>
            <w:r w:rsidR="00040EA0" w:rsidRPr="00FA08CC">
              <w:rPr>
                <w:lang w:val="en-US"/>
              </w:rPr>
              <w:t>respectarea</w:t>
            </w:r>
            <w:proofErr w:type="spellEnd"/>
            <w:r w:rsidR="00040EA0" w:rsidRPr="00FA08CC">
              <w:rPr>
                <w:lang w:val="en-US"/>
              </w:rPr>
              <w:t xml:space="preserve"> </w:t>
            </w:r>
            <w:proofErr w:type="spellStart"/>
            <w:r w:rsidR="00040EA0" w:rsidRPr="00FA08CC">
              <w:rPr>
                <w:lang w:val="en-US"/>
              </w:rPr>
              <w:t>drepturilor</w:t>
            </w:r>
            <w:proofErr w:type="spellEnd"/>
            <w:r w:rsidR="00040EA0" w:rsidRPr="00FA08CC">
              <w:rPr>
                <w:lang w:val="en-US"/>
              </w:rPr>
              <w:t xml:space="preserve"> </w:t>
            </w:r>
            <w:proofErr w:type="spellStart"/>
            <w:r w:rsidR="00040EA0" w:rsidRPr="00FA08CC">
              <w:rPr>
                <w:lang w:val="en-US"/>
              </w:rPr>
              <w:t>Antreprenorului</w:t>
            </w:r>
            <w:proofErr w:type="spellEnd"/>
            <w:r w:rsidR="00040EA0" w:rsidRPr="00FA08CC">
              <w:rPr>
                <w:lang w:val="en-US"/>
              </w:rPr>
              <w:t xml:space="preserve">. </w:t>
            </w:r>
            <w:proofErr w:type="spellStart"/>
            <w:r w:rsidR="00040EA0" w:rsidRPr="00FA08CC">
              <w:rPr>
                <w:lang w:val="en-US"/>
              </w:rPr>
              <w:t>Dispoziţiile</w:t>
            </w:r>
            <w:proofErr w:type="spellEnd"/>
            <w:r w:rsidR="00040EA0" w:rsidRPr="00FA08CC">
              <w:rPr>
                <w:lang w:val="en-US"/>
              </w:rPr>
              <w:t xml:space="preserve"> se </w:t>
            </w:r>
            <w:proofErr w:type="spellStart"/>
            <w:r w:rsidR="00040EA0" w:rsidRPr="00FA08CC">
              <w:rPr>
                <w:lang w:val="en-US"/>
              </w:rPr>
              <w:t>adresează</w:t>
            </w:r>
            <w:proofErr w:type="spellEnd"/>
            <w:r w:rsidR="00040EA0" w:rsidRPr="00FA08CC">
              <w:rPr>
                <w:lang w:val="en-US"/>
              </w:rPr>
              <w:t xml:space="preserve"> </w:t>
            </w:r>
            <w:proofErr w:type="spellStart"/>
            <w:r w:rsidR="00040EA0" w:rsidRPr="00FA08CC">
              <w:rPr>
                <w:lang w:val="en-US"/>
              </w:rPr>
              <w:t>în</w:t>
            </w:r>
            <w:proofErr w:type="spellEnd"/>
            <w:r w:rsidR="00040EA0" w:rsidRPr="00FA08CC">
              <w:rPr>
                <w:lang w:val="en-US"/>
              </w:rPr>
              <w:t xml:space="preserve"> </w:t>
            </w:r>
            <w:proofErr w:type="spellStart"/>
            <w:r w:rsidR="00040EA0" w:rsidRPr="00FA08CC">
              <w:rPr>
                <w:lang w:val="en-US"/>
              </w:rPr>
              <w:t>principiu</w:t>
            </w:r>
            <w:proofErr w:type="spellEnd"/>
            <w:r w:rsidR="00040EA0" w:rsidRPr="00FA08CC">
              <w:rPr>
                <w:lang w:val="en-US"/>
              </w:rPr>
              <w:t xml:space="preserve"> </w:t>
            </w:r>
            <w:proofErr w:type="spellStart"/>
            <w:r w:rsidR="00040EA0" w:rsidRPr="00FA08CC">
              <w:rPr>
                <w:lang w:val="en-US"/>
              </w:rPr>
              <w:t>numai</w:t>
            </w:r>
            <w:proofErr w:type="spellEnd"/>
            <w:r w:rsidR="00040EA0" w:rsidRPr="00FA08CC">
              <w:rPr>
                <w:lang w:val="en-US"/>
              </w:rPr>
              <w:t xml:space="preserve"> </w:t>
            </w:r>
            <w:proofErr w:type="spellStart"/>
            <w:r w:rsidR="00040EA0" w:rsidRPr="00FA08CC">
              <w:rPr>
                <w:lang w:val="en-US"/>
              </w:rPr>
              <w:t>Antreprenorului</w:t>
            </w:r>
            <w:proofErr w:type="spellEnd"/>
            <w:r w:rsidR="00040EA0" w:rsidRPr="00FA08CC">
              <w:rPr>
                <w:lang w:val="en-US"/>
              </w:rPr>
              <w:t xml:space="preserve"> </w:t>
            </w:r>
            <w:proofErr w:type="spellStart"/>
            <w:r w:rsidR="00040EA0" w:rsidRPr="00FA08CC">
              <w:rPr>
                <w:lang w:val="en-US"/>
              </w:rPr>
              <w:t>şi</w:t>
            </w:r>
            <w:proofErr w:type="spellEnd"/>
            <w:r w:rsidR="00040EA0" w:rsidRPr="00FA08CC">
              <w:rPr>
                <w:lang w:val="en-US"/>
              </w:rPr>
              <w:t xml:space="preserve"> </w:t>
            </w:r>
            <w:proofErr w:type="spellStart"/>
            <w:r w:rsidR="00040EA0" w:rsidRPr="00FA08CC">
              <w:rPr>
                <w:lang w:val="en-US"/>
              </w:rPr>
              <w:t>dirigintelui</w:t>
            </w:r>
            <w:proofErr w:type="spellEnd"/>
            <w:r w:rsidR="00040EA0" w:rsidRPr="00FA08CC">
              <w:rPr>
                <w:lang w:val="en-US"/>
              </w:rPr>
              <w:t xml:space="preserve"> de </w:t>
            </w:r>
            <w:proofErr w:type="spellStart"/>
            <w:r w:rsidR="00040EA0" w:rsidRPr="00FA08CC">
              <w:rPr>
                <w:lang w:val="en-US"/>
              </w:rPr>
              <w:t>şantier</w:t>
            </w:r>
            <w:proofErr w:type="spellEnd"/>
            <w:r w:rsidR="00040EA0" w:rsidRPr="00FA08CC">
              <w:rPr>
                <w:lang w:val="en-US"/>
              </w:rPr>
              <w:t xml:space="preserve">, cu </w:t>
            </w:r>
            <w:proofErr w:type="spellStart"/>
            <w:r w:rsidR="00040EA0" w:rsidRPr="00FA08CC">
              <w:rPr>
                <w:lang w:val="en-US"/>
              </w:rPr>
              <w:t>excepţia</w:t>
            </w:r>
            <w:proofErr w:type="spellEnd"/>
            <w:r w:rsidR="00040EA0" w:rsidRPr="00FA08CC">
              <w:rPr>
                <w:lang w:val="en-US"/>
              </w:rPr>
              <w:t xml:space="preserve"> </w:t>
            </w:r>
            <w:proofErr w:type="spellStart"/>
            <w:r w:rsidR="00040EA0" w:rsidRPr="00FA08CC">
              <w:rPr>
                <w:lang w:val="en-US"/>
              </w:rPr>
              <w:t>cazurilor</w:t>
            </w:r>
            <w:proofErr w:type="spellEnd"/>
            <w:r w:rsidR="00040EA0" w:rsidRPr="00FA08CC">
              <w:rPr>
                <w:lang w:val="en-US"/>
              </w:rPr>
              <w:t xml:space="preserve"> </w:t>
            </w:r>
            <w:proofErr w:type="spellStart"/>
            <w:r w:rsidR="00040EA0" w:rsidRPr="00FA08CC">
              <w:rPr>
                <w:lang w:val="en-US"/>
              </w:rPr>
              <w:t>în</w:t>
            </w:r>
            <w:proofErr w:type="spellEnd"/>
            <w:r w:rsidR="00040EA0" w:rsidRPr="00FA08CC">
              <w:rPr>
                <w:lang w:val="en-US"/>
              </w:rPr>
              <w:t xml:space="preserve"> care </w:t>
            </w:r>
            <w:proofErr w:type="spellStart"/>
            <w:r w:rsidR="00040EA0" w:rsidRPr="00FA08CC">
              <w:rPr>
                <w:lang w:val="en-US"/>
              </w:rPr>
              <w:t>trebuie</w:t>
            </w:r>
            <w:proofErr w:type="spellEnd"/>
            <w:r w:rsidR="00040EA0" w:rsidRPr="00FA08CC">
              <w:rPr>
                <w:lang w:val="en-US"/>
              </w:rPr>
              <w:t xml:space="preserve"> de </w:t>
            </w:r>
            <w:proofErr w:type="spellStart"/>
            <w:r w:rsidR="00040EA0" w:rsidRPr="00FA08CC">
              <w:rPr>
                <w:lang w:val="en-US"/>
              </w:rPr>
              <w:t>intervenit</w:t>
            </w:r>
            <w:proofErr w:type="spellEnd"/>
            <w:r w:rsidR="00040EA0" w:rsidRPr="00FA08CC">
              <w:rPr>
                <w:lang w:val="en-US"/>
              </w:rPr>
              <w:t xml:space="preserve"> </w:t>
            </w:r>
            <w:proofErr w:type="spellStart"/>
            <w:r w:rsidR="00040EA0" w:rsidRPr="00FA08CC">
              <w:rPr>
                <w:lang w:val="en-US"/>
              </w:rPr>
              <w:t>împotriva</w:t>
            </w:r>
            <w:proofErr w:type="spellEnd"/>
            <w:r w:rsidR="00040EA0" w:rsidRPr="00FA08CC">
              <w:rPr>
                <w:lang w:val="en-US"/>
              </w:rPr>
              <w:t xml:space="preserve"> </w:t>
            </w:r>
            <w:proofErr w:type="spellStart"/>
            <w:r w:rsidR="00040EA0" w:rsidRPr="00FA08CC">
              <w:rPr>
                <w:lang w:val="en-US"/>
              </w:rPr>
              <w:t>unui</w:t>
            </w:r>
            <w:proofErr w:type="spellEnd"/>
            <w:r w:rsidR="00040EA0" w:rsidRPr="00FA08CC">
              <w:rPr>
                <w:lang w:val="en-US"/>
              </w:rPr>
              <w:t xml:space="preserve"> </w:t>
            </w:r>
            <w:proofErr w:type="spellStart"/>
            <w:r w:rsidR="00040EA0" w:rsidRPr="00FA08CC">
              <w:rPr>
                <w:lang w:val="en-US"/>
              </w:rPr>
              <w:t>pericol</w:t>
            </w:r>
            <w:proofErr w:type="spellEnd"/>
            <w:r w:rsidR="00040EA0" w:rsidRPr="00FA08CC">
              <w:rPr>
                <w:lang w:val="en-US"/>
              </w:rPr>
              <w:t xml:space="preserve"> </w:t>
            </w:r>
            <w:proofErr w:type="spellStart"/>
            <w:r w:rsidR="00040EA0" w:rsidRPr="00FA08CC">
              <w:rPr>
                <w:lang w:val="en-US"/>
              </w:rPr>
              <w:t>iminent</w:t>
            </w:r>
            <w:proofErr w:type="spellEnd"/>
            <w:r w:rsidR="00040EA0" w:rsidRPr="00FA08CC">
              <w:rPr>
                <w:lang w:val="en-US"/>
              </w:rPr>
              <w:t xml:space="preserve"> </w:t>
            </w:r>
            <w:proofErr w:type="spellStart"/>
            <w:r w:rsidR="00040EA0" w:rsidRPr="00FA08CC">
              <w:rPr>
                <w:lang w:val="en-US"/>
              </w:rPr>
              <w:t>sau</w:t>
            </w:r>
            <w:proofErr w:type="spellEnd"/>
            <w:r w:rsidR="00040EA0" w:rsidRPr="00FA08CC">
              <w:rPr>
                <w:lang w:val="en-US"/>
              </w:rPr>
              <w:t xml:space="preserve"> </w:t>
            </w:r>
            <w:proofErr w:type="spellStart"/>
            <w:r w:rsidR="00040EA0" w:rsidRPr="00FA08CC">
              <w:rPr>
                <w:lang w:val="en-US"/>
              </w:rPr>
              <w:t>declarat</w:t>
            </w:r>
            <w:proofErr w:type="spellEnd"/>
            <w:r w:rsidR="00040EA0" w:rsidRPr="00FA08CC">
              <w:rPr>
                <w:lang w:val="en-US"/>
              </w:rPr>
              <w:t xml:space="preserve">. </w:t>
            </w:r>
            <w:proofErr w:type="spellStart"/>
            <w:r w:rsidR="00040EA0" w:rsidRPr="00FA08CC">
              <w:rPr>
                <w:lang w:val="en-US"/>
              </w:rPr>
              <w:t>Beneficiarului</w:t>
            </w:r>
            <w:proofErr w:type="spellEnd"/>
            <w:r w:rsidR="00040EA0" w:rsidRPr="00FA08CC">
              <w:rPr>
                <w:lang w:val="en-US"/>
              </w:rPr>
              <w:t xml:space="preserve"> </w:t>
            </w:r>
            <w:proofErr w:type="spellStart"/>
            <w:r w:rsidR="00040EA0" w:rsidRPr="00FA08CC">
              <w:rPr>
                <w:lang w:val="en-US"/>
              </w:rPr>
              <w:t>trebuie</w:t>
            </w:r>
            <w:proofErr w:type="spellEnd"/>
            <w:r w:rsidR="00040EA0" w:rsidRPr="00FA08CC">
              <w:rPr>
                <w:lang w:val="en-US"/>
              </w:rPr>
              <w:t xml:space="preserve"> </w:t>
            </w:r>
            <w:proofErr w:type="spellStart"/>
            <w:r w:rsidR="00040EA0" w:rsidRPr="00FA08CC">
              <w:rPr>
                <w:lang w:val="en-US"/>
              </w:rPr>
              <w:t>să</w:t>
            </w:r>
            <w:proofErr w:type="spellEnd"/>
            <w:r w:rsidR="00040EA0" w:rsidRPr="00FA08CC">
              <w:rPr>
                <w:lang w:val="en-US"/>
              </w:rPr>
              <w:t xml:space="preserve"> </w:t>
            </w:r>
            <w:proofErr w:type="spellStart"/>
            <w:r w:rsidR="00040EA0" w:rsidRPr="00FA08CC">
              <w:rPr>
                <w:lang w:val="en-US"/>
              </w:rPr>
              <w:t>i</w:t>
            </w:r>
            <w:proofErr w:type="spellEnd"/>
            <w:r w:rsidR="00040EA0" w:rsidRPr="00FA08CC">
              <w:rPr>
                <w:lang w:val="en-US"/>
              </w:rPr>
              <w:t xml:space="preserve"> se </w:t>
            </w:r>
            <w:proofErr w:type="spellStart"/>
            <w:r w:rsidR="00040EA0" w:rsidRPr="00FA08CC">
              <w:rPr>
                <w:lang w:val="en-US"/>
              </w:rPr>
              <w:t>comunice</w:t>
            </w:r>
            <w:proofErr w:type="spellEnd"/>
            <w:r w:rsidR="00040EA0" w:rsidRPr="00FA08CC">
              <w:rPr>
                <w:lang w:val="en-US"/>
              </w:rPr>
              <w:t xml:space="preserve"> </w:t>
            </w:r>
            <w:proofErr w:type="spellStart"/>
            <w:r w:rsidR="00040EA0" w:rsidRPr="00FA08CC">
              <w:rPr>
                <w:lang w:val="en-US"/>
              </w:rPr>
              <w:t>numele</w:t>
            </w:r>
            <w:proofErr w:type="spellEnd"/>
            <w:r w:rsidR="00040EA0" w:rsidRPr="00FA08CC">
              <w:rPr>
                <w:lang w:val="en-US"/>
              </w:rPr>
              <w:t xml:space="preserve"> </w:t>
            </w:r>
            <w:proofErr w:type="spellStart"/>
            <w:r w:rsidR="00040EA0" w:rsidRPr="00FA08CC">
              <w:rPr>
                <w:lang w:val="en-US"/>
              </w:rPr>
              <w:t>dirigintelui</w:t>
            </w:r>
            <w:proofErr w:type="spellEnd"/>
            <w:r w:rsidR="00040EA0" w:rsidRPr="00FA08CC">
              <w:rPr>
                <w:lang w:val="en-US"/>
              </w:rPr>
              <w:t xml:space="preserve"> de </w:t>
            </w:r>
            <w:proofErr w:type="spellStart"/>
            <w:r w:rsidR="00040EA0" w:rsidRPr="00FA08CC">
              <w:rPr>
                <w:lang w:val="en-US"/>
              </w:rPr>
              <w:t>şantier</w:t>
            </w:r>
            <w:proofErr w:type="spellEnd"/>
            <w:r w:rsidR="00040EA0" w:rsidRPr="00FA08CC">
              <w:rPr>
                <w:lang w:val="en-US"/>
              </w:rPr>
              <w:t xml:space="preserve"> </w:t>
            </w:r>
            <w:proofErr w:type="spellStart"/>
            <w:r w:rsidR="00040EA0" w:rsidRPr="00FA08CC">
              <w:rPr>
                <w:lang w:val="en-US"/>
              </w:rPr>
              <w:t>atestat</w:t>
            </w:r>
            <w:proofErr w:type="spellEnd"/>
            <w:r w:rsidR="00040EA0" w:rsidRPr="00FA08CC">
              <w:rPr>
                <w:lang w:val="en-US"/>
              </w:rPr>
              <w:t xml:space="preserve"> </w:t>
            </w:r>
            <w:proofErr w:type="spellStart"/>
            <w:r w:rsidR="00040EA0" w:rsidRPr="00FA08CC">
              <w:rPr>
                <w:lang w:val="en-US"/>
              </w:rPr>
              <w:t>tehnico-profesional</w:t>
            </w:r>
            <w:proofErr w:type="spellEnd"/>
            <w:r w:rsidR="00040EA0" w:rsidRPr="00FA08CC">
              <w:rPr>
                <w:lang w:val="en-US"/>
              </w:rPr>
              <w:t xml:space="preserve">, care </w:t>
            </w:r>
            <w:proofErr w:type="spellStart"/>
            <w:r w:rsidR="00040EA0" w:rsidRPr="00FA08CC">
              <w:rPr>
                <w:lang w:val="en-US"/>
              </w:rPr>
              <w:t>va</w:t>
            </w:r>
            <w:proofErr w:type="spellEnd"/>
            <w:r w:rsidR="00040EA0" w:rsidRPr="00FA08CC">
              <w:rPr>
                <w:lang w:val="en-US"/>
              </w:rPr>
              <w:t xml:space="preserve"> </w:t>
            </w:r>
            <w:proofErr w:type="spellStart"/>
            <w:r w:rsidR="00040EA0" w:rsidRPr="00FA08CC">
              <w:rPr>
                <w:lang w:val="en-US"/>
              </w:rPr>
              <w:t>dirija</w:t>
            </w:r>
            <w:proofErr w:type="spellEnd"/>
            <w:r w:rsidR="00040EA0" w:rsidRPr="00FA08CC">
              <w:rPr>
                <w:lang w:val="en-US"/>
              </w:rPr>
              <w:t xml:space="preserve"> </w:t>
            </w:r>
            <w:proofErr w:type="spellStart"/>
            <w:r w:rsidR="00040EA0" w:rsidRPr="00FA08CC">
              <w:rPr>
                <w:lang w:val="en-US"/>
              </w:rPr>
              <w:t>execuţia</w:t>
            </w:r>
            <w:proofErr w:type="spellEnd"/>
            <w:r w:rsidR="00040EA0" w:rsidRPr="00FA08CC">
              <w:rPr>
                <w:lang w:val="en-US"/>
              </w:rPr>
              <w:t xml:space="preserve"> </w:t>
            </w:r>
            <w:proofErr w:type="spellStart"/>
            <w:r w:rsidR="00040EA0" w:rsidRPr="00FA08CC">
              <w:rPr>
                <w:lang w:val="en-US"/>
              </w:rPr>
              <w:t>lucrărilor</w:t>
            </w:r>
            <w:proofErr w:type="spellEnd"/>
            <w:r w:rsidR="00040EA0" w:rsidRPr="00FA08CC">
              <w:rPr>
                <w:lang w:val="en-US"/>
              </w:rPr>
              <w:t xml:space="preserve"> </w:t>
            </w:r>
            <w:proofErr w:type="spellStart"/>
            <w:r w:rsidR="00040EA0" w:rsidRPr="00FA08CC">
              <w:rPr>
                <w:lang w:val="en-US"/>
              </w:rPr>
              <w:t>şi</w:t>
            </w:r>
            <w:proofErr w:type="spellEnd"/>
            <w:r w:rsidR="00040EA0" w:rsidRPr="00FA08CC">
              <w:rPr>
                <w:lang w:val="en-US"/>
              </w:rPr>
              <w:t xml:space="preserve"> </w:t>
            </w:r>
            <w:proofErr w:type="spellStart"/>
            <w:r w:rsidR="00040EA0" w:rsidRPr="00FA08CC">
              <w:rPr>
                <w:lang w:val="en-US"/>
              </w:rPr>
              <w:t>va</w:t>
            </w:r>
            <w:proofErr w:type="spellEnd"/>
            <w:r w:rsidR="00040EA0" w:rsidRPr="00FA08CC">
              <w:rPr>
                <w:lang w:val="en-US"/>
              </w:rPr>
              <w:t xml:space="preserve"> </w:t>
            </w:r>
            <w:proofErr w:type="spellStart"/>
            <w:r w:rsidR="00040EA0" w:rsidRPr="00FA08CC">
              <w:rPr>
                <w:lang w:val="en-US"/>
              </w:rPr>
              <w:t>verifica</w:t>
            </w:r>
            <w:proofErr w:type="spellEnd"/>
            <w:r w:rsidR="00040EA0" w:rsidRPr="00FA08CC">
              <w:rPr>
                <w:lang w:val="en-US"/>
              </w:rPr>
              <w:t xml:space="preserve"> </w:t>
            </w:r>
            <w:proofErr w:type="spellStart"/>
            <w:r w:rsidR="00040EA0" w:rsidRPr="00FA08CC">
              <w:rPr>
                <w:lang w:val="en-US"/>
              </w:rPr>
              <w:t>calitatea</w:t>
            </w:r>
            <w:proofErr w:type="spellEnd"/>
            <w:r w:rsidR="00040EA0" w:rsidRPr="00FA08CC">
              <w:rPr>
                <w:lang w:val="en-US"/>
              </w:rPr>
              <w:t xml:space="preserve"> lor din </w:t>
            </w:r>
            <w:proofErr w:type="spellStart"/>
            <w:r w:rsidR="00040EA0" w:rsidRPr="00FA08CC">
              <w:rPr>
                <w:lang w:val="en-US"/>
              </w:rPr>
              <w:t>partea</w:t>
            </w:r>
            <w:proofErr w:type="spellEnd"/>
            <w:r w:rsidR="00040EA0" w:rsidRPr="00FA08CC">
              <w:rPr>
                <w:lang w:val="en-US"/>
              </w:rPr>
              <w:t xml:space="preserve"> </w:t>
            </w:r>
            <w:proofErr w:type="spellStart"/>
            <w:r w:rsidR="00040EA0" w:rsidRPr="00FA08CC">
              <w:rPr>
                <w:lang w:val="en-US"/>
              </w:rPr>
              <w:t>Antreprenorului</w:t>
            </w:r>
            <w:proofErr w:type="spellEnd"/>
            <w:r w:rsidR="00040EA0" w:rsidRPr="00FA08CC">
              <w:rPr>
                <w:lang w:val="en-US"/>
              </w:rPr>
              <w:t>.</w:t>
            </w:r>
          </w:p>
          <w:p w14:paraId="57186545" w14:textId="77777777" w:rsidR="00460653" w:rsidRPr="00FA08CC" w:rsidRDefault="00A156C0" w:rsidP="00196AB4">
            <w:pPr>
              <w:pStyle w:val="NormalWeb"/>
              <w:tabs>
                <w:tab w:val="left" w:pos="567"/>
              </w:tabs>
              <w:spacing w:line="276" w:lineRule="auto"/>
              <w:ind w:firstLine="0"/>
              <w:rPr>
                <w:lang w:val="en-US"/>
              </w:rPr>
            </w:pPr>
            <w:r w:rsidRPr="00FA08CC">
              <w:rPr>
                <w:lang w:val="en-US"/>
              </w:rPr>
              <w:t>4.1</w:t>
            </w:r>
            <w:r w:rsidR="00893327" w:rsidRPr="00FA08CC">
              <w:rPr>
                <w:lang w:val="en-US"/>
              </w:rPr>
              <w:t>7</w:t>
            </w:r>
            <w:r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consideră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dispoziţiile</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s</w:t>
            </w:r>
            <w:r w:rsidR="00183D79" w:rsidRPr="00FA08CC">
              <w:rPr>
                <w:lang w:val="en-US"/>
              </w:rPr>
              <w:t>u</w:t>
            </w:r>
            <w:r w:rsidR="00460653" w:rsidRPr="00FA08CC">
              <w:rPr>
                <w:lang w:val="en-US"/>
              </w:rPr>
              <w:t xml:space="preserve">nt </w:t>
            </w:r>
            <w:proofErr w:type="spellStart"/>
            <w:r w:rsidR="00460653" w:rsidRPr="00FA08CC">
              <w:rPr>
                <w:lang w:val="en-US"/>
              </w:rPr>
              <w:t>nejustificate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inoportune</w:t>
            </w:r>
            <w:proofErr w:type="spellEnd"/>
            <w:r w:rsidR="00460653" w:rsidRPr="00FA08CC">
              <w:rPr>
                <w:lang w:val="en-US"/>
              </w:rPr>
              <w:t xml:space="preserve">, </w:t>
            </w:r>
            <w:proofErr w:type="spellStart"/>
            <w:r w:rsidR="00460653" w:rsidRPr="00FA08CC">
              <w:rPr>
                <w:lang w:val="en-US"/>
              </w:rPr>
              <w:t>el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E171D4" w:rsidRPr="00FA08CC">
              <w:rPr>
                <w:lang w:val="en-US"/>
              </w:rPr>
              <w:t>înainta</w:t>
            </w:r>
            <w:proofErr w:type="spellEnd"/>
            <w:r w:rsidR="005D4B79" w:rsidRPr="00FA08CC">
              <w:rPr>
                <w:lang w:val="en-US"/>
              </w:rPr>
              <w:t xml:space="preserve"> </w:t>
            </w:r>
            <w:proofErr w:type="spellStart"/>
            <w:r w:rsidR="00460653" w:rsidRPr="00FA08CC">
              <w:rPr>
                <w:lang w:val="en-US"/>
              </w:rPr>
              <w:t>obiecţii</w:t>
            </w:r>
            <w:proofErr w:type="spellEnd"/>
            <w:r w:rsidR="00460653" w:rsidRPr="00FA08CC">
              <w:rPr>
                <w:lang w:val="en-US"/>
              </w:rPr>
              <w:t xml:space="preserve">, </w:t>
            </w:r>
            <w:proofErr w:type="spellStart"/>
            <w:r w:rsidR="00460653" w:rsidRPr="00FA08CC">
              <w:rPr>
                <w:lang w:val="en-US"/>
              </w:rPr>
              <w:t>dar</w:t>
            </w:r>
            <w:proofErr w:type="spellEnd"/>
            <w:r w:rsidR="00460653" w:rsidRPr="00FA08CC">
              <w:rPr>
                <w:lang w:val="en-US"/>
              </w:rPr>
              <w:t xml:space="preserve"> </w:t>
            </w:r>
            <w:proofErr w:type="spellStart"/>
            <w:r w:rsidR="00460653" w:rsidRPr="00FA08CC">
              <w:rPr>
                <w:lang w:val="en-US"/>
              </w:rPr>
              <w:t>acestea</w:t>
            </w:r>
            <w:proofErr w:type="spellEnd"/>
            <w:r w:rsidR="00460653" w:rsidRPr="00FA08CC">
              <w:rPr>
                <w:lang w:val="en-US"/>
              </w:rPr>
              <w:t xml:space="preserve"> nu </w:t>
            </w:r>
            <w:proofErr w:type="spellStart"/>
            <w:r w:rsidR="00460653" w:rsidRPr="00FA08CC">
              <w:rPr>
                <w:lang w:val="en-US"/>
              </w:rPr>
              <w:t>îl</w:t>
            </w:r>
            <w:proofErr w:type="spellEnd"/>
            <w:r w:rsidR="00460653" w:rsidRPr="00FA08CC">
              <w:rPr>
                <w:lang w:val="en-US"/>
              </w:rPr>
              <w:t xml:space="preserve"> </w:t>
            </w:r>
            <w:proofErr w:type="spellStart"/>
            <w:r w:rsidR="00E171D4" w:rsidRPr="00FA08CC">
              <w:rPr>
                <w:lang w:val="en-US"/>
              </w:rPr>
              <w:t>scutește</w:t>
            </w:r>
            <w:proofErr w:type="spellEnd"/>
            <w:r w:rsidR="005D4B79" w:rsidRPr="00FA08CC">
              <w:rPr>
                <w:lang w:val="en-US"/>
              </w:rPr>
              <w:t xml:space="preserve"> </w:t>
            </w:r>
            <w:r w:rsidR="00460653" w:rsidRPr="00FA08CC">
              <w:rPr>
                <w:lang w:val="en-US"/>
              </w:rPr>
              <w:t xml:space="preserve">de </w:t>
            </w:r>
            <w:proofErr w:type="spellStart"/>
            <w:r w:rsidR="00E364D5" w:rsidRPr="00FA08CC">
              <w:rPr>
                <w:lang w:val="en-US"/>
              </w:rPr>
              <w:t>obligația</w:t>
            </w:r>
            <w:proofErr w:type="spellEnd"/>
            <w:r w:rsidR="00E364D5" w:rsidRPr="00FA08CC">
              <w:rPr>
                <w:lang w:val="en-US"/>
              </w:rPr>
              <w:t xml:space="preserve"> de </w:t>
            </w:r>
            <w:r w:rsidR="00460653" w:rsidRPr="00FA08CC">
              <w:rPr>
                <w:lang w:val="en-US"/>
              </w:rPr>
              <w:t xml:space="preserve">a </w:t>
            </w:r>
            <w:proofErr w:type="spellStart"/>
            <w:r w:rsidR="00460653" w:rsidRPr="00FA08CC">
              <w:rPr>
                <w:lang w:val="en-US"/>
              </w:rPr>
              <w:t>executa</w:t>
            </w:r>
            <w:proofErr w:type="spellEnd"/>
            <w:r w:rsidR="00460653" w:rsidRPr="00FA08CC">
              <w:rPr>
                <w:lang w:val="en-US"/>
              </w:rPr>
              <w:t xml:space="preserve"> </w:t>
            </w:r>
            <w:proofErr w:type="spellStart"/>
            <w:r w:rsidR="00460653" w:rsidRPr="00FA08CC">
              <w:rPr>
                <w:lang w:val="en-US"/>
              </w:rPr>
              <w:t>dispoziţiile</w:t>
            </w:r>
            <w:proofErr w:type="spellEnd"/>
            <w:r w:rsidR="00460653" w:rsidRPr="00FA08CC">
              <w:rPr>
                <w:lang w:val="en-US"/>
              </w:rPr>
              <w:t xml:space="preserve"> </w:t>
            </w:r>
            <w:proofErr w:type="spellStart"/>
            <w:r w:rsidR="00460653" w:rsidRPr="00FA08CC">
              <w:rPr>
                <w:lang w:val="en-US"/>
              </w:rPr>
              <w:t>primite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afara </w:t>
            </w:r>
            <w:proofErr w:type="spellStart"/>
            <w:r w:rsidR="00460653" w:rsidRPr="00FA08CC">
              <w:rPr>
                <w:lang w:val="en-US"/>
              </w:rPr>
              <w:t>cazului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ele</w:t>
            </w:r>
            <w:proofErr w:type="spellEnd"/>
            <w:r w:rsidR="00460653" w:rsidRPr="00FA08CC">
              <w:rPr>
                <w:lang w:val="en-US"/>
              </w:rPr>
              <w:t xml:space="preserve"> </w:t>
            </w:r>
            <w:proofErr w:type="spellStart"/>
            <w:r w:rsidR="00460653" w:rsidRPr="00FA08CC">
              <w:rPr>
                <w:lang w:val="en-US"/>
              </w:rPr>
              <w:t>contravin</w:t>
            </w:r>
            <w:proofErr w:type="spellEnd"/>
            <w:r w:rsidR="00460653" w:rsidRPr="00FA08CC">
              <w:rPr>
                <w:lang w:val="en-US"/>
              </w:rPr>
              <w:t xml:space="preserve">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dispoziţiilor</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se </w:t>
            </w:r>
            <w:proofErr w:type="spellStart"/>
            <w:r w:rsidR="00460653" w:rsidRPr="00FA08CC">
              <w:rPr>
                <w:lang w:val="en-US"/>
              </w:rPr>
              <w:t>creează</w:t>
            </w:r>
            <w:proofErr w:type="spellEnd"/>
            <w:r w:rsidR="00460653" w:rsidRPr="00FA08CC">
              <w:rPr>
                <w:lang w:val="en-US"/>
              </w:rPr>
              <w:t xml:space="preserve"> </w:t>
            </w:r>
            <w:proofErr w:type="spellStart"/>
            <w:r w:rsidR="00460653" w:rsidRPr="00FA08CC">
              <w:rPr>
                <w:lang w:val="en-US"/>
              </w:rPr>
              <w:t>dificultăţi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execuţie</w:t>
            </w:r>
            <w:proofErr w:type="spellEnd"/>
            <w:r w:rsidR="00460653" w:rsidRPr="00FA08CC">
              <w:rPr>
                <w:lang w:val="en-US"/>
              </w:rPr>
              <w:t xml:space="preserve">, care </w:t>
            </w:r>
            <w:proofErr w:type="spellStart"/>
            <w:r w:rsidR="00460653" w:rsidRPr="00FA08CC">
              <w:rPr>
                <w:lang w:val="en-US"/>
              </w:rPr>
              <w:t>generează</w:t>
            </w:r>
            <w:proofErr w:type="spellEnd"/>
            <w:r w:rsidR="00460653" w:rsidRPr="00FA08CC">
              <w:rPr>
                <w:lang w:val="en-US"/>
              </w:rPr>
              <w:t xml:space="preserve"> </w:t>
            </w:r>
            <w:proofErr w:type="spellStart"/>
            <w:r w:rsidR="00460653" w:rsidRPr="00FA08CC">
              <w:rPr>
                <w:lang w:val="en-US"/>
              </w:rPr>
              <w:t>cheltuieli</w:t>
            </w:r>
            <w:proofErr w:type="spellEnd"/>
            <w:r w:rsidR="00460653" w:rsidRPr="00FA08CC">
              <w:rPr>
                <w:lang w:val="en-US"/>
              </w:rPr>
              <w:t xml:space="preserve"> </w:t>
            </w:r>
            <w:proofErr w:type="spellStart"/>
            <w:r w:rsidR="00460653" w:rsidRPr="00FA08CC">
              <w:rPr>
                <w:lang w:val="en-US"/>
              </w:rPr>
              <w:t>suplimentare</w:t>
            </w:r>
            <w:proofErr w:type="spellEnd"/>
            <w:r w:rsidR="00460653" w:rsidRPr="00FA08CC">
              <w:rPr>
                <w:lang w:val="en-US"/>
              </w:rPr>
              <w:t xml:space="preserve">, </w:t>
            </w:r>
            <w:proofErr w:type="spellStart"/>
            <w:r w:rsidR="00460653" w:rsidRPr="00FA08CC">
              <w:rPr>
                <w:lang w:val="en-US"/>
              </w:rPr>
              <w:t>acestea</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
          <w:p w14:paraId="5DF1DA43" w14:textId="77777777" w:rsidR="00460653" w:rsidRPr="00FA08CC" w:rsidRDefault="00A156C0" w:rsidP="00196AB4">
            <w:pPr>
              <w:pStyle w:val="NormalWeb"/>
              <w:tabs>
                <w:tab w:val="left" w:pos="567"/>
              </w:tabs>
              <w:spacing w:line="276" w:lineRule="auto"/>
              <w:ind w:firstLine="0"/>
              <w:rPr>
                <w:lang w:val="en-US"/>
              </w:rPr>
            </w:pPr>
            <w:r w:rsidRPr="00FA08CC">
              <w:rPr>
                <w:lang w:val="en-US"/>
              </w:rPr>
              <w:t>4.1</w:t>
            </w:r>
            <w:r w:rsidR="00893327" w:rsidRPr="00FA08CC">
              <w:rPr>
                <w:lang w:val="en-US"/>
              </w:rPr>
              <w:t>8</w:t>
            </w:r>
            <w:r w:rsidRPr="00FA08CC">
              <w:rPr>
                <w:lang w:val="en-US"/>
              </w:rPr>
              <w:t xml:space="preserve">. </w:t>
            </w:r>
            <w:proofErr w:type="spellStart"/>
            <w:r w:rsidR="00460653" w:rsidRPr="00FA08CC">
              <w:rPr>
                <w:lang w:val="en-US"/>
              </w:rPr>
              <w:t>Trasarea</w:t>
            </w:r>
            <w:proofErr w:type="spellEnd"/>
            <w:r w:rsidR="00460653" w:rsidRPr="00FA08CC">
              <w:rPr>
                <w:lang w:val="en-US"/>
              </w:rPr>
              <w:t xml:space="preserve"> </w:t>
            </w:r>
            <w:proofErr w:type="spellStart"/>
            <w:r w:rsidR="00460653" w:rsidRPr="00FA08CC">
              <w:rPr>
                <w:lang w:val="en-US"/>
              </w:rPr>
              <w:t>axelor</w:t>
            </w:r>
            <w:proofErr w:type="spellEnd"/>
            <w:r w:rsidR="00460653" w:rsidRPr="00FA08CC">
              <w:rPr>
                <w:lang w:val="en-US"/>
              </w:rPr>
              <w:t xml:space="preserve"> </w:t>
            </w:r>
            <w:proofErr w:type="spellStart"/>
            <w:r w:rsidR="00460653" w:rsidRPr="00FA08CC">
              <w:rPr>
                <w:lang w:val="en-US"/>
              </w:rPr>
              <w:t>principale</w:t>
            </w:r>
            <w:proofErr w:type="spellEnd"/>
            <w:r w:rsidR="00460653" w:rsidRPr="00FA08CC">
              <w:rPr>
                <w:lang w:val="en-US"/>
              </w:rPr>
              <w:t xml:space="preserve">, </w:t>
            </w:r>
            <w:proofErr w:type="spellStart"/>
            <w:r w:rsidR="00460653" w:rsidRPr="00FA08CC">
              <w:rPr>
                <w:lang w:val="en-US"/>
              </w:rPr>
              <w:t>bornelor</w:t>
            </w:r>
            <w:proofErr w:type="spellEnd"/>
            <w:r w:rsidR="00460653" w:rsidRPr="00FA08CC">
              <w:rPr>
                <w:lang w:val="en-US"/>
              </w:rPr>
              <w:t xml:space="preserve"> de </w:t>
            </w:r>
            <w:proofErr w:type="spellStart"/>
            <w:r w:rsidR="00460653" w:rsidRPr="00FA08CC">
              <w:rPr>
                <w:lang w:val="en-US"/>
              </w:rPr>
              <w:t>referinţă</w:t>
            </w:r>
            <w:proofErr w:type="spellEnd"/>
            <w:r w:rsidR="00460653" w:rsidRPr="00FA08CC">
              <w:rPr>
                <w:lang w:val="en-US"/>
              </w:rPr>
              <w:t xml:space="preserve">, </w:t>
            </w:r>
            <w:proofErr w:type="spellStart"/>
            <w:r w:rsidR="00460653" w:rsidRPr="00FA08CC">
              <w:rPr>
                <w:lang w:val="en-US"/>
              </w:rPr>
              <w:t>căilor</w:t>
            </w:r>
            <w:proofErr w:type="spellEnd"/>
            <w:r w:rsidR="00460653" w:rsidRPr="00FA08CC">
              <w:rPr>
                <w:lang w:val="en-US"/>
              </w:rPr>
              <w:t xml:space="preserve"> de </w:t>
            </w:r>
            <w:proofErr w:type="spellStart"/>
            <w:r w:rsidR="00460653" w:rsidRPr="00FA08CC">
              <w:rPr>
                <w:lang w:val="en-US"/>
              </w:rPr>
              <w:t>circulaţieşi</w:t>
            </w:r>
            <w:proofErr w:type="spellEnd"/>
            <w:r w:rsidR="00460653" w:rsidRPr="00FA08CC">
              <w:rPr>
                <w:lang w:val="en-US"/>
              </w:rPr>
              <w:t xml:space="preserve"> </w:t>
            </w:r>
            <w:proofErr w:type="spellStart"/>
            <w:r w:rsidR="00460653" w:rsidRPr="00FA08CC">
              <w:rPr>
                <w:lang w:val="en-US"/>
              </w:rPr>
              <w:t>limitelor</w:t>
            </w:r>
            <w:proofErr w:type="spellEnd"/>
            <w:r w:rsidR="00460653" w:rsidRPr="00FA08CC">
              <w:rPr>
                <w:lang w:val="en-US"/>
              </w:rPr>
              <w:t xml:space="preserve"> </w:t>
            </w:r>
            <w:proofErr w:type="spellStart"/>
            <w:r w:rsidR="00460653" w:rsidRPr="00FA08CC">
              <w:rPr>
                <w:lang w:val="en-US"/>
              </w:rPr>
              <w:t>terenului</w:t>
            </w:r>
            <w:proofErr w:type="spellEnd"/>
            <w:r w:rsidR="00460653" w:rsidRPr="00FA08CC">
              <w:rPr>
                <w:lang w:val="en-US"/>
              </w:rPr>
              <w:t xml:space="preserve"> pus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materializarea</w:t>
            </w:r>
            <w:proofErr w:type="spellEnd"/>
            <w:r w:rsidR="00460653" w:rsidRPr="00FA08CC">
              <w:rPr>
                <w:lang w:val="en-US"/>
              </w:rPr>
              <w:t xml:space="preserve"> </w:t>
            </w:r>
            <w:proofErr w:type="spellStart"/>
            <w:r w:rsidR="00460653" w:rsidRPr="00FA08CC">
              <w:rPr>
                <w:lang w:val="en-US"/>
              </w:rPr>
              <w:t>cotelor</w:t>
            </w:r>
            <w:proofErr w:type="spellEnd"/>
            <w:r w:rsidR="00460653" w:rsidRPr="00FA08CC">
              <w:rPr>
                <w:lang w:val="en-US"/>
              </w:rPr>
              <w:t xml:space="preserve"> de </w:t>
            </w:r>
            <w:proofErr w:type="spellStart"/>
            <w:r w:rsidR="00460653" w:rsidRPr="00FA08CC">
              <w:rPr>
                <w:lang w:val="en-US"/>
              </w:rPr>
              <w:t>nivel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i</w:t>
            </w:r>
            <w:r w:rsidR="00183D79" w:rsidRPr="00FA08CC">
              <w:rPr>
                <w:lang w:val="en-US"/>
              </w:rPr>
              <w:t>mediata</w:t>
            </w:r>
            <w:proofErr w:type="spellEnd"/>
            <w:r w:rsidR="00183D79" w:rsidRPr="00FA08CC">
              <w:rPr>
                <w:lang w:val="en-US"/>
              </w:rPr>
              <w:t xml:space="preserve"> </w:t>
            </w:r>
            <w:proofErr w:type="spellStart"/>
            <w:r w:rsidR="00183D79" w:rsidRPr="00FA08CC">
              <w:rPr>
                <w:lang w:val="en-US"/>
              </w:rPr>
              <w:t>apropiere</w:t>
            </w:r>
            <w:proofErr w:type="spellEnd"/>
            <w:r w:rsidR="00183D79" w:rsidRPr="00FA08CC">
              <w:rPr>
                <w:lang w:val="en-US"/>
              </w:rPr>
              <w:t xml:space="preserve"> a </w:t>
            </w:r>
            <w:proofErr w:type="spellStart"/>
            <w:r w:rsidR="00183D79" w:rsidRPr="00FA08CC">
              <w:rPr>
                <w:lang w:val="en-US"/>
              </w:rPr>
              <w:t>terenului</w:t>
            </w:r>
            <w:proofErr w:type="spellEnd"/>
            <w:r w:rsidR="00183D79" w:rsidRPr="00FA08CC">
              <w:rPr>
                <w:lang w:val="en-US"/>
              </w:rPr>
              <w:t>, su</w:t>
            </w:r>
            <w:r w:rsidR="00460653" w:rsidRPr="00FA08CC">
              <w:rPr>
                <w:lang w:val="en-US"/>
              </w:rPr>
              <w:t>nt</w:t>
            </w:r>
            <w:r w:rsidR="005D4B79" w:rsidRPr="00FA08CC">
              <w:rPr>
                <w:lang w:val="en-US"/>
              </w:rPr>
              <w:t xml:space="preserve"> </w:t>
            </w:r>
            <w:proofErr w:type="spellStart"/>
            <w:r w:rsidR="00460653" w:rsidRPr="00FA08CC">
              <w:rPr>
                <w:lang w:val="en-US"/>
              </w:rPr>
              <w:t>obligaţiuni</w:t>
            </w:r>
            <w:proofErr w:type="spellEnd"/>
            <w:r w:rsidR="00460653" w:rsidRPr="00FA08CC">
              <w:rPr>
                <w:lang w:val="en-US"/>
              </w:rPr>
              <w:t xml:space="preserve"> ale </w:t>
            </w:r>
            <w:proofErr w:type="spellStart"/>
            <w:r w:rsidR="00460653" w:rsidRPr="00FA08CC">
              <w:rPr>
                <w:lang w:val="en-US"/>
              </w:rPr>
              <w:t>Antreprenorului</w:t>
            </w:r>
            <w:proofErr w:type="spellEnd"/>
            <w:r w:rsidR="00460653" w:rsidRPr="00FA08CC">
              <w:rPr>
                <w:lang w:val="en-US"/>
              </w:rPr>
              <w:t xml:space="preserve">. </w:t>
            </w:r>
          </w:p>
          <w:p w14:paraId="224F2025" w14:textId="77777777" w:rsidR="00460653" w:rsidRPr="00FA08CC" w:rsidRDefault="00A156C0" w:rsidP="00196AB4">
            <w:pPr>
              <w:pStyle w:val="NormalWeb"/>
              <w:tabs>
                <w:tab w:val="left" w:pos="567"/>
              </w:tabs>
              <w:spacing w:line="276" w:lineRule="auto"/>
              <w:ind w:firstLine="0"/>
              <w:rPr>
                <w:lang w:val="en-US"/>
              </w:rPr>
            </w:pPr>
            <w:r w:rsidRPr="00FA08CC">
              <w:rPr>
                <w:lang w:val="en-US"/>
              </w:rPr>
              <w:t>4.</w:t>
            </w:r>
            <w:r w:rsidR="00893327" w:rsidRPr="00FA08CC">
              <w:rPr>
                <w:lang w:val="en-US"/>
              </w:rPr>
              <w:t>19</w:t>
            </w:r>
            <w:r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w:t>
            </w:r>
            <w:proofErr w:type="spellStart"/>
            <w:r w:rsidR="00460653" w:rsidRPr="00FA08CC">
              <w:rPr>
                <w:lang w:val="en-US"/>
              </w:rPr>
              <w:t>trasării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proiectant</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protejeze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păstreze</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reperele</w:t>
            </w:r>
            <w:proofErr w:type="spellEnd"/>
            <w:r w:rsidR="00460653" w:rsidRPr="00FA08CC">
              <w:rPr>
                <w:lang w:val="en-US"/>
              </w:rPr>
              <w:t xml:space="preserve">, </w:t>
            </w:r>
            <w:proofErr w:type="spellStart"/>
            <w:r w:rsidR="00460653" w:rsidRPr="00FA08CC">
              <w:rPr>
                <w:lang w:val="en-US"/>
              </w:rPr>
              <w:t>bornele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obiecte</w:t>
            </w:r>
            <w:proofErr w:type="spellEnd"/>
            <w:r w:rsidR="00460653" w:rsidRPr="00FA08CC">
              <w:rPr>
                <w:lang w:val="en-US"/>
              </w:rPr>
              <w:t xml:space="preserve"> </w:t>
            </w:r>
            <w:proofErr w:type="spellStart"/>
            <w:r w:rsidR="00460653" w:rsidRPr="00FA08CC">
              <w:rPr>
                <w:lang w:val="en-US"/>
              </w:rPr>
              <w:t>folosite</w:t>
            </w:r>
            <w:proofErr w:type="spellEnd"/>
            <w:r w:rsidR="00460653" w:rsidRPr="00FA08CC">
              <w:rPr>
                <w:lang w:val="en-US"/>
              </w:rPr>
              <w:t xml:space="preserve"> la </w:t>
            </w:r>
            <w:proofErr w:type="spellStart"/>
            <w:r w:rsidR="00460653" w:rsidRPr="00FA08CC">
              <w:rPr>
                <w:lang w:val="en-US"/>
              </w:rPr>
              <w:t>trasarea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5091032F" w14:textId="77777777" w:rsidR="00460653" w:rsidRPr="00FA08CC" w:rsidRDefault="00A156C0" w:rsidP="00196AB4">
            <w:pPr>
              <w:pStyle w:val="NormalWeb"/>
              <w:tabs>
                <w:tab w:val="left" w:pos="567"/>
              </w:tabs>
              <w:spacing w:line="276" w:lineRule="auto"/>
              <w:ind w:firstLine="0"/>
              <w:rPr>
                <w:lang w:val="en-US"/>
              </w:rPr>
            </w:pPr>
            <w:r w:rsidRPr="00FA08CC">
              <w:rPr>
                <w:lang w:val="en-US"/>
              </w:rPr>
              <w:t>4.2</w:t>
            </w:r>
            <w:r w:rsidR="00893327" w:rsidRPr="00FA08CC">
              <w:rPr>
                <w:lang w:val="en-US"/>
              </w:rPr>
              <w:t>0</w:t>
            </w:r>
            <w:r w:rsidRPr="00FA08CC">
              <w:rPr>
                <w:lang w:val="en-US"/>
              </w:rPr>
              <w:t xml:space="preserve">. </w:t>
            </w:r>
            <w:proofErr w:type="spellStart"/>
            <w:r w:rsidR="00460653" w:rsidRPr="00FA08CC">
              <w:rPr>
                <w:lang w:val="en-US"/>
              </w:rPr>
              <w:t>Ridicările</w:t>
            </w:r>
            <w:proofErr w:type="spellEnd"/>
            <w:r w:rsidR="00460653" w:rsidRPr="00FA08CC">
              <w:rPr>
                <w:lang w:val="en-US"/>
              </w:rPr>
              <w:t xml:space="preserve"> de </w:t>
            </w:r>
            <w:proofErr w:type="spellStart"/>
            <w:r w:rsidR="00460653" w:rsidRPr="00FA08CC">
              <w:rPr>
                <w:lang w:val="en-US"/>
              </w:rPr>
              <w:t>teren</w:t>
            </w:r>
            <w:proofErr w:type="spellEnd"/>
            <w:r w:rsidR="00460653" w:rsidRPr="00FA08CC">
              <w:rPr>
                <w:lang w:val="en-US"/>
              </w:rPr>
              <w:t xml:space="preserve">, </w:t>
            </w:r>
            <w:proofErr w:type="spellStart"/>
            <w:r w:rsidR="00460653" w:rsidRPr="00FA08CC">
              <w:rPr>
                <w:lang w:val="en-US"/>
              </w:rPr>
              <w:t>trasările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cotele</w:t>
            </w:r>
            <w:proofErr w:type="spellEnd"/>
            <w:r w:rsidR="00460653" w:rsidRPr="00FA08CC">
              <w:rPr>
                <w:lang w:val="en-US"/>
              </w:rPr>
              <w:t xml:space="preserve"> de </w:t>
            </w:r>
            <w:proofErr w:type="spellStart"/>
            <w:r w:rsidR="00460653" w:rsidRPr="00FA08CC">
              <w:rPr>
                <w:lang w:val="en-US"/>
              </w:rPr>
              <w:t>nivel</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w:t>
            </w:r>
            <w:proofErr w:type="spellStart"/>
            <w:r w:rsidR="00460653" w:rsidRPr="00FA08CC">
              <w:rPr>
                <w:lang w:val="en-US"/>
              </w:rPr>
              <w:t>puse</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s</w:t>
            </w:r>
            <w:r w:rsidR="00E10C0A" w:rsidRPr="00FA08CC">
              <w:rPr>
                <w:lang w:val="en-US"/>
              </w:rPr>
              <w:t>u</w:t>
            </w:r>
            <w:r w:rsidR="00460653" w:rsidRPr="00FA08CC">
              <w:rPr>
                <w:lang w:val="en-US"/>
              </w:rPr>
              <w:t xml:space="preserve">nt </w:t>
            </w:r>
            <w:proofErr w:type="spellStart"/>
            <w:r w:rsidR="00460653" w:rsidRPr="00FA08CC">
              <w:rPr>
                <w:lang w:val="en-US"/>
              </w:rPr>
              <w:t>hotărâtoare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verifice</w:t>
            </w:r>
            <w:proofErr w:type="spellEnd"/>
            <w:r w:rsidR="00460653" w:rsidRPr="00FA08CC">
              <w:rPr>
                <w:lang w:val="en-US"/>
              </w:rPr>
              <w:t xml:space="preserve"> </w:t>
            </w:r>
            <w:proofErr w:type="spellStart"/>
            <w:r w:rsidR="00460653" w:rsidRPr="00FA08CC">
              <w:rPr>
                <w:lang w:val="en-US"/>
              </w:rPr>
              <w:t>documentele</w:t>
            </w:r>
            <w:proofErr w:type="spellEnd"/>
            <w:r w:rsidR="00460653" w:rsidRPr="00FA08CC">
              <w:rPr>
                <w:lang w:val="en-US"/>
              </w:rPr>
              <w:t xml:space="preserve"> </w:t>
            </w:r>
            <w:proofErr w:type="spellStart"/>
            <w:r w:rsidR="00460653" w:rsidRPr="00FA08CC">
              <w:rPr>
                <w:lang w:val="en-US"/>
              </w:rPr>
              <w:t>primite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înştiinţeze</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cu </w:t>
            </w:r>
            <w:proofErr w:type="spellStart"/>
            <w:r w:rsidR="00460653" w:rsidRPr="00FA08CC">
              <w:rPr>
                <w:lang w:val="en-US"/>
              </w:rPr>
              <w:t>privire</w:t>
            </w:r>
            <w:proofErr w:type="spellEnd"/>
            <w:r w:rsidR="00460653" w:rsidRPr="00FA08CC">
              <w:rPr>
                <w:lang w:val="en-US"/>
              </w:rPr>
              <w:t xml:space="preserve"> la </w:t>
            </w:r>
            <w:proofErr w:type="spellStart"/>
            <w:r w:rsidR="00460653" w:rsidRPr="00FA08CC">
              <w:rPr>
                <w:lang w:val="en-US"/>
              </w:rPr>
              <w:t>erorile</w:t>
            </w:r>
            <w:proofErr w:type="spellEnd"/>
            <w:r w:rsidR="00460653" w:rsidRPr="00FA08CC">
              <w:rPr>
                <w:lang w:val="en-US"/>
              </w:rPr>
              <w:t xml:space="preserve"> </w:t>
            </w:r>
            <w:proofErr w:type="spellStart"/>
            <w:r w:rsidR="00460653" w:rsidRPr="00FA08CC">
              <w:rPr>
                <w:lang w:val="en-US"/>
              </w:rPr>
              <w:t>şi</w:t>
            </w:r>
            <w:proofErr w:type="spellEnd"/>
            <w:r w:rsidR="005D4B79" w:rsidRPr="00FA08CC">
              <w:rPr>
                <w:lang w:val="en-US"/>
              </w:rPr>
              <w:t xml:space="preserve"> </w:t>
            </w:r>
            <w:proofErr w:type="spellStart"/>
            <w:r w:rsidR="00460653" w:rsidRPr="00FA08CC">
              <w:rPr>
                <w:lang w:val="en-US"/>
              </w:rPr>
              <w:t>inexactităţile</w:t>
            </w:r>
            <w:proofErr w:type="spellEnd"/>
            <w:r w:rsidR="00460653" w:rsidRPr="00FA08CC">
              <w:rPr>
                <w:lang w:val="en-US"/>
              </w:rPr>
              <w:t xml:space="preserve"> </w:t>
            </w:r>
            <w:proofErr w:type="spellStart"/>
            <w:r w:rsidR="00460653" w:rsidRPr="00FA08CC">
              <w:rPr>
                <w:lang w:val="en-US"/>
              </w:rPr>
              <w:t>constatate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presupuse</w:t>
            </w:r>
            <w:proofErr w:type="spellEnd"/>
            <w:r w:rsidR="00460653" w:rsidRPr="00FA08CC">
              <w:rPr>
                <w:lang w:val="en-US"/>
              </w:rPr>
              <w:t xml:space="preserve">. </w:t>
            </w:r>
          </w:p>
          <w:p w14:paraId="6633F072" w14:textId="77777777" w:rsidR="00460653" w:rsidRPr="00FA08CC" w:rsidRDefault="00A156C0" w:rsidP="00196AB4">
            <w:pPr>
              <w:pStyle w:val="NormalWeb"/>
              <w:tabs>
                <w:tab w:val="left" w:pos="567"/>
              </w:tabs>
              <w:spacing w:line="276" w:lineRule="auto"/>
              <w:ind w:firstLine="0"/>
              <w:rPr>
                <w:lang w:val="en-US"/>
              </w:rPr>
            </w:pPr>
            <w:r w:rsidRPr="00FA08CC">
              <w:rPr>
                <w:lang w:val="en-US"/>
              </w:rPr>
              <w:t>4.2</w:t>
            </w:r>
            <w:r w:rsidR="00893327" w:rsidRPr="00FA08CC">
              <w:rPr>
                <w:lang w:val="en-US"/>
              </w:rPr>
              <w:t>1</w:t>
            </w:r>
            <w:r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are </w:t>
            </w:r>
            <w:proofErr w:type="spellStart"/>
            <w:r w:rsidR="00460653" w:rsidRPr="00FA08CC">
              <w:rPr>
                <w:lang w:val="en-US"/>
              </w:rPr>
              <w:t>obligaţia</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stabilească</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relaţiile</w:t>
            </w:r>
            <w:proofErr w:type="spellEnd"/>
            <w:r w:rsidR="00460653" w:rsidRPr="00FA08CC">
              <w:rPr>
                <w:lang w:val="en-US"/>
              </w:rPr>
              <w:t xml:space="preserve"> care </w:t>
            </w:r>
            <w:proofErr w:type="spellStart"/>
            <w:r w:rsidR="00460653" w:rsidRPr="00FA08CC">
              <w:rPr>
                <w:lang w:val="en-US"/>
              </w:rPr>
              <w:t>reglementează</w:t>
            </w:r>
            <w:proofErr w:type="spellEnd"/>
            <w:r w:rsidR="00460653" w:rsidRPr="00FA08CC">
              <w:rPr>
                <w:lang w:val="en-US"/>
              </w:rPr>
              <w:t xml:space="preserve"> </w:t>
            </w:r>
            <w:proofErr w:type="spellStart"/>
            <w:r w:rsidR="00460653" w:rsidRPr="00FA08CC">
              <w:rPr>
                <w:lang w:val="en-US"/>
              </w:rPr>
              <w:t>raporturile</w:t>
            </w:r>
            <w:proofErr w:type="spellEnd"/>
            <w:r w:rsidR="00460653" w:rsidRPr="00FA08CC">
              <w:rPr>
                <w:lang w:val="en-US"/>
              </w:rPr>
              <w:t xml:space="preserve"> cu </w:t>
            </w:r>
            <w:proofErr w:type="spellStart"/>
            <w:r w:rsidR="00460653" w:rsidRPr="00FA08CC">
              <w:rPr>
                <w:lang w:val="en-US"/>
              </w:rPr>
              <w:t>subantreprenorii</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răspunzător</w:t>
            </w:r>
            <w:proofErr w:type="spellEnd"/>
            <w:r w:rsidR="00460653" w:rsidRPr="00FA08CC">
              <w:rPr>
                <w:lang w:val="en-US"/>
              </w:rPr>
              <w:t xml:space="preserve"> </w:t>
            </w:r>
            <w:proofErr w:type="spellStart"/>
            <w:r w:rsidR="00460653" w:rsidRPr="00FA08CC">
              <w:rPr>
                <w:lang w:val="en-US"/>
              </w:rPr>
              <w:t>faţă</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respectarea</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subantreprenorii</w:t>
            </w:r>
            <w:proofErr w:type="spellEnd"/>
            <w:r w:rsidR="00460653" w:rsidRPr="00FA08CC">
              <w:rPr>
                <w:lang w:val="en-US"/>
              </w:rPr>
              <w:t xml:space="preserve"> a </w:t>
            </w:r>
            <w:proofErr w:type="spellStart"/>
            <w:r w:rsidR="00AB7AE2" w:rsidRPr="00FA08CC">
              <w:rPr>
                <w:lang w:val="en-US"/>
              </w:rPr>
              <w:t>prevederilor</w:t>
            </w:r>
            <w:proofErr w:type="spellEnd"/>
            <w:r w:rsidR="00AB7AE2" w:rsidRPr="00FA08CC">
              <w:rPr>
                <w:lang w:val="en-US"/>
              </w:rPr>
              <w:t xml:space="preserve"> </w:t>
            </w:r>
            <w:proofErr w:type="spellStart"/>
            <w:r w:rsidR="00AB7AE2" w:rsidRPr="00FA08CC">
              <w:rPr>
                <w:lang w:val="en-US"/>
              </w:rPr>
              <w:t>legale</w:t>
            </w:r>
            <w:proofErr w:type="spellEnd"/>
            <w:r w:rsidR="00AB7AE2" w:rsidRPr="00FA08CC">
              <w:rPr>
                <w:lang w:val="en-US"/>
              </w:rPr>
              <w:t xml:space="preserve"> </w:t>
            </w:r>
            <w:proofErr w:type="spellStart"/>
            <w:r w:rsidR="00AB7AE2" w:rsidRPr="00FA08CC">
              <w:rPr>
                <w:lang w:val="en-US"/>
              </w:rPr>
              <w:t>și</w:t>
            </w:r>
            <w:proofErr w:type="spellEnd"/>
            <w:r w:rsidR="00AB7AE2" w:rsidRPr="00FA08CC">
              <w:rPr>
                <w:lang w:val="en-US"/>
              </w:rPr>
              <w:t xml:space="preserve"> </w:t>
            </w:r>
            <w:proofErr w:type="spellStart"/>
            <w:r w:rsidR="00AB7AE2" w:rsidRPr="00FA08CC">
              <w:rPr>
                <w:lang w:val="en-US"/>
              </w:rPr>
              <w:t>obligațiunilor</w:t>
            </w:r>
            <w:proofErr w:type="spellEnd"/>
            <w:r w:rsidR="00AB7AE2" w:rsidRPr="00FA08CC">
              <w:rPr>
                <w:lang w:val="en-US"/>
              </w:rPr>
              <w:t xml:space="preserve"> </w:t>
            </w:r>
            <w:proofErr w:type="spellStart"/>
            <w:r w:rsidR="00AB7AE2" w:rsidRPr="00FA08CC">
              <w:rPr>
                <w:lang w:val="en-US"/>
              </w:rPr>
              <w:t>contractuale</w:t>
            </w:r>
            <w:proofErr w:type="spellEnd"/>
            <w:r w:rsidR="00AB7AE2" w:rsidRPr="00FA08CC">
              <w:rPr>
                <w:lang w:val="en-US"/>
              </w:rPr>
              <w:t xml:space="preserve"> </w:t>
            </w:r>
            <w:proofErr w:type="spellStart"/>
            <w:r w:rsidR="00AB7AE2" w:rsidRPr="00FA08CC">
              <w:rPr>
                <w:lang w:val="en-US"/>
              </w:rPr>
              <w:t>și</w:t>
            </w:r>
            <w:proofErr w:type="spellEnd"/>
            <w:r w:rsidR="00AB7AE2" w:rsidRPr="00FA08CC">
              <w:rPr>
                <w:lang w:val="en-US"/>
              </w:rPr>
              <w:t xml:space="preserve"> </w:t>
            </w:r>
            <w:proofErr w:type="spellStart"/>
            <w:r w:rsidR="00AB7AE2" w:rsidRPr="00FA08CC">
              <w:rPr>
                <w:lang w:val="en-US"/>
              </w:rPr>
              <w:t>profesionale</w:t>
            </w:r>
            <w:proofErr w:type="spellEnd"/>
            <w:r w:rsidR="00460653" w:rsidRPr="00FA08CC">
              <w:rPr>
                <w:lang w:val="en-US"/>
              </w:rPr>
              <w:t xml:space="preserve">. </w:t>
            </w:r>
          </w:p>
          <w:p w14:paraId="719C4577" w14:textId="77777777" w:rsidR="00460653" w:rsidRPr="00FA08CC" w:rsidRDefault="00A156C0" w:rsidP="00196AB4">
            <w:pPr>
              <w:pStyle w:val="NormalWeb"/>
              <w:tabs>
                <w:tab w:val="left" w:pos="567"/>
              </w:tabs>
              <w:spacing w:line="276" w:lineRule="auto"/>
              <w:ind w:firstLine="0"/>
              <w:rPr>
                <w:lang w:val="en-US"/>
              </w:rPr>
            </w:pPr>
            <w:r w:rsidRPr="00FA08CC">
              <w:rPr>
                <w:lang w:val="en-US"/>
              </w:rPr>
              <w:t>4.2</w:t>
            </w:r>
            <w:r w:rsidR="00893327" w:rsidRPr="00FA08CC">
              <w:rPr>
                <w:lang w:val="en-US"/>
              </w:rPr>
              <w:t>2</w:t>
            </w:r>
            <w:r w:rsidRPr="00FA08CC">
              <w:rPr>
                <w:lang w:val="en-US"/>
              </w:rPr>
              <w:t xml:space="preserve">. </w:t>
            </w:r>
            <w:r w:rsidR="00460653" w:rsidRPr="00FA08CC">
              <w:rPr>
                <w:lang w:val="en-US"/>
              </w:rPr>
              <w:t xml:space="preserve">Pe </w:t>
            </w:r>
            <w:proofErr w:type="spellStart"/>
            <w:r w:rsidR="00460653" w:rsidRPr="00FA08CC">
              <w:rPr>
                <w:lang w:val="en-US"/>
              </w:rPr>
              <w:t>parcursul</w:t>
            </w:r>
            <w:proofErr w:type="spellEnd"/>
            <w:r w:rsidR="00460653" w:rsidRPr="00FA08CC">
              <w:rPr>
                <w:lang w:val="en-US"/>
              </w:rPr>
              <w:t xml:space="preserve"> </w:t>
            </w:r>
            <w:proofErr w:type="spellStart"/>
            <w:r w:rsidR="00460653" w:rsidRPr="00FA08CC">
              <w:rPr>
                <w:lang w:val="en-US"/>
              </w:rPr>
              <w:t>executării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are </w:t>
            </w:r>
            <w:proofErr w:type="spellStart"/>
            <w:r w:rsidR="00460653" w:rsidRPr="00FA08CC">
              <w:rPr>
                <w:lang w:val="en-US"/>
              </w:rPr>
              <w:t>dreptul</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dispună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scris</w:t>
            </w:r>
            <w:proofErr w:type="spellEnd"/>
            <w:r w:rsidR="00460653" w:rsidRPr="00FA08CC">
              <w:rPr>
                <w:lang w:val="en-US"/>
              </w:rPr>
              <w:t xml:space="preserve">: </w:t>
            </w:r>
          </w:p>
          <w:p w14:paraId="1321D055"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13420826"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673F6747"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66A07F5" w14:textId="77777777" w:rsidR="00460653" w:rsidRPr="00FA08CC" w:rsidRDefault="00A156C0" w:rsidP="00196AB4">
            <w:pPr>
              <w:pStyle w:val="NormalWeb"/>
              <w:tabs>
                <w:tab w:val="left" w:pos="567"/>
              </w:tabs>
              <w:spacing w:line="276" w:lineRule="auto"/>
              <w:ind w:firstLine="0"/>
              <w:rPr>
                <w:lang w:val="en-US"/>
              </w:rPr>
            </w:pPr>
            <w:r w:rsidRPr="00FA08CC">
              <w:rPr>
                <w:lang w:val="en-US"/>
              </w:rPr>
              <w:t>4.2</w:t>
            </w:r>
            <w:r w:rsidR="00893327" w:rsidRPr="00FA08CC">
              <w:rPr>
                <w:lang w:val="en-US"/>
              </w:rPr>
              <w:t>3</w:t>
            </w:r>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neexecutării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a </w:t>
            </w:r>
            <w:proofErr w:type="spellStart"/>
            <w:r w:rsidR="00460653" w:rsidRPr="00FA08CC">
              <w:rPr>
                <w:lang w:val="en-US"/>
              </w:rPr>
              <w:t>dispoziţiilor</w:t>
            </w:r>
            <w:proofErr w:type="spellEnd"/>
            <w:r w:rsidR="00460653" w:rsidRPr="00FA08CC">
              <w:rPr>
                <w:lang w:val="en-US"/>
              </w:rPr>
              <w:t xml:space="preserve"> din </w:t>
            </w:r>
            <w:proofErr w:type="spellStart"/>
            <w:r w:rsidR="00460653" w:rsidRPr="00FA08CC">
              <w:rPr>
                <w:lang w:val="en-US"/>
              </w:rPr>
              <w:t>punctul</w:t>
            </w:r>
            <w:proofErr w:type="spellEnd"/>
            <w:r w:rsidR="00460653" w:rsidRPr="00FA08CC">
              <w:rPr>
                <w:lang w:val="en-US"/>
              </w:rPr>
              <w:t xml:space="preserve"> 2.1.,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460653" w:rsidRPr="00FA08CC">
              <w:rPr>
                <w:lang w:val="en-US"/>
              </w:rPr>
              <w:lastRenderedPageBreak/>
              <w:t>opri</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F53F69" w:rsidRPr="00FA08CC">
              <w:rPr>
                <w:lang w:val="en-US"/>
              </w:rPr>
              <w:t>prin</w:t>
            </w:r>
            <w:proofErr w:type="spellEnd"/>
            <w:r w:rsidR="00F53F69" w:rsidRPr="00FA08CC">
              <w:rPr>
                <w:lang w:val="en-US"/>
              </w:rPr>
              <w:t xml:space="preserve"> </w:t>
            </w:r>
            <w:proofErr w:type="spellStart"/>
            <w:r w:rsidR="00E364D5" w:rsidRPr="00FA08CC">
              <w:rPr>
                <w:lang w:val="en-US"/>
              </w:rPr>
              <w:t>rezoluțiunea</w:t>
            </w:r>
            <w:proofErr w:type="spellEnd"/>
            <w:r w:rsidR="00E364D5" w:rsidRPr="00FA08CC">
              <w:rPr>
                <w:lang w:val="en-US"/>
              </w:rPr>
              <w:t xml:space="preserve"> </w:t>
            </w:r>
            <w:proofErr w:type="spellStart"/>
            <w:r w:rsidR="00F53F69" w:rsidRPr="00FA08CC">
              <w:rPr>
                <w:lang w:val="en-US"/>
              </w:rPr>
              <w:t>contractului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condiţiile</w:t>
            </w:r>
            <w:proofErr w:type="spellEnd"/>
            <w:r w:rsidR="00460653" w:rsidRPr="00FA08CC">
              <w:rPr>
                <w:lang w:val="en-US"/>
              </w:rPr>
              <w:t xml:space="preserve"> </w:t>
            </w:r>
            <w:proofErr w:type="spellStart"/>
            <w:r w:rsidR="00460653" w:rsidRPr="00FA08CC">
              <w:rPr>
                <w:lang w:val="en-US"/>
              </w:rPr>
              <w:t>legii</w:t>
            </w:r>
            <w:proofErr w:type="spellEnd"/>
            <w:r w:rsidR="00460653" w:rsidRPr="00FA08CC">
              <w:rPr>
                <w:lang w:val="en-US"/>
              </w:rPr>
              <w:t xml:space="preserve">, </w:t>
            </w:r>
            <w:proofErr w:type="spellStart"/>
            <w:r w:rsidR="00F53F69" w:rsidRPr="00FA08CC">
              <w:rPr>
                <w:lang w:val="en-US"/>
              </w:rPr>
              <w:t>totodată</w:t>
            </w:r>
            <w:proofErr w:type="spellEnd"/>
            <w:r w:rsidR="00F53F69" w:rsidRPr="00FA08CC">
              <w:rPr>
                <w:lang w:val="en-US"/>
              </w:rPr>
              <w:t xml:space="preserve"> </w:t>
            </w:r>
            <w:proofErr w:type="spellStart"/>
            <w:r w:rsidR="00F53F69" w:rsidRPr="00FA08CC">
              <w:rPr>
                <w:lang w:val="en-US"/>
              </w:rPr>
              <w:t>A</w:t>
            </w:r>
            <w:r w:rsidR="00316769" w:rsidRPr="00FA08CC">
              <w:rPr>
                <w:lang w:val="en-US"/>
              </w:rPr>
              <w:t>ntreprenorul</w:t>
            </w:r>
            <w:proofErr w:type="spellEnd"/>
            <w:r w:rsidR="00316769" w:rsidRPr="00FA08CC">
              <w:rPr>
                <w:lang w:val="en-US"/>
              </w:rPr>
              <w:t xml:space="preserve"> </w:t>
            </w:r>
            <w:proofErr w:type="spellStart"/>
            <w:r w:rsidR="00460653" w:rsidRPr="00FA08CC">
              <w:rPr>
                <w:lang w:val="en-US"/>
              </w:rPr>
              <w:t>compense</w:t>
            </w:r>
            <w:r w:rsidR="00316769" w:rsidRPr="00FA08CC">
              <w:rPr>
                <w:lang w:val="en-US"/>
              </w:rPr>
              <w:t>ază</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aferente</w:t>
            </w:r>
            <w:proofErr w:type="spellEnd"/>
            <w:r w:rsidR="00460653" w:rsidRPr="00FA08CC">
              <w:rPr>
                <w:lang w:val="en-US"/>
              </w:rPr>
              <w:t xml:space="preserve">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legătură</w:t>
            </w:r>
            <w:proofErr w:type="spellEnd"/>
            <w:r w:rsidR="00460653" w:rsidRPr="00FA08CC">
              <w:rPr>
                <w:lang w:val="en-US"/>
              </w:rPr>
              <w:t xml:space="preserve"> cu </w:t>
            </w:r>
            <w:proofErr w:type="spellStart"/>
            <w:r w:rsidR="00460653" w:rsidRPr="00FA08CC">
              <w:rPr>
                <w:lang w:val="en-US"/>
              </w:rPr>
              <w:t>faptul</w:t>
            </w:r>
            <w:proofErr w:type="spellEnd"/>
            <w:r w:rsidR="00460653" w:rsidRPr="00FA08CC">
              <w:rPr>
                <w:lang w:val="en-US"/>
              </w:rPr>
              <w:t xml:space="preserve"> </w:t>
            </w:r>
            <w:proofErr w:type="spellStart"/>
            <w:r w:rsidR="00460653" w:rsidRPr="00FA08CC">
              <w:rPr>
                <w:lang w:val="en-US"/>
              </w:rPr>
              <w:t>neexecutării</w:t>
            </w:r>
            <w:proofErr w:type="spellEnd"/>
            <w:r w:rsidR="00460653" w:rsidRPr="00FA08CC">
              <w:rPr>
                <w:lang w:val="en-US"/>
              </w:rPr>
              <w:t xml:space="preserve">. </w:t>
            </w:r>
          </w:p>
          <w:p w14:paraId="2CBFEA77" w14:textId="77777777" w:rsidR="00460653" w:rsidRPr="00FA08CC" w:rsidRDefault="00BE5A1E" w:rsidP="00196AB4">
            <w:pPr>
              <w:pStyle w:val="NormalWeb"/>
              <w:tabs>
                <w:tab w:val="left" w:pos="567"/>
              </w:tabs>
              <w:spacing w:line="276" w:lineRule="auto"/>
              <w:ind w:firstLine="0"/>
              <w:rPr>
                <w:lang w:val="en-US"/>
              </w:rPr>
            </w:pPr>
            <w:r w:rsidRPr="00FA08CC">
              <w:rPr>
                <w:lang w:val="en-US"/>
              </w:rPr>
              <w:t>4.2</w:t>
            </w:r>
            <w:r w:rsidR="00893327" w:rsidRPr="00FA08CC">
              <w:rPr>
                <w:lang w:val="en-US"/>
              </w:rPr>
              <w:t>4</w:t>
            </w:r>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executării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pe </w:t>
            </w:r>
            <w:proofErr w:type="spellStart"/>
            <w:r w:rsidR="00460653" w:rsidRPr="00FA08CC">
              <w:rPr>
                <w:lang w:val="en-US"/>
              </w:rPr>
              <w:t>amplasamente</w:t>
            </w:r>
            <w:proofErr w:type="spellEnd"/>
            <w:r w:rsidR="00460653" w:rsidRPr="00FA08CC">
              <w:rPr>
                <w:lang w:val="en-US"/>
              </w:rPr>
              <w:t xml:space="preserve"> se </w:t>
            </w:r>
            <w:proofErr w:type="spellStart"/>
            <w:r w:rsidR="00460653" w:rsidRPr="00FA08CC">
              <w:rPr>
                <w:lang w:val="en-US"/>
              </w:rPr>
              <w:t>descoperă</w:t>
            </w:r>
            <w:proofErr w:type="spellEnd"/>
            <w:r w:rsidR="00460653" w:rsidRPr="00FA08CC">
              <w:rPr>
                <w:lang w:val="en-US"/>
              </w:rPr>
              <w:t xml:space="preserve"> </w:t>
            </w:r>
            <w:proofErr w:type="spellStart"/>
            <w:r w:rsidR="00460653" w:rsidRPr="00FA08CC">
              <w:rPr>
                <w:lang w:val="en-US"/>
              </w:rPr>
              <w:t>valori</w:t>
            </w:r>
            <w:proofErr w:type="spellEnd"/>
            <w:r w:rsidR="00460653" w:rsidRPr="00FA08CC">
              <w:rPr>
                <w:lang w:val="en-US"/>
              </w:rPr>
              <w:t xml:space="preserve"> </w:t>
            </w:r>
            <w:proofErr w:type="spellStart"/>
            <w:r w:rsidR="00460653" w:rsidRPr="00FA08CC">
              <w:rPr>
                <w:lang w:val="en-US"/>
              </w:rPr>
              <w:t>istorice</w:t>
            </w:r>
            <w:proofErr w:type="spellEnd"/>
            <w:r w:rsidR="00460653" w:rsidRPr="00FA08CC">
              <w:rPr>
                <w:lang w:val="en-US"/>
              </w:rPr>
              <w:t xml:space="preserve">, </w:t>
            </w:r>
            <w:proofErr w:type="spellStart"/>
            <w:r w:rsidR="00460653" w:rsidRPr="00FA08CC">
              <w:rPr>
                <w:lang w:val="en-US"/>
              </w:rPr>
              <w:t>artistice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ştiinţifice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oprească</w:t>
            </w:r>
            <w:proofErr w:type="spellEnd"/>
            <w:r w:rsidR="00460653" w:rsidRPr="00FA08CC">
              <w:rPr>
                <w:lang w:val="en-US"/>
              </w:rPr>
              <w:t xml:space="preserv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zona </w:t>
            </w:r>
            <w:proofErr w:type="spellStart"/>
            <w:r w:rsidR="00460653" w:rsidRPr="00FA08CC">
              <w:rPr>
                <w:lang w:val="en-US"/>
              </w:rPr>
              <w:t>respectivă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comunice</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organelor</w:t>
            </w:r>
            <w:proofErr w:type="spellEnd"/>
            <w:r w:rsidR="00460653" w:rsidRPr="00FA08CC">
              <w:rPr>
                <w:lang w:val="en-US"/>
              </w:rPr>
              <w:t xml:space="preserve"> de </w:t>
            </w:r>
            <w:proofErr w:type="spellStart"/>
            <w:r w:rsidR="00460653" w:rsidRPr="00FA08CC">
              <w:rPr>
                <w:lang w:val="en-US"/>
              </w:rPr>
              <w:t>poliţie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organelor</w:t>
            </w:r>
            <w:proofErr w:type="spellEnd"/>
            <w:r w:rsidR="00460653" w:rsidRPr="00FA08CC">
              <w:rPr>
                <w:lang w:val="en-US"/>
              </w:rPr>
              <w:t xml:space="preserve"> </w:t>
            </w:r>
            <w:proofErr w:type="spellStart"/>
            <w:r w:rsidR="00460653" w:rsidRPr="00FA08CC">
              <w:rPr>
                <w:lang w:val="en-US"/>
              </w:rPr>
              <w:t>competente</w:t>
            </w:r>
            <w:proofErr w:type="spellEnd"/>
            <w:r w:rsidR="00460653" w:rsidRPr="00FA08CC">
              <w:rPr>
                <w:lang w:val="en-US"/>
              </w:rPr>
              <w:t xml:space="preserve"> </w:t>
            </w:r>
            <w:proofErr w:type="spellStart"/>
            <w:r w:rsidR="00460653" w:rsidRPr="00FA08CC">
              <w:rPr>
                <w:lang w:val="en-US"/>
              </w:rPr>
              <w:t>acest</w:t>
            </w:r>
            <w:proofErr w:type="spellEnd"/>
            <w:r w:rsidR="00460653" w:rsidRPr="00FA08CC">
              <w:rPr>
                <w:lang w:val="en-US"/>
              </w:rPr>
              <w:t xml:space="preserve"> </w:t>
            </w:r>
            <w:proofErr w:type="spellStart"/>
            <w:r w:rsidR="00460653" w:rsidRPr="00FA08CC">
              <w:rPr>
                <w:lang w:val="en-US"/>
              </w:rPr>
              <w:t>fapt</w:t>
            </w:r>
            <w:proofErr w:type="spellEnd"/>
            <w:r w:rsidR="00460653" w:rsidRPr="00FA08CC">
              <w:rPr>
                <w:lang w:val="en-US"/>
              </w:rPr>
              <w:t xml:space="preserve">. </w:t>
            </w:r>
          </w:p>
          <w:p w14:paraId="5992B45D" w14:textId="77777777" w:rsidR="00460653" w:rsidRPr="00FA08CC" w:rsidRDefault="00BE5A1E" w:rsidP="00196AB4">
            <w:pPr>
              <w:pStyle w:val="NormalWeb"/>
              <w:tabs>
                <w:tab w:val="left" w:pos="567"/>
              </w:tabs>
              <w:spacing w:line="276" w:lineRule="auto"/>
              <w:ind w:firstLine="0"/>
              <w:rPr>
                <w:lang w:val="en-US"/>
              </w:rPr>
            </w:pPr>
            <w:r w:rsidRPr="00FA08CC">
              <w:rPr>
                <w:lang w:val="en-US"/>
              </w:rPr>
              <w:t>4.2</w:t>
            </w:r>
            <w:r w:rsidR="00893327" w:rsidRPr="00FA08CC">
              <w:rPr>
                <w:lang w:val="en-US"/>
              </w:rPr>
              <w:t>5</w:t>
            </w:r>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desfăşurării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are </w:t>
            </w:r>
            <w:proofErr w:type="spellStart"/>
            <w:r w:rsidR="00460653" w:rsidRPr="00FA08CC">
              <w:rPr>
                <w:lang w:val="en-US"/>
              </w:rPr>
              <w:t>obligaţia</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menţină</w:t>
            </w:r>
            <w:proofErr w:type="spellEnd"/>
            <w:r w:rsidR="00460653" w:rsidRPr="00FA08CC">
              <w:rPr>
                <w:lang w:val="en-US"/>
              </w:rPr>
              <w:t xml:space="preserve"> </w:t>
            </w:r>
            <w:proofErr w:type="spellStart"/>
            <w:r w:rsidR="00460653" w:rsidRPr="00FA08CC">
              <w:rPr>
                <w:lang w:val="en-US"/>
              </w:rPr>
              <w:t>căile</w:t>
            </w:r>
            <w:proofErr w:type="spellEnd"/>
            <w:r w:rsidR="00460653" w:rsidRPr="00FA08CC">
              <w:rPr>
                <w:lang w:val="en-US"/>
              </w:rPr>
              <w:t xml:space="preserve"> de </w:t>
            </w:r>
            <w:proofErr w:type="spellStart"/>
            <w:r w:rsidR="00460653" w:rsidRPr="00FA08CC">
              <w:rPr>
                <w:lang w:val="en-US"/>
              </w:rPr>
              <w:t>acces</w:t>
            </w:r>
            <w:proofErr w:type="spellEnd"/>
            <w:r w:rsidR="00460653" w:rsidRPr="00FA08CC">
              <w:rPr>
                <w:lang w:val="en-US"/>
              </w:rPr>
              <w:t xml:space="preserve"> </w:t>
            </w:r>
            <w:proofErr w:type="spellStart"/>
            <w:r w:rsidR="00460653" w:rsidRPr="00FA08CC">
              <w:rPr>
                <w:lang w:val="en-US"/>
              </w:rPr>
              <w:t>libere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retragă</w:t>
            </w:r>
            <w:proofErr w:type="spellEnd"/>
            <w:r w:rsidR="00460653" w:rsidRPr="00FA08CC">
              <w:rPr>
                <w:lang w:val="en-US"/>
              </w:rPr>
              <w:t xml:space="preserve"> </w:t>
            </w:r>
            <w:proofErr w:type="spellStart"/>
            <w:r w:rsidR="00460653" w:rsidRPr="00FA08CC">
              <w:rPr>
                <w:lang w:val="en-US"/>
              </w:rPr>
              <w:t>utilajele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îndepărteze</w:t>
            </w:r>
            <w:proofErr w:type="spellEnd"/>
            <w:r w:rsidR="00460653" w:rsidRPr="00FA08CC">
              <w:rPr>
                <w:lang w:val="en-US"/>
              </w:rPr>
              <w:t xml:space="preserve"> </w:t>
            </w:r>
            <w:proofErr w:type="spellStart"/>
            <w:r w:rsidR="00460653" w:rsidRPr="00FA08CC">
              <w:rPr>
                <w:lang w:val="en-US"/>
              </w:rPr>
              <w:t>surplusurile</w:t>
            </w:r>
            <w:proofErr w:type="spellEnd"/>
            <w:r w:rsidR="00460653" w:rsidRPr="00FA08CC">
              <w:rPr>
                <w:lang w:val="en-US"/>
              </w:rPr>
              <w:t xml:space="preserve"> de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deşeuri</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lucrări</w:t>
            </w:r>
            <w:proofErr w:type="spellEnd"/>
            <w:r w:rsidR="00460653" w:rsidRPr="00FA08CC">
              <w:rPr>
                <w:lang w:val="en-US"/>
              </w:rPr>
              <w:t xml:space="preserve"> </w:t>
            </w:r>
            <w:proofErr w:type="spellStart"/>
            <w:r w:rsidR="00460653" w:rsidRPr="00FA08CC">
              <w:rPr>
                <w:lang w:val="en-US"/>
              </w:rPr>
              <w:t>provizorii</w:t>
            </w:r>
            <w:proofErr w:type="spellEnd"/>
            <w:r w:rsidR="00460653" w:rsidRPr="00FA08CC">
              <w:rPr>
                <w:lang w:val="en-US"/>
              </w:rPr>
              <w:t xml:space="preserve"> de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fel</w:t>
            </w:r>
            <w:proofErr w:type="spellEnd"/>
            <w:r w:rsidR="00460653" w:rsidRPr="00FA08CC">
              <w:rPr>
                <w:lang w:val="en-US"/>
              </w:rPr>
              <w:t>, care nu s</w:t>
            </w:r>
            <w:r w:rsidR="00183D79" w:rsidRPr="00FA08CC">
              <w:rPr>
                <w:lang w:val="en-US"/>
              </w:rPr>
              <w:t>u</w:t>
            </w:r>
            <w:r w:rsidR="00460653" w:rsidRPr="00FA08CC">
              <w:rPr>
                <w:lang w:val="en-US"/>
              </w:rPr>
              <w:t xml:space="preserve">nt </w:t>
            </w:r>
            <w:proofErr w:type="spellStart"/>
            <w:r w:rsidR="00460653" w:rsidRPr="00FA08CC">
              <w:rPr>
                <w:lang w:val="en-US"/>
              </w:rPr>
              <w:t>necesare</w:t>
            </w:r>
            <w:proofErr w:type="spellEnd"/>
            <w:r w:rsidR="00460653" w:rsidRPr="00FA08CC">
              <w:rPr>
                <w:lang w:val="en-US"/>
              </w:rPr>
              <w:t xml:space="preserve">, </w:t>
            </w:r>
            <w:proofErr w:type="spellStart"/>
            <w:r w:rsidR="00460653" w:rsidRPr="00FA08CC">
              <w:rPr>
                <w:lang w:val="en-US"/>
              </w:rPr>
              <w:t>iar</w:t>
            </w:r>
            <w:proofErr w:type="spellEnd"/>
            <w:r w:rsidR="00460653" w:rsidRPr="00FA08CC">
              <w:rPr>
                <w:lang w:val="en-US"/>
              </w:rPr>
              <w:t xml:space="preserve"> 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evacua</w:t>
            </w:r>
            <w:proofErr w:type="spellEnd"/>
            <w:r w:rsidR="00460653" w:rsidRPr="00FA08CC">
              <w:rPr>
                <w:lang w:val="en-US"/>
              </w:rPr>
              <w:t xml:space="preserve"> de pe </w:t>
            </w:r>
            <w:proofErr w:type="spellStart"/>
            <w:r w:rsidR="00460653" w:rsidRPr="00FA08CC">
              <w:rPr>
                <w:lang w:val="en-US"/>
              </w:rPr>
              <w:t>şantier</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utilajele</w:t>
            </w:r>
            <w:proofErr w:type="spellEnd"/>
            <w:r w:rsidR="00460653" w:rsidRPr="00FA08CC">
              <w:rPr>
                <w:lang w:val="en-US"/>
              </w:rPr>
              <w:t xml:space="preserve"> de </w:t>
            </w:r>
            <w:proofErr w:type="spellStart"/>
            <w:r w:rsidR="00460653" w:rsidRPr="00FA08CC">
              <w:rPr>
                <w:lang w:val="en-US"/>
              </w:rPr>
              <w:t>construcţie</w:t>
            </w:r>
            <w:proofErr w:type="spellEnd"/>
            <w:r w:rsidR="00460653" w:rsidRPr="00FA08CC">
              <w:rPr>
                <w:lang w:val="en-US"/>
              </w:rPr>
              <w:t xml:space="preserve">, </w:t>
            </w:r>
            <w:proofErr w:type="spellStart"/>
            <w:r w:rsidR="00460653" w:rsidRPr="00FA08CC">
              <w:rPr>
                <w:lang w:val="en-US"/>
              </w:rPr>
              <w:t>surplusurile</w:t>
            </w:r>
            <w:proofErr w:type="spellEnd"/>
            <w:r w:rsidR="00460653" w:rsidRPr="00FA08CC">
              <w:rPr>
                <w:lang w:val="en-US"/>
              </w:rPr>
              <w:t xml:space="preserve"> de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deşeurile</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provizorii</w:t>
            </w:r>
            <w:proofErr w:type="spellEnd"/>
            <w:r w:rsidR="00460653" w:rsidRPr="00FA08CC">
              <w:rPr>
                <w:lang w:val="en-US"/>
              </w:rPr>
              <w:t xml:space="preserve">. </w:t>
            </w:r>
          </w:p>
          <w:p w14:paraId="6C1E4B85" w14:textId="77777777" w:rsidR="00B96242" w:rsidRPr="00FA08CC" w:rsidRDefault="00BE5A1E" w:rsidP="00196AB4">
            <w:pPr>
              <w:pStyle w:val="NormalWeb"/>
              <w:tabs>
                <w:tab w:val="left" w:pos="426"/>
                <w:tab w:val="left" w:pos="3645"/>
              </w:tabs>
              <w:spacing w:line="276" w:lineRule="auto"/>
              <w:ind w:firstLine="0"/>
              <w:rPr>
                <w:lang w:val="en-US"/>
              </w:rPr>
            </w:pPr>
            <w:r w:rsidRPr="00FA08CC">
              <w:rPr>
                <w:lang w:val="en-US"/>
              </w:rPr>
              <w:t>4.2</w:t>
            </w:r>
            <w:r w:rsidR="00893327" w:rsidRPr="00FA08CC">
              <w:rPr>
                <w:lang w:val="en-US"/>
              </w:rPr>
              <w:t>6</w:t>
            </w:r>
            <w:r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obţină</w:t>
            </w:r>
            <w:proofErr w:type="spellEnd"/>
            <w:r w:rsidR="00460653" w:rsidRPr="00FA08CC">
              <w:rPr>
                <w:lang w:val="en-US"/>
              </w:rPr>
              <w:t xml:space="preserve">, pe propria </w:t>
            </w:r>
            <w:proofErr w:type="spellStart"/>
            <w:r w:rsidR="00460653" w:rsidRPr="00FA08CC">
              <w:rPr>
                <w:lang w:val="en-US"/>
              </w:rPr>
              <w:t>cheltuială</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avizele</w:t>
            </w:r>
            <w:proofErr w:type="spellEnd"/>
            <w:r w:rsidR="00460653" w:rsidRPr="00FA08CC">
              <w:rPr>
                <w:lang w:val="en-US"/>
              </w:rPr>
              <w:t xml:space="preserve">, </w:t>
            </w:r>
            <w:proofErr w:type="spellStart"/>
            <w:r w:rsidR="00460653" w:rsidRPr="00FA08CC">
              <w:rPr>
                <w:lang w:val="en-US"/>
              </w:rPr>
              <w:t>autorizaţiile</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aprobările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plătească</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taxele</w:t>
            </w:r>
            <w:proofErr w:type="spellEnd"/>
            <w:r w:rsidR="00460653" w:rsidRPr="00FA08CC">
              <w:rPr>
                <w:lang w:val="en-US"/>
              </w:rPr>
              <w:t xml:space="preserve"> </w:t>
            </w:r>
            <w:proofErr w:type="spellStart"/>
            <w:r w:rsidR="00460653" w:rsidRPr="00FA08CC">
              <w:rPr>
                <w:lang w:val="en-US"/>
              </w:rPr>
              <w:t>necesare</w:t>
            </w:r>
            <w:proofErr w:type="spellEnd"/>
            <w:r w:rsidR="00460653" w:rsidRPr="00FA08CC">
              <w:rPr>
                <w:lang w:val="en-US"/>
              </w:rPr>
              <w:t xml:space="preserve"> legate de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bunuri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drepturi</w:t>
            </w:r>
            <w:proofErr w:type="spellEnd"/>
            <w:r w:rsidR="00460653" w:rsidRPr="00FA08CC">
              <w:rPr>
                <w:lang w:val="en-US"/>
              </w:rPr>
              <w:t xml:space="preserve"> </w:t>
            </w:r>
            <w:proofErr w:type="spellStart"/>
            <w:r w:rsidR="00460653" w:rsidRPr="00FA08CC">
              <w:rPr>
                <w:lang w:val="en-US"/>
              </w:rPr>
              <w:t>afectate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care pot fi </w:t>
            </w:r>
            <w:proofErr w:type="spellStart"/>
            <w:r w:rsidR="00460653" w:rsidRPr="00FA08CC">
              <w:rPr>
                <w:lang w:val="en-US"/>
              </w:rPr>
              <w:t>afectate</w:t>
            </w:r>
            <w:proofErr w:type="spellEnd"/>
            <w:r w:rsidR="00460653" w:rsidRPr="00FA08CC">
              <w:rPr>
                <w:lang w:val="en-US"/>
              </w:rPr>
              <w:t xml:space="preserve"> de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61441132" w14:textId="77777777" w:rsidR="00460653" w:rsidRPr="00FA08CC" w:rsidRDefault="00460653" w:rsidP="00196AB4">
            <w:pPr>
              <w:pStyle w:val="NormalWeb"/>
              <w:tabs>
                <w:tab w:val="left" w:pos="426"/>
                <w:tab w:val="left" w:pos="3645"/>
              </w:tabs>
              <w:spacing w:line="276" w:lineRule="auto"/>
              <w:ind w:firstLine="0"/>
              <w:rPr>
                <w:lang w:val="en-US"/>
              </w:rPr>
            </w:pPr>
          </w:p>
          <w:p w14:paraId="0B5489F4"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53D0080"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490471" w14:textId="77777777" w:rsidR="005B666D" w:rsidRPr="00FF430B" w:rsidRDefault="005B666D" w:rsidP="00196AB4">
            <w:pPr>
              <w:pStyle w:val="Listparagraf"/>
              <w:numPr>
                <w:ilvl w:val="0"/>
                <w:numId w:val="0"/>
              </w:numPr>
              <w:tabs>
                <w:tab w:val="left" w:pos="1755"/>
              </w:tabs>
            </w:pPr>
          </w:p>
          <w:p w14:paraId="1C3C4A01"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4FEFD1DE" w14:textId="77777777" w:rsidR="005B666D" w:rsidRPr="00FA08CC" w:rsidRDefault="00BE5A1E" w:rsidP="00196AB4">
            <w:pPr>
              <w:pStyle w:val="NormalWeb"/>
              <w:tabs>
                <w:tab w:val="left" w:pos="567"/>
              </w:tabs>
              <w:spacing w:line="276" w:lineRule="auto"/>
              <w:ind w:firstLine="0"/>
              <w:rPr>
                <w:lang w:val="en-US"/>
              </w:rPr>
            </w:pPr>
            <w:r w:rsidRPr="00FA08CC">
              <w:rPr>
                <w:lang w:val="en-US"/>
              </w:rPr>
              <w:t xml:space="preserve">6.1. </w:t>
            </w:r>
            <w:proofErr w:type="spellStart"/>
            <w:r w:rsidR="005B666D" w:rsidRPr="00FA08CC">
              <w:rPr>
                <w:lang w:val="en-US"/>
              </w:rPr>
              <w:t>Antreprenorul</w:t>
            </w:r>
            <w:proofErr w:type="spellEnd"/>
            <w:r w:rsidR="005B666D" w:rsidRPr="00FA08CC">
              <w:rPr>
                <w:lang w:val="en-US"/>
              </w:rPr>
              <w:t xml:space="preserve"> </w:t>
            </w:r>
            <w:proofErr w:type="spellStart"/>
            <w:r w:rsidR="005B666D" w:rsidRPr="00FA08CC">
              <w:rPr>
                <w:lang w:val="en-US"/>
              </w:rPr>
              <w:t>este</w:t>
            </w:r>
            <w:proofErr w:type="spellEnd"/>
            <w:r w:rsidR="005B666D" w:rsidRPr="00FA08CC">
              <w:rPr>
                <w:lang w:val="en-US"/>
              </w:rPr>
              <w:t xml:space="preserve"> </w:t>
            </w:r>
            <w:proofErr w:type="spellStart"/>
            <w:r w:rsidR="005B666D" w:rsidRPr="00FA08CC">
              <w:rPr>
                <w:lang w:val="en-US"/>
              </w:rPr>
              <w:t>obligat</w:t>
            </w:r>
            <w:proofErr w:type="spellEnd"/>
            <w:r w:rsidR="005B666D" w:rsidRPr="00FA08CC">
              <w:rPr>
                <w:lang w:val="en-US"/>
              </w:rPr>
              <w:t xml:space="preserve"> </w:t>
            </w:r>
            <w:proofErr w:type="spellStart"/>
            <w:r w:rsidR="005B666D" w:rsidRPr="00FA08CC">
              <w:rPr>
                <w:lang w:val="en-US"/>
              </w:rPr>
              <w:t>să</w:t>
            </w:r>
            <w:proofErr w:type="spellEnd"/>
            <w:r w:rsidR="005B666D" w:rsidRPr="00FA08CC">
              <w:rPr>
                <w:lang w:val="en-US"/>
              </w:rPr>
              <w:t xml:space="preserve"> execute </w:t>
            </w:r>
            <w:proofErr w:type="spellStart"/>
            <w:r w:rsidR="005B666D" w:rsidRPr="00FA08CC">
              <w:rPr>
                <w:lang w:val="en-US"/>
              </w:rPr>
              <w:t>toate</w:t>
            </w:r>
            <w:proofErr w:type="spellEnd"/>
            <w:r w:rsidR="005B666D" w:rsidRPr="00FA08CC">
              <w:rPr>
                <w:lang w:val="en-US"/>
              </w:rPr>
              <w:t xml:space="preserve"> </w:t>
            </w:r>
            <w:proofErr w:type="spellStart"/>
            <w:r w:rsidR="005B666D" w:rsidRPr="00FA08CC">
              <w:rPr>
                <w:lang w:val="en-US"/>
              </w:rPr>
              <w:t>lucrările</w:t>
            </w:r>
            <w:proofErr w:type="spellEnd"/>
            <w:r w:rsidR="005B666D" w:rsidRPr="00FA08CC">
              <w:rPr>
                <w:lang w:val="en-US"/>
              </w:rPr>
              <w:t xml:space="preserve">, </w:t>
            </w:r>
            <w:proofErr w:type="spellStart"/>
            <w:r w:rsidR="005B666D" w:rsidRPr="00FA08CC">
              <w:rPr>
                <w:lang w:val="en-US"/>
              </w:rPr>
              <w:t>prevăzute</w:t>
            </w:r>
            <w:proofErr w:type="spellEnd"/>
            <w:r w:rsidR="005B666D" w:rsidRPr="00FA08CC">
              <w:rPr>
                <w:lang w:val="en-US"/>
              </w:rPr>
              <w:t xml:space="preserve"> </w:t>
            </w:r>
            <w:proofErr w:type="spellStart"/>
            <w:r w:rsidR="005B666D" w:rsidRPr="00FA08CC">
              <w:rPr>
                <w:lang w:val="en-US"/>
              </w:rPr>
              <w:t>în</w:t>
            </w:r>
            <w:proofErr w:type="spellEnd"/>
            <w:r w:rsidR="005B666D" w:rsidRPr="00FA08CC">
              <w:rPr>
                <w:lang w:val="en-US"/>
              </w:rPr>
              <w:t xml:space="preserve"> contract, </w:t>
            </w:r>
            <w:proofErr w:type="spellStart"/>
            <w:r w:rsidR="005B666D" w:rsidRPr="00FA08CC">
              <w:rPr>
                <w:lang w:val="en-US"/>
              </w:rPr>
              <w:t>în</w:t>
            </w:r>
            <w:proofErr w:type="spellEnd"/>
            <w:r w:rsidR="005B666D" w:rsidRPr="00FA08CC">
              <w:rPr>
                <w:lang w:val="en-US"/>
              </w:rPr>
              <w:t xml:space="preserve"> </w:t>
            </w:r>
            <w:proofErr w:type="spellStart"/>
            <w:r w:rsidR="005B666D" w:rsidRPr="00FA08CC">
              <w:rPr>
                <w:lang w:val="en-US"/>
              </w:rPr>
              <w:t>termenele</w:t>
            </w:r>
            <w:proofErr w:type="spellEnd"/>
            <w:r w:rsidR="005B666D" w:rsidRPr="00FA08CC">
              <w:rPr>
                <w:lang w:val="en-US"/>
              </w:rPr>
              <w:t xml:space="preserve"> </w:t>
            </w:r>
            <w:proofErr w:type="spellStart"/>
            <w:r w:rsidR="005B666D" w:rsidRPr="00FA08CC">
              <w:rPr>
                <w:lang w:val="en-US"/>
              </w:rPr>
              <w:t>stabilite</w:t>
            </w:r>
            <w:proofErr w:type="spellEnd"/>
            <w:r w:rsidR="005B666D" w:rsidRPr="00FA08CC">
              <w:rPr>
                <w:lang w:val="en-US"/>
              </w:rPr>
              <w:t xml:space="preserve"> </w:t>
            </w:r>
            <w:proofErr w:type="spellStart"/>
            <w:r w:rsidR="005B666D" w:rsidRPr="00FA08CC">
              <w:rPr>
                <w:lang w:val="en-US"/>
              </w:rPr>
              <w:t>prin</w:t>
            </w:r>
            <w:proofErr w:type="spellEnd"/>
            <w:r w:rsidR="005B666D" w:rsidRPr="00FA08CC">
              <w:rPr>
                <w:lang w:val="en-US"/>
              </w:rPr>
              <w:t xml:space="preserve"> </w:t>
            </w:r>
            <w:proofErr w:type="spellStart"/>
            <w:r w:rsidR="005B666D" w:rsidRPr="00FA08CC">
              <w:rPr>
                <w:lang w:val="en-US"/>
              </w:rPr>
              <w:t>graficul</w:t>
            </w:r>
            <w:proofErr w:type="spellEnd"/>
            <w:r w:rsidR="005B666D" w:rsidRPr="00FA08CC">
              <w:rPr>
                <w:lang w:val="en-US"/>
              </w:rPr>
              <w:t xml:space="preserve"> general de </w:t>
            </w:r>
            <w:proofErr w:type="spellStart"/>
            <w:r w:rsidR="005B666D" w:rsidRPr="00FA08CC">
              <w:rPr>
                <w:lang w:val="en-US"/>
              </w:rPr>
              <w:t>realizare</w:t>
            </w:r>
            <w:proofErr w:type="spellEnd"/>
            <w:r w:rsidR="005B666D" w:rsidRPr="00FA08CC">
              <w:rPr>
                <w:lang w:val="en-US"/>
              </w:rPr>
              <w:t xml:space="preserve"> a </w:t>
            </w:r>
            <w:proofErr w:type="spellStart"/>
            <w:r w:rsidR="005B666D" w:rsidRPr="00FA08CC">
              <w:rPr>
                <w:lang w:val="en-US"/>
              </w:rPr>
              <w:t>lucrărilor</w:t>
            </w:r>
            <w:proofErr w:type="spellEnd"/>
            <w:r w:rsidR="005B666D" w:rsidRPr="00FA08CC">
              <w:rPr>
                <w:lang w:val="en-US"/>
              </w:rPr>
              <w:t xml:space="preserve"> </w:t>
            </w:r>
            <w:proofErr w:type="spellStart"/>
            <w:r w:rsidR="005B666D" w:rsidRPr="00FA08CC">
              <w:rPr>
                <w:lang w:val="en-US"/>
              </w:rPr>
              <w:t>şi</w:t>
            </w:r>
            <w:proofErr w:type="spellEnd"/>
            <w:r w:rsidR="005B666D" w:rsidRPr="00FA08CC">
              <w:rPr>
                <w:lang w:val="en-US"/>
              </w:rPr>
              <w:t xml:space="preserve"> </w:t>
            </w:r>
            <w:proofErr w:type="spellStart"/>
            <w:r w:rsidR="005B666D" w:rsidRPr="00FA08CC">
              <w:rPr>
                <w:lang w:val="en-US"/>
              </w:rPr>
              <w:t>graficul</w:t>
            </w:r>
            <w:proofErr w:type="spellEnd"/>
            <w:r w:rsidR="005B666D" w:rsidRPr="00FA08CC">
              <w:rPr>
                <w:lang w:val="en-US"/>
              </w:rPr>
              <w:t xml:space="preserve"> de </w:t>
            </w:r>
            <w:proofErr w:type="spellStart"/>
            <w:r w:rsidR="005B666D" w:rsidRPr="00FA08CC">
              <w:rPr>
                <w:lang w:val="en-US"/>
              </w:rPr>
              <w:t>execuţie</w:t>
            </w:r>
            <w:proofErr w:type="spellEnd"/>
            <w:r w:rsidR="005D4B79" w:rsidRPr="00FA08CC">
              <w:rPr>
                <w:lang w:val="en-US"/>
              </w:rPr>
              <w:t xml:space="preserve"> </w:t>
            </w:r>
            <w:proofErr w:type="spellStart"/>
            <w:r w:rsidR="005B666D" w:rsidRPr="00FA08CC">
              <w:rPr>
                <w:lang w:val="en-US"/>
              </w:rPr>
              <w:t>şi</w:t>
            </w:r>
            <w:proofErr w:type="spellEnd"/>
            <w:r w:rsidR="005B666D" w:rsidRPr="00FA08CC">
              <w:rPr>
                <w:lang w:val="en-US"/>
              </w:rPr>
              <w:t xml:space="preserve"> de o </w:t>
            </w:r>
            <w:proofErr w:type="spellStart"/>
            <w:r w:rsidR="005B666D" w:rsidRPr="00FA08CC">
              <w:rPr>
                <w:lang w:val="en-US"/>
              </w:rPr>
              <w:t>calitate</w:t>
            </w:r>
            <w:proofErr w:type="spellEnd"/>
            <w:r w:rsidR="005B666D" w:rsidRPr="00FA08CC">
              <w:rPr>
                <w:lang w:val="en-US"/>
              </w:rPr>
              <w:t xml:space="preserve"> </w:t>
            </w:r>
            <w:proofErr w:type="spellStart"/>
            <w:r w:rsidR="005B666D" w:rsidRPr="00FA08CC">
              <w:rPr>
                <w:lang w:val="en-US"/>
              </w:rPr>
              <w:t>corespunzătoare</w:t>
            </w:r>
            <w:proofErr w:type="spellEnd"/>
            <w:r w:rsidR="005B666D" w:rsidRPr="00FA08CC">
              <w:rPr>
                <w:lang w:val="en-US"/>
              </w:rPr>
              <w:t xml:space="preserve"> </w:t>
            </w:r>
            <w:proofErr w:type="spellStart"/>
            <w:r w:rsidR="005B666D" w:rsidRPr="00FA08CC">
              <w:rPr>
                <w:lang w:val="en-US"/>
              </w:rPr>
              <w:t>prevederilor</w:t>
            </w:r>
            <w:proofErr w:type="spellEnd"/>
            <w:r w:rsidR="005B666D" w:rsidRPr="00FA08CC">
              <w:rPr>
                <w:lang w:val="en-US"/>
              </w:rPr>
              <w:t xml:space="preserve"> </w:t>
            </w:r>
            <w:proofErr w:type="spellStart"/>
            <w:r w:rsidR="005B666D" w:rsidRPr="00FA08CC">
              <w:rPr>
                <w:lang w:val="en-US"/>
              </w:rPr>
              <w:t>actelor</w:t>
            </w:r>
            <w:proofErr w:type="spellEnd"/>
            <w:r w:rsidR="005B666D" w:rsidRPr="00FA08CC">
              <w:rPr>
                <w:lang w:val="en-US"/>
              </w:rPr>
              <w:t xml:space="preserve"> normative </w:t>
            </w:r>
            <w:proofErr w:type="spellStart"/>
            <w:r w:rsidR="005B666D" w:rsidRPr="00FA08CC">
              <w:rPr>
                <w:lang w:val="en-US"/>
              </w:rPr>
              <w:t>şi</w:t>
            </w:r>
            <w:proofErr w:type="spellEnd"/>
            <w:r w:rsidR="005B666D" w:rsidRPr="00FA08CC">
              <w:rPr>
                <w:lang w:val="en-US"/>
              </w:rPr>
              <w:t xml:space="preserve">  </w:t>
            </w:r>
            <w:proofErr w:type="spellStart"/>
            <w:r w:rsidR="005B666D" w:rsidRPr="00FA08CC">
              <w:rPr>
                <w:lang w:val="en-US"/>
              </w:rPr>
              <w:t>prezentului</w:t>
            </w:r>
            <w:proofErr w:type="spellEnd"/>
            <w:r w:rsidR="005B666D" w:rsidRPr="00FA08CC">
              <w:rPr>
                <w:lang w:val="en-US"/>
              </w:rPr>
              <w:t xml:space="preserve"> contract.</w:t>
            </w:r>
          </w:p>
          <w:p w14:paraId="3E5312C2" w14:textId="77777777" w:rsidR="005B666D" w:rsidRPr="00FA08CC" w:rsidRDefault="00BE5A1E" w:rsidP="00196AB4">
            <w:pPr>
              <w:pStyle w:val="NormalWeb"/>
              <w:tabs>
                <w:tab w:val="left" w:pos="567"/>
              </w:tabs>
              <w:spacing w:line="276" w:lineRule="auto"/>
              <w:ind w:firstLine="0"/>
              <w:rPr>
                <w:lang w:val="en-US"/>
              </w:rPr>
            </w:pPr>
            <w:r w:rsidRPr="00FA08CC">
              <w:rPr>
                <w:lang w:val="en-US"/>
              </w:rPr>
              <w:t xml:space="preserve">6.2. </w:t>
            </w:r>
            <w:proofErr w:type="spellStart"/>
            <w:r w:rsidR="005B666D" w:rsidRPr="00FA08CC">
              <w:rPr>
                <w:lang w:val="en-US"/>
              </w:rPr>
              <w:t>În</w:t>
            </w:r>
            <w:proofErr w:type="spellEnd"/>
            <w:r w:rsidR="005B666D" w:rsidRPr="00FA08CC">
              <w:rPr>
                <w:lang w:val="en-US"/>
              </w:rPr>
              <w:t xml:space="preserve"> </w:t>
            </w:r>
            <w:proofErr w:type="spellStart"/>
            <w:r w:rsidR="005B666D" w:rsidRPr="00FA08CC">
              <w:rPr>
                <w:lang w:val="en-US"/>
              </w:rPr>
              <w:t>cazul</w:t>
            </w:r>
            <w:proofErr w:type="spellEnd"/>
            <w:r w:rsidR="005B666D" w:rsidRPr="00FA08CC">
              <w:rPr>
                <w:lang w:val="en-US"/>
              </w:rPr>
              <w:t xml:space="preserve"> </w:t>
            </w:r>
            <w:proofErr w:type="spellStart"/>
            <w:r w:rsidR="005B666D" w:rsidRPr="00FA08CC">
              <w:rPr>
                <w:lang w:val="en-US"/>
              </w:rPr>
              <w:t>în</w:t>
            </w:r>
            <w:proofErr w:type="spellEnd"/>
            <w:r w:rsidR="005B666D" w:rsidRPr="00FA08CC">
              <w:rPr>
                <w:lang w:val="en-US"/>
              </w:rPr>
              <w:t xml:space="preserve"> care </w:t>
            </w:r>
            <w:proofErr w:type="spellStart"/>
            <w:r w:rsidR="005B666D" w:rsidRPr="00FA08CC">
              <w:rPr>
                <w:lang w:val="en-US"/>
              </w:rPr>
              <w:t>părţile</w:t>
            </w:r>
            <w:proofErr w:type="spellEnd"/>
            <w:r w:rsidR="005B666D" w:rsidRPr="00FA08CC">
              <w:rPr>
                <w:lang w:val="en-US"/>
              </w:rPr>
              <w:t xml:space="preserve"> din </w:t>
            </w:r>
            <w:proofErr w:type="spellStart"/>
            <w:r w:rsidR="005B666D" w:rsidRPr="00FA08CC">
              <w:rPr>
                <w:lang w:val="en-US"/>
              </w:rPr>
              <w:t>lucrarea</w:t>
            </w:r>
            <w:proofErr w:type="spellEnd"/>
            <w:r w:rsidR="005B666D" w:rsidRPr="00FA08CC">
              <w:rPr>
                <w:lang w:val="en-US"/>
              </w:rPr>
              <w:t xml:space="preserve"> </w:t>
            </w:r>
            <w:proofErr w:type="spellStart"/>
            <w:r w:rsidR="005B666D" w:rsidRPr="00FA08CC">
              <w:rPr>
                <w:lang w:val="en-US"/>
              </w:rPr>
              <w:t>ce</w:t>
            </w:r>
            <w:proofErr w:type="spellEnd"/>
            <w:r w:rsidR="005B666D" w:rsidRPr="00FA08CC">
              <w:rPr>
                <w:lang w:val="en-US"/>
              </w:rPr>
              <w:t xml:space="preserve"> se </w:t>
            </w:r>
            <w:proofErr w:type="spellStart"/>
            <w:r w:rsidR="005B666D" w:rsidRPr="00FA08CC">
              <w:rPr>
                <w:lang w:val="en-US"/>
              </w:rPr>
              <w:t>contractează</w:t>
            </w:r>
            <w:proofErr w:type="spellEnd"/>
            <w:r w:rsidR="005B666D" w:rsidRPr="00FA08CC">
              <w:rPr>
                <w:lang w:val="en-US"/>
              </w:rPr>
              <w:t xml:space="preserve"> se </w:t>
            </w:r>
            <w:proofErr w:type="spellStart"/>
            <w:r w:rsidR="005B666D" w:rsidRPr="00FA08CC">
              <w:rPr>
                <w:lang w:val="en-US"/>
              </w:rPr>
              <w:t>execută</w:t>
            </w:r>
            <w:proofErr w:type="spellEnd"/>
            <w:r w:rsidR="005B666D" w:rsidRPr="00FA08CC">
              <w:rPr>
                <w:lang w:val="en-US"/>
              </w:rPr>
              <w:t xml:space="preserve"> </w:t>
            </w:r>
            <w:proofErr w:type="spellStart"/>
            <w:r w:rsidR="005B666D" w:rsidRPr="00FA08CC">
              <w:rPr>
                <w:lang w:val="en-US"/>
              </w:rPr>
              <w:t>în</w:t>
            </w:r>
            <w:proofErr w:type="spellEnd"/>
            <w:r w:rsidR="005B666D" w:rsidRPr="00FA08CC">
              <w:rPr>
                <w:lang w:val="en-US"/>
              </w:rPr>
              <w:t xml:space="preserve"> </w:t>
            </w:r>
            <w:proofErr w:type="spellStart"/>
            <w:r w:rsidR="005B666D" w:rsidRPr="00FA08CC">
              <w:rPr>
                <w:lang w:val="en-US"/>
              </w:rPr>
              <w:t>subantrepriză</w:t>
            </w:r>
            <w:proofErr w:type="spellEnd"/>
            <w:r w:rsidR="005B666D" w:rsidRPr="00FA08CC">
              <w:rPr>
                <w:lang w:val="en-US"/>
              </w:rPr>
              <w:t xml:space="preserve">, </w:t>
            </w:r>
            <w:proofErr w:type="spellStart"/>
            <w:r w:rsidR="005B666D" w:rsidRPr="00FA08CC">
              <w:rPr>
                <w:lang w:val="en-US"/>
              </w:rPr>
              <w:t>Antreprenorul</w:t>
            </w:r>
            <w:proofErr w:type="spellEnd"/>
            <w:r w:rsidR="005B666D" w:rsidRPr="00FA08CC">
              <w:rPr>
                <w:lang w:val="en-US"/>
              </w:rPr>
              <w:t xml:space="preserve"> </w:t>
            </w:r>
            <w:proofErr w:type="spellStart"/>
            <w:r w:rsidR="005B666D" w:rsidRPr="00FA08CC">
              <w:rPr>
                <w:lang w:val="en-US"/>
              </w:rPr>
              <w:t>trebuie</w:t>
            </w:r>
            <w:proofErr w:type="spellEnd"/>
            <w:r w:rsidR="005B666D" w:rsidRPr="00FA08CC">
              <w:rPr>
                <w:lang w:val="en-US"/>
              </w:rPr>
              <w:t xml:space="preserve"> </w:t>
            </w:r>
            <w:proofErr w:type="spellStart"/>
            <w:r w:rsidR="005B666D" w:rsidRPr="00FA08CC">
              <w:rPr>
                <w:lang w:val="en-US"/>
              </w:rPr>
              <w:t>să</w:t>
            </w:r>
            <w:proofErr w:type="spellEnd"/>
            <w:r w:rsidR="005B666D" w:rsidRPr="00FA08CC">
              <w:rPr>
                <w:lang w:val="en-US"/>
              </w:rPr>
              <w:t xml:space="preserve"> </w:t>
            </w:r>
            <w:proofErr w:type="spellStart"/>
            <w:r w:rsidR="005B666D" w:rsidRPr="00FA08CC">
              <w:rPr>
                <w:lang w:val="en-US"/>
              </w:rPr>
              <w:t>prezinte</w:t>
            </w:r>
            <w:proofErr w:type="spellEnd"/>
            <w:r w:rsidR="005B666D" w:rsidRPr="00FA08CC">
              <w:rPr>
                <w:lang w:val="en-US"/>
              </w:rPr>
              <w:t xml:space="preserve">, cu </w:t>
            </w:r>
            <w:proofErr w:type="spellStart"/>
            <w:r w:rsidR="005B666D" w:rsidRPr="00FA08CC">
              <w:rPr>
                <w:lang w:val="en-US"/>
              </w:rPr>
              <w:t>ocazia</w:t>
            </w:r>
            <w:proofErr w:type="spellEnd"/>
            <w:r w:rsidR="005B666D" w:rsidRPr="00FA08CC">
              <w:rPr>
                <w:lang w:val="en-US"/>
              </w:rPr>
              <w:t xml:space="preserve"> </w:t>
            </w:r>
            <w:proofErr w:type="spellStart"/>
            <w:r w:rsidR="005B666D" w:rsidRPr="00FA08CC">
              <w:rPr>
                <w:lang w:val="en-US"/>
              </w:rPr>
              <w:t>ofertării</w:t>
            </w:r>
            <w:proofErr w:type="spellEnd"/>
            <w:r w:rsidR="005B666D" w:rsidRPr="00FA08CC">
              <w:rPr>
                <w:lang w:val="en-US"/>
              </w:rPr>
              <w:t xml:space="preserve">, </w:t>
            </w:r>
            <w:proofErr w:type="spellStart"/>
            <w:r w:rsidR="005B666D" w:rsidRPr="00FA08CC">
              <w:rPr>
                <w:lang w:val="en-US"/>
              </w:rPr>
              <w:t>lista</w:t>
            </w:r>
            <w:proofErr w:type="spellEnd"/>
            <w:r w:rsidR="005B666D" w:rsidRPr="00FA08CC">
              <w:rPr>
                <w:lang w:val="en-US"/>
              </w:rPr>
              <w:t xml:space="preserve"> </w:t>
            </w:r>
            <w:proofErr w:type="spellStart"/>
            <w:r w:rsidR="005B666D" w:rsidRPr="00FA08CC">
              <w:rPr>
                <w:lang w:val="en-US"/>
              </w:rPr>
              <w:t>subantreprenorilor</w:t>
            </w:r>
            <w:proofErr w:type="spellEnd"/>
            <w:r w:rsidR="005B666D" w:rsidRPr="00FA08CC">
              <w:rPr>
                <w:lang w:val="en-US"/>
              </w:rPr>
              <w:t xml:space="preserve"> </w:t>
            </w:r>
            <w:proofErr w:type="spellStart"/>
            <w:r w:rsidR="005B666D" w:rsidRPr="00FA08CC">
              <w:rPr>
                <w:lang w:val="en-US"/>
              </w:rPr>
              <w:t>şi</w:t>
            </w:r>
            <w:proofErr w:type="spellEnd"/>
            <w:r w:rsidR="005B666D" w:rsidRPr="00FA08CC">
              <w:rPr>
                <w:lang w:val="en-US"/>
              </w:rPr>
              <w:t xml:space="preserve"> </w:t>
            </w:r>
            <w:proofErr w:type="spellStart"/>
            <w:r w:rsidR="005B666D" w:rsidRPr="00FA08CC">
              <w:rPr>
                <w:lang w:val="en-US"/>
              </w:rPr>
              <w:t>lucrările</w:t>
            </w:r>
            <w:proofErr w:type="spellEnd"/>
            <w:r w:rsidR="005B666D" w:rsidRPr="00FA08CC">
              <w:rPr>
                <w:lang w:val="en-US"/>
              </w:rPr>
              <w:t xml:space="preserve"> pe care </w:t>
            </w:r>
            <w:proofErr w:type="spellStart"/>
            <w:r w:rsidR="005B666D" w:rsidRPr="00FA08CC">
              <w:rPr>
                <w:lang w:val="en-US"/>
              </w:rPr>
              <w:t>aceştia</w:t>
            </w:r>
            <w:proofErr w:type="spellEnd"/>
            <w:r w:rsidR="005B666D" w:rsidRPr="00FA08CC">
              <w:rPr>
                <w:lang w:val="en-US"/>
              </w:rPr>
              <w:t xml:space="preserve"> le </w:t>
            </w:r>
            <w:proofErr w:type="spellStart"/>
            <w:r w:rsidR="005B666D" w:rsidRPr="00FA08CC">
              <w:rPr>
                <w:lang w:val="en-US"/>
              </w:rPr>
              <w:t>vor</w:t>
            </w:r>
            <w:proofErr w:type="spellEnd"/>
            <w:r w:rsidR="005B666D" w:rsidRPr="00FA08CC">
              <w:rPr>
                <w:lang w:val="en-US"/>
              </w:rPr>
              <w:t xml:space="preserve"> </w:t>
            </w:r>
            <w:proofErr w:type="spellStart"/>
            <w:r w:rsidR="005B666D" w:rsidRPr="00FA08CC">
              <w:rPr>
                <w:lang w:val="en-US"/>
              </w:rPr>
              <w:t>executa</w:t>
            </w:r>
            <w:proofErr w:type="spellEnd"/>
            <w:r w:rsidR="005B666D" w:rsidRPr="00FA08CC">
              <w:rPr>
                <w:lang w:val="en-US"/>
              </w:rPr>
              <w:t xml:space="preserve">. </w:t>
            </w:r>
          </w:p>
          <w:p w14:paraId="14035F8A" w14:textId="77777777" w:rsidR="005B666D" w:rsidRPr="00FA08CC" w:rsidRDefault="00BE5A1E" w:rsidP="00196AB4">
            <w:pPr>
              <w:pStyle w:val="NormalWeb"/>
              <w:tabs>
                <w:tab w:val="left" w:pos="567"/>
              </w:tabs>
              <w:spacing w:line="276" w:lineRule="auto"/>
              <w:ind w:firstLine="0"/>
              <w:rPr>
                <w:lang w:val="en-US"/>
              </w:rPr>
            </w:pPr>
            <w:r w:rsidRPr="00FA08CC">
              <w:rPr>
                <w:lang w:val="en-US"/>
              </w:rPr>
              <w:t xml:space="preserve">6.3. </w:t>
            </w:r>
            <w:r w:rsidR="005B666D" w:rsidRPr="00FA08CC">
              <w:rPr>
                <w:lang w:val="en-US"/>
              </w:rPr>
              <w:t xml:space="preserve">Pe </w:t>
            </w:r>
            <w:proofErr w:type="spellStart"/>
            <w:r w:rsidR="005B666D" w:rsidRPr="00FA08CC">
              <w:rPr>
                <w:lang w:val="en-US"/>
              </w:rPr>
              <w:t>parcursul</w:t>
            </w:r>
            <w:proofErr w:type="spellEnd"/>
            <w:r w:rsidR="005B666D" w:rsidRPr="00FA08CC">
              <w:rPr>
                <w:lang w:val="en-US"/>
              </w:rPr>
              <w:t xml:space="preserve"> </w:t>
            </w:r>
            <w:proofErr w:type="spellStart"/>
            <w:r w:rsidR="005B666D" w:rsidRPr="00FA08CC">
              <w:rPr>
                <w:lang w:val="en-US"/>
              </w:rPr>
              <w:t>execuţiei</w:t>
            </w:r>
            <w:proofErr w:type="spellEnd"/>
            <w:r w:rsidR="005B666D" w:rsidRPr="00FA08CC">
              <w:rPr>
                <w:lang w:val="en-US"/>
              </w:rPr>
              <w:t xml:space="preserve"> </w:t>
            </w:r>
            <w:proofErr w:type="spellStart"/>
            <w:r w:rsidR="005B666D" w:rsidRPr="00FA08CC">
              <w:rPr>
                <w:lang w:val="en-US"/>
              </w:rPr>
              <w:t>lucrărilor</w:t>
            </w:r>
            <w:proofErr w:type="spellEnd"/>
            <w:r w:rsidR="005B666D" w:rsidRPr="00FA08CC">
              <w:rPr>
                <w:lang w:val="en-US"/>
              </w:rPr>
              <w:t xml:space="preserve">, </w:t>
            </w:r>
            <w:proofErr w:type="spellStart"/>
            <w:r w:rsidR="005B666D" w:rsidRPr="00FA08CC">
              <w:rPr>
                <w:lang w:val="en-US"/>
              </w:rPr>
              <w:t>Antreprenorul</w:t>
            </w:r>
            <w:proofErr w:type="spellEnd"/>
            <w:r w:rsidR="005B666D" w:rsidRPr="00FA08CC">
              <w:rPr>
                <w:lang w:val="en-US"/>
              </w:rPr>
              <w:t xml:space="preserve"> </w:t>
            </w:r>
            <w:proofErr w:type="spellStart"/>
            <w:r w:rsidR="005B666D" w:rsidRPr="00FA08CC">
              <w:rPr>
                <w:lang w:val="en-US"/>
              </w:rPr>
              <w:t>este</w:t>
            </w:r>
            <w:proofErr w:type="spellEnd"/>
            <w:r w:rsidR="005B666D" w:rsidRPr="00FA08CC">
              <w:rPr>
                <w:lang w:val="en-US"/>
              </w:rPr>
              <w:t xml:space="preserve"> </w:t>
            </w:r>
            <w:proofErr w:type="spellStart"/>
            <w:r w:rsidR="005B666D" w:rsidRPr="00FA08CC">
              <w:rPr>
                <w:lang w:val="en-US"/>
              </w:rPr>
              <w:t>obligat</w:t>
            </w:r>
            <w:proofErr w:type="spellEnd"/>
            <w:r w:rsidR="005B666D" w:rsidRPr="00FA08CC">
              <w:rPr>
                <w:lang w:val="en-US"/>
              </w:rPr>
              <w:t xml:space="preserve"> </w:t>
            </w:r>
            <w:proofErr w:type="spellStart"/>
            <w:r w:rsidR="005B666D" w:rsidRPr="00FA08CC">
              <w:rPr>
                <w:lang w:val="en-US"/>
              </w:rPr>
              <w:t>să</w:t>
            </w:r>
            <w:proofErr w:type="spellEnd"/>
            <w:r w:rsidR="005B666D" w:rsidRPr="00FA08CC">
              <w:rPr>
                <w:lang w:val="en-US"/>
              </w:rPr>
              <w:t xml:space="preserve"> </w:t>
            </w:r>
            <w:proofErr w:type="spellStart"/>
            <w:r w:rsidR="005B666D" w:rsidRPr="00FA08CC">
              <w:rPr>
                <w:lang w:val="en-US"/>
              </w:rPr>
              <w:t>comunice</w:t>
            </w:r>
            <w:proofErr w:type="spellEnd"/>
            <w:r w:rsidR="005B666D" w:rsidRPr="00FA08CC">
              <w:rPr>
                <w:lang w:val="en-US"/>
              </w:rPr>
              <w:t xml:space="preserve">, la </w:t>
            </w:r>
            <w:proofErr w:type="spellStart"/>
            <w:r w:rsidR="005B666D" w:rsidRPr="00FA08CC">
              <w:rPr>
                <w:lang w:val="en-US"/>
              </w:rPr>
              <w:t>cererea</w:t>
            </w:r>
            <w:proofErr w:type="spellEnd"/>
            <w:r w:rsidR="005B666D" w:rsidRPr="00FA08CC">
              <w:rPr>
                <w:lang w:val="en-US"/>
              </w:rPr>
              <w:t xml:space="preserve"> </w:t>
            </w:r>
            <w:proofErr w:type="spellStart"/>
            <w:r w:rsidR="005B666D" w:rsidRPr="00FA08CC">
              <w:rPr>
                <w:lang w:val="en-US"/>
              </w:rPr>
              <w:t>Beneficiarului</w:t>
            </w:r>
            <w:proofErr w:type="spellEnd"/>
            <w:r w:rsidR="005B666D" w:rsidRPr="00FA08CC">
              <w:rPr>
                <w:lang w:val="en-US"/>
              </w:rPr>
              <w:t xml:space="preserve">, </w:t>
            </w:r>
            <w:proofErr w:type="spellStart"/>
            <w:r w:rsidR="005B666D" w:rsidRPr="00FA08CC">
              <w:rPr>
                <w:lang w:val="en-US"/>
              </w:rPr>
              <w:t>datele</w:t>
            </w:r>
            <w:proofErr w:type="spellEnd"/>
            <w:r w:rsidR="005B666D" w:rsidRPr="00FA08CC">
              <w:rPr>
                <w:lang w:val="en-US"/>
              </w:rPr>
              <w:t xml:space="preserve"> de </w:t>
            </w:r>
            <w:proofErr w:type="spellStart"/>
            <w:r w:rsidR="00E364D5" w:rsidRPr="00FA08CC">
              <w:rPr>
                <w:lang w:val="en-US"/>
              </w:rPr>
              <w:t>identificare</w:t>
            </w:r>
            <w:proofErr w:type="spellEnd"/>
            <w:r w:rsidR="005D4B79" w:rsidRPr="00FA08CC">
              <w:rPr>
                <w:lang w:val="en-US"/>
              </w:rPr>
              <w:t xml:space="preserve"> </w:t>
            </w:r>
            <w:r w:rsidR="005B666D" w:rsidRPr="00FA08CC">
              <w:rPr>
                <w:lang w:val="en-US"/>
              </w:rPr>
              <w:t xml:space="preserve">ale </w:t>
            </w:r>
            <w:proofErr w:type="spellStart"/>
            <w:r w:rsidR="005B666D" w:rsidRPr="00FA08CC">
              <w:rPr>
                <w:lang w:val="en-US"/>
              </w:rPr>
              <w:t>subantreprenorilor</w:t>
            </w:r>
            <w:proofErr w:type="spellEnd"/>
            <w:r w:rsidR="005B666D" w:rsidRPr="00FA08CC">
              <w:rPr>
                <w:lang w:val="en-US"/>
              </w:rPr>
              <w:t xml:space="preserve">. </w:t>
            </w:r>
          </w:p>
          <w:p w14:paraId="6074FA69" w14:textId="77777777" w:rsidR="005B666D" w:rsidRPr="00FA08CC" w:rsidRDefault="00BE5A1E" w:rsidP="00196AB4">
            <w:pPr>
              <w:pStyle w:val="NormalWeb"/>
              <w:tabs>
                <w:tab w:val="left" w:pos="142"/>
                <w:tab w:val="left" w:pos="284"/>
              </w:tabs>
              <w:spacing w:line="276" w:lineRule="auto"/>
              <w:ind w:firstLine="0"/>
              <w:rPr>
                <w:lang w:val="en-US"/>
              </w:rPr>
            </w:pPr>
            <w:r w:rsidRPr="00FA08CC">
              <w:rPr>
                <w:lang w:val="en-US"/>
              </w:rPr>
              <w:t xml:space="preserve">6.4. </w:t>
            </w:r>
            <w:proofErr w:type="spellStart"/>
            <w:r w:rsidR="005B666D" w:rsidRPr="00FA08CC">
              <w:rPr>
                <w:lang w:val="en-US"/>
              </w:rPr>
              <w:t>Angajarea</w:t>
            </w:r>
            <w:proofErr w:type="spellEnd"/>
            <w:r w:rsidR="005B666D" w:rsidRPr="00FA08CC">
              <w:rPr>
                <w:lang w:val="en-US"/>
              </w:rPr>
              <w:t xml:space="preserve"> </w:t>
            </w:r>
            <w:proofErr w:type="spellStart"/>
            <w:r w:rsidR="005B666D" w:rsidRPr="00FA08CC">
              <w:rPr>
                <w:lang w:val="en-US"/>
              </w:rPr>
              <w:t>forţei</w:t>
            </w:r>
            <w:proofErr w:type="spellEnd"/>
            <w:r w:rsidR="005B666D" w:rsidRPr="00FA08CC">
              <w:rPr>
                <w:lang w:val="en-US"/>
              </w:rPr>
              <w:t xml:space="preserve"> de </w:t>
            </w:r>
            <w:proofErr w:type="spellStart"/>
            <w:r w:rsidR="005B666D" w:rsidRPr="00FA08CC">
              <w:rPr>
                <w:lang w:val="en-US"/>
              </w:rPr>
              <w:t>muncă</w:t>
            </w:r>
            <w:proofErr w:type="spellEnd"/>
            <w:r w:rsidR="005B666D" w:rsidRPr="00FA08CC">
              <w:rPr>
                <w:lang w:val="en-US"/>
              </w:rPr>
              <w:t xml:space="preserve"> pe </w:t>
            </w:r>
            <w:proofErr w:type="spellStart"/>
            <w:r w:rsidR="005B666D" w:rsidRPr="00FA08CC">
              <w:rPr>
                <w:lang w:val="en-US"/>
              </w:rPr>
              <w:t>bază</w:t>
            </w:r>
            <w:proofErr w:type="spellEnd"/>
            <w:r w:rsidR="005B666D" w:rsidRPr="00FA08CC">
              <w:rPr>
                <w:lang w:val="en-US"/>
              </w:rPr>
              <w:t xml:space="preserve"> de </w:t>
            </w:r>
            <w:proofErr w:type="spellStart"/>
            <w:r w:rsidR="005B666D" w:rsidRPr="00FA08CC">
              <w:rPr>
                <w:lang w:val="en-US"/>
              </w:rPr>
              <w:t>a</w:t>
            </w:r>
            <w:r w:rsidR="003D06D0" w:rsidRPr="00FA08CC">
              <w:rPr>
                <w:lang w:val="en-US"/>
              </w:rPr>
              <w:t>cord</w:t>
            </w:r>
            <w:proofErr w:type="spellEnd"/>
            <w:r w:rsidR="003D06D0" w:rsidRPr="00FA08CC">
              <w:rPr>
                <w:lang w:val="en-US"/>
              </w:rPr>
              <w:t xml:space="preserve"> nu </w:t>
            </w:r>
            <w:proofErr w:type="spellStart"/>
            <w:r w:rsidR="003D06D0" w:rsidRPr="00FA08CC">
              <w:rPr>
                <w:lang w:val="en-US"/>
              </w:rPr>
              <w:t>este</w:t>
            </w:r>
            <w:proofErr w:type="spellEnd"/>
            <w:r w:rsidR="003D06D0" w:rsidRPr="00FA08CC">
              <w:rPr>
                <w:lang w:val="en-US"/>
              </w:rPr>
              <w:t xml:space="preserve"> </w:t>
            </w:r>
            <w:proofErr w:type="spellStart"/>
            <w:r w:rsidR="003D06D0" w:rsidRPr="00FA08CC">
              <w:rPr>
                <w:lang w:val="en-US"/>
              </w:rPr>
              <w:t>considerată</w:t>
            </w:r>
            <w:proofErr w:type="spellEnd"/>
            <w:r w:rsidR="005B666D" w:rsidRPr="00FA08CC">
              <w:rPr>
                <w:lang w:val="en-US"/>
              </w:rPr>
              <w:t xml:space="preserve"> </w:t>
            </w:r>
            <w:proofErr w:type="spellStart"/>
            <w:r w:rsidR="005B666D" w:rsidRPr="00FA08CC">
              <w:rPr>
                <w:lang w:val="en-US"/>
              </w:rPr>
              <w:t>obiectul</w:t>
            </w:r>
            <w:proofErr w:type="spellEnd"/>
            <w:r w:rsidR="005B666D" w:rsidRPr="00FA08CC">
              <w:rPr>
                <w:lang w:val="en-US"/>
              </w:rPr>
              <w:t xml:space="preserve"> </w:t>
            </w:r>
            <w:proofErr w:type="spellStart"/>
            <w:r w:rsidR="005B666D" w:rsidRPr="00FA08CC">
              <w:rPr>
                <w:lang w:val="en-US"/>
              </w:rPr>
              <w:t>unei</w:t>
            </w:r>
            <w:proofErr w:type="spellEnd"/>
            <w:r w:rsidR="005B666D" w:rsidRPr="00FA08CC">
              <w:rPr>
                <w:lang w:val="en-US"/>
              </w:rPr>
              <w:t xml:space="preserve"> </w:t>
            </w:r>
            <w:proofErr w:type="spellStart"/>
            <w:r w:rsidR="005B666D" w:rsidRPr="00FA08CC">
              <w:rPr>
                <w:lang w:val="en-US"/>
              </w:rPr>
              <w:t>subcontractări</w:t>
            </w:r>
            <w:proofErr w:type="spellEnd"/>
            <w:r w:rsidR="005B666D" w:rsidRPr="00FA08CC">
              <w:rPr>
                <w:lang w:val="en-US"/>
              </w:rPr>
              <w:t>.</w:t>
            </w:r>
          </w:p>
          <w:p w14:paraId="02B780B7" w14:textId="77777777" w:rsidR="00684D44" w:rsidRPr="00FA08CC" w:rsidRDefault="00684D44" w:rsidP="00196AB4">
            <w:pPr>
              <w:pStyle w:val="NormalWeb"/>
              <w:tabs>
                <w:tab w:val="left" w:pos="142"/>
                <w:tab w:val="left" w:pos="284"/>
              </w:tabs>
              <w:spacing w:line="276" w:lineRule="auto"/>
              <w:ind w:firstLine="0"/>
              <w:rPr>
                <w:lang w:val="en-US"/>
              </w:rPr>
            </w:pPr>
          </w:p>
          <w:p w14:paraId="54D1958A"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0762BDA8"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72129D6F" w14:textId="77777777" w:rsidR="00460653" w:rsidRPr="00FF430B" w:rsidRDefault="00460653" w:rsidP="00196AB4">
            <w:pPr>
              <w:tabs>
                <w:tab w:val="left" w:pos="2385"/>
              </w:tabs>
              <w:jc w:val="both"/>
            </w:pPr>
          </w:p>
          <w:p w14:paraId="4F2EAF7F"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4D0F84DC" w14:textId="77777777" w:rsidR="00460653" w:rsidRPr="00FA08CC" w:rsidRDefault="00BE5A1E" w:rsidP="00196AB4">
            <w:pPr>
              <w:pStyle w:val="NormalWeb"/>
              <w:tabs>
                <w:tab w:val="left" w:pos="0"/>
              </w:tabs>
              <w:spacing w:line="276" w:lineRule="auto"/>
              <w:ind w:firstLine="0"/>
              <w:rPr>
                <w:lang w:val="en-US"/>
              </w:rPr>
            </w:pPr>
            <w:r w:rsidRPr="00FA08CC">
              <w:rPr>
                <w:lang w:val="en-US"/>
              </w:rPr>
              <w:t xml:space="preserve">8.1. </w:t>
            </w:r>
            <w:proofErr w:type="spellStart"/>
            <w:r w:rsidR="00460653" w:rsidRPr="00FA08CC">
              <w:rPr>
                <w:lang w:val="en-US"/>
              </w:rPr>
              <w:t>Materialele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de </w:t>
            </w:r>
            <w:proofErr w:type="spellStart"/>
            <w:r w:rsidR="00460653" w:rsidRPr="00FA08CC">
              <w:rPr>
                <w:lang w:val="en-US"/>
              </w:rPr>
              <w:t>calitatea</w:t>
            </w:r>
            <w:proofErr w:type="spellEnd"/>
            <w:r w:rsidR="00460653" w:rsidRPr="00FA08CC">
              <w:rPr>
                <w:lang w:val="en-US"/>
              </w:rPr>
              <w:t xml:space="preserve"> </w:t>
            </w:r>
            <w:proofErr w:type="spellStart"/>
            <w:r w:rsidR="00460653" w:rsidRPr="00FA08CC">
              <w:rPr>
                <w:lang w:val="en-US"/>
              </w:rPr>
              <w:t>prevăzută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documentaţia</w:t>
            </w:r>
            <w:proofErr w:type="spellEnd"/>
            <w:r w:rsidR="00460653" w:rsidRPr="00FA08CC">
              <w:rPr>
                <w:lang w:val="en-US"/>
              </w:rPr>
              <w:t xml:space="preserve"> de </w:t>
            </w:r>
            <w:proofErr w:type="spellStart"/>
            <w:r w:rsidR="00460653" w:rsidRPr="00FA08CC">
              <w:rPr>
                <w:lang w:val="en-US"/>
              </w:rPr>
              <w:t>executare</w:t>
            </w:r>
            <w:proofErr w:type="spellEnd"/>
            <w:r w:rsidR="00460653" w:rsidRPr="00FA08CC">
              <w:rPr>
                <w:lang w:val="en-US"/>
              </w:rPr>
              <w:t xml:space="preserve">, </w:t>
            </w:r>
            <w:proofErr w:type="spellStart"/>
            <w:r w:rsidR="00460653" w:rsidRPr="00FA08CC">
              <w:rPr>
                <w:lang w:val="en-US"/>
              </w:rPr>
              <w:t>urmând</w:t>
            </w:r>
            <w:proofErr w:type="spellEnd"/>
            <w:r w:rsidR="00460653" w:rsidRPr="00FA08CC">
              <w:rPr>
                <w:lang w:val="en-US"/>
              </w:rPr>
              <w:t xml:space="preserve"> a fi </w:t>
            </w:r>
            <w:proofErr w:type="spellStart"/>
            <w:r w:rsidR="00460653" w:rsidRPr="00FA08CC">
              <w:rPr>
                <w:lang w:val="en-US"/>
              </w:rPr>
              <w:t>supuse</w:t>
            </w:r>
            <w:proofErr w:type="spellEnd"/>
            <w:r w:rsidR="00460653" w:rsidRPr="00FA08CC">
              <w:rPr>
                <w:lang w:val="en-US"/>
              </w:rPr>
              <w:t xml:space="preserve"> periodic la diverse </w:t>
            </w:r>
            <w:proofErr w:type="spellStart"/>
            <w:r w:rsidR="00460653" w:rsidRPr="00FA08CC">
              <w:rPr>
                <w:lang w:val="en-US"/>
              </w:rPr>
              <w:t>testări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proiectantul</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le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solicita</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asigura</w:t>
            </w:r>
            <w:proofErr w:type="spellEnd"/>
            <w:r w:rsidR="00460653" w:rsidRPr="00FA08CC">
              <w:rPr>
                <w:lang w:val="en-US"/>
              </w:rPr>
              <w:t xml:space="preserve">, la </w:t>
            </w:r>
            <w:proofErr w:type="spellStart"/>
            <w:r w:rsidR="00460653" w:rsidRPr="00FA08CC">
              <w:rPr>
                <w:lang w:val="en-US"/>
              </w:rPr>
              <w:t>cerere</w:t>
            </w:r>
            <w:proofErr w:type="spellEnd"/>
            <w:r w:rsidR="00460653" w:rsidRPr="00FA08CC">
              <w:rPr>
                <w:lang w:val="en-US"/>
              </w:rPr>
              <w:t xml:space="preserve">, </w:t>
            </w:r>
            <w:proofErr w:type="spellStart"/>
            <w:r w:rsidR="00460653" w:rsidRPr="00FA08CC">
              <w:rPr>
                <w:lang w:val="en-US"/>
              </w:rPr>
              <w:t>forţa</w:t>
            </w:r>
            <w:proofErr w:type="spellEnd"/>
            <w:r w:rsidR="00460653" w:rsidRPr="00FA08CC">
              <w:rPr>
                <w:lang w:val="en-US"/>
              </w:rPr>
              <w:t xml:space="preserve"> de </w:t>
            </w:r>
            <w:proofErr w:type="spellStart"/>
            <w:r w:rsidR="00460653" w:rsidRPr="00FA08CC">
              <w:rPr>
                <w:lang w:val="en-US"/>
              </w:rPr>
              <w:t>muncă</w:t>
            </w:r>
            <w:proofErr w:type="spellEnd"/>
            <w:r w:rsidR="00460653" w:rsidRPr="00FA08CC">
              <w:rPr>
                <w:lang w:val="en-US"/>
              </w:rPr>
              <w:t xml:space="preserve">, </w:t>
            </w:r>
            <w:proofErr w:type="spellStart"/>
            <w:r w:rsidR="00460653" w:rsidRPr="00FA08CC">
              <w:rPr>
                <w:lang w:val="en-US"/>
              </w:rPr>
              <w:t>instrumentele</w:t>
            </w:r>
            <w:proofErr w:type="spellEnd"/>
            <w:r w:rsidR="00460653" w:rsidRPr="00FA08CC">
              <w:rPr>
                <w:lang w:val="en-US"/>
              </w:rPr>
              <w:t xml:space="preserve">, </w:t>
            </w:r>
            <w:proofErr w:type="spellStart"/>
            <w:r w:rsidR="00460653" w:rsidRPr="00FA08CC">
              <w:rPr>
                <w:lang w:val="en-US"/>
              </w:rPr>
              <w:t>utilajul</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materialele</w:t>
            </w:r>
            <w:proofErr w:type="spellEnd"/>
            <w:r w:rsidR="00460653" w:rsidRPr="00FA08CC">
              <w:rPr>
                <w:lang w:val="en-US"/>
              </w:rPr>
              <w:t xml:space="preserve"> </w:t>
            </w:r>
            <w:proofErr w:type="spellStart"/>
            <w:r w:rsidR="00460653" w:rsidRPr="00FA08CC">
              <w:rPr>
                <w:lang w:val="en-US"/>
              </w:rPr>
              <w:t>necesare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examinarea</w:t>
            </w:r>
            <w:proofErr w:type="spellEnd"/>
            <w:r w:rsidR="00460653" w:rsidRPr="00FA08CC">
              <w:rPr>
                <w:lang w:val="en-US"/>
              </w:rPr>
              <w:t xml:space="preserve">, </w:t>
            </w:r>
            <w:proofErr w:type="spellStart"/>
            <w:r w:rsidR="00460653" w:rsidRPr="00FA08CC">
              <w:rPr>
                <w:lang w:val="en-US"/>
              </w:rPr>
              <w:t>măsurarea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testarea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6768D113" w14:textId="77777777" w:rsidR="00460653" w:rsidRPr="00FA08CC" w:rsidRDefault="00BE5A1E" w:rsidP="00196AB4">
            <w:pPr>
              <w:pStyle w:val="NormalWeb"/>
              <w:tabs>
                <w:tab w:val="left" w:pos="284"/>
              </w:tabs>
              <w:spacing w:line="276" w:lineRule="auto"/>
              <w:ind w:firstLine="0"/>
              <w:rPr>
                <w:lang w:val="en-US"/>
              </w:rPr>
            </w:pPr>
            <w:r w:rsidRPr="00FA08CC">
              <w:rPr>
                <w:lang w:val="en-US"/>
              </w:rPr>
              <w:t>8.2</w:t>
            </w:r>
            <w:r w:rsidR="00D05A94" w:rsidRPr="00FA08CC">
              <w:rPr>
                <w:lang w:val="en-US"/>
              </w:rPr>
              <w:t>.</w:t>
            </w:r>
            <w:r w:rsidR="00460653" w:rsidRPr="00FA08CC">
              <w:rPr>
                <w:lang w:val="en-US"/>
              </w:rPr>
              <w:t xml:space="preserve">Costul </w:t>
            </w:r>
            <w:proofErr w:type="spellStart"/>
            <w:r w:rsidR="00460653" w:rsidRPr="00FA08CC">
              <w:rPr>
                <w:lang w:val="en-US"/>
              </w:rPr>
              <w:t>probelor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încercărilor</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suportat</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prevăzut</w:t>
            </w:r>
            <w:proofErr w:type="spellEnd"/>
            <w:r w:rsidR="00460653" w:rsidRPr="00FA08CC">
              <w:rPr>
                <w:lang w:val="en-US"/>
              </w:rPr>
              <w:t xml:space="preserve"> </w:t>
            </w:r>
            <w:proofErr w:type="spellStart"/>
            <w:r w:rsidR="00460653" w:rsidRPr="00FA08CC">
              <w:rPr>
                <w:lang w:val="en-US"/>
              </w:rPr>
              <w:t>îndocumentaţie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w:t>
            </w:r>
            <w:proofErr w:type="spellStart"/>
            <w:r w:rsidR="00460653" w:rsidRPr="00FA08CC">
              <w:rPr>
                <w:lang w:val="en-US"/>
              </w:rPr>
              <w:t>contrar</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
          <w:p w14:paraId="3B29A7FC" w14:textId="77777777" w:rsidR="00460653" w:rsidRPr="00FF430B" w:rsidRDefault="00BE5A1E" w:rsidP="00196AB4">
            <w:pPr>
              <w:pStyle w:val="NormalWeb"/>
              <w:tabs>
                <w:tab w:val="left" w:pos="284"/>
              </w:tabs>
              <w:spacing w:line="276" w:lineRule="auto"/>
              <w:ind w:firstLine="0"/>
            </w:pPr>
            <w:r w:rsidRPr="00FA08CC">
              <w:rPr>
                <w:lang w:val="en-US"/>
              </w:rPr>
              <w:t xml:space="preserve">8.3. </w:t>
            </w:r>
            <w:proofErr w:type="spellStart"/>
            <w:r w:rsidR="00460653" w:rsidRPr="00FA08CC">
              <w:rPr>
                <w:lang w:val="en-US"/>
              </w:rPr>
              <w:t>Probele</w:t>
            </w:r>
            <w:proofErr w:type="spellEnd"/>
            <w:r w:rsidR="00460653" w:rsidRPr="00FA08CC">
              <w:rPr>
                <w:lang w:val="en-US"/>
              </w:rPr>
              <w:t xml:space="preserve"> </w:t>
            </w:r>
            <w:proofErr w:type="spellStart"/>
            <w:r w:rsidR="00460653" w:rsidRPr="00FA08CC">
              <w:rPr>
                <w:lang w:val="en-US"/>
              </w:rPr>
              <w:t>neprevăzute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comandate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lucrări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puse</w:t>
            </w:r>
            <w:proofErr w:type="spellEnd"/>
            <w:r w:rsidR="00460653" w:rsidRPr="00FA08CC">
              <w:rPr>
                <w:lang w:val="en-US"/>
              </w:rPr>
              <w:t xml:space="preserve"> </w:t>
            </w:r>
            <w:proofErr w:type="spellStart"/>
            <w:r w:rsidR="00460653" w:rsidRPr="00FA08CC">
              <w:rPr>
                <w:lang w:val="en-US"/>
              </w:rPr>
              <w:t>în</w:t>
            </w:r>
            <w:proofErr w:type="spellEnd"/>
            <w:r w:rsidR="005D4B79" w:rsidRPr="00FA08CC">
              <w:rPr>
                <w:lang w:val="en-US"/>
              </w:rPr>
              <w:t xml:space="preserve"> </w:t>
            </w:r>
            <w:proofErr w:type="spellStart"/>
            <w:r w:rsidR="00460653" w:rsidRPr="00FA08CC">
              <w:rPr>
                <w:lang w:val="en-US"/>
              </w:rPr>
              <w:t>operă</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s</w:t>
            </w:r>
            <w:r w:rsidR="003D06D0" w:rsidRPr="00FA08CC">
              <w:rPr>
                <w:lang w:val="en-US"/>
              </w:rPr>
              <w:t xml:space="preserve">e </w:t>
            </w:r>
            <w:proofErr w:type="spellStart"/>
            <w:r w:rsidR="003D06D0" w:rsidRPr="00FA08CC">
              <w:rPr>
                <w:lang w:val="en-US"/>
              </w:rPr>
              <w:t>dovedeşte</w:t>
            </w:r>
            <w:proofErr w:type="spellEnd"/>
            <w:r w:rsidR="003D06D0" w:rsidRPr="00FA08CC">
              <w:rPr>
                <w:lang w:val="en-US"/>
              </w:rPr>
              <w:t xml:space="preserve"> </w:t>
            </w:r>
            <w:proofErr w:type="spellStart"/>
            <w:r w:rsidR="003D06D0" w:rsidRPr="00FA08CC">
              <w:rPr>
                <w:lang w:val="en-US"/>
              </w:rPr>
              <w:t>că</w:t>
            </w:r>
            <w:proofErr w:type="spellEnd"/>
            <w:r w:rsidR="003D06D0" w:rsidRPr="00FA08CC">
              <w:rPr>
                <w:lang w:val="en-US"/>
              </w:rPr>
              <w:t xml:space="preserve"> </w:t>
            </w:r>
            <w:proofErr w:type="spellStart"/>
            <w:r w:rsidR="003D06D0" w:rsidRPr="00FA08CC">
              <w:rPr>
                <w:lang w:val="en-US"/>
              </w:rPr>
              <w:t>materialele</w:t>
            </w:r>
            <w:proofErr w:type="spellEnd"/>
            <w:r w:rsidR="003D06D0" w:rsidRPr="00FA08CC">
              <w:rPr>
                <w:lang w:val="en-US"/>
              </w:rPr>
              <w:t xml:space="preserve"> nu su</w:t>
            </w:r>
            <w:r w:rsidR="00460653" w:rsidRPr="00FA08CC">
              <w:rPr>
                <w:lang w:val="en-US"/>
              </w:rPr>
              <w:t xml:space="preserve">nt </w:t>
            </w:r>
            <w:proofErr w:type="spellStart"/>
            <w:r w:rsidR="00460653" w:rsidRPr="00FA08CC">
              <w:rPr>
                <w:lang w:val="en-US"/>
              </w:rPr>
              <w:t>corespunzător</w:t>
            </w:r>
            <w:proofErr w:type="spellEnd"/>
            <w:r w:rsidR="00460653" w:rsidRPr="00FA08CC">
              <w:rPr>
                <w:lang w:val="en-US"/>
              </w:rPr>
              <w:t xml:space="preserve"> </w:t>
            </w:r>
            <w:proofErr w:type="spellStart"/>
            <w:r w:rsidR="00460653" w:rsidRPr="00FA08CC">
              <w:rPr>
                <w:lang w:val="en-US"/>
              </w:rPr>
              <w:t>calitative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manopera</w:t>
            </w:r>
            <w:proofErr w:type="spellEnd"/>
            <w:r w:rsidR="00460653" w:rsidRPr="00FA08CC">
              <w:rPr>
                <w:lang w:val="en-US"/>
              </w:rPr>
              <w:t xml:space="preserve"> nu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conformitate</w:t>
            </w:r>
            <w:proofErr w:type="spellEnd"/>
            <w:r w:rsidR="00460653" w:rsidRPr="00FA08CC">
              <w:rPr>
                <w:lang w:val="en-US"/>
              </w:rPr>
              <w:t xml:space="preserve"> cu </w:t>
            </w:r>
            <w:proofErr w:type="spellStart"/>
            <w:r w:rsidR="00460653" w:rsidRPr="00FA08CC">
              <w:rPr>
                <w:lang w:val="en-US"/>
              </w:rPr>
              <w:t>prevederile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r w:rsidR="00460653" w:rsidRPr="00FF430B">
              <w:t xml:space="preserve">În caz contrar, Beneficiarul va suporta aceste cheltuieli. </w:t>
            </w:r>
          </w:p>
          <w:p w14:paraId="481E3F78" w14:textId="77777777" w:rsidR="00460653" w:rsidRPr="00FA08CC" w:rsidRDefault="00D05A94" w:rsidP="009D72E1">
            <w:pPr>
              <w:pStyle w:val="NormalWeb"/>
              <w:numPr>
                <w:ilvl w:val="1"/>
                <w:numId w:val="16"/>
              </w:numPr>
              <w:tabs>
                <w:tab w:val="left" w:pos="284"/>
              </w:tabs>
              <w:spacing w:line="276" w:lineRule="auto"/>
              <w:ind w:left="0" w:hanging="425"/>
              <w:rPr>
                <w:lang w:val="en-US"/>
              </w:rPr>
            </w:pPr>
            <w:r w:rsidRPr="00FA08CC">
              <w:rPr>
                <w:lang w:val="en-US"/>
              </w:rPr>
              <w:t xml:space="preserve">8.4.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proiectantul</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altă</w:t>
            </w:r>
            <w:proofErr w:type="spellEnd"/>
            <w:r w:rsidR="00460653" w:rsidRPr="00FA08CC">
              <w:rPr>
                <w:lang w:val="en-US"/>
              </w:rPr>
              <w:t xml:space="preserve"> </w:t>
            </w:r>
            <w:proofErr w:type="spellStart"/>
            <w:r w:rsidR="00460653" w:rsidRPr="00FA08CC">
              <w:rPr>
                <w:lang w:val="en-US"/>
              </w:rPr>
              <w:t>persoană</w:t>
            </w:r>
            <w:proofErr w:type="spellEnd"/>
            <w:r w:rsidR="00460653" w:rsidRPr="00FA08CC">
              <w:rPr>
                <w:lang w:val="en-US"/>
              </w:rPr>
              <w:t xml:space="preserve"> </w:t>
            </w:r>
            <w:proofErr w:type="spellStart"/>
            <w:r w:rsidR="00460653" w:rsidRPr="00FA08CC">
              <w:rPr>
                <w:lang w:val="en-US"/>
              </w:rPr>
              <w:t>autorizată</w:t>
            </w:r>
            <w:proofErr w:type="spellEnd"/>
            <w:r w:rsidR="00460653" w:rsidRPr="00FA08CC">
              <w:rPr>
                <w:lang w:val="en-US"/>
              </w:rPr>
              <w:t xml:space="preserve"> de </w:t>
            </w:r>
            <w:proofErr w:type="spellStart"/>
            <w:r w:rsidR="00460653" w:rsidRPr="00FA08CC">
              <w:rPr>
                <w:lang w:val="en-US"/>
              </w:rPr>
              <w:t>aceştia</w:t>
            </w:r>
            <w:proofErr w:type="spellEnd"/>
            <w:r w:rsidR="00460653" w:rsidRPr="00FA08CC">
              <w:rPr>
                <w:lang w:val="en-US"/>
              </w:rPr>
              <w:t xml:space="preserve"> au </w:t>
            </w:r>
            <w:proofErr w:type="spellStart"/>
            <w:r w:rsidR="00460653" w:rsidRPr="00FA08CC">
              <w:rPr>
                <w:lang w:val="en-US"/>
              </w:rPr>
              <w:t>acces</w:t>
            </w:r>
            <w:proofErr w:type="spellEnd"/>
            <w:r w:rsidR="00460653" w:rsidRPr="00FA08CC">
              <w:rPr>
                <w:lang w:val="en-US"/>
              </w:rPr>
              <w:t xml:space="preserve"> tot </w:t>
            </w:r>
            <w:proofErr w:type="spellStart"/>
            <w:r w:rsidR="00460653" w:rsidRPr="00FA08CC">
              <w:rPr>
                <w:lang w:val="en-US"/>
              </w:rPr>
              <w:t>timpul</w:t>
            </w:r>
            <w:proofErr w:type="spellEnd"/>
            <w:r w:rsidR="00460653" w:rsidRPr="00FA08CC">
              <w:rPr>
                <w:lang w:val="en-US"/>
              </w:rPr>
              <w:t xml:space="preserve"> la </w:t>
            </w:r>
            <w:proofErr w:type="spellStart"/>
            <w:r w:rsidR="00460653" w:rsidRPr="00FA08CC">
              <w:rPr>
                <w:lang w:val="en-US"/>
              </w:rPr>
              <w:lastRenderedPageBreak/>
              <w:t>lucrări</w:t>
            </w:r>
            <w:proofErr w:type="spellEnd"/>
            <w:r w:rsidR="00460653" w:rsidRPr="00FA08CC">
              <w:rPr>
                <w:lang w:val="en-US"/>
              </w:rPr>
              <w:t xml:space="preserve"> pe </w:t>
            </w:r>
            <w:proofErr w:type="spellStart"/>
            <w:r w:rsidR="00460653" w:rsidRPr="00FA08CC">
              <w:rPr>
                <w:lang w:val="en-US"/>
              </w:rPr>
              <w:t>şantier</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locurile</w:t>
            </w:r>
            <w:proofErr w:type="spellEnd"/>
            <w:r w:rsidR="00460653" w:rsidRPr="00FA08CC">
              <w:rPr>
                <w:lang w:val="en-US"/>
              </w:rPr>
              <w:t xml:space="preserve"> </w:t>
            </w:r>
            <w:proofErr w:type="spellStart"/>
            <w:r w:rsidR="00460653" w:rsidRPr="00FA08CC">
              <w:rPr>
                <w:lang w:val="en-US"/>
              </w:rPr>
              <w:t>unde</w:t>
            </w:r>
            <w:proofErr w:type="spellEnd"/>
            <w:r w:rsidR="00460653" w:rsidRPr="00FA08CC">
              <w:rPr>
                <w:lang w:val="en-US"/>
              </w:rPr>
              <w:t xml:space="preserve"> se </w:t>
            </w:r>
            <w:proofErr w:type="spellStart"/>
            <w:r w:rsidR="00460653" w:rsidRPr="00FA08CC">
              <w:rPr>
                <w:lang w:val="en-US"/>
              </w:rPr>
              <w:t>pregăteşte</w:t>
            </w:r>
            <w:proofErr w:type="spellEnd"/>
            <w:r w:rsidR="00460653" w:rsidRPr="00FA08CC">
              <w:rPr>
                <w:lang w:val="en-US"/>
              </w:rPr>
              <w:t xml:space="preserve"> </w:t>
            </w:r>
            <w:proofErr w:type="spellStart"/>
            <w:r w:rsidR="00460653" w:rsidRPr="00FA08CC">
              <w:rPr>
                <w:lang w:val="en-US"/>
              </w:rPr>
              <w:t>lucrarea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depozite</w:t>
            </w:r>
            <w:proofErr w:type="spellEnd"/>
            <w:r w:rsidR="00460653" w:rsidRPr="00FA08CC">
              <w:rPr>
                <w:lang w:val="en-US"/>
              </w:rPr>
              <w:t xml:space="preserve"> de </w:t>
            </w:r>
            <w:proofErr w:type="spellStart"/>
            <w:r w:rsidR="00460653" w:rsidRPr="00FA08CC">
              <w:rPr>
                <w:lang w:val="en-US"/>
              </w:rPr>
              <w:t>materiale</w:t>
            </w:r>
            <w:proofErr w:type="spellEnd"/>
            <w:r w:rsidR="00460653" w:rsidRPr="00FA08CC">
              <w:rPr>
                <w:lang w:val="en-US"/>
              </w:rPr>
              <w:t xml:space="preserve"> prefabricate etc. </w:t>
            </w:r>
          </w:p>
          <w:p w14:paraId="4B75BF07" w14:textId="77777777" w:rsidR="00460653" w:rsidRPr="00FA08CC" w:rsidRDefault="00D05A94" w:rsidP="009D72E1">
            <w:pPr>
              <w:pStyle w:val="NormalWeb"/>
              <w:numPr>
                <w:ilvl w:val="1"/>
                <w:numId w:val="16"/>
              </w:numPr>
              <w:tabs>
                <w:tab w:val="left" w:pos="284"/>
              </w:tabs>
              <w:spacing w:line="276" w:lineRule="auto"/>
              <w:ind w:left="0" w:hanging="425"/>
              <w:rPr>
                <w:lang w:val="en-US"/>
              </w:rPr>
            </w:pPr>
            <w:r w:rsidRPr="00FA08CC">
              <w:rPr>
                <w:lang w:val="en-US"/>
              </w:rPr>
              <w:t xml:space="preserve">8.5. </w:t>
            </w:r>
            <w:proofErr w:type="spellStart"/>
            <w:r w:rsidR="00460653" w:rsidRPr="00FA08CC">
              <w:rPr>
                <w:lang w:val="en-US"/>
              </w:rPr>
              <w:t>Lucrările</w:t>
            </w:r>
            <w:proofErr w:type="spellEnd"/>
            <w:r w:rsidR="00460653" w:rsidRPr="00FA08CC">
              <w:rPr>
                <w:lang w:val="en-US"/>
              </w:rPr>
              <w:t xml:space="preserve"> care </w:t>
            </w:r>
            <w:proofErr w:type="spellStart"/>
            <w:r w:rsidR="00460653" w:rsidRPr="00FA08CC">
              <w:rPr>
                <w:lang w:val="en-US"/>
              </w:rPr>
              <w:t>devin</w:t>
            </w:r>
            <w:proofErr w:type="spellEnd"/>
            <w:r w:rsidR="00460653" w:rsidRPr="00FA08CC">
              <w:rPr>
                <w:lang w:val="en-US"/>
              </w:rPr>
              <w:t xml:space="preserve"> </w:t>
            </w:r>
            <w:proofErr w:type="spellStart"/>
            <w:r w:rsidR="00460653" w:rsidRPr="00FA08CC">
              <w:rPr>
                <w:lang w:val="en-US"/>
              </w:rPr>
              <w:t>ascunse</w:t>
            </w:r>
            <w:proofErr w:type="spellEnd"/>
            <w:r w:rsidR="00460653" w:rsidRPr="00FA08CC">
              <w:rPr>
                <w:lang w:val="en-US"/>
              </w:rPr>
              <w:t xml:space="preserve"> nu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acoperite</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spellStart"/>
            <w:r w:rsidR="00460653" w:rsidRPr="00FA08CC">
              <w:rPr>
                <w:lang w:val="en-US"/>
              </w:rPr>
              <w:t>aprobarea</w:t>
            </w:r>
            <w:proofErr w:type="spellEnd"/>
            <w:r w:rsidR="00460653" w:rsidRPr="00FA08CC">
              <w:rPr>
                <w:lang w:val="en-US"/>
              </w:rPr>
              <w:t xml:space="preserve"> </w:t>
            </w:r>
            <w:proofErr w:type="spellStart"/>
            <w:r w:rsidR="00460653" w:rsidRPr="00FA08CC">
              <w:rPr>
                <w:lang w:val="en-US"/>
              </w:rPr>
              <w:t>responsabilului</w:t>
            </w:r>
            <w:proofErr w:type="spellEnd"/>
            <w:r w:rsidR="00460653" w:rsidRPr="00FA08CC">
              <w:rPr>
                <w:lang w:val="en-US"/>
              </w:rPr>
              <w:t xml:space="preserve"> </w:t>
            </w:r>
            <w:proofErr w:type="spellStart"/>
            <w:r w:rsidR="00460653" w:rsidRPr="00FA08CC">
              <w:rPr>
                <w:lang w:val="en-US"/>
              </w:rPr>
              <w:t>tehnic</w:t>
            </w:r>
            <w:proofErr w:type="spellEnd"/>
            <w:r w:rsidR="00460653" w:rsidRPr="00FA08CC">
              <w:rPr>
                <w:lang w:val="en-US"/>
              </w:rPr>
              <w:t xml:space="preserve"> </w:t>
            </w:r>
            <w:proofErr w:type="spellStart"/>
            <w:r w:rsidR="00460653" w:rsidRPr="00FA08CC">
              <w:rPr>
                <w:lang w:val="en-US"/>
              </w:rPr>
              <w:t>atestat</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a </w:t>
            </w:r>
            <w:proofErr w:type="spellStart"/>
            <w:r w:rsidR="00460653" w:rsidRPr="00FA08CC">
              <w:rPr>
                <w:lang w:val="en-US"/>
              </w:rPr>
              <w:t>proiectantului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asigurând</w:t>
            </w:r>
            <w:proofErr w:type="spellEnd"/>
            <w:r w:rsidR="00460653" w:rsidRPr="00FA08CC">
              <w:rPr>
                <w:lang w:val="en-US"/>
              </w:rPr>
              <w:t xml:space="preserve"> </w:t>
            </w:r>
            <w:proofErr w:type="spellStart"/>
            <w:r w:rsidR="00460653" w:rsidRPr="00FA08CC">
              <w:rPr>
                <w:lang w:val="en-US"/>
              </w:rPr>
              <w:t>posibilitatea</w:t>
            </w:r>
            <w:proofErr w:type="spellEnd"/>
            <w:r w:rsidR="00460653" w:rsidRPr="00FA08CC">
              <w:rPr>
                <w:lang w:val="en-US"/>
              </w:rPr>
              <w:t xml:space="preserve"> </w:t>
            </w:r>
            <w:proofErr w:type="spellStart"/>
            <w:r w:rsidR="00460653" w:rsidRPr="00FA08CC">
              <w:rPr>
                <w:lang w:val="en-US"/>
              </w:rPr>
              <w:t>acestora</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examineze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urmărească</w:t>
            </w:r>
            <w:proofErr w:type="spellEnd"/>
            <w:r w:rsidR="00460653" w:rsidRPr="00FA08CC">
              <w:rPr>
                <w:lang w:val="en-US"/>
              </w:rPr>
              <w:t xml:space="preserv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lucrare</w:t>
            </w:r>
            <w:proofErr w:type="spellEnd"/>
            <w:r w:rsidR="00460653" w:rsidRPr="00FA08CC">
              <w:rPr>
                <w:lang w:val="en-US"/>
              </w:rPr>
              <w:t xml:space="preserve"> care </w:t>
            </w:r>
            <w:proofErr w:type="spellStart"/>
            <w:r w:rsidR="00460653" w:rsidRPr="00FA08CC">
              <w:rPr>
                <w:lang w:val="en-US"/>
              </w:rPr>
              <w:t>urmează</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fie </w:t>
            </w:r>
            <w:proofErr w:type="spellStart"/>
            <w:r w:rsidR="00460653" w:rsidRPr="00FA08CC">
              <w:rPr>
                <w:lang w:val="en-US"/>
              </w:rPr>
              <w:t>ascunsă</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w:t>
            </w:r>
            <w:r w:rsidRPr="00FA08CC">
              <w:rPr>
                <w:lang w:val="en-US"/>
              </w:rPr>
              <w:t>a</w:t>
            </w:r>
            <w:proofErr w:type="spellEnd"/>
            <w:r w:rsidR="00460653" w:rsidRPr="00FA08CC">
              <w:rPr>
                <w:lang w:val="en-US"/>
              </w:rPr>
              <w:t xml:space="preserve"> </w:t>
            </w:r>
            <w:proofErr w:type="spellStart"/>
            <w:r w:rsidR="00460653" w:rsidRPr="00FA08CC">
              <w:rPr>
                <w:lang w:val="en-US"/>
              </w:rPr>
              <w:t>anunţa</w:t>
            </w:r>
            <w:proofErr w:type="spellEnd"/>
            <w:r w:rsidR="00C33344" w:rsidRPr="00FA08CC">
              <w:rPr>
                <w:lang w:val="en-US"/>
              </w:rPr>
              <w:t xml:space="preserve"> </w:t>
            </w:r>
            <w:proofErr w:type="spellStart"/>
            <w:r w:rsidR="00460653" w:rsidRPr="00FA08CC">
              <w:rPr>
                <w:lang w:val="en-US"/>
              </w:rPr>
              <w:t>responsabilul</w:t>
            </w:r>
            <w:proofErr w:type="spellEnd"/>
            <w:r w:rsidR="00460653" w:rsidRPr="00FA08CC">
              <w:rPr>
                <w:lang w:val="en-US"/>
              </w:rPr>
              <w:t xml:space="preserve"> </w:t>
            </w:r>
            <w:proofErr w:type="spellStart"/>
            <w:r w:rsidR="00460653" w:rsidRPr="00FA08CC">
              <w:rPr>
                <w:lang w:val="en-US"/>
              </w:rPr>
              <w:t>tehnic</w:t>
            </w:r>
            <w:proofErr w:type="spellEnd"/>
            <w:r w:rsidR="00183D79" w:rsidRPr="00FA08CC">
              <w:rPr>
                <w:lang w:val="en-US"/>
              </w:rPr>
              <w:t xml:space="preserve"> </w:t>
            </w:r>
            <w:proofErr w:type="spellStart"/>
            <w:r w:rsidR="00183D79" w:rsidRPr="00FA08CC">
              <w:rPr>
                <w:lang w:val="en-US"/>
              </w:rPr>
              <w:t>atestat</w:t>
            </w:r>
            <w:proofErr w:type="spellEnd"/>
            <w:r w:rsidR="00183D79" w:rsidRPr="00FA08CC">
              <w:rPr>
                <w:lang w:val="en-US"/>
              </w:rPr>
              <w:t xml:space="preserve">, </w:t>
            </w:r>
            <w:proofErr w:type="spellStart"/>
            <w:r w:rsidR="00183D79" w:rsidRPr="00FA08CC">
              <w:rPr>
                <w:lang w:val="en-US"/>
              </w:rPr>
              <w:t>proiectantul</w:t>
            </w:r>
            <w:proofErr w:type="spellEnd"/>
            <w:r w:rsidR="00183D79" w:rsidRPr="00FA08CC">
              <w:rPr>
                <w:lang w:val="en-US"/>
              </w:rPr>
              <w:t xml:space="preserve"> </w:t>
            </w:r>
            <w:proofErr w:type="spellStart"/>
            <w:r w:rsidR="00183D79" w:rsidRPr="00FA08CC">
              <w:rPr>
                <w:lang w:val="en-US"/>
              </w:rPr>
              <w:t>ori</w:t>
            </w:r>
            <w:proofErr w:type="spellEnd"/>
            <w:r w:rsidR="00183D79" w:rsidRPr="00FA08CC">
              <w:rPr>
                <w:lang w:val="en-US"/>
              </w:rPr>
              <w:t xml:space="preserve"> de </w:t>
            </w:r>
            <w:proofErr w:type="spellStart"/>
            <w:r w:rsidR="00183D79" w:rsidRPr="00FA08CC">
              <w:rPr>
                <w:lang w:val="en-US"/>
              </w:rPr>
              <w:t>câ</w:t>
            </w:r>
            <w:r w:rsidR="00460653" w:rsidRPr="00FA08CC">
              <w:rPr>
                <w:lang w:val="en-US"/>
              </w:rPr>
              <w:t>te</w:t>
            </w:r>
            <w:proofErr w:type="spellEnd"/>
            <w:r w:rsidR="00460653" w:rsidRPr="00FA08CC">
              <w:rPr>
                <w:lang w:val="en-US"/>
              </w:rPr>
              <w:t xml:space="preserve"> </w:t>
            </w:r>
            <w:proofErr w:type="spellStart"/>
            <w:r w:rsidR="00460653" w:rsidRPr="00FA08CC">
              <w:rPr>
                <w:lang w:val="en-US"/>
              </w:rPr>
              <w:t>ori</w:t>
            </w:r>
            <w:proofErr w:type="spellEnd"/>
            <w:r w:rsidR="00460653" w:rsidRPr="00FA08CC">
              <w:rPr>
                <w:lang w:val="en-US"/>
              </w:rPr>
              <w:t xml:space="preserve"> </w:t>
            </w:r>
            <w:proofErr w:type="spellStart"/>
            <w:r w:rsidR="00460653" w:rsidRPr="00FA08CC">
              <w:rPr>
                <w:lang w:val="en-US"/>
              </w:rPr>
              <w:t>astfel</w:t>
            </w:r>
            <w:proofErr w:type="spellEnd"/>
            <w:r w:rsidR="00460653" w:rsidRPr="00FA08CC">
              <w:rPr>
                <w:lang w:val="en-US"/>
              </w:rPr>
              <w:t xml:space="preserve"> de </w:t>
            </w:r>
            <w:proofErr w:type="spellStart"/>
            <w:r w:rsidR="00460653" w:rsidRPr="00FA08CC">
              <w:rPr>
                <w:lang w:val="en-US"/>
              </w:rPr>
              <w:t>lucrări</w:t>
            </w:r>
            <w:proofErr w:type="spellEnd"/>
            <w:r w:rsidR="00460653" w:rsidRPr="00FA08CC">
              <w:rPr>
                <w:lang w:val="en-US"/>
              </w:rPr>
              <w:t xml:space="preserve">, </w:t>
            </w:r>
            <w:proofErr w:type="spellStart"/>
            <w:r w:rsidR="00183D79" w:rsidRPr="00FA08CC">
              <w:rPr>
                <w:lang w:val="en-US"/>
              </w:rPr>
              <w:t>inclusiv</w:t>
            </w:r>
            <w:proofErr w:type="spellEnd"/>
            <w:r w:rsidR="00183D79" w:rsidRPr="00FA08CC">
              <w:rPr>
                <w:lang w:val="en-US"/>
              </w:rPr>
              <w:t xml:space="preserve"> </w:t>
            </w:r>
            <w:proofErr w:type="spellStart"/>
            <w:r w:rsidR="00183D79" w:rsidRPr="00FA08CC">
              <w:rPr>
                <w:lang w:val="en-US"/>
              </w:rPr>
              <w:t>fundaţiile</w:t>
            </w:r>
            <w:proofErr w:type="spellEnd"/>
            <w:r w:rsidR="00183D79" w:rsidRPr="00FA08CC">
              <w:rPr>
                <w:lang w:val="en-US"/>
              </w:rPr>
              <w:t xml:space="preserve"> </w:t>
            </w:r>
            <w:proofErr w:type="spellStart"/>
            <w:r w:rsidR="00183D79" w:rsidRPr="00FA08CC">
              <w:rPr>
                <w:lang w:val="en-US"/>
              </w:rPr>
              <w:t>clădirii</w:t>
            </w:r>
            <w:proofErr w:type="spellEnd"/>
            <w:r w:rsidR="00183D79" w:rsidRPr="00FA08CC">
              <w:rPr>
                <w:lang w:val="en-US"/>
              </w:rPr>
              <w:t>, su</w:t>
            </w:r>
            <w:r w:rsidR="00460653" w:rsidRPr="00FA08CC">
              <w:rPr>
                <w:lang w:val="en-US"/>
              </w:rPr>
              <w:t xml:space="preserve">nt </w:t>
            </w:r>
            <w:proofErr w:type="spellStart"/>
            <w:r w:rsidR="00460653" w:rsidRPr="00FA08CC">
              <w:rPr>
                <w:lang w:val="en-US"/>
              </w:rPr>
              <w:t>gata</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a fi examinate. </w:t>
            </w:r>
            <w:proofErr w:type="spellStart"/>
            <w:r w:rsidR="00460653" w:rsidRPr="00FA08CC">
              <w:rPr>
                <w:lang w:val="en-US"/>
              </w:rPr>
              <w:t>Responsabilul</w:t>
            </w:r>
            <w:proofErr w:type="spellEnd"/>
            <w:r w:rsidR="00460653" w:rsidRPr="00FA08CC">
              <w:rPr>
                <w:lang w:val="en-US"/>
              </w:rPr>
              <w:t xml:space="preserve"> </w:t>
            </w:r>
            <w:proofErr w:type="spellStart"/>
            <w:r w:rsidR="00460653" w:rsidRPr="00FA08CC">
              <w:rPr>
                <w:lang w:val="en-US"/>
              </w:rPr>
              <w:t>tehnic</w:t>
            </w:r>
            <w:proofErr w:type="spellEnd"/>
            <w:r w:rsidR="00460653" w:rsidRPr="00FA08CC">
              <w:rPr>
                <w:lang w:val="en-US"/>
              </w:rPr>
              <w:t xml:space="preserve"> </w:t>
            </w:r>
            <w:proofErr w:type="spellStart"/>
            <w:r w:rsidR="00460653" w:rsidRPr="00FA08CC">
              <w:rPr>
                <w:lang w:val="en-US"/>
              </w:rPr>
              <w:t>atestat</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proiectantul</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w:t>
            </w:r>
            <w:proofErr w:type="spellStart"/>
            <w:r w:rsidR="00460653" w:rsidRPr="00FA08CC">
              <w:rPr>
                <w:lang w:val="en-US"/>
              </w:rPr>
              <w:t>participa</w:t>
            </w:r>
            <w:proofErr w:type="spellEnd"/>
            <w:r w:rsidR="00460653" w:rsidRPr="00FA08CC">
              <w:rPr>
                <w:lang w:val="en-US"/>
              </w:rPr>
              <w:t xml:space="preserve"> la </w:t>
            </w:r>
            <w:proofErr w:type="spellStart"/>
            <w:r w:rsidR="00460653" w:rsidRPr="00FA08CC">
              <w:rPr>
                <w:lang w:val="en-US"/>
              </w:rPr>
              <w:t>examinarea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măsurarea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7F2E409D" w14:textId="77777777" w:rsidR="00460653" w:rsidRPr="00FA08CC" w:rsidRDefault="00D05A94" w:rsidP="009D72E1">
            <w:pPr>
              <w:pStyle w:val="NormalWeb"/>
              <w:numPr>
                <w:ilvl w:val="1"/>
                <w:numId w:val="16"/>
              </w:numPr>
              <w:tabs>
                <w:tab w:val="left" w:pos="284"/>
              </w:tabs>
              <w:spacing w:line="276" w:lineRule="auto"/>
              <w:ind w:left="0" w:hanging="425"/>
              <w:rPr>
                <w:lang w:val="en-US"/>
              </w:rPr>
            </w:pPr>
            <w:r w:rsidRPr="00FA08CC">
              <w:rPr>
                <w:lang w:val="en-US"/>
              </w:rPr>
              <w:t xml:space="preserve">8.6.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dezveli</w:t>
            </w:r>
            <w:proofErr w:type="spellEnd"/>
            <w:r w:rsidR="00460653" w:rsidRPr="00FA08CC">
              <w:rPr>
                <w:lang w:val="en-US"/>
              </w:rPr>
              <w:t xml:space="preserv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de </w:t>
            </w:r>
            <w:proofErr w:type="spellStart"/>
            <w:r w:rsidR="00460653" w:rsidRPr="00FA08CC">
              <w:rPr>
                <w:lang w:val="en-US"/>
              </w:rPr>
              <w:t>lucrare</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reface </w:t>
            </w:r>
            <w:proofErr w:type="spellStart"/>
            <w:r w:rsidR="00460653" w:rsidRPr="00FA08CC">
              <w:rPr>
                <w:lang w:val="en-US"/>
              </w:rPr>
              <w:t>această</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de </w:t>
            </w:r>
            <w:proofErr w:type="spellStart"/>
            <w:r w:rsidR="00460653" w:rsidRPr="00FA08CC">
              <w:rPr>
                <w:lang w:val="en-US"/>
              </w:rPr>
              <w:t>lucrare</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se </w:t>
            </w:r>
            <w:proofErr w:type="spellStart"/>
            <w:r w:rsidR="00460653" w:rsidRPr="00FA08CC">
              <w:rPr>
                <w:lang w:val="en-US"/>
              </w:rPr>
              <w:t>constată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au </w:t>
            </w:r>
            <w:proofErr w:type="spellStart"/>
            <w:r w:rsidR="00460653" w:rsidRPr="00FA08CC">
              <w:rPr>
                <w:lang w:val="en-US"/>
              </w:rPr>
              <w:t>fost</w:t>
            </w:r>
            <w:proofErr w:type="spellEnd"/>
            <w:r w:rsidR="00460653" w:rsidRPr="00FA08CC">
              <w:rPr>
                <w:lang w:val="en-US"/>
              </w:rPr>
              <w:t xml:space="preserve"> de </w:t>
            </w:r>
            <w:proofErr w:type="spellStart"/>
            <w:r w:rsidR="00460653" w:rsidRPr="00FA08CC">
              <w:rPr>
                <w:lang w:val="en-US"/>
              </w:rPr>
              <w:t>calitate</w:t>
            </w:r>
            <w:proofErr w:type="spellEnd"/>
            <w:r w:rsidR="00460653" w:rsidRPr="00FA08CC">
              <w:rPr>
                <w:lang w:val="en-US"/>
              </w:rPr>
              <w:t xml:space="preserve"> </w:t>
            </w:r>
            <w:proofErr w:type="spellStart"/>
            <w:r w:rsidR="00460653" w:rsidRPr="00FA08CC">
              <w:rPr>
                <w:lang w:val="en-US"/>
              </w:rPr>
              <w:t>corespunzătoare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realizate</w:t>
            </w:r>
            <w:proofErr w:type="spellEnd"/>
            <w:r w:rsidR="00460653" w:rsidRPr="00FA08CC">
              <w:rPr>
                <w:lang w:val="en-US"/>
              </w:rPr>
              <w:t xml:space="preserve"> conform </w:t>
            </w:r>
            <w:proofErr w:type="spellStart"/>
            <w:r w:rsidR="00460653" w:rsidRPr="00FA08CC">
              <w:rPr>
                <w:lang w:val="en-US"/>
              </w:rPr>
              <w:t>documentaţiei</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dezvelirea</w:t>
            </w:r>
            <w:proofErr w:type="spellEnd"/>
            <w:r w:rsidR="00460653" w:rsidRPr="00FA08CC">
              <w:rPr>
                <w:lang w:val="en-US"/>
              </w:rPr>
              <w:t xml:space="preserve">, </w:t>
            </w:r>
            <w:proofErr w:type="spellStart"/>
            <w:r w:rsidR="00460653" w:rsidRPr="00FA08CC">
              <w:rPr>
                <w:lang w:val="en-US"/>
              </w:rPr>
              <w:t>refacerea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repararea</w:t>
            </w:r>
            <w:proofErr w:type="spellEnd"/>
            <w:r w:rsidR="00460653" w:rsidRPr="00FA08CC">
              <w:rPr>
                <w:lang w:val="en-US"/>
              </w:rPr>
              <w:t xml:space="preserve"> </w:t>
            </w:r>
            <w:proofErr w:type="spellStart"/>
            <w:r w:rsidR="00460653" w:rsidRPr="00FA08CC">
              <w:rPr>
                <w:lang w:val="en-US"/>
              </w:rPr>
              <w:t>vor</w:t>
            </w:r>
            <w:proofErr w:type="spellEnd"/>
            <w:r w:rsidR="0001066E" w:rsidRPr="00FA08CC">
              <w:rPr>
                <w:lang w:val="en-US"/>
              </w:rPr>
              <w:t xml:space="preserve"> fi </w:t>
            </w:r>
            <w:proofErr w:type="spellStart"/>
            <w:r w:rsidR="0001066E" w:rsidRPr="00FA08CC">
              <w:rPr>
                <w:lang w:val="en-US"/>
              </w:rPr>
              <w:t>suportate</w:t>
            </w:r>
            <w:proofErr w:type="spellEnd"/>
            <w:r w:rsidR="0001066E" w:rsidRPr="00FA08CC">
              <w:rPr>
                <w:lang w:val="en-US"/>
              </w:rPr>
              <w:t xml:space="preserve"> de </w:t>
            </w:r>
            <w:proofErr w:type="spellStart"/>
            <w:r w:rsidR="0001066E" w:rsidRPr="00FA08CC">
              <w:rPr>
                <w:lang w:val="en-US"/>
              </w:rPr>
              <w:t>Beneficiar</w:t>
            </w:r>
            <w:proofErr w:type="spellEnd"/>
            <w:r w:rsidR="0001066E" w:rsidRPr="00FA08CC">
              <w:rPr>
                <w:lang w:val="en-US"/>
              </w:rPr>
              <w:t>,</w:t>
            </w:r>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w:t>
            </w:r>
            <w:proofErr w:type="spellStart"/>
            <w:r w:rsidR="00460653" w:rsidRPr="00FA08CC">
              <w:rPr>
                <w:lang w:val="en-US"/>
              </w:rPr>
              <w:t>contrar</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
          <w:p w14:paraId="2C71B568" w14:textId="77777777" w:rsidR="00460653" w:rsidRPr="00FA08CC" w:rsidRDefault="00D05A94" w:rsidP="009D72E1">
            <w:pPr>
              <w:pStyle w:val="NormalWeb"/>
              <w:numPr>
                <w:ilvl w:val="1"/>
                <w:numId w:val="16"/>
              </w:numPr>
              <w:tabs>
                <w:tab w:val="left" w:pos="284"/>
              </w:tabs>
              <w:spacing w:line="276" w:lineRule="auto"/>
              <w:ind w:left="0" w:hanging="425"/>
              <w:rPr>
                <w:lang w:val="en-US"/>
              </w:rPr>
            </w:pPr>
            <w:r w:rsidRPr="00FA08CC">
              <w:rPr>
                <w:lang w:val="en-US"/>
              </w:rPr>
              <w:t xml:space="preserve">8.7. </w:t>
            </w:r>
            <w:proofErr w:type="spellStart"/>
            <w:r w:rsidR="00460653" w:rsidRPr="00FA08CC">
              <w:rPr>
                <w:lang w:val="en-US"/>
              </w:rPr>
              <w:t>Costurile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consumul</w:t>
            </w:r>
            <w:proofErr w:type="spellEnd"/>
            <w:r w:rsidR="00460653" w:rsidRPr="00FA08CC">
              <w:rPr>
                <w:lang w:val="en-US"/>
              </w:rPr>
              <w:t xml:space="preserve"> de </w:t>
            </w:r>
            <w:proofErr w:type="spellStart"/>
            <w:r w:rsidR="00460653" w:rsidRPr="00FA08CC">
              <w:rPr>
                <w:lang w:val="en-US"/>
              </w:rPr>
              <w:t>utilităţi</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cel</w:t>
            </w:r>
            <w:proofErr w:type="spellEnd"/>
            <w:r w:rsidR="00460653" w:rsidRPr="00FA08CC">
              <w:rPr>
                <w:lang w:val="en-US"/>
              </w:rPr>
              <w:t xml:space="preserve"> al </w:t>
            </w:r>
            <w:proofErr w:type="spellStart"/>
            <w:r w:rsidR="00460653" w:rsidRPr="00FA08CC">
              <w:rPr>
                <w:lang w:val="en-US"/>
              </w:rPr>
              <w:t>contoarelor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al </w:t>
            </w:r>
            <w:proofErr w:type="spellStart"/>
            <w:r w:rsidR="00460653" w:rsidRPr="00FA08CC">
              <w:rPr>
                <w:lang w:val="en-US"/>
              </w:rPr>
              <w:t>altor</w:t>
            </w:r>
            <w:proofErr w:type="spellEnd"/>
            <w:r w:rsidR="00460653" w:rsidRPr="00FA08CC">
              <w:rPr>
                <w:lang w:val="en-US"/>
              </w:rPr>
              <w:t xml:space="preserve"> </w:t>
            </w:r>
            <w:proofErr w:type="spellStart"/>
            <w:r w:rsidR="00460653" w:rsidRPr="00FA08CC">
              <w:rPr>
                <w:lang w:val="en-US"/>
              </w:rPr>
              <w:t>aparate</w:t>
            </w:r>
            <w:proofErr w:type="spellEnd"/>
            <w:r w:rsidR="00460653" w:rsidRPr="00FA08CC">
              <w:rPr>
                <w:lang w:val="en-US"/>
              </w:rPr>
              <w:t xml:space="preserve"> de </w:t>
            </w:r>
            <w:proofErr w:type="spellStart"/>
            <w:r w:rsidR="00460653" w:rsidRPr="00FA08CC">
              <w:rPr>
                <w:lang w:val="en-US"/>
              </w:rPr>
              <w:t>măsurat</w:t>
            </w:r>
            <w:proofErr w:type="spellEnd"/>
            <w:r w:rsidR="00460653" w:rsidRPr="00FA08CC">
              <w:rPr>
                <w:lang w:val="en-US"/>
              </w:rPr>
              <w:t xml:space="preserve"> se </w:t>
            </w:r>
            <w:proofErr w:type="spellStart"/>
            <w:r w:rsidR="00460653" w:rsidRPr="00FA08CC">
              <w:rPr>
                <w:lang w:val="en-US"/>
              </w:rPr>
              <w:t>suportă</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mai</w:t>
            </w:r>
            <w:proofErr w:type="spellEnd"/>
            <w:r w:rsidR="00460653" w:rsidRPr="00FA08CC">
              <w:rPr>
                <w:lang w:val="en-US"/>
              </w:rPr>
              <w:t xml:space="preserve"> </w:t>
            </w:r>
            <w:proofErr w:type="spellStart"/>
            <w:r w:rsidR="00460653" w:rsidRPr="00FA08CC">
              <w:rPr>
                <w:lang w:val="en-US"/>
              </w:rPr>
              <w:t>multor</w:t>
            </w:r>
            <w:proofErr w:type="spellEnd"/>
            <w:r w:rsidR="00460653" w:rsidRPr="00FA08CC">
              <w:rPr>
                <w:lang w:val="en-US"/>
              </w:rPr>
              <w:t xml:space="preserve"> </w:t>
            </w:r>
            <w:proofErr w:type="spellStart"/>
            <w:r w:rsidR="00460653" w:rsidRPr="00FA08CC">
              <w:rPr>
                <w:lang w:val="en-US"/>
              </w:rPr>
              <w:t>antreprenori</w:t>
            </w:r>
            <w:proofErr w:type="spellEnd"/>
            <w:r w:rsidR="00460653" w:rsidRPr="00FA08CC">
              <w:rPr>
                <w:lang w:val="en-US"/>
              </w:rPr>
              <w:t xml:space="preserve">, </w:t>
            </w:r>
            <w:proofErr w:type="spellStart"/>
            <w:r w:rsidR="00460653" w:rsidRPr="00FA08CC">
              <w:rPr>
                <w:lang w:val="en-US"/>
              </w:rPr>
              <w:t>costurile</w:t>
            </w:r>
            <w:proofErr w:type="spellEnd"/>
            <w:r w:rsidR="00460653" w:rsidRPr="00FA08CC">
              <w:rPr>
                <w:lang w:val="en-US"/>
              </w:rPr>
              <w:t xml:space="preserve"> se </w:t>
            </w:r>
            <w:proofErr w:type="spellStart"/>
            <w:r w:rsidR="00460653" w:rsidRPr="00FA08CC">
              <w:rPr>
                <w:lang w:val="en-US"/>
              </w:rPr>
              <w:t>suportă</w:t>
            </w:r>
            <w:proofErr w:type="spellEnd"/>
            <w:r w:rsidR="00460653" w:rsidRPr="00FA08CC">
              <w:rPr>
                <w:lang w:val="en-US"/>
              </w:rPr>
              <w:t xml:space="preserve"> </w:t>
            </w:r>
            <w:proofErr w:type="spellStart"/>
            <w:r w:rsidR="00460653" w:rsidRPr="00FA08CC">
              <w:rPr>
                <w:lang w:val="en-US"/>
              </w:rPr>
              <w:t>proporţional</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aceştia</w:t>
            </w:r>
            <w:proofErr w:type="spellEnd"/>
            <w:r w:rsidR="00460653" w:rsidRPr="00FA08CC">
              <w:rPr>
                <w:lang w:val="en-US"/>
              </w:rPr>
              <w:t xml:space="preserve">. </w:t>
            </w:r>
          </w:p>
          <w:p w14:paraId="21491FB0" w14:textId="77777777" w:rsidR="00460653" w:rsidRPr="00FA08CC" w:rsidRDefault="00D05A94" w:rsidP="009D72E1">
            <w:pPr>
              <w:pStyle w:val="NormalWeb"/>
              <w:numPr>
                <w:ilvl w:val="1"/>
                <w:numId w:val="16"/>
              </w:numPr>
              <w:tabs>
                <w:tab w:val="left" w:pos="284"/>
              </w:tabs>
              <w:spacing w:line="276" w:lineRule="auto"/>
              <w:ind w:left="0" w:hanging="425"/>
              <w:rPr>
                <w:lang w:val="en-US"/>
              </w:rPr>
            </w:pPr>
            <w:r w:rsidRPr="00FA08CC">
              <w:rPr>
                <w:lang w:val="en-US"/>
              </w:rPr>
              <w:t xml:space="preserve">8.8.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afara </w:t>
            </w:r>
            <w:proofErr w:type="spellStart"/>
            <w:r w:rsidR="00460653" w:rsidRPr="00FA08CC">
              <w:rPr>
                <w:lang w:val="en-US"/>
              </w:rPr>
              <w:t>celor</w:t>
            </w:r>
            <w:proofErr w:type="spellEnd"/>
            <w:r w:rsidR="00460653" w:rsidRPr="00FA08CC">
              <w:rPr>
                <w:lang w:val="en-US"/>
              </w:rPr>
              <w:t xml:space="preserve"> </w:t>
            </w:r>
            <w:proofErr w:type="spellStart"/>
            <w:r w:rsidR="00460653" w:rsidRPr="00FA08CC">
              <w:rPr>
                <w:lang w:val="en-US"/>
              </w:rPr>
              <w:t>prevăzute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contract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spellStart"/>
            <w:r w:rsidR="00460653" w:rsidRPr="00FA08CC">
              <w:rPr>
                <w:lang w:val="en-US"/>
              </w:rPr>
              <w:t>dis</w:t>
            </w:r>
            <w:r w:rsidR="00183D79" w:rsidRPr="00FA08CC">
              <w:rPr>
                <w:lang w:val="en-US"/>
              </w:rPr>
              <w:t>poziţia</w:t>
            </w:r>
            <w:proofErr w:type="spellEnd"/>
            <w:r w:rsidR="00183D79" w:rsidRPr="00FA08CC">
              <w:rPr>
                <w:lang w:val="en-US"/>
              </w:rPr>
              <w:t xml:space="preserve"> </w:t>
            </w:r>
            <w:proofErr w:type="spellStart"/>
            <w:r w:rsidR="00183D79" w:rsidRPr="00FA08CC">
              <w:rPr>
                <w:lang w:val="en-US"/>
              </w:rPr>
              <w:t>Beneficiarului</w:t>
            </w:r>
            <w:proofErr w:type="spellEnd"/>
            <w:r w:rsidR="00183D79" w:rsidRPr="00FA08CC">
              <w:rPr>
                <w:lang w:val="en-US"/>
              </w:rPr>
              <w:t xml:space="preserve">, precum </w:t>
            </w:r>
            <w:proofErr w:type="spellStart"/>
            <w:r w:rsidR="00183D79" w:rsidRPr="00FA08CC">
              <w:rPr>
                <w:lang w:val="en-US"/>
              </w:rPr>
              <w:t>ș</w:t>
            </w:r>
            <w:r w:rsidR="00460653" w:rsidRPr="00FA08CC">
              <w:rPr>
                <w:lang w:val="en-US"/>
              </w:rPr>
              <w:t>i</w:t>
            </w:r>
            <w:proofErr w:type="spellEnd"/>
            <w:r w:rsidR="00460653" w:rsidRPr="00FA08CC">
              <w:rPr>
                <w:lang w:val="en-US"/>
              </w:rPr>
              <w:t xml:space="preserve"> </w:t>
            </w:r>
            <w:proofErr w:type="spellStart"/>
            <w:r w:rsidR="00460653" w:rsidRPr="00FA08CC">
              <w:rPr>
                <w:lang w:val="en-US"/>
              </w:rPr>
              <w:t>cele</w:t>
            </w:r>
            <w:proofErr w:type="spellEnd"/>
            <w:r w:rsidR="00460653" w:rsidRPr="00FA08CC">
              <w:rPr>
                <w:lang w:val="en-US"/>
              </w:rPr>
              <w:t xml:space="preserve"> care nu </w:t>
            </w:r>
            <w:proofErr w:type="spellStart"/>
            <w:r w:rsidR="00460653" w:rsidRPr="00FA08CC">
              <w:rPr>
                <w:lang w:val="en-US"/>
              </w:rPr>
              <w:t>respectă</w:t>
            </w:r>
            <w:proofErr w:type="spellEnd"/>
            <w:r w:rsidR="00460653" w:rsidRPr="00FA08CC">
              <w:rPr>
                <w:lang w:val="en-US"/>
              </w:rPr>
              <w:t xml:space="preserve"> </w:t>
            </w:r>
            <w:proofErr w:type="spellStart"/>
            <w:r w:rsidR="00460653" w:rsidRPr="00FA08CC">
              <w:rPr>
                <w:lang w:val="en-US"/>
              </w:rPr>
              <w:t>prevederile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a </w:t>
            </w:r>
            <w:proofErr w:type="spellStart"/>
            <w:r w:rsidR="00460653" w:rsidRPr="00FA08CC">
              <w:rPr>
                <w:lang w:val="en-US"/>
              </w:rPr>
              <w:t>exista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acest</w:t>
            </w:r>
            <w:proofErr w:type="spellEnd"/>
            <w:r w:rsidR="00460653" w:rsidRPr="00FA08CC">
              <w:rPr>
                <w:lang w:val="en-US"/>
              </w:rPr>
              <w:t xml:space="preserve"> </w:t>
            </w:r>
            <w:proofErr w:type="spellStart"/>
            <w:r w:rsidR="00460653" w:rsidRPr="00FA08CC">
              <w:rPr>
                <w:lang w:val="en-US"/>
              </w:rPr>
              <w:t>sens</w:t>
            </w:r>
            <w:proofErr w:type="spellEnd"/>
            <w:r w:rsidR="00460653" w:rsidRPr="00FA08CC">
              <w:rPr>
                <w:lang w:val="en-US"/>
              </w:rPr>
              <w:t xml:space="preserve"> o </w:t>
            </w:r>
            <w:proofErr w:type="spellStart"/>
            <w:r w:rsidR="00460653" w:rsidRPr="00FA08CC">
              <w:rPr>
                <w:lang w:val="en-US"/>
              </w:rPr>
              <w:t>dispoziţie</w:t>
            </w:r>
            <w:proofErr w:type="spellEnd"/>
            <w:r w:rsidR="00460653" w:rsidRPr="00FA08CC">
              <w:rPr>
                <w:lang w:val="en-US"/>
              </w:rPr>
              <w:t xml:space="preserve"> </w:t>
            </w:r>
            <w:proofErr w:type="spellStart"/>
            <w:r w:rsidR="00460653" w:rsidRPr="00FA08CC">
              <w:rPr>
                <w:lang w:val="en-US"/>
              </w:rPr>
              <w:t>expresă</w:t>
            </w:r>
            <w:proofErr w:type="spellEnd"/>
            <w:r w:rsidR="00460653" w:rsidRPr="00FA08CC">
              <w:rPr>
                <w:lang w:val="en-US"/>
              </w:rPr>
              <w:t xml:space="preserve"> a </w:t>
            </w:r>
            <w:proofErr w:type="spellStart"/>
            <w:r w:rsidR="00460653" w:rsidRPr="00FA08CC">
              <w:rPr>
                <w:lang w:val="en-US"/>
              </w:rPr>
              <w:t>Beneficiarului</w:t>
            </w:r>
            <w:proofErr w:type="spellEnd"/>
            <w:r w:rsidR="00460653" w:rsidRPr="00FA08CC">
              <w:rPr>
                <w:lang w:val="en-US"/>
              </w:rPr>
              <w:t xml:space="preserve">, nu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plătite</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înlăture</w:t>
            </w:r>
            <w:proofErr w:type="spellEnd"/>
            <w:r w:rsidR="00460653" w:rsidRPr="00FA08CC">
              <w:rPr>
                <w:lang w:val="en-US"/>
              </w:rPr>
              <w:t xml:space="preserve"> </w:t>
            </w:r>
            <w:proofErr w:type="spellStart"/>
            <w:r w:rsidR="00460653" w:rsidRPr="00FA08CC">
              <w:rPr>
                <w:lang w:val="en-US"/>
              </w:rPr>
              <w:t>aceste</w:t>
            </w:r>
            <w:proofErr w:type="spellEnd"/>
            <w:r w:rsidR="00460653" w:rsidRPr="00FA08CC">
              <w:rPr>
                <w:lang w:val="en-US"/>
              </w:rPr>
              <w:t xml:space="preserve"> </w:t>
            </w:r>
            <w:proofErr w:type="spellStart"/>
            <w:r w:rsidR="00460653" w:rsidRPr="00FA08CC">
              <w:rPr>
                <w:lang w:val="en-US"/>
              </w:rPr>
              <w:t>lucrări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termenul</w:t>
            </w:r>
            <w:proofErr w:type="spellEnd"/>
            <w:r w:rsidR="00460653" w:rsidRPr="00FA08CC">
              <w:rPr>
                <w:lang w:val="en-US"/>
              </w:rPr>
              <w:t xml:space="preserve"> </w:t>
            </w:r>
            <w:proofErr w:type="spellStart"/>
            <w:r w:rsidR="00460653" w:rsidRPr="00FA08CC">
              <w:rPr>
                <w:lang w:val="en-US"/>
              </w:rPr>
              <w:t>stabilit</w:t>
            </w:r>
            <w:proofErr w:type="spellEnd"/>
            <w:r w:rsidR="00460653" w:rsidRPr="00FA08CC">
              <w:rPr>
                <w:lang w:val="en-US"/>
              </w:rPr>
              <w:t xml:space="preserve"> cu </w:t>
            </w:r>
            <w:proofErr w:type="spellStart"/>
            <w:r w:rsidR="00460653" w:rsidRPr="00FA08CC">
              <w:rPr>
                <w:lang w:val="en-US"/>
              </w:rPr>
              <w:t>Beneficiarul</w:t>
            </w:r>
            <w:proofErr w:type="spellEnd"/>
            <w:r w:rsidR="00460653" w:rsidRPr="00FA08CC">
              <w:rPr>
                <w:lang w:val="en-US"/>
              </w:rPr>
              <w:t xml:space="preserve">. De </w:t>
            </w:r>
            <w:proofErr w:type="spellStart"/>
            <w:r w:rsidR="00460653" w:rsidRPr="00FA08CC">
              <w:rPr>
                <w:lang w:val="en-US"/>
              </w:rPr>
              <w:t>asemenea</w:t>
            </w:r>
            <w:proofErr w:type="spellEnd"/>
            <w:r w:rsidR="00460653" w:rsidRPr="00FA08CC">
              <w:rPr>
                <w:lang w:val="en-US"/>
              </w:rPr>
              <w:t xml:space="preserve">, </w:t>
            </w:r>
            <w:proofErr w:type="spellStart"/>
            <w:r w:rsidR="00460653" w:rsidRPr="00FA08CC">
              <w:rPr>
                <w:lang w:val="en-US"/>
              </w:rPr>
              <w:t>el</w:t>
            </w:r>
            <w:proofErr w:type="spellEnd"/>
            <w:r w:rsidR="00460653" w:rsidRPr="00FA08CC">
              <w:rPr>
                <w:lang w:val="en-US"/>
              </w:rPr>
              <w:t xml:space="preserve"> </w:t>
            </w:r>
            <w:proofErr w:type="spellStart"/>
            <w:r w:rsidR="00460653" w:rsidRPr="00FA08CC">
              <w:rPr>
                <w:lang w:val="en-US"/>
              </w:rPr>
              <w:t>răspunde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faţa</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de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pagubele</w:t>
            </w:r>
            <w:proofErr w:type="spellEnd"/>
            <w:r w:rsidR="00460653" w:rsidRPr="00FA08CC">
              <w:rPr>
                <w:lang w:val="en-US"/>
              </w:rPr>
              <w:t xml:space="preserve"> pe care le-a </w:t>
            </w:r>
            <w:proofErr w:type="spellStart"/>
            <w:r w:rsidR="00460653" w:rsidRPr="00FA08CC">
              <w:rPr>
                <w:lang w:val="en-US"/>
              </w:rPr>
              <w:t>provocat</w:t>
            </w:r>
            <w:proofErr w:type="spellEnd"/>
            <w:r w:rsidR="00460653" w:rsidRPr="00FA08CC">
              <w:rPr>
                <w:lang w:val="en-US"/>
              </w:rPr>
              <w:t xml:space="preserve"> </w:t>
            </w:r>
            <w:proofErr w:type="spellStart"/>
            <w:r w:rsidR="00460653" w:rsidRPr="00FA08CC">
              <w:rPr>
                <w:lang w:val="en-US"/>
              </w:rPr>
              <w:t>acestuia</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respective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plătite</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numai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se </w:t>
            </w:r>
            <w:proofErr w:type="spellStart"/>
            <w:r w:rsidR="00460653" w:rsidRPr="00FA08CC">
              <w:rPr>
                <w:lang w:val="en-US"/>
              </w:rPr>
              <w:t>dovedesc</w:t>
            </w:r>
            <w:proofErr w:type="spellEnd"/>
            <w:r w:rsidR="00460653" w:rsidRPr="00FA08CC">
              <w:rPr>
                <w:lang w:val="en-US"/>
              </w:rPr>
              <w:t xml:space="preserve"> a fi </w:t>
            </w:r>
            <w:proofErr w:type="spellStart"/>
            <w:r w:rsidR="00460653" w:rsidRPr="00FA08CC">
              <w:rPr>
                <w:lang w:val="en-US"/>
              </w:rPr>
              <w:t>necesare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se </w:t>
            </w:r>
            <w:proofErr w:type="spellStart"/>
            <w:r w:rsidR="00460653" w:rsidRPr="00FA08CC">
              <w:rPr>
                <w:lang w:val="en-US"/>
              </w:rPr>
              <w:t>presupune</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ele</w:t>
            </w:r>
            <w:proofErr w:type="spellEnd"/>
            <w:r w:rsidR="00460653" w:rsidRPr="00FA08CC">
              <w:rPr>
                <w:lang w:val="en-US"/>
              </w:rPr>
              <w:t xml:space="preserve"> </w:t>
            </w:r>
            <w:proofErr w:type="spellStart"/>
            <w:r w:rsidR="00460653" w:rsidRPr="00FA08CC">
              <w:rPr>
                <w:lang w:val="en-US"/>
              </w:rPr>
              <w:t>corespund</w:t>
            </w:r>
            <w:proofErr w:type="spellEnd"/>
            <w:r w:rsidR="00460653" w:rsidRPr="00FA08CC">
              <w:rPr>
                <w:lang w:val="en-US"/>
              </w:rPr>
              <w:t xml:space="preserve"> </w:t>
            </w:r>
            <w:proofErr w:type="spellStart"/>
            <w:r w:rsidR="00460653" w:rsidRPr="00FA08CC">
              <w:rPr>
                <w:lang w:val="en-US"/>
              </w:rPr>
              <w:t>voinţei</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caz</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notificate</w:t>
            </w:r>
            <w:proofErr w:type="spellEnd"/>
            <w:r w:rsidR="00460653" w:rsidRPr="00FA08CC">
              <w:rPr>
                <w:lang w:val="en-US"/>
              </w:rPr>
              <w:t xml:space="preserve"> </w:t>
            </w:r>
            <w:proofErr w:type="spellStart"/>
            <w:r w:rsidR="00460653" w:rsidRPr="00FA08CC">
              <w:rPr>
                <w:lang w:val="en-US"/>
              </w:rPr>
              <w:t>imediat</w:t>
            </w:r>
            <w:proofErr w:type="spellEnd"/>
            <w:r w:rsidR="00460653" w:rsidRPr="00FA08CC">
              <w:rPr>
                <w:lang w:val="en-US"/>
              </w:rPr>
              <w:t xml:space="preserve">. </w:t>
            </w:r>
          </w:p>
          <w:p w14:paraId="0D5172AA" w14:textId="77777777" w:rsidR="00460653" w:rsidRPr="00FA08CC" w:rsidRDefault="00D05A94" w:rsidP="009D72E1">
            <w:pPr>
              <w:pStyle w:val="NormalWeb"/>
              <w:numPr>
                <w:ilvl w:val="1"/>
                <w:numId w:val="16"/>
              </w:numPr>
              <w:tabs>
                <w:tab w:val="left" w:pos="284"/>
                <w:tab w:val="left" w:pos="426"/>
              </w:tabs>
              <w:spacing w:line="276" w:lineRule="auto"/>
              <w:ind w:left="0" w:hanging="425"/>
              <w:rPr>
                <w:lang w:val="en-US"/>
              </w:rPr>
            </w:pPr>
            <w:r w:rsidRPr="00FA08CC">
              <w:rPr>
                <w:lang w:val="en-US"/>
              </w:rPr>
              <w:t xml:space="preserve">8.9.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încep</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r w:rsidR="00684D44" w:rsidRPr="00FA08CC">
              <w:rPr>
                <w:lang w:val="en-US"/>
              </w:rPr>
              <w:t>…..</w:t>
            </w:r>
            <w:r w:rsidR="00460653" w:rsidRPr="00FA08CC">
              <w:rPr>
                <w:lang w:val="en-US"/>
              </w:rPr>
              <w:t xml:space="preserve"> </w:t>
            </w:r>
            <w:proofErr w:type="spellStart"/>
            <w:r w:rsidR="00460653" w:rsidRPr="00FA08CC">
              <w:rPr>
                <w:lang w:val="en-US"/>
              </w:rPr>
              <w:t>zile</w:t>
            </w:r>
            <w:proofErr w:type="spellEnd"/>
            <w:r w:rsidR="00460653" w:rsidRPr="00FA08CC">
              <w:rPr>
                <w:lang w:val="en-US"/>
              </w:rPr>
              <w:t xml:space="preserve"> de la </w:t>
            </w:r>
            <w:proofErr w:type="spellStart"/>
            <w:r w:rsidR="00460653" w:rsidRPr="00FA08CC">
              <w:rPr>
                <w:lang w:val="en-US"/>
              </w:rPr>
              <w:t>semnarea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înregistrarea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modul</w:t>
            </w:r>
            <w:proofErr w:type="spellEnd"/>
            <w:r w:rsidR="00460653" w:rsidRPr="00FA08CC">
              <w:rPr>
                <w:lang w:val="en-US"/>
              </w:rPr>
              <w:t xml:space="preserve"> </w:t>
            </w:r>
            <w:proofErr w:type="spellStart"/>
            <w:r w:rsidR="00460653" w:rsidRPr="00FA08CC">
              <w:rPr>
                <w:lang w:val="en-US"/>
              </w:rPr>
              <w:t>corespunzător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ordinului</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w:t>
            </w:r>
          </w:p>
          <w:p w14:paraId="08A8A16D" w14:textId="77777777" w:rsidR="00460653" w:rsidRPr="00FA08CC" w:rsidRDefault="00460653" w:rsidP="00196AB4">
            <w:pPr>
              <w:pStyle w:val="NormalWeb"/>
              <w:tabs>
                <w:tab w:val="left" w:pos="284"/>
                <w:tab w:val="left" w:pos="426"/>
              </w:tabs>
              <w:spacing w:line="276" w:lineRule="auto"/>
              <w:ind w:firstLine="0"/>
              <w:rPr>
                <w:lang w:val="en-US"/>
              </w:rPr>
            </w:pPr>
          </w:p>
          <w:p w14:paraId="484598E1" w14:textId="77777777" w:rsidR="00460653" w:rsidRPr="00FF430B" w:rsidRDefault="00D83EE1" w:rsidP="009D72E1">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3106D81D" w14:textId="77777777" w:rsidR="00460653" w:rsidRPr="00FA08CC" w:rsidRDefault="00D83EE1" w:rsidP="009D72E1">
            <w:pPr>
              <w:pStyle w:val="NormalWeb"/>
              <w:numPr>
                <w:ilvl w:val="1"/>
                <w:numId w:val="16"/>
              </w:numPr>
              <w:tabs>
                <w:tab w:val="left" w:pos="567"/>
              </w:tabs>
              <w:spacing w:line="276" w:lineRule="auto"/>
              <w:ind w:left="0" w:hanging="567"/>
              <w:rPr>
                <w:lang w:val="en-US"/>
              </w:rPr>
            </w:pPr>
            <w:r w:rsidRPr="00FA08CC">
              <w:rPr>
                <w:lang w:val="en-US"/>
              </w:rPr>
              <w:t xml:space="preserve">9.1.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garanţie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lucrărieste</w:t>
            </w:r>
            <w:proofErr w:type="spellEnd"/>
            <w:r w:rsidR="00460653" w:rsidRPr="00FA08CC">
              <w:rPr>
                <w:lang w:val="en-US"/>
              </w:rPr>
              <w:t xml:space="preserve"> de  </w:t>
            </w:r>
            <w:r w:rsidR="00D379F6" w:rsidRPr="00FA08CC">
              <w:rPr>
                <w:b/>
                <w:lang w:val="en-US"/>
              </w:rPr>
              <w:t>___</w:t>
            </w:r>
            <w:r w:rsidR="00460653" w:rsidRPr="00FA08CC">
              <w:rPr>
                <w:lang w:val="en-US"/>
              </w:rPr>
              <w:t xml:space="preserve"> ani. </w:t>
            </w:r>
          </w:p>
          <w:p w14:paraId="6E9DAB59" w14:textId="77777777" w:rsidR="00460653" w:rsidRPr="00FA08CC" w:rsidRDefault="00D83EE1" w:rsidP="009D72E1">
            <w:pPr>
              <w:pStyle w:val="NormalWeb"/>
              <w:numPr>
                <w:ilvl w:val="1"/>
                <w:numId w:val="16"/>
              </w:numPr>
              <w:tabs>
                <w:tab w:val="left" w:pos="567"/>
              </w:tabs>
              <w:spacing w:line="276" w:lineRule="auto"/>
              <w:ind w:left="0" w:hanging="567"/>
              <w:rPr>
                <w:lang w:val="en-US"/>
              </w:rPr>
            </w:pPr>
            <w:r w:rsidRPr="00FA08CC">
              <w:rPr>
                <w:lang w:val="en-US"/>
              </w:rPr>
              <w:t xml:space="preserve">9.2.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garanţie</w:t>
            </w:r>
            <w:proofErr w:type="spellEnd"/>
            <w:r w:rsidR="00460653" w:rsidRPr="00FA08CC">
              <w:rPr>
                <w:lang w:val="en-US"/>
              </w:rPr>
              <w:t xml:space="preserve"> </w:t>
            </w:r>
            <w:proofErr w:type="spellStart"/>
            <w:r w:rsidRPr="00FA08CC">
              <w:rPr>
                <w:lang w:val="en-US"/>
              </w:rPr>
              <w:t>începe</w:t>
            </w:r>
            <w:proofErr w:type="spellEnd"/>
            <w:r w:rsidR="00460653" w:rsidRPr="00FA08CC">
              <w:rPr>
                <w:lang w:val="en-US"/>
              </w:rPr>
              <w:t xml:space="preserve"> de la data </w:t>
            </w:r>
            <w:proofErr w:type="spellStart"/>
            <w:r w:rsidR="00460653" w:rsidRPr="00FA08CC">
              <w:rPr>
                <w:lang w:val="en-US"/>
              </w:rPr>
              <w:t>recepţiei</w:t>
            </w:r>
            <w:proofErr w:type="spellEnd"/>
            <w:r w:rsidR="00460653" w:rsidRPr="00FA08CC">
              <w:rPr>
                <w:lang w:val="en-US"/>
              </w:rPr>
              <w:t xml:space="preserve"> 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şip</w:t>
            </w:r>
            <w:r w:rsidRPr="00FA08CC">
              <w:rPr>
                <w:lang w:val="en-US"/>
              </w:rPr>
              <w:t>â</w:t>
            </w:r>
            <w:r w:rsidR="00460653" w:rsidRPr="00FA08CC">
              <w:rPr>
                <w:lang w:val="en-US"/>
              </w:rPr>
              <w:t>nă</w:t>
            </w:r>
            <w:proofErr w:type="spellEnd"/>
            <w:r w:rsidR="00460653" w:rsidRPr="00FA08CC">
              <w:rPr>
                <w:lang w:val="en-US"/>
              </w:rPr>
              <w:t xml:space="preserve"> la </w:t>
            </w:r>
            <w:proofErr w:type="spellStart"/>
            <w:r w:rsidR="00460653" w:rsidRPr="00FA08CC">
              <w:rPr>
                <w:lang w:val="en-US"/>
              </w:rPr>
              <w:t>expirarea</w:t>
            </w:r>
            <w:proofErr w:type="spellEnd"/>
            <w:r w:rsidR="00460653" w:rsidRPr="00FA08CC">
              <w:rPr>
                <w:lang w:val="en-US"/>
              </w:rPr>
              <w:t xml:space="preserve"> </w:t>
            </w:r>
            <w:proofErr w:type="spellStart"/>
            <w:r w:rsidR="00D379F6" w:rsidRPr="00FA08CC">
              <w:rPr>
                <w:lang w:val="en-US"/>
              </w:rPr>
              <w:t>termenului</w:t>
            </w:r>
            <w:proofErr w:type="spellEnd"/>
            <w:r w:rsidR="00D379F6" w:rsidRPr="00FA08CC">
              <w:rPr>
                <w:lang w:val="en-US"/>
              </w:rPr>
              <w:t xml:space="preserve"> </w:t>
            </w:r>
            <w:proofErr w:type="spellStart"/>
            <w:r w:rsidR="00D379F6" w:rsidRPr="00FA08CC">
              <w:rPr>
                <w:lang w:val="en-US"/>
              </w:rPr>
              <w:t>prevăzut</w:t>
            </w:r>
            <w:proofErr w:type="spellEnd"/>
            <w:r w:rsidR="00D379F6" w:rsidRPr="00FA08CC">
              <w:rPr>
                <w:lang w:val="en-US"/>
              </w:rPr>
              <w:t xml:space="preserve"> la </w:t>
            </w:r>
            <w:proofErr w:type="spellStart"/>
            <w:r w:rsidR="00D379F6" w:rsidRPr="00FA08CC">
              <w:rPr>
                <w:lang w:val="en-US"/>
              </w:rPr>
              <w:t>punctul</w:t>
            </w:r>
            <w:proofErr w:type="spellEnd"/>
            <w:r w:rsidR="00D379F6" w:rsidRPr="00FA08CC">
              <w:rPr>
                <w:lang w:val="en-US"/>
              </w:rPr>
              <w:t xml:space="preserve"> 9</w:t>
            </w:r>
            <w:r w:rsidR="00460653" w:rsidRPr="00FA08CC">
              <w:rPr>
                <w:lang w:val="en-US"/>
              </w:rPr>
              <w:t xml:space="preserve">.1 din </w:t>
            </w:r>
            <w:proofErr w:type="spellStart"/>
            <w:r w:rsidR="00460653" w:rsidRPr="00FA08CC">
              <w:rPr>
                <w:lang w:val="en-US"/>
              </w:rPr>
              <w:t>prezentul</w:t>
            </w:r>
            <w:proofErr w:type="spellEnd"/>
            <w:r w:rsidR="00460653" w:rsidRPr="00FA08CC">
              <w:rPr>
                <w:lang w:val="en-US"/>
              </w:rPr>
              <w:t xml:space="preserve"> </w:t>
            </w:r>
            <w:r w:rsidR="0001066E" w:rsidRPr="00FA08CC">
              <w:rPr>
                <w:lang w:val="en-US"/>
              </w:rPr>
              <w:t>capitol</w:t>
            </w:r>
            <w:r w:rsidR="00460653" w:rsidRPr="00FA08CC">
              <w:rPr>
                <w:lang w:val="en-US"/>
              </w:rPr>
              <w:t xml:space="preserve">. </w:t>
            </w:r>
          </w:p>
          <w:p w14:paraId="31C354DE" w14:textId="77777777" w:rsidR="00460653" w:rsidRPr="00FA08CC" w:rsidRDefault="00D83EE1" w:rsidP="009D72E1">
            <w:pPr>
              <w:pStyle w:val="NormalWeb"/>
              <w:numPr>
                <w:ilvl w:val="1"/>
                <w:numId w:val="16"/>
              </w:numPr>
              <w:tabs>
                <w:tab w:val="left" w:pos="567"/>
              </w:tabs>
              <w:spacing w:line="276" w:lineRule="auto"/>
              <w:ind w:left="0" w:hanging="567"/>
              <w:rPr>
                <w:lang w:val="en-US"/>
              </w:rPr>
            </w:pPr>
            <w:r w:rsidRPr="00FA08CC">
              <w:rPr>
                <w:lang w:val="en-US"/>
              </w:rPr>
              <w:t xml:space="preserve">9.3. </w:t>
            </w:r>
            <w:proofErr w:type="spellStart"/>
            <w:r w:rsidR="00460653" w:rsidRPr="00FA08CC">
              <w:rPr>
                <w:lang w:val="en-US"/>
              </w:rPr>
              <w:t>Antreprenorul</w:t>
            </w:r>
            <w:proofErr w:type="spellEnd"/>
            <w:r w:rsidR="00460653" w:rsidRPr="00FA08CC">
              <w:rPr>
                <w:lang w:val="en-US"/>
              </w:rPr>
              <w:t xml:space="preserve"> are </w:t>
            </w:r>
            <w:proofErr w:type="spellStart"/>
            <w:r w:rsidR="00460653" w:rsidRPr="00FA08CC">
              <w:rPr>
                <w:lang w:val="en-US"/>
              </w:rPr>
              <w:t>obligaţia</w:t>
            </w:r>
            <w:proofErr w:type="spellEnd"/>
            <w:r w:rsidR="00460653" w:rsidRPr="00FA08CC">
              <w:rPr>
                <w:lang w:val="en-US"/>
              </w:rPr>
              <w:t xml:space="preserve"> ca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garanţie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înlăture</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defecţiunile</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w:t>
            </w:r>
            <w:proofErr w:type="spellStart"/>
            <w:r w:rsidR="00460653" w:rsidRPr="00FA08CC">
              <w:rPr>
                <w:lang w:val="en-US"/>
              </w:rPr>
              <w:t>ţin</w:t>
            </w:r>
            <w:proofErr w:type="spellEnd"/>
            <w:r w:rsidR="00460653" w:rsidRPr="00FA08CC">
              <w:rPr>
                <w:lang w:val="en-US"/>
              </w:rPr>
              <w:t xml:space="preserve"> de </w:t>
            </w:r>
            <w:proofErr w:type="spellStart"/>
            <w:r w:rsidR="00460653" w:rsidRPr="00FA08CC">
              <w:rPr>
                <w:lang w:val="en-US"/>
              </w:rPr>
              <w:t>nerespectarea</w:t>
            </w:r>
            <w:proofErr w:type="spellEnd"/>
            <w:r w:rsidR="00460653" w:rsidRPr="00FA08CC">
              <w:rPr>
                <w:lang w:val="en-US"/>
              </w:rPr>
              <w:t xml:space="preserve"> </w:t>
            </w:r>
            <w:proofErr w:type="spellStart"/>
            <w:r w:rsidR="00460653" w:rsidRPr="00FA08CC">
              <w:rPr>
                <w:lang w:val="en-US"/>
              </w:rPr>
              <w:t>clauzelor</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r w:rsidRPr="00FA08CC">
              <w:rPr>
                <w:lang w:val="en-US"/>
              </w:rPr>
              <w:t xml:space="preserve">din </w:t>
            </w:r>
            <w:proofErr w:type="spellStart"/>
            <w:r w:rsidRPr="00FA08CC">
              <w:rPr>
                <w:lang w:val="en-US"/>
              </w:rPr>
              <w:t>cont</w:t>
            </w:r>
            <w:proofErr w:type="spellEnd"/>
            <w:r w:rsidRPr="00FA08CC">
              <w:rPr>
                <w:lang w:val="en-US"/>
              </w:rPr>
              <w:t xml:space="preserve"> </w:t>
            </w:r>
            <w:proofErr w:type="spellStart"/>
            <w:r w:rsidRPr="00FA08CC">
              <w:rPr>
                <w:lang w:val="en-US"/>
              </w:rPr>
              <w:t>propriu</w:t>
            </w:r>
            <w:proofErr w:type="spellEnd"/>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urma</w:t>
            </w:r>
            <w:proofErr w:type="spellEnd"/>
            <w:r w:rsidR="00460653" w:rsidRPr="00FA08CC">
              <w:rPr>
                <w:lang w:val="en-US"/>
              </w:rPr>
              <w:t xml:space="preserve"> </w:t>
            </w:r>
            <w:proofErr w:type="spellStart"/>
            <w:r w:rsidR="00460653" w:rsidRPr="00FA08CC">
              <w:rPr>
                <w:lang w:val="en-US"/>
              </w:rPr>
              <w:t>unei</w:t>
            </w:r>
            <w:proofErr w:type="spellEnd"/>
            <w:r w:rsidR="00460653" w:rsidRPr="00FA08CC">
              <w:rPr>
                <w:lang w:val="en-US"/>
              </w:rPr>
              <w:t xml:space="preserve"> </w:t>
            </w:r>
            <w:proofErr w:type="spellStart"/>
            <w:r w:rsidR="00460653" w:rsidRPr="00FA08CC">
              <w:rPr>
                <w:lang w:val="en-US"/>
              </w:rPr>
              <w:t>notificări</w:t>
            </w:r>
            <w:proofErr w:type="spellEnd"/>
            <w:r w:rsidR="00460653" w:rsidRPr="00FA08CC">
              <w:rPr>
                <w:lang w:val="en-US"/>
              </w:rPr>
              <w:t xml:space="preserve"> </w:t>
            </w:r>
            <w:proofErr w:type="spellStart"/>
            <w:r w:rsidR="00460653" w:rsidRPr="00FA08CC">
              <w:rPr>
                <w:lang w:val="en-US"/>
              </w:rPr>
              <w:t>transmise</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
          <w:p w14:paraId="2D9B92E7" w14:textId="77777777" w:rsidR="00460653" w:rsidRPr="00FA08CC" w:rsidRDefault="00460653" w:rsidP="00196AB4">
            <w:pPr>
              <w:pStyle w:val="NormalWeb"/>
              <w:tabs>
                <w:tab w:val="left" w:pos="567"/>
              </w:tabs>
              <w:spacing w:line="276" w:lineRule="auto"/>
              <w:ind w:firstLine="0"/>
              <w:rPr>
                <w:lang w:val="en-US"/>
              </w:rPr>
            </w:pPr>
          </w:p>
          <w:p w14:paraId="445F81FB" w14:textId="77777777" w:rsidR="00460653" w:rsidRPr="00FF430B" w:rsidRDefault="00D53233" w:rsidP="009D72E1">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1F0A60C3"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10.1. </w:t>
            </w:r>
            <w:proofErr w:type="spellStart"/>
            <w:r w:rsidR="00460653" w:rsidRPr="00FA08CC">
              <w:rPr>
                <w:lang w:val="en-US"/>
              </w:rPr>
              <w:t>Părţile</w:t>
            </w:r>
            <w:proofErr w:type="spellEnd"/>
            <w:r w:rsidR="00460653" w:rsidRPr="00FA08CC">
              <w:rPr>
                <w:lang w:val="en-US"/>
              </w:rPr>
              <w:t xml:space="preserve">  </w:t>
            </w:r>
            <w:proofErr w:type="spellStart"/>
            <w:r w:rsidR="00460653" w:rsidRPr="00FA08CC">
              <w:rPr>
                <w:lang w:val="en-US"/>
              </w:rPr>
              <w:t>poartă</w:t>
            </w:r>
            <w:proofErr w:type="spellEnd"/>
            <w:r w:rsidR="00460653" w:rsidRPr="00FA08CC">
              <w:rPr>
                <w:lang w:val="en-US"/>
              </w:rPr>
              <w:t xml:space="preserve"> </w:t>
            </w:r>
            <w:proofErr w:type="spellStart"/>
            <w:r w:rsidR="00460653" w:rsidRPr="00FA08CC">
              <w:rPr>
                <w:lang w:val="en-US"/>
              </w:rPr>
              <w:t>răspundere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neexecutarea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necorespunzătoare</w:t>
            </w:r>
            <w:proofErr w:type="spellEnd"/>
            <w:r w:rsidR="00460653" w:rsidRPr="00FA08CC">
              <w:rPr>
                <w:lang w:val="en-US"/>
              </w:rPr>
              <w:t xml:space="preserve"> a </w:t>
            </w:r>
            <w:proofErr w:type="spellStart"/>
            <w:r w:rsidR="00460653" w:rsidRPr="00FA08CC">
              <w:rPr>
                <w:lang w:val="en-US"/>
              </w:rPr>
              <w:t>obligaţiilor</w:t>
            </w:r>
            <w:proofErr w:type="spellEnd"/>
            <w:r w:rsidR="00460653" w:rsidRPr="00FA08CC">
              <w:rPr>
                <w:lang w:val="en-US"/>
              </w:rPr>
              <w:t xml:space="preserve">  </w:t>
            </w:r>
            <w:proofErr w:type="spellStart"/>
            <w:r w:rsidR="00460653" w:rsidRPr="00FA08CC">
              <w:rPr>
                <w:lang w:val="en-US"/>
              </w:rPr>
              <w:t>prevăzute</w:t>
            </w:r>
            <w:proofErr w:type="spellEnd"/>
            <w:r w:rsidR="00460653" w:rsidRPr="00FA08CC">
              <w:rPr>
                <w:lang w:val="en-US"/>
              </w:rPr>
              <w:t xml:space="preserve"> de </w:t>
            </w:r>
            <w:proofErr w:type="spellStart"/>
            <w:r w:rsidR="00460653" w:rsidRPr="00FA08CC">
              <w:rPr>
                <w:lang w:val="en-US"/>
              </w:rPr>
              <w:t>prezentul</w:t>
            </w:r>
            <w:proofErr w:type="spellEnd"/>
            <w:r w:rsidR="00460653" w:rsidRPr="00FA08CC">
              <w:rPr>
                <w:lang w:val="en-US"/>
              </w:rPr>
              <w:t xml:space="preserve"> contract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conformitate</w:t>
            </w:r>
            <w:proofErr w:type="spellEnd"/>
            <w:r w:rsidR="00460653" w:rsidRPr="00FA08CC">
              <w:rPr>
                <w:lang w:val="en-US"/>
              </w:rPr>
              <w:t xml:space="preserve"> cu </w:t>
            </w:r>
            <w:proofErr w:type="spellStart"/>
            <w:r w:rsidR="00460653" w:rsidRPr="00FA08CC">
              <w:rPr>
                <w:lang w:val="en-US"/>
              </w:rPr>
              <w:t>legislaţia</w:t>
            </w:r>
            <w:proofErr w:type="spellEnd"/>
            <w:r w:rsidR="00460653" w:rsidRPr="00FA08CC">
              <w:rPr>
                <w:lang w:val="en-US"/>
              </w:rPr>
              <w:t xml:space="preserve">  </w:t>
            </w:r>
            <w:proofErr w:type="spellStart"/>
            <w:r w:rsidR="00460653" w:rsidRPr="00FA08CC">
              <w:rPr>
                <w:lang w:val="en-US"/>
              </w:rPr>
              <w:t>Republicii</w:t>
            </w:r>
            <w:proofErr w:type="spellEnd"/>
            <w:r w:rsidR="00460653" w:rsidRPr="00FA08CC">
              <w:rPr>
                <w:lang w:val="en-US"/>
              </w:rPr>
              <w:t xml:space="preserve"> Moldova.</w:t>
            </w:r>
          </w:p>
          <w:p w14:paraId="6C2EE5DD"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10.2.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legătură</w:t>
            </w:r>
            <w:proofErr w:type="spellEnd"/>
            <w:r w:rsidR="00460653" w:rsidRPr="00FA08CC">
              <w:rPr>
                <w:lang w:val="en-US"/>
              </w:rPr>
              <w:t xml:space="preserve"> cu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de </w:t>
            </w:r>
            <w:proofErr w:type="spellStart"/>
            <w:r w:rsidR="00460653" w:rsidRPr="00FA08CC">
              <w:rPr>
                <w:lang w:val="en-US"/>
              </w:rPr>
              <w:t>construcţii</w:t>
            </w:r>
            <w:proofErr w:type="spellEnd"/>
            <w:r w:rsidR="00460653" w:rsidRPr="00FA08CC">
              <w:rPr>
                <w:lang w:val="en-US"/>
              </w:rPr>
              <w:t xml:space="preserve"> se produce o </w:t>
            </w:r>
            <w:proofErr w:type="spellStart"/>
            <w:r w:rsidR="00460653" w:rsidRPr="00FA08CC">
              <w:rPr>
                <w:lang w:val="en-US"/>
              </w:rPr>
              <w:t>daună</w:t>
            </w:r>
            <w:proofErr w:type="spellEnd"/>
            <w:r w:rsidR="00460653" w:rsidRPr="00FA08CC">
              <w:rPr>
                <w:lang w:val="en-US"/>
              </w:rPr>
              <w:t xml:space="preserve"> </w:t>
            </w:r>
            <w:proofErr w:type="spellStart"/>
            <w:r w:rsidR="00460653" w:rsidRPr="00FA08CC">
              <w:rPr>
                <w:lang w:val="en-US"/>
              </w:rPr>
              <w:t>unui</w:t>
            </w:r>
            <w:proofErr w:type="spellEnd"/>
            <w:r w:rsidR="00460653" w:rsidRPr="00FA08CC">
              <w:rPr>
                <w:lang w:val="en-US"/>
              </w:rPr>
              <w:t xml:space="preserve"> </w:t>
            </w:r>
            <w:proofErr w:type="spellStart"/>
            <w:r w:rsidR="00460653" w:rsidRPr="00FA08CC">
              <w:rPr>
                <w:lang w:val="en-US"/>
              </w:rPr>
              <w:t>terţ</w:t>
            </w:r>
            <w:proofErr w:type="spellEnd"/>
            <w:r w:rsidR="00460653" w:rsidRPr="00FA08CC">
              <w:rPr>
                <w:lang w:val="en-US"/>
              </w:rPr>
              <w:t xml:space="preserve">, </w:t>
            </w:r>
            <w:proofErr w:type="spellStart"/>
            <w:r w:rsidR="00460653" w:rsidRPr="00FA08CC">
              <w:rPr>
                <w:lang w:val="en-US"/>
              </w:rPr>
              <w:t>părţile</w:t>
            </w:r>
            <w:proofErr w:type="spellEnd"/>
            <w:r w:rsidR="00460653" w:rsidRPr="00FA08CC">
              <w:rPr>
                <w:lang w:val="en-US"/>
              </w:rPr>
              <w:t xml:space="preserve"> </w:t>
            </w:r>
            <w:proofErr w:type="spellStart"/>
            <w:r w:rsidR="00460653" w:rsidRPr="00FA08CC">
              <w:rPr>
                <w:lang w:val="en-US"/>
              </w:rPr>
              <w:t>contractante</w:t>
            </w:r>
            <w:proofErr w:type="spellEnd"/>
            <w:r w:rsidR="00460653" w:rsidRPr="00FA08CC">
              <w:rPr>
                <w:lang w:val="en-US"/>
              </w:rPr>
              <w:t xml:space="preserve"> </w:t>
            </w:r>
            <w:proofErr w:type="spellStart"/>
            <w:r w:rsidR="00460653" w:rsidRPr="00FA08CC">
              <w:rPr>
                <w:lang w:val="en-US"/>
              </w:rPr>
              <w:t>răspund</w:t>
            </w:r>
            <w:proofErr w:type="spellEnd"/>
            <w:r w:rsidR="00460653" w:rsidRPr="00FA08CC">
              <w:rPr>
                <w:lang w:val="en-US"/>
              </w:rPr>
              <w:t xml:space="preserve"> </w:t>
            </w:r>
            <w:proofErr w:type="spellStart"/>
            <w:r w:rsidR="00460653" w:rsidRPr="00FA08CC">
              <w:rPr>
                <w:lang w:val="en-US"/>
              </w:rPr>
              <w:t>solidar</w:t>
            </w:r>
            <w:proofErr w:type="spellEnd"/>
            <w:r w:rsidR="00460653" w:rsidRPr="00FA08CC">
              <w:rPr>
                <w:lang w:val="en-US"/>
              </w:rPr>
              <w:t xml:space="preserve">, conform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stabilirea</w:t>
            </w:r>
            <w:proofErr w:type="spellEnd"/>
            <w:r w:rsidR="00460653" w:rsidRPr="00FA08CC">
              <w:rPr>
                <w:lang w:val="en-US"/>
              </w:rPr>
              <w:t xml:space="preserve"> </w:t>
            </w:r>
            <w:proofErr w:type="spellStart"/>
            <w:r w:rsidR="00460653" w:rsidRPr="00FA08CC">
              <w:rPr>
                <w:lang w:val="en-US"/>
              </w:rPr>
              <w:t>între</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a </w:t>
            </w:r>
            <w:proofErr w:type="spellStart"/>
            <w:r w:rsidR="00460653" w:rsidRPr="00FA08CC">
              <w:rPr>
                <w:lang w:val="en-US"/>
              </w:rPr>
              <w:t>cuantumului</w:t>
            </w:r>
            <w:proofErr w:type="spellEnd"/>
            <w:r w:rsidR="00460653" w:rsidRPr="00FA08CC">
              <w:rPr>
                <w:lang w:val="en-US"/>
              </w:rPr>
              <w:t xml:space="preserve"> </w:t>
            </w:r>
            <w:proofErr w:type="spellStart"/>
            <w:r w:rsidR="00460653" w:rsidRPr="00FA08CC">
              <w:rPr>
                <w:lang w:val="en-US"/>
              </w:rPr>
              <w:t>răspunderii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dauna</w:t>
            </w:r>
            <w:proofErr w:type="spellEnd"/>
            <w:r w:rsidR="00460653" w:rsidRPr="00FA08CC">
              <w:rPr>
                <w:lang w:val="en-US"/>
              </w:rPr>
              <w:t xml:space="preserve"> </w:t>
            </w:r>
            <w:proofErr w:type="spellStart"/>
            <w:r w:rsidR="00460653" w:rsidRPr="00FA08CC">
              <w:rPr>
                <w:lang w:val="en-US"/>
              </w:rPr>
              <w:t>provocată</w:t>
            </w:r>
            <w:proofErr w:type="spellEnd"/>
            <w:r w:rsidR="00460653" w:rsidRPr="00FA08CC">
              <w:rPr>
                <w:lang w:val="en-US"/>
              </w:rPr>
              <w:t xml:space="preserve"> se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ţine</w:t>
            </w:r>
            <w:proofErr w:type="spellEnd"/>
            <w:r w:rsidR="00460653" w:rsidRPr="00FA08CC">
              <w:rPr>
                <w:lang w:val="en-US"/>
              </w:rPr>
              <w:t xml:space="preserve"> </w:t>
            </w:r>
            <w:proofErr w:type="spellStart"/>
            <w:r w:rsidR="00460653" w:rsidRPr="00FA08CC">
              <w:rPr>
                <w:lang w:val="en-US"/>
              </w:rPr>
              <w:t>seama</w:t>
            </w:r>
            <w:proofErr w:type="spellEnd"/>
            <w:r w:rsidR="00460653" w:rsidRPr="00FA08CC">
              <w:rPr>
                <w:lang w:val="en-US"/>
              </w:rPr>
              <w:t xml:space="preserve"> de </w:t>
            </w:r>
            <w:proofErr w:type="spellStart"/>
            <w:r w:rsidR="00460653" w:rsidRPr="00FA08CC">
              <w:rPr>
                <w:lang w:val="en-US"/>
              </w:rPr>
              <w:t>gradul</w:t>
            </w:r>
            <w:proofErr w:type="spellEnd"/>
            <w:r w:rsidR="00460653" w:rsidRPr="00FA08CC">
              <w:rPr>
                <w:lang w:val="en-US"/>
              </w:rPr>
              <w:t xml:space="preserve"> de </w:t>
            </w:r>
            <w:proofErr w:type="spellStart"/>
            <w:r w:rsidR="00460653" w:rsidRPr="00FA08CC">
              <w:rPr>
                <w:lang w:val="en-US"/>
              </w:rPr>
              <w:t>vinovăţie</w:t>
            </w:r>
            <w:proofErr w:type="spellEnd"/>
            <w:r w:rsidR="00460653" w:rsidRPr="00FA08CC">
              <w:rPr>
                <w:lang w:val="en-US"/>
              </w:rPr>
              <w:t xml:space="preserve"> a </w:t>
            </w:r>
            <w:proofErr w:type="spellStart"/>
            <w:r w:rsidR="00460653" w:rsidRPr="00FA08CC">
              <w:rPr>
                <w:lang w:val="en-US"/>
              </w:rPr>
              <w:t>fiecărui</w:t>
            </w:r>
            <w:proofErr w:type="spellEnd"/>
            <w:r w:rsidR="00460653" w:rsidRPr="00FA08CC">
              <w:rPr>
                <w:lang w:val="en-US"/>
              </w:rPr>
              <w:t xml:space="preserve"> </w:t>
            </w:r>
            <w:proofErr w:type="spellStart"/>
            <w:r w:rsidR="00460653" w:rsidRPr="00FA08CC">
              <w:rPr>
                <w:lang w:val="en-US"/>
              </w:rPr>
              <w:t>partener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producerea</w:t>
            </w:r>
            <w:proofErr w:type="spellEnd"/>
            <w:r w:rsidR="00460653" w:rsidRPr="00FA08CC">
              <w:rPr>
                <w:lang w:val="en-US"/>
              </w:rPr>
              <w:t xml:space="preserve"> </w:t>
            </w:r>
            <w:proofErr w:type="spellStart"/>
            <w:r w:rsidR="00460653" w:rsidRPr="00FA08CC">
              <w:rPr>
                <w:lang w:val="en-US"/>
              </w:rPr>
              <w:t>acesteia</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clauzele</w:t>
            </w:r>
            <w:proofErr w:type="spellEnd"/>
            <w:r w:rsidR="00460653" w:rsidRPr="00FA08CC">
              <w:rPr>
                <w:lang w:val="en-US"/>
              </w:rPr>
              <w:t xml:space="preserve"> </w:t>
            </w:r>
            <w:proofErr w:type="spellStart"/>
            <w:r w:rsidR="00460653" w:rsidRPr="00FA08CC">
              <w:rPr>
                <w:lang w:val="en-US"/>
              </w:rPr>
              <w:t>contractuale</w:t>
            </w:r>
            <w:proofErr w:type="spellEnd"/>
            <w:r w:rsidR="00460653" w:rsidRPr="00FA08CC">
              <w:rPr>
                <w:lang w:val="en-US"/>
              </w:rPr>
              <w:t xml:space="preserve"> nu s-a </w:t>
            </w:r>
            <w:proofErr w:type="spellStart"/>
            <w:r w:rsidR="00460653" w:rsidRPr="00FA08CC">
              <w:rPr>
                <w:lang w:val="en-US"/>
              </w:rPr>
              <w:t>prevăzut</w:t>
            </w:r>
            <w:proofErr w:type="spellEnd"/>
            <w:r w:rsidR="00460653" w:rsidRPr="00FA08CC">
              <w:rPr>
                <w:lang w:val="en-US"/>
              </w:rPr>
              <w:t xml:space="preserve"> </w:t>
            </w:r>
            <w:proofErr w:type="spellStart"/>
            <w:r w:rsidR="00460653" w:rsidRPr="00FA08CC">
              <w:rPr>
                <w:lang w:val="en-US"/>
              </w:rPr>
              <w:t>altfel</w:t>
            </w:r>
            <w:proofErr w:type="spellEnd"/>
            <w:r w:rsidR="00460653" w:rsidRPr="00FA08CC">
              <w:rPr>
                <w:lang w:val="en-US"/>
              </w:rPr>
              <w:t xml:space="preserve">. </w:t>
            </w:r>
          </w:p>
          <w:p w14:paraId="5E3544FF"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10.3. </w:t>
            </w:r>
            <w:proofErr w:type="spellStart"/>
            <w:r w:rsidR="00460653" w:rsidRPr="00FA08CC">
              <w:rPr>
                <w:lang w:val="en-US"/>
              </w:rPr>
              <w:t>Membrii</w:t>
            </w:r>
            <w:proofErr w:type="spellEnd"/>
            <w:r w:rsidR="00460653" w:rsidRPr="00FA08CC">
              <w:rPr>
                <w:lang w:val="en-US"/>
              </w:rPr>
              <w:t xml:space="preserve"> </w:t>
            </w:r>
            <w:proofErr w:type="spellStart"/>
            <w:r w:rsidR="00460653" w:rsidRPr="00FA08CC">
              <w:rPr>
                <w:lang w:val="en-US"/>
              </w:rPr>
              <w:t>asocierii</w:t>
            </w:r>
            <w:proofErr w:type="spellEnd"/>
            <w:r w:rsidR="00460653" w:rsidRPr="00FA08CC">
              <w:rPr>
                <w:lang w:val="en-US"/>
              </w:rPr>
              <w:t xml:space="preserve"> </w:t>
            </w:r>
            <w:proofErr w:type="spellStart"/>
            <w:r w:rsidR="00460653" w:rsidRPr="00FA08CC">
              <w:rPr>
                <w:lang w:val="en-US"/>
              </w:rPr>
              <w:t>își</w:t>
            </w:r>
            <w:proofErr w:type="spellEnd"/>
            <w:r w:rsidR="00460653" w:rsidRPr="00FA08CC">
              <w:rPr>
                <w:lang w:val="en-US"/>
              </w:rPr>
              <w:t xml:space="preserve"> </w:t>
            </w:r>
            <w:proofErr w:type="spellStart"/>
            <w:r w:rsidR="00460653" w:rsidRPr="00FA08CC">
              <w:rPr>
                <w:lang w:val="en-US"/>
              </w:rPr>
              <w:t>păstrează</w:t>
            </w:r>
            <w:proofErr w:type="spellEnd"/>
            <w:r w:rsidR="00460653" w:rsidRPr="00FA08CC">
              <w:rPr>
                <w:lang w:val="en-US"/>
              </w:rPr>
              <w:t xml:space="preserve"> </w:t>
            </w:r>
            <w:proofErr w:type="spellStart"/>
            <w:r w:rsidR="00460653" w:rsidRPr="00FA08CC">
              <w:rPr>
                <w:lang w:val="en-US"/>
              </w:rPr>
              <w:t>individualitatea</w:t>
            </w:r>
            <w:proofErr w:type="spellEnd"/>
            <w:r w:rsidR="00460653" w:rsidRPr="00FA08CC">
              <w:rPr>
                <w:lang w:val="en-US"/>
              </w:rPr>
              <w:t xml:space="preserve"> ca </w:t>
            </w:r>
            <w:proofErr w:type="spellStart"/>
            <w:r w:rsidR="00460653" w:rsidRPr="00FA08CC">
              <w:rPr>
                <w:lang w:val="en-US"/>
              </w:rPr>
              <w:t>subiecți</w:t>
            </w:r>
            <w:proofErr w:type="spellEnd"/>
            <w:r w:rsidR="00460653" w:rsidRPr="00FA08CC">
              <w:rPr>
                <w:lang w:val="en-US"/>
              </w:rPr>
              <w:t xml:space="preserve"> de </w:t>
            </w:r>
            <w:proofErr w:type="spellStart"/>
            <w:r w:rsidR="00460653" w:rsidRPr="00FA08CC">
              <w:rPr>
                <w:lang w:val="en-US"/>
              </w:rPr>
              <w:t>drept</w:t>
            </w:r>
            <w:proofErr w:type="spellEnd"/>
            <w:r w:rsidR="00460653" w:rsidRPr="00FA08CC">
              <w:rPr>
                <w:lang w:val="en-US"/>
              </w:rPr>
              <w:t xml:space="preserve">, </w:t>
            </w:r>
            <w:proofErr w:type="spellStart"/>
            <w:r w:rsidR="00460653" w:rsidRPr="00FA08CC">
              <w:rPr>
                <w:lang w:val="en-US"/>
              </w:rPr>
              <w:t>însă</w:t>
            </w:r>
            <w:proofErr w:type="spellEnd"/>
            <w:r w:rsidR="00460653" w:rsidRPr="00FA08CC">
              <w:rPr>
                <w:lang w:val="en-US"/>
              </w:rPr>
              <w:t xml:space="preserve"> sunt </w:t>
            </w:r>
            <w:proofErr w:type="spellStart"/>
            <w:r w:rsidR="00460653" w:rsidRPr="00FA08CC">
              <w:rPr>
                <w:lang w:val="en-US"/>
              </w:rPr>
              <w:t>obligați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răspundă</w:t>
            </w:r>
            <w:proofErr w:type="spellEnd"/>
            <w:r w:rsidR="00460653" w:rsidRPr="00FA08CC">
              <w:rPr>
                <w:lang w:val="en-US"/>
              </w:rPr>
              <w:t xml:space="preserve"> </w:t>
            </w:r>
            <w:proofErr w:type="spellStart"/>
            <w:r w:rsidR="00460653" w:rsidRPr="00FA08CC">
              <w:rPr>
                <w:lang w:val="en-US"/>
              </w:rPr>
              <w:t>solidar</w:t>
            </w:r>
            <w:proofErr w:type="spellEnd"/>
            <w:r w:rsidR="00460653" w:rsidRPr="00FA08CC">
              <w:rPr>
                <w:lang w:val="en-US"/>
              </w:rPr>
              <w:t xml:space="preserve"> </w:t>
            </w:r>
            <w:proofErr w:type="spellStart"/>
            <w:r w:rsidR="00460653" w:rsidRPr="00FA08CC">
              <w:rPr>
                <w:lang w:val="en-US"/>
              </w:rPr>
              <w:t>față</w:t>
            </w:r>
            <w:proofErr w:type="spellEnd"/>
            <w:r w:rsidR="00460653" w:rsidRPr="00FA08CC">
              <w:rPr>
                <w:lang w:val="en-US"/>
              </w:rPr>
              <w:t xml:space="preserve"> de </w:t>
            </w:r>
            <w:proofErr w:type="spellStart"/>
            <w:r w:rsidR="00460653" w:rsidRPr="00FA08CC">
              <w:rPr>
                <w:lang w:val="en-US"/>
              </w:rPr>
              <w:t>autoritate</w:t>
            </w:r>
            <w:r w:rsidRPr="00FA08CC">
              <w:rPr>
                <w:lang w:val="en-US"/>
              </w:rPr>
              <w:t>a</w:t>
            </w:r>
            <w:proofErr w:type="spellEnd"/>
            <w:r w:rsidR="00460653" w:rsidRPr="00FA08CC">
              <w:rPr>
                <w:lang w:val="en-US"/>
              </w:rPr>
              <w:t xml:space="preserve"> </w:t>
            </w:r>
            <w:proofErr w:type="spellStart"/>
            <w:r w:rsidR="00460653" w:rsidRPr="00FA08CC">
              <w:rPr>
                <w:lang w:val="en-US"/>
              </w:rPr>
              <w:t>contractantă</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modul</w:t>
            </w:r>
            <w:proofErr w:type="spellEnd"/>
            <w:r w:rsidR="00460653" w:rsidRPr="00FA08CC">
              <w:rPr>
                <w:lang w:val="en-US"/>
              </w:rPr>
              <w:t xml:space="preserve"> de </w:t>
            </w:r>
            <w:proofErr w:type="spellStart"/>
            <w:r w:rsidR="00460653" w:rsidRPr="00FA08CC">
              <w:rPr>
                <w:lang w:val="en-US"/>
              </w:rPr>
              <w:t>îndeplinire</w:t>
            </w:r>
            <w:proofErr w:type="spellEnd"/>
            <w:r w:rsidR="00460653" w:rsidRPr="00FA08CC">
              <w:rPr>
                <w:lang w:val="en-US"/>
              </w:rPr>
              <w:t xml:space="preserve"> a </w:t>
            </w:r>
            <w:proofErr w:type="spellStart"/>
            <w:r w:rsidR="00460653" w:rsidRPr="00FA08CC">
              <w:rPr>
                <w:lang w:val="en-US"/>
              </w:rPr>
              <w:t>obligațiilor</w:t>
            </w:r>
            <w:proofErr w:type="spellEnd"/>
            <w:r w:rsidR="00460653" w:rsidRPr="00FA08CC">
              <w:rPr>
                <w:lang w:val="en-US"/>
              </w:rPr>
              <w:t xml:space="preserve"> </w:t>
            </w:r>
            <w:proofErr w:type="spellStart"/>
            <w:r w:rsidR="00460653" w:rsidRPr="00FA08CC">
              <w:rPr>
                <w:lang w:val="en-US"/>
              </w:rPr>
              <w:t>contractuale</w:t>
            </w:r>
            <w:proofErr w:type="spellEnd"/>
            <w:r w:rsidR="00460653" w:rsidRPr="00FA08CC">
              <w:rPr>
                <w:lang w:val="en-US"/>
              </w:rPr>
              <w:t>.</w:t>
            </w:r>
          </w:p>
          <w:p w14:paraId="3CA4D243"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10.4.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prejudiciul</w:t>
            </w:r>
            <w:proofErr w:type="spellEnd"/>
            <w:r w:rsidR="00460653" w:rsidRPr="00FA08CC">
              <w:rPr>
                <w:lang w:val="en-US"/>
              </w:rPr>
              <w:t xml:space="preserve"> </w:t>
            </w:r>
            <w:proofErr w:type="spellStart"/>
            <w:r w:rsidR="00460653" w:rsidRPr="00FA08CC">
              <w:rPr>
                <w:lang w:val="en-US"/>
              </w:rPr>
              <w:t>cauzat</w:t>
            </w:r>
            <w:proofErr w:type="spellEnd"/>
            <w:r w:rsidR="00460653" w:rsidRPr="00FA08CC">
              <w:rPr>
                <w:lang w:val="en-US"/>
              </w:rPr>
              <w:t xml:space="preserve"> </w:t>
            </w:r>
            <w:proofErr w:type="spellStart"/>
            <w:r w:rsidR="00460653" w:rsidRPr="00FA08CC">
              <w:rPr>
                <w:lang w:val="en-US"/>
              </w:rPr>
              <w:t>terţei</w:t>
            </w:r>
            <w:proofErr w:type="spellEnd"/>
            <w:r w:rsidR="00460653" w:rsidRPr="00FA08CC">
              <w:rPr>
                <w:lang w:val="en-US"/>
              </w:rPr>
              <w:t xml:space="preserve"> </w:t>
            </w:r>
            <w:proofErr w:type="spellStart"/>
            <w:r w:rsidR="00460653" w:rsidRPr="00FA08CC">
              <w:rPr>
                <w:lang w:val="en-US"/>
              </w:rPr>
              <w:t>persoane</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urmare</w:t>
            </w:r>
            <w:proofErr w:type="spellEnd"/>
            <w:r w:rsidR="00460653" w:rsidRPr="00FA08CC">
              <w:rPr>
                <w:lang w:val="en-US"/>
              </w:rPr>
              <w:t xml:space="preserve"> a </w:t>
            </w:r>
            <w:proofErr w:type="spellStart"/>
            <w:r w:rsidR="00460653" w:rsidRPr="00FA08CC">
              <w:rPr>
                <w:lang w:val="en-US"/>
              </w:rPr>
              <w:t>unei</w:t>
            </w:r>
            <w:proofErr w:type="spellEnd"/>
            <w:r w:rsidR="00460653" w:rsidRPr="00FA08CC">
              <w:rPr>
                <w:lang w:val="en-US"/>
              </w:rPr>
              <w:t xml:space="preserve"> </w:t>
            </w:r>
            <w:proofErr w:type="spellStart"/>
            <w:r w:rsidR="00460653" w:rsidRPr="00FA08CC">
              <w:rPr>
                <w:lang w:val="en-US"/>
              </w:rPr>
              <w:t>măsuri</w:t>
            </w:r>
            <w:proofErr w:type="spellEnd"/>
            <w:r w:rsidR="00460653" w:rsidRPr="00FA08CC">
              <w:rPr>
                <w:lang w:val="en-US"/>
              </w:rPr>
              <w:t xml:space="preserve"> </w:t>
            </w:r>
            <w:proofErr w:type="spellStart"/>
            <w:r w:rsidR="00460653" w:rsidRPr="00FA08CC">
              <w:rPr>
                <w:lang w:val="en-US"/>
              </w:rPr>
              <w:t>dispuse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forma </w:t>
            </w:r>
            <w:proofErr w:type="spellStart"/>
            <w:r w:rsidR="00460653" w:rsidRPr="00FA08CC">
              <w:rPr>
                <w:lang w:val="en-US"/>
              </w:rPr>
              <w:t>în</w:t>
            </w:r>
            <w:proofErr w:type="spellEnd"/>
            <w:r w:rsidR="00460653" w:rsidRPr="00FA08CC">
              <w:rPr>
                <w:lang w:val="en-US"/>
              </w:rPr>
              <w:t xml:space="preserve"> care a </w:t>
            </w:r>
            <w:proofErr w:type="spellStart"/>
            <w:r w:rsidR="00460653" w:rsidRPr="00FA08CC">
              <w:rPr>
                <w:lang w:val="en-US"/>
              </w:rPr>
              <w:t>fost</w:t>
            </w:r>
            <w:proofErr w:type="spellEnd"/>
            <w:r w:rsidR="00460653" w:rsidRPr="00FA08CC">
              <w:rPr>
                <w:lang w:val="en-US"/>
              </w:rPr>
              <w:t xml:space="preserve"> </w:t>
            </w:r>
            <w:proofErr w:type="spellStart"/>
            <w:r w:rsidR="00460653" w:rsidRPr="00FA08CC">
              <w:rPr>
                <w:lang w:val="en-US"/>
              </w:rPr>
              <w:t>aplicată</w:t>
            </w:r>
            <w:proofErr w:type="spellEnd"/>
            <w:r w:rsidR="00460653" w:rsidRPr="00FA08CC">
              <w:rPr>
                <w:lang w:val="en-US"/>
              </w:rPr>
              <w:t xml:space="preserve">, </w:t>
            </w:r>
            <w:proofErr w:type="spellStart"/>
            <w:r w:rsidR="00460653" w:rsidRPr="00FA08CC">
              <w:rPr>
                <w:lang w:val="en-US"/>
              </w:rPr>
              <w:t>atunci</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poartă</w:t>
            </w:r>
            <w:proofErr w:type="spellEnd"/>
            <w:r w:rsidR="00460653" w:rsidRPr="00FA08CC">
              <w:rPr>
                <w:lang w:val="en-US"/>
              </w:rPr>
              <w:t xml:space="preserve"> </w:t>
            </w:r>
            <w:proofErr w:type="spellStart"/>
            <w:r w:rsidR="00460653" w:rsidRPr="00FA08CC">
              <w:rPr>
                <w:lang w:val="en-US"/>
              </w:rPr>
              <w:t>singur</w:t>
            </w:r>
            <w:proofErr w:type="spellEnd"/>
            <w:r w:rsidR="00460653" w:rsidRPr="00FA08CC">
              <w:rPr>
                <w:lang w:val="en-US"/>
              </w:rPr>
              <w:t xml:space="preserve"> </w:t>
            </w:r>
            <w:proofErr w:type="spellStart"/>
            <w:r w:rsidR="00460653" w:rsidRPr="00FA08CC">
              <w:rPr>
                <w:lang w:val="en-US"/>
              </w:rPr>
              <w:t>răspunderea</w:t>
            </w:r>
            <w:proofErr w:type="spellEnd"/>
            <w:r w:rsidR="00460653" w:rsidRPr="00FA08CC">
              <w:rPr>
                <w:lang w:val="en-US"/>
              </w:rPr>
              <w:t xml:space="preserve">, </w:t>
            </w:r>
            <w:proofErr w:type="spellStart"/>
            <w:r w:rsidR="00460653" w:rsidRPr="00FA08CC">
              <w:rPr>
                <w:lang w:val="en-US"/>
              </w:rPr>
              <w:t>numai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l-a </w:t>
            </w:r>
            <w:proofErr w:type="spellStart"/>
            <w:r w:rsidR="00460653" w:rsidRPr="00FA08CC">
              <w:rPr>
                <w:lang w:val="en-US"/>
              </w:rPr>
              <w:t>înştiinţat</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prealabil</w:t>
            </w:r>
            <w:proofErr w:type="spellEnd"/>
            <w:r w:rsidR="00460653" w:rsidRPr="00FA08CC">
              <w:rPr>
                <w:lang w:val="en-US"/>
              </w:rPr>
              <w:t xml:space="preserve"> de </w:t>
            </w:r>
            <w:proofErr w:type="spellStart"/>
            <w:r w:rsidR="00460653" w:rsidRPr="00FA08CC">
              <w:rPr>
                <w:lang w:val="en-US"/>
              </w:rPr>
              <w:t>pericolul</w:t>
            </w:r>
            <w:proofErr w:type="spellEnd"/>
            <w:r w:rsidR="00460653" w:rsidRPr="00FA08CC">
              <w:rPr>
                <w:lang w:val="en-US"/>
              </w:rPr>
              <w:t xml:space="preserve"> </w:t>
            </w:r>
            <w:proofErr w:type="spellStart"/>
            <w:r w:rsidR="00460653" w:rsidRPr="00FA08CC">
              <w:rPr>
                <w:lang w:val="en-US"/>
              </w:rPr>
              <w:t>legat</w:t>
            </w:r>
            <w:proofErr w:type="spellEnd"/>
            <w:r w:rsidR="00460653" w:rsidRPr="00FA08CC">
              <w:rPr>
                <w:lang w:val="en-US"/>
              </w:rPr>
              <w:t xml:space="preserve"> de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dispoziţiei</w:t>
            </w:r>
            <w:proofErr w:type="spellEnd"/>
            <w:r w:rsidR="00460653" w:rsidRPr="00FA08CC">
              <w:rPr>
                <w:lang w:val="en-US"/>
              </w:rPr>
              <w:t xml:space="preserve">. </w:t>
            </w:r>
          </w:p>
          <w:p w14:paraId="1A233633"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lastRenderedPageBreak/>
              <w:t xml:space="preserve">10.5.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conform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la </w:t>
            </w:r>
            <w:proofErr w:type="spellStart"/>
            <w:r w:rsidR="00460653" w:rsidRPr="00FA08CC">
              <w:rPr>
                <w:lang w:val="en-US"/>
              </w:rPr>
              <w:t>plata</w:t>
            </w:r>
            <w:proofErr w:type="spellEnd"/>
            <w:r w:rsidR="00460653" w:rsidRPr="00FA08CC">
              <w:rPr>
                <w:lang w:val="en-US"/>
              </w:rPr>
              <w:t xml:space="preserve"> </w:t>
            </w:r>
            <w:proofErr w:type="spellStart"/>
            <w:r w:rsidR="00460653" w:rsidRPr="00FA08CC">
              <w:rPr>
                <w:lang w:val="en-US"/>
              </w:rPr>
              <w:t>daunelor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încălcarea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deteriorarea</w:t>
            </w:r>
            <w:proofErr w:type="spellEnd"/>
            <w:r w:rsidR="00460653" w:rsidRPr="00FA08CC">
              <w:rPr>
                <w:lang w:val="en-US"/>
              </w:rPr>
              <w:t xml:space="preserve"> </w:t>
            </w:r>
            <w:proofErr w:type="spellStart"/>
            <w:r w:rsidR="00460653" w:rsidRPr="00FA08CC">
              <w:rPr>
                <w:lang w:val="en-US"/>
              </w:rPr>
              <w:t>drumurilor</w:t>
            </w:r>
            <w:proofErr w:type="spellEnd"/>
            <w:r w:rsidR="00460653" w:rsidRPr="00FA08CC">
              <w:rPr>
                <w:lang w:val="en-US"/>
              </w:rPr>
              <w:t xml:space="preserve"> de </w:t>
            </w:r>
            <w:proofErr w:type="spellStart"/>
            <w:r w:rsidR="00460653" w:rsidRPr="00FA08CC">
              <w:rPr>
                <w:lang w:val="en-US"/>
              </w:rPr>
              <w:t>acces</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reţelelor</w:t>
            </w:r>
            <w:proofErr w:type="spellEnd"/>
            <w:r w:rsidR="00460653" w:rsidRPr="00FA08CC">
              <w:rPr>
                <w:lang w:val="en-US"/>
              </w:rPr>
              <w:t xml:space="preserve"> de </w:t>
            </w:r>
            <w:proofErr w:type="spellStart"/>
            <w:r w:rsidR="00460653" w:rsidRPr="00FA08CC">
              <w:rPr>
                <w:lang w:val="en-US"/>
              </w:rPr>
              <w:t>utilităţi</w:t>
            </w:r>
            <w:proofErr w:type="spellEnd"/>
            <w:r w:rsidR="00460653" w:rsidRPr="00FA08CC">
              <w:rPr>
                <w:lang w:val="en-US"/>
              </w:rPr>
              <w:t xml:space="preserve">, a </w:t>
            </w:r>
            <w:proofErr w:type="spellStart"/>
            <w:r w:rsidR="00460653" w:rsidRPr="00FA08CC">
              <w:rPr>
                <w:lang w:val="en-US"/>
              </w:rPr>
              <w:t>terenurilor</w:t>
            </w:r>
            <w:proofErr w:type="spellEnd"/>
            <w:r w:rsidR="00460653" w:rsidRPr="00FA08CC">
              <w:rPr>
                <w:lang w:val="en-US"/>
              </w:rPr>
              <w:t xml:space="preserve"> </w:t>
            </w:r>
            <w:proofErr w:type="spellStart"/>
            <w:r w:rsidR="00460653" w:rsidRPr="00FA08CC">
              <w:rPr>
                <w:lang w:val="en-US"/>
              </w:rPr>
              <w:t>limitrofe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depozitarea</w:t>
            </w:r>
            <w:proofErr w:type="spellEnd"/>
            <w:r w:rsidR="00460653" w:rsidRPr="00FA08CC">
              <w:rPr>
                <w:lang w:val="en-US"/>
              </w:rPr>
              <w:t xml:space="preserve"> de </w:t>
            </w:r>
            <w:proofErr w:type="spellStart"/>
            <w:r w:rsidR="00460653" w:rsidRPr="00FA08CC">
              <w:rPr>
                <w:lang w:val="en-US"/>
              </w:rPr>
              <w:t>pământ</w:t>
            </w:r>
            <w:proofErr w:type="spellEnd"/>
            <w:r w:rsidR="00460653" w:rsidRPr="00FA08CC">
              <w:rPr>
                <w:lang w:val="en-US"/>
              </w:rPr>
              <w:t xml:space="preserv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obiecte</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ca </w:t>
            </w:r>
            <w:proofErr w:type="spellStart"/>
            <w:r w:rsidR="00460653" w:rsidRPr="00FA08CC">
              <w:rPr>
                <w:lang w:val="en-US"/>
              </w:rPr>
              <w:t>urmare</w:t>
            </w:r>
            <w:proofErr w:type="spellEnd"/>
            <w:r w:rsidR="00460653" w:rsidRPr="00FA08CC">
              <w:rPr>
                <w:lang w:val="en-US"/>
              </w:rPr>
              <w:t xml:space="preserve"> a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îngrădiri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limitări</w:t>
            </w:r>
            <w:proofErr w:type="spellEnd"/>
            <w:r w:rsidR="00460653" w:rsidRPr="00FA08CC">
              <w:rPr>
                <w:lang w:val="en-US"/>
              </w:rPr>
              <w:t xml:space="preserve"> din </w:t>
            </w:r>
            <w:proofErr w:type="spellStart"/>
            <w:r w:rsidR="00460653" w:rsidRPr="00FA08CC">
              <w:rPr>
                <w:lang w:val="en-US"/>
              </w:rPr>
              <w:t>proprie</w:t>
            </w:r>
            <w:proofErr w:type="spellEnd"/>
            <w:r w:rsidR="00460653" w:rsidRPr="00FA08CC">
              <w:rPr>
                <w:lang w:val="en-US"/>
              </w:rPr>
              <w:t xml:space="preserve"> </w:t>
            </w:r>
            <w:proofErr w:type="spellStart"/>
            <w:r w:rsidR="00460653" w:rsidRPr="00FA08CC">
              <w:rPr>
                <w:lang w:val="en-US"/>
              </w:rPr>
              <w:t>vină</w:t>
            </w:r>
            <w:proofErr w:type="spellEnd"/>
            <w:r w:rsidR="00460653" w:rsidRPr="00FA08CC">
              <w:rPr>
                <w:lang w:val="en-US"/>
              </w:rPr>
              <w:t xml:space="preserve">. </w:t>
            </w:r>
          </w:p>
          <w:p w14:paraId="53E2FE8B"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10.6.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asigure</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dotările</w:t>
            </w:r>
            <w:proofErr w:type="spellEnd"/>
            <w:r w:rsidR="00460653" w:rsidRPr="00FA08CC">
              <w:rPr>
                <w:lang w:val="en-US"/>
              </w:rPr>
              <w:t xml:space="preserve"> pe care le are la </w:t>
            </w:r>
            <w:proofErr w:type="spellStart"/>
            <w:r w:rsidR="00460653" w:rsidRPr="00FA08CC">
              <w:rPr>
                <w:lang w:val="en-US"/>
              </w:rPr>
              <w:t>dispoziţie</w:t>
            </w:r>
            <w:proofErr w:type="spellEnd"/>
            <w:r w:rsidR="00460653" w:rsidRPr="00FA08CC">
              <w:rPr>
                <w:lang w:val="en-US"/>
              </w:rPr>
              <w:t xml:space="preserve"> </w:t>
            </w:r>
            <w:proofErr w:type="spellStart"/>
            <w:r w:rsidR="00460653" w:rsidRPr="00FA08CC">
              <w:rPr>
                <w:lang w:val="en-US"/>
              </w:rPr>
              <w:t>împotriva</w:t>
            </w:r>
            <w:proofErr w:type="spellEnd"/>
            <w:r w:rsidR="00460653" w:rsidRPr="00FA08CC">
              <w:rPr>
                <w:lang w:val="en-US"/>
              </w:rPr>
              <w:t xml:space="preserve"> </w:t>
            </w:r>
            <w:proofErr w:type="spellStart"/>
            <w:r w:rsidR="00460653" w:rsidRPr="00FA08CC">
              <w:rPr>
                <w:lang w:val="en-US"/>
              </w:rPr>
              <w:t>degradări</w:t>
            </w:r>
            <w:r w:rsidR="00183D79" w:rsidRPr="00FA08CC">
              <w:rPr>
                <w:lang w:val="en-US"/>
              </w:rPr>
              <w:t>i</w:t>
            </w:r>
            <w:proofErr w:type="spellEnd"/>
            <w:r w:rsidR="00183D79" w:rsidRPr="00FA08CC">
              <w:rPr>
                <w:lang w:val="en-US"/>
              </w:rPr>
              <w:t xml:space="preserve"> </w:t>
            </w:r>
            <w:proofErr w:type="spellStart"/>
            <w:r w:rsidR="00183D79" w:rsidRPr="00FA08CC">
              <w:rPr>
                <w:lang w:val="en-US"/>
              </w:rPr>
              <w:t>şi</w:t>
            </w:r>
            <w:proofErr w:type="spellEnd"/>
            <w:r w:rsidR="00183D79" w:rsidRPr="00FA08CC">
              <w:rPr>
                <w:lang w:val="en-US"/>
              </w:rPr>
              <w:t xml:space="preserve"> </w:t>
            </w:r>
            <w:proofErr w:type="spellStart"/>
            <w:r w:rsidR="00183D79" w:rsidRPr="00FA08CC">
              <w:rPr>
                <w:lang w:val="en-US"/>
              </w:rPr>
              <w:t>furturilor</w:t>
            </w:r>
            <w:proofErr w:type="spellEnd"/>
            <w:r w:rsidR="00183D79" w:rsidRPr="00FA08CC">
              <w:rPr>
                <w:lang w:val="en-US"/>
              </w:rPr>
              <w:t xml:space="preserve"> </w:t>
            </w:r>
            <w:proofErr w:type="spellStart"/>
            <w:r w:rsidR="00183D79" w:rsidRPr="00FA08CC">
              <w:rPr>
                <w:lang w:val="en-US"/>
              </w:rPr>
              <w:t>pâ</w:t>
            </w:r>
            <w:r w:rsidR="00460653" w:rsidRPr="00FA08CC">
              <w:rPr>
                <w:lang w:val="en-US"/>
              </w:rPr>
              <w:t>nă</w:t>
            </w:r>
            <w:proofErr w:type="spellEnd"/>
            <w:r w:rsidR="00460653" w:rsidRPr="00FA08CC">
              <w:rPr>
                <w:lang w:val="en-US"/>
              </w:rPr>
              <w:t xml:space="preserve"> la </w:t>
            </w:r>
            <w:proofErr w:type="spellStart"/>
            <w:r w:rsidR="00460653" w:rsidRPr="00FA08CC">
              <w:rPr>
                <w:lang w:val="en-US"/>
              </w:rPr>
              <w:t>predarea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El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ia</w:t>
            </w:r>
            <w:proofErr w:type="spellEnd"/>
            <w:r w:rsidR="00460653" w:rsidRPr="00FA08CC">
              <w:rPr>
                <w:lang w:val="en-US"/>
              </w:rPr>
              <w:t xml:space="preserve"> </w:t>
            </w:r>
            <w:proofErr w:type="spellStart"/>
            <w:r w:rsidR="00460653" w:rsidRPr="00FA08CC">
              <w:rPr>
                <w:lang w:val="en-US"/>
              </w:rPr>
              <w:t>măsuri</w:t>
            </w:r>
            <w:proofErr w:type="spellEnd"/>
            <w:r w:rsidR="00460653" w:rsidRPr="00FA08CC">
              <w:rPr>
                <w:lang w:val="en-US"/>
              </w:rPr>
              <w:t xml:space="preserve"> de </w:t>
            </w:r>
            <w:proofErr w:type="spellStart"/>
            <w:r w:rsidR="00460653" w:rsidRPr="00FA08CC">
              <w:rPr>
                <w:lang w:val="en-US"/>
              </w:rPr>
              <w:t>protecţie</w:t>
            </w:r>
            <w:proofErr w:type="spellEnd"/>
            <w:r w:rsidR="00460653" w:rsidRPr="00FA08CC">
              <w:rPr>
                <w:lang w:val="en-US"/>
              </w:rPr>
              <w:t xml:space="preserve"> contra </w:t>
            </w:r>
            <w:proofErr w:type="spellStart"/>
            <w:r w:rsidR="00460653" w:rsidRPr="00FA08CC">
              <w:rPr>
                <w:lang w:val="en-US"/>
              </w:rPr>
              <w:t>degradării</w:t>
            </w:r>
            <w:proofErr w:type="spellEnd"/>
            <w:r w:rsidR="00460653" w:rsidRPr="00FA08CC">
              <w:rPr>
                <w:lang w:val="en-US"/>
              </w:rPr>
              <w:t xml:space="preserve"> </w:t>
            </w:r>
            <w:proofErr w:type="spellStart"/>
            <w:r w:rsidR="00460653" w:rsidRPr="00FA08CC">
              <w:rPr>
                <w:lang w:val="en-US"/>
              </w:rPr>
              <w:t>lucrării</w:t>
            </w:r>
            <w:proofErr w:type="spellEnd"/>
            <w:r w:rsidR="00460653" w:rsidRPr="00FA08CC">
              <w:rPr>
                <w:lang w:val="en-US"/>
              </w:rPr>
              <w:t xml:space="preserve"> </w:t>
            </w:r>
            <w:proofErr w:type="spellStart"/>
            <w:r w:rsidR="00460653" w:rsidRPr="00FA08CC">
              <w:rPr>
                <w:lang w:val="en-US"/>
              </w:rPr>
              <w:t>datorită</w:t>
            </w:r>
            <w:proofErr w:type="spellEnd"/>
            <w:r w:rsidR="00460653" w:rsidRPr="00FA08CC">
              <w:rPr>
                <w:lang w:val="en-US"/>
              </w:rPr>
              <w:t xml:space="preserve"> </w:t>
            </w:r>
            <w:proofErr w:type="spellStart"/>
            <w:r w:rsidR="00460653" w:rsidRPr="00FA08CC">
              <w:rPr>
                <w:lang w:val="en-US"/>
              </w:rPr>
              <w:t>acţiunilor</w:t>
            </w:r>
            <w:proofErr w:type="spellEnd"/>
            <w:r w:rsidR="00460653" w:rsidRPr="00FA08CC">
              <w:rPr>
                <w:lang w:val="en-US"/>
              </w:rPr>
              <w:t xml:space="preserve"> </w:t>
            </w:r>
            <w:proofErr w:type="spellStart"/>
            <w:r w:rsidR="00460653" w:rsidRPr="00FA08CC">
              <w:rPr>
                <w:lang w:val="en-US"/>
              </w:rPr>
              <w:t>atmosferice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a </w:t>
            </w:r>
            <w:proofErr w:type="spellStart"/>
            <w:r w:rsidR="00460653" w:rsidRPr="00FA08CC">
              <w:rPr>
                <w:lang w:val="en-US"/>
              </w:rPr>
              <w:t>apei</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îndepărteze</w:t>
            </w:r>
            <w:proofErr w:type="spellEnd"/>
            <w:r w:rsidR="00460653" w:rsidRPr="00FA08CC">
              <w:rPr>
                <w:lang w:val="en-US"/>
              </w:rPr>
              <w:t xml:space="preserve"> </w:t>
            </w:r>
            <w:proofErr w:type="spellStart"/>
            <w:r w:rsidR="00460653" w:rsidRPr="00FA08CC">
              <w:rPr>
                <w:lang w:val="en-US"/>
              </w:rPr>
              <w:t>zăpada</w:t>
            </w:r>
            <w:proofErr w:type="spellEnd"/>
            <w:r w:rsidR="00460653" w:rsidRPr="00FA08CC">
              <w:rPr>
                <w:lang w:val="en-US"/>
              </w:rPr>
              <w:t xml:space="preserve"> </w:t>
            </w:r>
            <w:proofErr w:type="spellStart"/>
            <w:r w:rsidR="00460653" w:rsidRPr="00FA08CC">
              <w:rPr>
                <w:lang w:val="en-US"/>
              </w:rPr>
              <w:t>şi</w:t>
            </w:r>
            <w:proofErr w:type="spellEnd"/>
            <w:r w:rsidR="00C33344" w:rsidRPr="00FA08CC">
              <w:rPr>
                <w:lang w:val="en-US"/>
              </w:rPr>
              <w:t xml:space="preserve"> </w:t>
            </w:r>
            <w:proofErr w:type="spellStart"/>
            <w:r w:rsidR="00460653" w:rsidRPr="00FA08CC">
              <w:rPr>
                <w:lang w:val="en-US"/>
              </w:rPr>
              <w:t>gheaţa</w:t>
            </w:r>
            <w:proofErr w:type="spellEnd"/>
            <w:r w:rsidR="00460653" w:rsidRPr="00FA08CC">
              <w:rPr>
                <w:lang w:val="en-US"/>
              </w:rPr>
              <w:t xml:space="preserve">. </w:t>
            </w:r>
          </w:p>
          <w:p w14:paraId="464C074B"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10.7.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nerespectarea</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a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oricărui</w:t>
            </w:r>
            <w:proofErr w:type="spellEnd"/>
            <w:r w:rsidR="00460653" w:rsidRPr="00FA08CC">
              <w:rPr>
                <w:lang w:val="en-US"/>
              </w:rPr>
              <w:t xml:space="preserve"> </w:t>
            </w:r>
            <w:proofErr w:type="spellStart"/>
            <w:r w:rsidR="00460653" w:rsidRPr="00FA08CC">
              <w:rPr>
                <w:lang w:val="en-US"/>
              </w:rPr>
              <w:t>regulament</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hotărâri</w:t>
            </w:r>
            <w:proofErr w:type="spellEnd"/>
            <w:r w:rsidR="00460653" w:rsidRPr="00FA08CC">
              <w:rPr>
                <w:lang w:val="en-US"/>
              </w:rPr>
              <w:t xml:space="preserve"> ale </w:t>
            </w:r>
            <w:proofErr w:type="spellStart"/>
            <w:r w:rsidR="00460653" w:rsidRPr="00FA08CC">
              <w:rPr>
                <w:lang w:val="en-US"/>
              </w:rPr>
              <w:t>autorităţilor</w:t>
            </w:r>
            <w:proofErr w:type="spellEnd"/>
            <w:r w:rsidR="00C33344" w:rsidRPr="00FA08CC">
              <w:rPr>
                <w:lang w:val="en-US"/>
              </w:rPr>
              <w:t xml:space="preserve"> </w:t>
            </w:r>
            <w:proofErr w:type="spellStart"/>
            <w:r w:rsidR="00460653" w:rsidRPr="00FA08CC">
              <w:rPr>
                <w:lang w:val="en-US"/>
              </w:rPr>
              <w:t>administraţiei</w:t>
            </w:r>
            <w:proofErr w:type="spellEnd"/>
            <w:r w:rsidR="00460653" w:rsidRPr="00FA08CC">
              <w:rPr>
                <w:lang w:val="en-US"/>
              </w:rPr>
              <w:t xml:space="preserve"> </w:t>
            </w:r>
            <w:proofErr w:type="spellStart"/>
            <w:r w:rsidR="00460653" w:rsidRPr="00FA08CC">
              <w:rPr>
                <w:lang w:val="en-US"/>
              </w:rPr>
              <w:t>publice</w:t>
            </w:r>
            <w:proofErr w:type="spellEnd"/>
            <w:r w:rsidR="00460653" w:rsidRPr="00FA08CC">
              <w:rPr>
                <w:lang w:val="en-US"/>
              </w:rPr>
              <w:t xml:space="preserve"> locale </w:t>
            </w:r>
            <w:proofErr w:type="spellStart"/>
            <w:r w:rsidR="00460653" w:rsidRPr="00FA08CC">
              <w:rPr>
                <w:lang w:val="en-US"/>
              </w:rPr>
              <w:t>sau</w:t>
            </w:r>
            <w:proofErr w:type="spellEnd"/>
            <w:r w:rsidR="00460653" w:rsidRPr="00FA08CC">
              <w:rPr>
                <w:lang w:val="en-US"/>
              </w:rPr>
              <w:t xml:space="preserve"> ale </w:t>
            </w:r>
            <w:proofErr w:type="spellStart"/>
            <w:r w:rsidR="00460653" w:rsidRPr="00FA08CC">
              <w:rPr>
                <w:lang w:val="en-US"/>
              </w:rPr>
              <w:t>altor</w:t>
            </w:r>
            <w:proofErr w:type="spellEnd"/>
            <w:r w:rsidR="00460653" w:rsidRPr="00FA08CC">
              <w:rPr>
                <w:lang w:val="en-US"/>
              </w:rPr>
              <w:t xml:space="preserve"> </w:t>
            </w:r>
            <w:proofErr w:type="spellStart"/>
            <w:r w:rsidR="00460653" w:rsidRPr="00FA08CC">
              <w:rPr>
                <w:lang w:val="en-US"/>
              </w:rPr>
              <w:t>organe</w:t>
            </w:r>
            <w:proofErr w:type="spellEnd"/>
            <w:r w:rsidR="00460653" w:rsidRPr="00FA08CC">
              <w:rPr>
                <w:lang w:val="en-US"/>
              </w:rPr>
              <w:t xml:space="preserve"> locale, legal </w:t>
            </w:r>
            <w:proofErr w:type="spellStart"/>
            <w:r w:rsidR="00460653" w:rsidRPr="00FA08CC">
              <w:rPr>
                <w:lang w:val="en-US"/>
              </w:rPr>
              <w:t>constituite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care au </w:t>
            </w:r>
            <w:proofErr w:type="spellStart"/>
            <w:r w:rsidR="00460653" w:rsidRPr="00FA08CC">
              <w:rPr>
                <w:lang w:val="en-US"/>
              </w:rPr>
              <w:t>caracter</w:t>
            </w:r>
            <w:proofErr w:type="spellEnd"/>
            <w:r w:rsidR="00460653" w:rsidRPr="00FA08CC">
              <w:rPr>
                <w:lang w:val="en-US"/>
              </w:rPr>
              <w:t xml:space="preserve"> </w:t>
            </w:r>
            <w:proofErr w:type="spellStart"/>
            <w:r w:rsidR="00460653" w:rsidRPr="00FA08CC">
              <w:rPr>
                <w:lang w:val="en-US"/>
              </w:rPr>
              <w:t>obligatoriu</w:t>
            </w:r>
            <w:proofErr w:type="spellEnd"/>
            <w:r w:rsidR="00460653" w:rsidRPr="00FA08CC">
              <w:rPr>
                <w:lang w:val="en-US"/>
              </w:rPr>
              <w:t xml:space="preserve"> la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provoacă</w:t>
            </w:r>
            <w:proofErr w:type="spellEnd"/>
            <w:r w:rsidR="00460653" w:rsidRPr="00FA08CC">
              <w:rPr>
                <w:lang w:val="en-US"/>
              </w:rPr>
              <w:t xml:space="preserve"> </w:t>
            </w:r>
            <w:proofErr w:type="spellStart"/>
            <w:r w:rsidR="00460653" w:rsidRPr="00FA08CC">
              <w:rPr>
                <w:lang w:val="en-US"/>
              </w:rPr>
              <w:t>pagube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despăgubit</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mărimea</w:t>
            </w:r>
            <w:proofErr w:type="spellEnd"/>
            <w:r w:rsidR="00460653" w:rsidRPr="00FA08CC">
              <w:rPr>
                <w:lang w:val="en-US"/>
              </w:rPr>
              <w:t xml:space="preserve"> </w:t>
            </w:r>
            <w:proofErr w:type="spellStart"/>
            <w:r w:rsidR="00460653" w:rsidRPr="00FA08CC">
              <w:rPr>
                <w:lang w:val="en-US"/>
              </w:rPr>
              <w:t>sumei</w:t>
            </w:r>
            <w:proofErr w:type="spellEnd"/>
            <w:r w:rsidR="00460653" w:rsidRPr="00FA08CC">
              <w:rPr>
                <w:lang w:val="en-US"/>
              </w:rPr>
              <w:t xml:space="preserve"> </w:t>
            </w:r>
            <w:proofErr w:type="spellStart"/>
            <w:r w:rsidR="00460653" w:rsidRPr="00FA08CC">
              <w:rPr>
                <w:lang w:val="en-US"/>
              </w:rPr>
              <w:t>prejudiciului</w:t>
            </w:r>
            <w:proofErr w:type="spellEnd"/>
            <w:r w:rsidR="00460653" w:rsidRPr="00FA08CC">
              <w:rPr>
                <w:lang w:val="en-US"/>
              </w:rPr>
              <w:t xml:space="preserve">. </w:t>
            </w:r>
          </w:p>
          <w:p w14:paraId="6DC09831"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10.8.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motivele</w:t>
            </w:r>
            <w:proofErr w:type="spellEnd"/>
            <w:r w:rsidR="00460653" w:rsidRPr="00FA08CC">
              <w:rPr>
                <w:lang w:val="en-US"/>
              </w:rPr>
              <w:t xml:space="preserve"> </w:t>
            </w:r>
            <w:proofErr w:type="spellStart"/>
            <w:r w:rsidR="00460653" w:rsidRPr="00FA08CC">
              <w:rPr>
                <w:lang w:val="en-US"/>
              </w:rPr>
              <w:t>const</w:t>
            </w:r>
            <w:r w:rsidR="00183D79" w:rsidRPr="00FA08CC">
              <w:rPr>
                <w:lang w:val="en-US"/>
              </w:rPr>
              <w:t>rângerii</w:t>
            </w:r>
            <w:proofErr w:type="spellEnd"/>
            <w:r w:rsidR="00183D79" w:rsidRPr="00FA08CC">
              <w:rPr>
                <w:lang w:val="en-US"/>
              </w:rPr>
              <w:t xml:space="preserve"> </w:t>
            </w:r>
            <w:proofErr w:type="spellStart"/>
            <w:r w:rsidR="00183D79" w:rsidRPr="00FA08CC">
              <w:rPr>
                <w:lang w:val="en-US"/>
              </w:rPr>
              <w:t>sau</w:t>
            </w:r>
            <w:proofErr w:type="spellEnd"/>
            <w:r w:rsidR="00183D79" w:rsidRPr="00FA08CC">
              <w:rPr>
                <w:lang w:val="en-US"/>
              </w:rPr>
              <w:t xml:space="preserve"> ale </w:t>
            </w:r>
            <w:proofErr w:type="spellStart"/>
            <w:r w:rsidR="00183D79" w:rsidRPr="00FA08CC">
              <w:rPr>
                <w:lang w:val="en-US"/>
              </w:rPr>
              <w:t>întreruperii</w:t>
            </w:r>
            <w:proofErr w:type="spellEnd"/>
            <w:r w:rsidR="00183D79" w:rsidRPr="00FA08CC">
              <w:rPr>
                <w:lang w:val="en-US"/>
              </w:rPr>
              <w:t xml:space="preserve"> su</w:t>
            </w:r>
            <w:r w:rsidR="00460653" w:rsidRPr="00FA08CC">
              <w:rPr>
                <w:lang w:val="en-US"/>
              </w:rPr>
              <w:t xml:space="preserve">nt </w:t>
            </w:r>
            <w:proofErr w:type="spellStart"/>
            <w:r w:rsidR="00460653" w:rsidRPr="00FA08CC">
              <w:rPr>
                <w:lang w:val="en-US"/>
              </w:rPr>
              <w:t>imputabile</w:t>
            </w:r>
            <w:proofErr w:type="spellEnd"/>
            <w:r w:rsidR="00460653" w:rsidRPr="00FA08CC">
              <w:rPr>
                <w:lang w:val="en-US"/>
              </w:rPr>
              <w:t xml:space="preserve"> </w:t>
            </w:r>
            <w:proofErr w:type="spellStart"/>
            <w:r w:rsidR="00460653" w:rsidRPr="00FA08CC">
              <w:rPr>
                <w:lang w:val="en-US"/>
              </w:rPr>
              <w:t>uneia</w:t>
            </w:r>
            <w:proofErr w:type="spellEnd"/>
            <w:r w:rsidR="00460653" w:rsidRPr="00FA08CC">
              <w:rPr>
                <w:lang w:val="en-US"/>
              </w:rPr>
              <w:t xml:space="preserve"> </w:t>
            </w:r>
            <w:proofErr w:type="spellStart"/>
            <w:r w:rsidR="00460653" w:rsidRPr="00FA08CC">
              <w:rPr>
                <w:lang w:val="en-US"/>
              </w:rPr>
              <w:t>dintre</w:t>
            </w:r>
            <w:proofErr w:type="spellEnd"/>
            <w:r w:rsidR="00460653" w:rsidRPr="00FA08CC">
              <w:rPr>
                <w:lang w:val="en-US"/>
              </w:rPr>
              <w:t xml:space="preserve"> </w:t>
            </w:r>
            <w:proofErr w:type="spellStart"/>
            <w:r w:rsidR="00460653" w:rsidRPr="00FA08CC">
              <w:rPr>
                <w:lang w:val="en-US"/>
              </w:rPr>
              <w:t>părţile</w:t>
            </w:r>
            <w:proofErr w:type="spellEnd"/>
            <w:r w:rsidR="00460653" w:rsidRPr="00FA08CC">
              <w:rPr>
                <w:lang w:val="en-US"/>
              </w:rPr>
              <w:t xml:space="preserve"> </w:t>
            </w:r>
            <w:proofErr w:type="spellStart"/>
            <w:r w:rsidR="00460653" w:rsidRPr="00FA08CC">
              <w:rPr>
                <w:lang w:val="en-US"/>
              </w:rPr>
              <w:t>contractante</w:t>
            </w:r>
            <w:proofErr w:type="spellEnd"/>
            <w:r w:rsidR="00460653" w:rsidRPr="00FA08CC">
              <w:rPr>
                <w:lang w:val="en-US"/>
              </w:rPr>
              <w:t xml:space="preserve">, </w:t>
            </w:r>
            <w:proofErr w:type="spellStart"/>
            <w:r w:rsidR="00460653" w:rsidRPr="00FA08CC">
              <w:rPr>
                <w:lang w:val="en-US"/>
              </w:rPr>
              <w:t>atunci</w:t>
            </w:r>
            <w:proofErr w:type="spellEnd"/>
            <w:r w:rsidR="00460653" w:rsidRPr="00FA08CC">
              <w:rPr>
                <w:lang w:val="en-US"/>
              </w:rPr>
              <w:t xml:space="preserve"> </w:t>
            </w:r>
            <w:proofErr w:type="spellStart"/>
            <w:r w:rsidR="00460653" w:rsidRPr="00FA08CC">
              <w:rPr>
                <w:lang w:val="en-US"/>
              </w:rPr>
              <w:t>cealaltă</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460653" w:rsidRPr="00FA08CC">
              <w:rPr>
                <w:lang w:val="en-US"/>
              </w:rPr>
              <w:t>emite</w:t>
            </w:r>
            <w:proofErr w:type="spellEnd"/>
            <w:r w:rsidR="00460653" w:rsidRPr="00FA08CC">
              <w:rPr>
                <w:lang w:val="en-US"/>
              </w:rPr>
              <w:t xml:space="preserve"> </w:t>
            </w:r>
            <w:proofErr w:type="spellStart"/>
            <w:r w:rsidR="00460653" w:rsidRPr="00FA08CC">
              <w:rPr>
                <w:lang w:val="en-US"/>
              </w:rPr>
              <w:t>pretenţii</w:t>
            </w:r>
            <w:proofErr w:type="spellEnd"/>
            <w:r w:rsidR="00460653" w:rsidRPr="00FA08CC">
              <w:rPr>
                <w:lang w:val="en-US"/>
              </w:rPr>
              <w:t xml:space="preserve"> </w:t>
            </w:r>
            <w:proofErr w:type="spellStart"/>
            <w:r w:rsidR="00460653" w:rsidRPr="00FA08CC">
              <w:rPr>
                <w:lang w:val="en-US"/>
              </w:rPr>
              <w:t>privind</w:t>
            </w:r>
            <w:proofErr w:type="spellEnd"/>
            <w:r w:rsidR="00460653" w:rsidRPr="00FA08CC">
              <w:rPr>
                <w:lang w:val="en-US"/>
              </w:rPr>
              <w:t xml:space="preserve"> </w:t>
            </w:r>
            <w:proofErr w:type="spellStart"/>
            <w:r w:rsidR="00460653" w:rsidRPr="00FA08CC">
              <w:rPr>
                <w:lang w:val="en-US"/>
              </w:rPr>
              <w:t>despăgubirea</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daunele</w:t>
            </w:r>
            <w:proofErr w:type="spellEnd"/>
            <w:r w:rsidR="00460653" w:rsidRPr="00FA08CC">
              <w:rPr>
                <w:lang w:val="en-US"/>
              </w:rPr>
              <w:t xml:space="preserve"> </w:t>
            </w:r>
            <w:proofErr w:type="spellStart"/>
            <w:r w:rsidR="00460653" w:rsidRPr="00FA08CC">
              <w:rPr>
                <w:lang w:val="en-US"/>
              </w:rPr>
              <w:t>intervenite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care pot fi </w:t>
            </w:r>
            <w:proofErr w:type="spellStart"/>
            <w:r w:rsidR="00460653" w:rsidRPr="00FA08CC">
              <w:rPr>
                <w:lang w:val="en-US"/>
              </w:rPr>
              <w:t>dovedite</w:t>
            </w:r>
            <w:proofErr w:type="spellEnd"/>
            <w:r w:rsidR="00460653" w:rsidRPr="00FA08CC">
              <w:rPr>
                <w:lang w:val="en-US"/>
              </w:rPr>
              <w:t xml:space="preserve">. </w:t>
            </w:r>
          </w:p>
          <w:p w14:paraId="109B88BD"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10.9.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întârzierea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execu</w:t>
            </w:r>
            <w:r w:rsidR="0001066E" w:rsidRPr="00FA08CC">
              <w:rPr>
                <w:lang w:val="en-US"/>
              </w:rPr>
              <w:t>ţia</w:t>
            </w:r>
            <w:proofErr w:type="spellEnd"/>
            <w:r w:rsidR="0001066E" w:rsidRPr="00FA08CC">
              <w:rPr>
                <w:lang w:val="en-US"/>
              </w:rPr>
              <w:t xml:space="preserve"> </w:t>
            </w:r>
            <w:proofErr w:type="spellStart"/>
            <w:r w:rsidR="0001066E" w:rsidRPr="00FA08CC">
              <w:rPr>
                <w:lang w:val="en-US"/>
              </w:rPr>
              <w:t>lucrărilor</w:t>
            </w:r>
            <w:proofErr w:type="spellEnd"/>
            <w:r w:rsidR="0001066E" w:rsidRPr="00FA08CC">
              <w:rPr>
                <w:lang w:val="en-US"/>
              </w:rPr>
              <w:t xml:space="preserve"> </w:t>
            </w:r>
            <w:proofErr w:type="spellStart"/>
            <w:r w:rsidR="0001066E" w:rsidRPr="00FA08CC">
              <w:rPr>
                <w:lang w:val="en-US"/>
              </w:rPr>
              <w:t>este</w:t>
            </w:r>
            <w:proofErr w:type="spellEnd"/>
            <w:r w:rsidR="0001066E" w:rsidRPr="00FA08CC">
              <w:rPr>
                <w:lang w:val="en-US"/>
              </w:rPr>
              <w:t xml:space="preserve"> </w:t>
            </w:r>
            <w:r w:rsidR="001278C6" w:rsidRPr="00FA08CC">
              <w:rPr>
                <w:lang w:val="en-US"/>
              </w:rPr>
              <w:t>din</w:t>
            </w:r>
            <w:r w:rsidR="0001066E" w:rsidRPr="00FA08CC">
              <w:rPr>
                <w:lang w:val="en-US"/>
              </w:rPr>
              <w:t xml:space="preserve"> culpa </w:t>
            </w:r>
            <w:proofErr w:type="spellStart"/>
            <w:r w:rsidR="0001066E" w:rsidRPr="00FA08CC">
              <w:rPr>
                <w:lang w:val="en-US"/>
              </w:rPr>
              <w:t>uneia</w:t>
            </w:r>
            <w:proofErr w:type="spellEnd"/>
            <w:r w:rsidR="00460653" w:rsidRPr="00FA08CC">
              <w:rPr>
                <w:lang w:val="en-US"/>
              </w:rPr>
              <w:t xml:space="preserve"> </w:t>
            </w:r>
            <w:proofErr w:type="spellStart"/>
            <w:r w:rsidR="00460653" w:rsidRPr="00FA08CC">
              <w:rPr>
                <w:lang w:val="en-US"/>
              </w:rPr>
              <w:t>din</w:t>
            </w:r>
            <w:r w:rsidR="0001066E" w:rsidRPr="00FA08CC">
              <w:rPr>
                <w:lang w:val="en-US"/>
              </w:rPr>
              <w:t>tre</w:t>
            </w:r>
            <w:proofErr w:type="spellEnd"/>
            <w:r w:rsidR="00460653" w:rsidRPr="00FA08CC">
              <w:rPr>
                <w:lang w:val="en-US"/>
              </w:rPr>
              <w:t xml:space="preserve"> </w:t>
            </w:r>
            <w:proofErr w:type="spellStart"/>
            <w:r w:rsidR="00460653" w:rsidRPr="00FA08CC">
              <w:rPr>
                <w:lang w:val="en-US"/>
              </w:rPr>
              <w:t>părţi</w:t>
            </w:r>
            <w:r w:rsidR="0001066E" w:rsidRPr="00FA08CC">
              <w:rPr>
                <w:lang w:val="en-US"/>
              </w:rPr>
              <w:t>le</w:t>
            </w:r>
            <w:proofErr w:type="spellEnd"/>
            <w:r w:rsidR="0001066E" w:rsidRPr="00FA08CC">
              <w:rPr>
                <w:lang w:val="en-US"/>
              </w:rPr>
              <w:t xml:space="preserve"> </w:t>
            </w:r>
            <w:proofErr w:type="spellStart"/>
            <w:r w:rsidR="0001066E" w:rsidRPr="00FA08CC">
              <w:rPr>
                <w:lang w:val="en-US"/>
              </w:rPr>
              <w:t>contractante</w:t>
            </w:r>
            <w:proofErr w:type="spellEnd"/>
            <w:r w:rsidR="00460653" w:rsidRPr="00FA08CC">
              <w:rPr>
                <w:lang w:val="en-US"/>
              </w:rPr>
              <w:t xml:space="preserve">, </w:t>
            </w:r>
            <w:proofErr w:type="spellStart"/>
            <w:r w:rsidR="00460653" w:rsidRPr="00FA08CC">
              <w:rPr>
                <w:lang w:val="en-US"/>
              </w:rPr>
              <w:t>partea</w:t>
            </w:r>
            <w:proofErr w:type="spellEnd"/>
            <w:r w:rsidR="00460653" w:rsidRPr="00FA08CC">
              <w:rPr>
                <w:lang w:val="en-US"/>
              </w:rPr>
              <w:t xml:space="preserve"> </w:t>
            </w:r>
            <w:proofErr w:type="spellStart"/>
            <w:r w:rsidR="00460653" w:rsidRPr="00FA08CC">
              <w:rPr>
                <w:lang w:val="en-US"/>
              </w:rPr>
              <w:t>culpabilă</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plăti</w:t>
            </w:r>
            <w:proofErr w:type="spellEnd"/>
            <w:r w:rsidR="00460653" w:rsidRPr="00FA08CC">
              <w:rPr>
                <w:lang w:val="en-US"/>
              </w:rPr>
              <w:t xml:space="preserve"> </w:t>
            </w:r>
            <w:proofErr w:type="spellStart"/>
            <w:r w:rsidR="00460653" w:rsidRPr="00FA08CC">
              <w:rPr>
                <w:lang w:val="en-US"/>
              </w:rPr>
              <w:t>celeilalte</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w:t>
            </w:r>
            <w:proofErr w:type="spellStart"/>
            <w:r w:rsidR="00460653" w:rsidRPr="00FA08CC">
              <w:rPr>
                <w:lang w:val="en-US"/>
              </w:rPr>
              <w:t>penalizări</w:t>
            </w:r>
            <w:proofErr w:type="spellEnd"/>
            <w:r w:rsidR="0001066E" w:rsidRPr="00FA08CC">
              <w:rPr>
                <w:lang w:val="en-US"/>
              </w:rPr>
              <w:t xml:space="preserve"> </w:t>
            </w:r>
            <w:proofErr w:type="spellStart"/>
            <w:r w:rsidR="0001066E" w:rsidRPr="00FA08CC">
              <w:rPr>
                <w:lang w:val="en-US"/>
              </w:rPr>
              <w:t>şi</w:t>
            </w:r>
            <w:proofErr w:type="spellEnd"/>
            <w:r w:rsidR="0001066E" w:rsidRPr="00FA08CC">
              <w:rPr>
                <w:lang w:val="en-US"/>
              </w:rPr>
              <w:t>/</w:t>
            </w:r>
            <w:proofErr w:type="spellStart"/>
            <w:r w:rsidR="0001066E" w:rsidRPr="00FA08CC">
              <w:rPr>
                <w:lang w:val="en-US"/>
              </w:rPr>
              <w:t>sau</w:t>
            </w:r>
            <w:proofErr w:type="spellEnd"/>
            <w:r w:rsidR="0001066E" w:rsidRPr="00FA08CC">
              <w:rPr>
                <w:lang w:val="en-US"/>
              </w:rPr>
              <w:t xml:space="preserve"> </w:t>
            </w:r>
            <w:proofErr w:type="spellStart"/>
            <w:r w:rsidR="0001066E" w:rsidRPr="00FA08CC">
              <w:rPr>
                <w:lang w:val="en-US"/>
              </w:rPr>
              <w:t>despăgubiri</w:t>
            </w:r>
            <w:proofErr w:type="spellEnd"/>
            <w:r w:rsidR="0001066E" w:rsidRPr="00FA08CC">
              <w:rPr>
                <w:lang w:val="en-US"/>
              </w:rPr>
              <w:t xml:space="preserve"> </w:t>
            </w:r>
            <w:proofErr w:type="spellStart"/>
            <w:r w:rsidR="0001066E" w:rsidRPr="00FA08CC">
              <w:rPr>
                <w:lang w:val="en-US"/>
              </w:rPr>
              <w:t>în</w:t>
            </w:r>
            <w:proofErr w:type="spellEnd"/>
            <w:r w:rsidR="0001066E" w:rsidRPr="00FA08CC">
              <w:rPr>
                <w:lang w:val="en-US"/>
              </w:rPr>
              <w:t xml:space="preserve"> </w:t>
            </w:r>
            <w:proofErr w:type="spellStart"/>
            <w:r w:rsidR="0001066E" w:rsidRPr="00FA08CC">
              <w:rPr>
                <w:lang w:val="en-US"/>
              </w:rPr>
              <w:t>cuantum</w:t>
            </w:r>
            <w:proofErr w:type="spellEnd"/>
            <w:r w:rsidR="0001066E" w:rsidRPr="00FA08CC">
              <w:rPr>
                <w:lang w:val="en-US"/>
              </w:rPr>
              <w:t xml:space="preserve"> de la 0,01% </w:t>
            </w:r>
            <w:proofErr w:type="spellStart"/>
            <w:r w:rsidR="0001066E" w:rsidRPr="00FA08CC">
              <w:rPr>
                <w:lang w:val="en-US"/>
              </w:rPr>
              <w:t>până</w:t>
            </w:r>
            <w:proofErr w:type="spellEnd"/>
            <w:r w:rsidR="0001066E" w:rsidRPr="00FA08CC">
              <w:rPr>
                <w:lang w:val="en-US"/>
              </w:rPr>
              <w:t xml:space="preserve"> la 0,1%</w:t>
            </w:r>
            <w:r w:rsidR="00460653" w:rsidRPr="00FA08CC">
              <w:rPr>
                <w:lang w:val="en-US"/>
              </w:rPr>
              <w:t xml:space="preserve"> din </w:t>
            </w:r>
            <w:proofErr w:type="spellStart"/>
            <w:r w:rsidR="00460653" w:rsidRPr="00FA08CC">
              <w:rPr>
                <w:lang w:val="en-US"/>
              </w:rPr>
              <w:t>valoarea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D74B95" w:rsidRPr="00FA08CC">
              <w:rPr>
                <w:lang w:val="en-US"/>
              </w:rPr>
              <w:t>rămase</w:t>
            </w:r>
            <w:r w:rsidR="00460653" w:rsidRPr="00FA08CC">
              <w:rPr>
                <w:lang w:val="en-US"/>
              </w:rPr>
              <w:t>de</w:t>
            </w:r>
            <w:proofErr w:type="spellEnd"/>
            <w:r w:rsidR="00460653" w:rsidRPr="00FA08CC">
              <w:rPr>
                <w:lang w:val="en-US"/>
              </w:rPr>
              <w:t xml:space="preserve"> </w:t>
            </w:r>
            <w:proofErr w:type="spellStart"/>
            <w:r w:rsidR="00460653" w:rsidRPr="00FA08CC">
              <w:rPr>
                <w:lang w:val="en-US"/>
              </w:rPr>
              <w:t>executat</w:t>
            </w:r>
            <w:proofErr w:type="spellEnd"/>
            <w:r w:rsidR="00460653" w:rsidRPr="00FA08CC">
              <w:rPr>
                <w:lang w:val="en-US"/>
              </w:rPr>
              <w:t>/</w:t>
            </w:r>
            <w:proofErr w:type="spellStart"/>
            <w:r w:rsidR="00460653" w:rsidRPr="00FA08CC">
              <w:rPr>
                <w:lang w:val="en-US"/>
              </w:rPr>
              <w:t>neonorate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fiecare</w:t>
            </w:r>
            <w:proofErr w:type="spellEnd"/>
            <w:r w:rsidR="00460653" w:rsidRPr="00FA08CC">
              <w:rPr>
                <w:lang w:val="en-US"/>
              </w:rPr>
              <w:t xml:space="preserve"> zi de </w:t>
            </w:r>
            <w:proofErr w:type="spellStart"/>
            <w:r w:rsidR="00460653" w:rsidRPr="00FA08CC">
              <w:rPr>
                <w:lang w:val="en-US"/>
              </w:rPr>
              <w:t>întârziere</w:t>
            </w:r>
            <w:proofErr w:type="spellEnd"/>
            <w:r w:rsidR="00460653" w:rsidRPr="00FA08CC">
              <w:rPr>
                <w:lang w:val="en-US"/>
              </w:rPr>
              <w:t xml:space="preserve">. </w:t>
            </w:r>
            <w:proofErr w:type="spellStart"/>
            <w:r w:rsidR="00460653" w:rsidRPr="00FA08CC">
              <w:rPr>
                <w:lang w:val="en-US"/>
              </w:rPr>
              <w:t>Penalizarea</w:t>
            </w:r>
            <w:proofErr w:type="spellEnd"/>
            <w:r w:rsidR="00460653" w:rsidRPr="00FA08CC">
              <w:rPr>
                <w:lang w:val="en-US"/>
              </w:rPr>
              <w:t xml:space="preserve"> </w:t>
            </w:r>
            <w:proofErr w:type="spellStart"/>
            <w:r w:rsidR="00460653" w:rsidRPr="00FA08CC">
              <w:rPr>
                <w:lang w:val="en-US"/>
              </w:rPr>
              <w:t>devine</w:t>
            </w:r>
            <w:proofErr w:type="spellEnd"/>
            <w:r w:rsidR="00460653" w:rsidRPr="00FA08CC">
              <w:rPr>
                <w:lang w:val="en-US"/>
              </w:rPr>
              <w:t xml:space="preserve"> </w:t>
            </w:r>
            <w:proofErr w:type="spellStart"/>
            <w:r w:rsidR="00460653" w:rsidRPr="00FA08CC">
              <w:rPr>
                <w:lang w:val="en-US"/>
              </w:rPr>
              <w:t>operantă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momentul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partea</w:t>
            </w:r>
            <w:proofErr w:type="spellEnd"/>
            <w:r w:rsidR="00460653" w:rsidRPr="00FA08CC">
              <w:rPr>
                <w:lang w:val="en-US"/>
              </w:rPr>
              <w:t xml:space="preserve"> </w:t>
            </w:r>
            <w:proofErr w:type="spellStart"/>
            <w:r w:rsidR="00BB2CB2" w:rsidRPr="00FA08CC">
              <w:rPr>
                <w:lang w:val="en-US"/>
              </w:rPr>
              <w:t>î</w:t>
            </w:r>
            <w:r w:rsidR="00460653" w:rsidRPr="00FA08CC">
              <w:rPr>
                <w:lang w:val="en-US"/>
              </w:rPr>
              <w:t>nculpă</w:t>
            </w:r>
            <w:proofErr w:type="spellEnd"/>
            <w:r w:rsidR="00460653" w:rsidRPr="00FA08CC">
              <w:rPr>
                <w:lang w:val="en-US"/>
              </w:rPr>
              <w:t xml:space="preserve"> a </w:t>
            </w:r>
            <w:proofErr w:type="spellStart"/>
            <w:r w:rsidR="00460653" w:rsidRPr="00FA08CC">
              <w:rPr>
                <w:lang w:val="en-US"/>
              </w:rPr>
              <w:t>intrat</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întârziere</w:t>
            </w:r>
            <w:proofErr w:type="spellEnd"/>
            <w:r w:rsidR="00460653" w:rsidRPr="00FA08CC">
              <w:rPr>
                <w:lang w:val="en-US"/>
              </w:rPr>
              <w:t xml:space="preserve">. </w:t>
            </w:r>
          </w:p>
          <w:p w14:paraId="39D974BB" w14:textId="77777777" w:rsidR="00460653" w:rsidRPr="00FA08CC" w:rsidRDefault="00D53233" w:rsidP="009D72E1">
            <w:pPr>
              <w:pStyle w:val="NormalWeb"/>
              <w:numPr>
                <w:ilvl w:val="1"/>
                <w:numId w:val="16"/>
              </w:numPr>
              <w:tabs>
                <w:tab w:val="left" w:pos="567"/>
                <w:tab w:val="left" w:pos="1890"/>
              </w:tabs>
              <w:spacing w:line="276" w:lineRule="auto"/>
              <w:ind w:left="0" w:hanging="567"/>
              <w:rPr>
                <w:lang w:val="en-US"/>
              </w:rPr>
            </w:pPr>
            <w:r w:rsidRPr="00FA08CC">
              <w:rPr>
                <w:lang w:val="en-US"/>
              </w:rPr>
              <w:t xml:space="preserve">10.10. </w:t>
            </w:r>
            <w:proofErr w:type="spellStart"/>
            <w:r w:rsidR="00460653" w:rsidRPr="00FA08CC">
              <w:rPr>
                <w:lang w:val="en-US"/>
              </w:rPr>
              <w:t>Beneficiarul</w:t>
            </w:r>
            <w:proofErr w:type="spellEnd"/>
            <w:r w:rsidR="00460653" w:rsidRPr="00FA08CC">
              <w:rPr>
                <w:lang w:val="en-US"/>
              </w:rPr>
              <w:t xml:space="preserve"> nu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responsabil</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nici</w:t>
            </w:r>
            <w:proofErr w:type="spellEnd"/>
            <w:r w:rsidR="00460653" w:rsidRPr="00FA08CC">
              <w:rPr>
                <w:lang w:val="en-US"/>
              </w:rPr>
              <w:t xml:space="preserve"> un </w:t>
            </w:r>
            <w:proofErr w:type="spellStart"/>
            <w:r w:rsidR="00460653" w:rsidRPr="00FA08CC">
              <w:rPr>
                <w:lang w:val="en-US"/>
              </w:rPr>
              <w:t>fel</w:t>
            </w:r>
            <w:proofErr w:type="spellEnd"/>
            <w:r w:rsidR="00460653" w:rsidRPr="00FA08CC">
              <w:rPr>
                <w:lang w:val="en-US"/>
              </w:rPr>
              <w:t xml:space="preserve"> de </w:t>
            </w:r>
            <w:proofErr w:type="spellStart"/>
            <w:r w:rsidR="00460653" w:rsidRPr="00FA08CC">
              <w:rPr>
                <w:lang w:val="en-US"/>
              </w:rPr>
              <w:t>daune</w:t>
            </w:r>
            <w:r w:rsidR="00C33344" w:rsidRPr="00FA08CC">
              <w:rPr>
                <w:lang w:val="en-US"/>
              </w:rPr>
              <w:t>-</w:t>
            </w:r>
            <w:r w:rsidR="00460653" w:rsidRPr="00FA08CC">
              <w:rPr>
                <w:lang w:val="en-US"/>
              </w:rPr>
              <w:t>interese</w:t>
            </w:r>
            <w:proofErr w:type="spellEnd"/>
            <w:r w:rsidR="00460653" w:rsidRPr="00FA08CC">
              <w:rPr>
                <w:lang w:val="en-US"/>
              </w:rPr>
              <w:t xml:space="preserve">, </w:t>
            </w:r>
            <w:proofErr w:type="spellStart"/>
            <w:r w:rsidR="00460653" w:rsidRPr="00FA08CC">
              <w:rPr>
                <w:lang w:val="en-US"/>
              </w:rPr>
              <w:t>compensaţii</w:t>
            </w:r>
            <w:proofErr w:type="spellEnd"/>
            <w:r w:rsidR="00460653" w:rsidRPr="00FA08CC">
              <w:rPr>
                <w:lang w:val="en-US"/>
              </w:rPr>
              <w:t xml:space="preserve"> </w:t>
            </w:r>
            <w:proofErr w:type="spellStart"/>
            <w:r w:rsidR="00460653" w:rsidRPr="00FA08CC">
              <w:rPr>
                <w:lang w:val="en-US"/>
              </w:rPr>
              <w:t>plătibile</w:t>
            </w:r>
            <w:proofErr w:type="spellEnd"/>
            <w:r w:rsidR="00460653" w:rsidRPr="00FA08CC">
              <w:rPr>
                <w:lang w:val="en-US"/>
              </w:rPr>
              <w:t xml:space="preserve"> conform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privinţa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ca </w:t>
            </w:r>
            <w:proofErr w:type="spellStart"/>
            <w:r w:rsidR="00460653" w:rsidRPr="00FA08CC">
              <w:rPr>
                <w:lang w:val="en-US"/>
              </w:rPr>
              <w:t>urmare</w:t>
            </w:r>
            <w:proofErr w:type="spellEnd"/>
            <w:r w:rsidR="00460653" w:rsidRPr="00FA08CC">
              <w:rPr>
                <w:lang w:val="en-US"/>
              </w:rPr>
              <w:t xml:space="preserve"> a </w:t>
            </w:r>
            <w:proofErr w:type="spellStart"/>
            <w:r w:rsidR="00460653" w:rsidRPr="00FA08CC">
              <w:rPr>
                <w:lang w:val="en-US"/>
              </w:rPr>
              <w:t>unui</w:t>
            </w:r>
            <w:proofErr w:type="spellEnd"/>
            <w:r w:rsidR="00460653" w:rsidRPr="00FA08CC">
              <w:rPr>
                <w:lang w:val="en-US"/>
              </w:rPr>
              <w:t xml:space="preserve"> accident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prejudiciu</w:t>
            </w:r>
            <w:proofErr w:type="spellEnd"/>
            <w:r w:rsidR="00460653" w:rsidRPr="00FA08CC">
              <w:rPr>
                <w:lang w:val="en-US"/>
              </w:rPr>
              <w:t xml:space="preserve"> </w:t>
            </w:r>
            <w:proofErr w:type="spellStart"/>
            <w:r w:rsidR="00460653" w:rsidRPr="00FA08CC">
              <w:rPr>
                <w:lang w:val="en-US"/>
              </w:rPr>
              <w:t>adus</w:t>
            </w:r>
            <w:proofErr w:type="spellEnd"/>
            <w:r w:rsidR="00460653" w:rsidRPr="00FA08CC">
              <w:rPr>
                <w:lang w:val="en-US"/>
              </w:rPr>
              <w:t xml:space="preserve"> </w:t>
            </w:r>
            <w:proofErr w:type="spellStart"/>
            <w:r w:rsidR="00460653" w:rsidRPr="00FA08CC">
              <w:rPr>
                <w:lang w:val="en-US"/>
              </w:rPr>
              <w:t>unui</w:t>
            </w:r>
            <w:proofErr w:type="spellEnd"/>
            <w:r w:rsidR="00460653" w:rsidRPr="00FA08CC">
              <w:rPr>
                <w:lang w:val="en-US"/>
              </w:rPr>
              <w:t xml:space="preserve"> </w:t>
            </w:r>
            <w:proofErr w:type="spellStart"/>
            <w:r w:rsidR="00460653" w:rsidRPr="00FA08CC">
              <w:rPr>
                <w:lang w:val="en-US"/>
              </w:rPr>
              <w:t>muncitor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altei</w:t>
            </w:r>
            <w:proofErr w:type="spellEnd"/>
            <w:r w:rsidR="00460653" w:rsidRPr="00FA08CC">
              <w:rPr>
                <w:lang w:val="en-US"/>
              </w:rPr>
              <w:t xml:space="preserve"> </w:t>
            </w:r>
            <w:proofErr w:type="spellStart"/>
            <w:r w:rsidR="00460653" w:rsidRPr="00FA08CC">
              <w:rPr>
                <w:lang w:val="en-US"/>
              </w:rPr>
              <w:t>persoane</w:t>
            </w:r>
            <w:proofErr w:type="spellEnd"/>
            <w:r w:rsidR="00460653" w:rsidRPr="00FA08CC">
              <w:rPr>
                <w:lang w:val="en-US"/>
              </w:rPr>
              <w:t xml:space="preserve"> </w:t>
            </w:r>
            <w:proofErr w:type="spellStart"/>
            <w:r w:rsidR="00460653" w:rsidRPr="00FA08CC">
              <w:rPr>
                <w:lang w:val="en-US"/>
              </w:rPr>
              <w:t>angajate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cu </w:t>
            </w:r>
            <w:proofErr w:type="spellStart"/>
            <w:r w:rsidR="00460653" w:rsidRPr="00FA08CC">
              <w:rPr>
                <w:lang w:val="en-US"/>
              </w:rPr>
              <w:t>excepţia</w:t>
            </w:r>
            <w:proofErr w:type="spellEnd"/>
            <w:r w:rsidR="00460653" w:rsidRPr="00FA08CC">
              <w:rPr>
                <w:lang w:val="en-US"/>
              </w:rPr>
              <w:t xml:space="preserve"> </w:t>
            </w:r>
            <w:proofErr w:type="spellStart"/>
            <w:r w:rsidR="00460653" w:rsidRPr="00FA08CC">
              <w:rPr>
                <w:lang w:val="en-US"/>
              </w:rPr>
              <w:t>unui</w:t>
            </w:r>
            <w:proofErr w:type="spellEnd"/>
            <w:r w:rsidR="00460653" w:rsidRPr="00FA08CC">
              <w:rPr>
                <w:lang w:val="en-US"/>
              </w:rPr>
              <w:t xml:space="preserve"> accident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prejudiciu</w:t>
            </w:r>
            <w:proofErr w:type="spellEnd"/>
            <w:r w:rsidR="00460653" w:rsidRPr="00FA08CC">
              <w:rPr>
                <w:lang w:val="en-US"/>
              </w:rPr>
              <w:t xml:space="preserve"> </w:t>
            </w:r>
            <w:proofErr w:type="spellStart"/>
            <w:r w:rsidR="00460653" w:rsidRPr="00FA08CC">
              <w:rPr>
                <w:lang w:val="en-US"/>
              </w:rPr>
              <w:t>rezult</w:t>
            </w:r>
            <w:r w:rsidR="00D74B95" w:rsidRPr="00FA08CC">
              <w:rPr>
                <w:lang w:val="en-US"/>
              </w:rPr>
              <w:t>î</w:t>
            </w:r>
            <w:r w:rsidR="00460653" w:rsidRPr="00FA08CC">
              <w:rPr>
                <w:lang w:val="en-US"/>
              </w:rPr>
              <w:t>nd</w:t>
            </w:r>
            <w:proofErr w:type="spellEnd"/>
            <w:r w:rsidR="00460653" w:rsidRPr="00FA08CC">
              <w:rPr>
                <w:lang w:val="en-US"/>
              </w:rPr>
              <w:t xml:space="preserve"> din vina </w:t>
            </w:r>
            <w:proofErr w:type="spellStart"/>
            <w:r w:rsidR="00460653" w:rsidRPr="00FA08CC">
              <w:rPr>
                <w:lang w:val="en-US"/>
              </w:rPr>
              <w:t>Beneficiarului</w:t>
            </w:r>
            <w:proofErr w:type="spellEnd"/>
            <w:r w:rsidR="00460653" w:rsidRPr="00FA08CC">
              <w:rPr>
                <w:lang w:val="en-US"/>
              </w:rPr>
              <w:t xml:space="preserve">, a </w:t>
            </w:r>
            <w:proofErr w:type="spellStart"/>
            <w:r w:rsidR="00460653" w:rsidRPr="00FA08CC">
              <w:rPr>
                <w:lang w:val="en-US"/>
              </w:rPr>
              <w:t>agenţilor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angajaţilor</w:t>
            </w:r>
            <w:proofErr w:type="spellEnd"/>
            <w:r w:rsidR="00460653" w:rsidRPr="00FA08CC">
              <w:rPr>
                <w:lang w:val="en-US"/>
              </w:rPr>
              <w:t xml:space="preserve"> </w:t>
            </w:r>
            <w:proofErr w:type="spellStart"/>
            <w:r w:rsidR="00460653" w:rsidRPr="00FA08CC">
              <w:rPr>
                <w:lang w:val="en-US"/>
              </w:rPr>
              <w:t>acestora</w:t>
            </w:r>
            <w:proofErr w:type="spellEnd"/>
            <w:r w:rsidR="00460653" w:rsidRPr="00FA08CC">
              <w:rPr>
                <w:lang w:val="en-US"/>
              </w:rPr>
              <w:t>.</w:t>
            </w:r>
          </w:p>
          <w:p w14:paraId="665FFB01" w14:textId="77777777" w:rsidR="00460653" w:rsidRPr="00FA08CC" w:rsidRDefault="00D53233" w:rsidP="009D72E1">
            <w:pPr>
              <w:pStyle w:val="NormalWeb"/>
              <w:numPr>
                <w:ilvl w:val="1"/>
                <w:numId w:val="16"/>
              </w:numPr>
              <w:tabs>
                <w:tab w:val="left" w:pos="567"/>
                <w:tab w:val="left" w:pos="1890"/>
              </w:tabs>
              <w:spacing w:line="276" w:lineRule="auto"/>
              <w:ind w:left="0" w:hanging="567"/>
              <w:rPr>
                <w:lang w:val="en-US"/>
              </w:rPr>
            </w:pPr>
            <w:r w:rsidRPr="00FA08CC">
              <w:rPr>
                <w:lang w:val="en-US"/>
              </w:rPr>
              <w:t xml:space="preserve">10.11.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subantreprenorii</w:t>
            </w:r>
            <w:proofErr w:type="spellEnd"/>
            <w:r w:rsidR="00460653" w:rsidRPr="00FA08CC">
              <w:rPr>
                <w:lang w:val="en-US"/>
              </w:rPr>
              <w:t xml:space="preserve"> </w:t>
            </w:r>
            <w:proofErr w:type="spellStart"/>
            <w:r w:rsidR="00460653" w:rsidRPr="00FA08CC">
              <w:rPr>
                <w:lang w:val="en-US"/>
              </w:rPr>
              <w:t>răspund</w:t>
            </w:r>
            <w:proofErr w:type="spellEnd"/>
            <w:r w:rsidR="00460653" w:rsidRPr="00FA08CC">
              <w:rPr>
                <w:lang w:val="en-US"/>
              </w:rPr>
              <w:t xml:space="preserve"> </w:t>
            </w:r>
            <w:proofErr w:type="spellStart"/>
            <w:r w:rsidR="00460653" w:rsidRPr="00FA08CC">
              <w:rPr>
                <w:lang w:val="en-US"/>
              </w:rPr>
              <w:t>soli</w:t>
            </w:r>
            <w:r w:rsidR="00DA1062" w:rsidRPr="00FA08CC">
              <w:rPr>
                <w:lang w:val="en-US"/>
              </w:rPr>
              <w:t>dar</w:t>
            </w:r>
            <w:proofErr w:type="spellEnd"/>
            <w:r w:rsidR="00DA1062" w:rsidRPr="00FA08CC">
              <w:rPr>
                <w:lang w:val="en-US"/>
              </w:rPr>
              <w:t xml:space="preserve"> </w:t>
            </w:r>
            <w:proofErr w:type="spellStart"/>
            <w:r w:rsidR="00DA1062" w:rsidRPr="00FA08CC">
              <w:rPr>
                <w:lang w:val="en-US"/>
              </w:rPr>
              <w:t>pentru</w:t>
            </w:r>
            <w:proofErr w:type="spellEnd"/>
            <w:r w:rsidR="00DA1062" w:rsidRPr="00FA08CC">
              <w:rPr>
                <w:lang w:val="en-US"/>
              </w:rPr>
              <w:t xml:space="preserve"> </w:t>
            </w:r>
            <w:proofErr w:type="spellStart"/>
            <w:r w:rsidR="00DA1062" w:rsidRPr="00FA08CC">
              <w:rPr>
                <w:lang w:val="en-US"/>
              </w:rPr>
              <w:t>neexecutarea</w:t>
            </w:r>
            <w:proofErr w:type="spellEnd"/>
            <w:r w:rsidR="00DA1062" w:rsidRPr="00FA08CC">
              <w:rPr>
                <w:lang w:val="en-US"/>
              </w:rPr>
              <w:t xml:space="preserve"> </w:t>
            </w:r>
            <w:proofErr w:type="spellStart"/>
            <w:r w:rsidR="00DA1062" w:rsidRPr="00FA08CC">
              <w:rPr>
                <w:lang w:val="en-US"/>
              </w:rPr>
              <w:t>obligaț</w:t>
            </w:r>
            <w:r w:rsidR="00460653" w:rsidRPr="00FA08CC">
              <w:rPr>
                <w:lang w:val="en-US"/>
              </w:rPr>
              <w:t>iil</w:t>
            </w:r>
            <w:r w:rsidR="00BB2CB2" w:rsidRPr="00FA08CC">
              <w:rPr>
                <w:lang w:val="en-US"/>
              </w:rPr>
              <w:t>or</w:t>
            </w:r>
            <w:proofErr w:type="spellEnd"/>
            <w:r w:rsidR="00460653" w:rsidRPr="00FA08CC">
              <w:rPr>
                <w:lang w:val="en-US"/>
              </w:rPr>
              <w:t xml:space="preserve"> </w:t>
            </w:r>
            <w:proofErr w:type="spellStart"/>
            <w:r w:rsidR="00460653" w:rsidRPr="00FA08CC">
              <w:rPr>
                <w:lang w:val="en-US"/>
              </w:rPr>
              <w:t>contractuale</w:t>
            </w:r>
            <w:proofErr w:type="spellEnd"/>
            <w:r w:rsidR="00460653" w:rsidRPr="00FA08CC">
              <w:rPr>
                <w:lang w:val="en-US"/>
              </w:rPr>
              <w:t>.</w:t>
            </w:r>
          </w:p>
          <w:p w14:paraId="0B2D43BC" w14:textId="77777777" w:rsidR="00460653" w:rsidRPr="00FA08CC" w:rsidRDefault="00460653" w:rsidP="00196AB4">
            <w:pPr>
              <w:pStyle w:val="NormalWeb"/>
              <w:tabs>
                <w:tab w:val="left" w:pos="567"/>
                <w:tab w:val="left" w:pos="1890"/>
              </w:tabs>
              <w:spacing w:line="276" w:lineRule="auto"/>
              <w:ind w:firstLine="0"/>
              <w:rPr>
                <w:lang w:val="en-US"/>
              </w:rPr>
            </w:pPr>
          </w:p>
          <w:p w14:paraId="628C4C20" w14:textId="77777777" w:rsidR="00460653" w:rsidRPr="00FF430B" w:rsidRDefault="00D53233" w:rsidP="009D72E1">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3B5156BF" w14:textId="77777777" w:rsidR="00460653" w:rsidRPr="00FF430B" w:rsidRDefault="00D53233" w:rsidP="009D72E1">
            <w:pPr>
              <w:pStyle w:val="Listparagraf"/>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3A799F2D" w14:textId="77777777" w:rsidR="00460653" w:rsidRPr="00FF430B" w:rsidRDefault="00460653" w:rsidP="00196AB4">
            <w:pPr>
              <w:tabs>
                <w:tab w:val="left" w:pos="567"/>
              </w:tabs>
              <w:jc w:val="both"/>
            </w:pPr>
          </w:p>
          <w:p w14:paraId="66DC4741" w14:textId="77777777" w:rsidR="00460653" w:rsidRPr="00FF430B" w:rsidRDefault="00D53233" w:rsidP="009D72E1">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2BA67483" w14:textId="77777777" w:rsidR="00460653" w:rsidRPr="00FA08CC" w:rsidRDefault="00D53233" w:rsidP="00D53233">
            <w:pPr>
              <w:pStyle w:val="NormalWeb"/>
              <w:tabs>
                <w:tab w:val="left" w:pos="567"/>
              </w:tabs>
              <w:spacing w:line="276" w:lineRule="auto"/>
              <w:ind w:firstLine="0"/>
              <w:rPr>
                <w:lang w:val="en-US"/>
              </w:rPr>
            </w:pPr>
            <w:r w:rsidRPr="00FA08CC">
              <w:rPr>
                <w:lang w:val="en-US"/>
              </w:rPr>
              <w:t xml:space="preserve">12.1.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cere </w:t>
            </w:r>
            <w:proofErr w:type="spellStart"/>
            <w:r w:rsidR="00BB2CB2" w:rsidRPr="00FA08CC">
              <w:rPr>
                <w:lang w:val="en-US"/>
              </w:rPr>
              <w:t>rezoluțiunea</w:t>
            </w:r>
            <w:proofErr w:type="spellEnd"/>
            <w:r w:rsidR="0001066E"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
          <w:p w14:paraId="2BD08EA6"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7AFD2D99"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5DCB48BB"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5AB21B67" w14:textId="77777777" w:rsidR="00460653" w:rsidRPr="00FA08CC" w:rsidRDefault="00D53233" w:rsidP="009D72E1">
            <w:pPr>
              <w:pStyle w:val="NormalWeb"/>
              <w:numPr>
                <w:ilvl w:val="1"/>
                <w:numId w:val="16"/>
              </w:numPr>
              <w:tabs>
                <w:tab w:val="left" w:pos="567"/>
              </w:tabs>
              <w:spacing w:line="276" w:lineRule="auto"/>
              <w:ind w:left="0" w:hanging="567"/>
              <w:rPr>
                <w:lang w:val="en-US"/>
              </w:rPr>
            </w:pPr>
            <w:r w:rsidRPr="00FA08CC">
              <w:rPr>
                <w:lang w:val="en-US"/>
              </w:rPr>
              <w:t xml:space="preserve">12.2.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cere </w:t>
            </w:r>
            <w:proofErr w:type="spellStart"/>
            <w:r w:rsidR="00BB2CB2" w:rsidRPr="00FA08CC">
              <w:rPr>
                <w:lang w:val="en-US"/>
              </w:rPr>
              <w:t>rezoluțiunea</w:t>
            </w:r>
            <w:proofErr w:type="spellEnd"/>
            <w:r w:rsidR="00C33344"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
          <w:p w14:paraId="7DD226B7"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22434B1"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420627AB"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12C9BE6"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276589B1" w14:textId="77777777" w:rsidR="00460653" w:rsidRPr="00FA08CC" w:rsidRDefault="007323B6" w:rsidP="009D72E1">
            <w:pPr>
              <w:pStyle w:val="NormalWeb"/>
              <w:numPr>
                <w:ilvl w:val="1"/>
                <w:numId w:val="16"/>
              </w:numPr>
              <w:tabs>
                <w:tab w:val="left" w:pos="567"/>
              </w:tabs>
              <w:ind w:left="0" w:hanging="567"/>
              <w:rPr>
                <w:lang w:val="en-US"/>
              </w:rPr>
            </w:pPr>
            <w:r w:rsidRPr="00FA08CC">
              <w:rPr>
                <w:lang w:val="en-US"/>
              </w:rPr>
              <w:lastRenderedPageBreak/>
              <w:t xml:space="preserve">12.3. </w:t>
            </w:r>
            <w:proofErr w:type="spellStart"/>
            <w:r w:rsidR="00460653" w:rsidRPr="00FA08CC">
              <w:rPr>
                <w:lang w:val="en-US"/>
              </w:rPr>
              <w:t>Contractul</w:t>
            </w:r>
            <w:proofErr w:type="spellEnd"/>
            <w:r w:rsidR="00460653" w:rsidRPr="00FA08CC">
              <w:rPr>
                <w:lang w:val="en-US"/>
              </w:rPr>
              <w:t xml:space="preserve"> se </w:t>
            </w:r>
            <w:proofErr w:type="spellStart"/>
            <w:r w:rsidR="00460653" w:rsidRPr="00FA08CC">
              <w:rPr>
                <w:lang w:val="en-US"/>
              </w:rPr>
              <w:t>consideră</w:t>
            </w:r>
            <w:proofErr w:type="spellEnd"/>
            <w:r w:rsidR="00460653" w:rsidRPr="00FA08CC">
              <w:rPr>
                <w:lang w:val="en-US"/>
              </w:rPr>
              <w:t xml:space="preserve"> </w:t>
            </w:r>
            <w:proofErr w:type="spellStart"/>
            <w:r w:rsidR="00BB2CB2" w:rsidRPr="00FA08CC">
              <w:rPr>
                <w:lang w:val="en-US"/>
              </w:rPr>
              <w:t>rezolvit</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partea</w:t>
            </w:r>
            <w:proofErr w:type="spellEnd"/>
            <w:r w:rsidR="00460653" w:rsidRPr="00FA08CC">
              <w:rPr>
                <w:lang w:val="en-US"/>
              </w:rPr>
              <w:t xml:space="preserve"> </w:t>
            </w:r>
            <w:proofErr w:type="spellStart"/>
            <w:r w:rsidR="00460653" w:rsidRPr="00FA08CC">
              <w:rPr>
                <w:lang w:val="en-US"/>
              </w:rPr>
              <w:t>contractantă</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comunica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scris</w:t>
            </w:r>
            <w:proofErr w:type="spellEnd"/>
            <w:r w:rsidR="00460653" w:rsidRPr="00FA08CC">
              <w:rPr>
                <w:lang w:val="en-US"/>
              </w:rPr>
              <w:t xml:space="preserve"> </w:t>
            </w:r>
            <w:proofErr w:type="spellStart"/>
            <w:r w:rsidR="00460653" w:rsidRPr="00FA08CC">
              <w:rPr>
                <w:lang w:val="en-US"/>
              </w:rPr>
              <w:t>cele</w:t>
            </w:r>
            <w:r w:rsidRPr="00FA08CC">
              <w:rPr>
                <w:lang w:val="en-US"/>
              </w:rPr>
              <w:t>i</w:t>
            </w:r>
            <w:r w:rsidR="00460653" w:rsidRPr="00FA08CC">
              <w:rPr>
                <w:lang w:val="en-US"/>
              </w:rPr>
              <w:t>lalte</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w:t>
            </w:r>
            <w:proofErr w:type="spellStart"/>
            <w:r w:rsidR="00460653" w:rsidRPr="00FA08CC">
              <w:rPr>
                <w:lang w:val="en-US"/>
              </w:rPr>
              <w:t>contractante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termen de 15 </w:t>
            </w:r>
            <w:proofErr w:type="spellStart"/>
            <w:r w:rsidR="00460653" w:rsidRPr="00FA08CC">
              <w:rPr>
                <w:lang w:val="en-US"/>
              </w:rPr>
              <w:t>zile</w:t>
            </w:r>
            <w:proofErr w:type="spellEnd"/>
            <w:r w:rsidR="00460653" w:rsidRPr="00FA08CC">
              <w:rPr>
                <w:lang w:val="en-US"/>
              </w:rPr>
              <w:t xml:space="preserve"> </w:t>
            </w:r>
            <w:proofErr w:type="spellStart"/>
            <w:r w:rsidR="00460653" w:rsidRPr="00FA08CC">
              <w:rPr>
                <w:lang w:val="en-US"/>
              </w:rPr>
              <w:t>motivele</w:t>
            </w:r>
            <w:proofErr w:type="spellEnd"/>
            <w:r w:rsidR="00460653" w:rsidRPr="00FA08CC">
              <w:rPr>
                <w:lang w:val="en-US"/>
              </w:rPr>
              <w:t xml:space="preserve"> indicate la </w:t>
            </w:r>
            <w:proofErr w:type="spellStart"/>
            <w:r w:rsidR="00460653" w:rsidRPr="00FA08CC">
              <w:rPr>
                <w:lang w:val="en-US"/>
              </w:rPr>
              <w:t>punctele</w:t>
            </w:r>
            <w:proofErr w:type="spellEnd"/>
            <w:r w:rsidR="00460653" w:rsidRPr="00FA08CC">
              <w:rPr>
                <w:lang w:val="en-US"/>
              </w:rPr>
              <w:t xml:space="preserve"> 1</w:t>
            </w:r>
            <w:r w:rsidR="00D379F6" w:rsidRPr="00FA08CC">
              <w:rPr>
                <w:lang w:val="en-US"/>
              </w:rPr>
              <w:t>2</w:t>
            </w:r>
            <w:r w:rsidR="00460653" w:rsidRPr="00FA08CC">
              <w:rPr>
                <w:lang w:val="en-US"/>
              </w:rPr>
              <w:t xml:space="preserve">.1 </w:t>
            </w:r>
            <w:proofErr w:type="spellStart"/>
            <w:r w:rsidR="00460653" w:rsidRPr="00FA08CC">
              <w:rPr>
                <w:lang w:val="en-US"/>
              </w:rPr>
              <w:t>şi</w:t>
            </w:r>
            <w:proofErr w:type="spellEnd"/>
            <w:r w:rsidR="00460653" w:rsidRPr="00FA08CC">
              <w:rPr>
                <w:lang w:val="en-US"/>
              </w:rPr>
              <w:t xml:space="preserve"> 1</w:t>
            </w:r>
            <w:r w:rsidR="00D379F6" w:rsidRPr="00FA08CC">
              <w:rPr>
                <w:lang w:val="en-US"/>
              </w:rPr>
              <w:t>2</w:t>
            </w:r>
            <w:r w:rsidR="00460653" w:rsidRPr="00FA08CC">
              <w:rPr>
                <w:lang w:val="en-US"/>
              </w:rPr>
              <w:t xml:space="preserve">.2 din </w:t>
            </w:r>
            <w:proofErr w:type="spellStart"/>
            <w:r w:rsidR="00460653" w:rsidRPr="00FA08CC">
              <w:rPr>
                <w:lang w:val="en-US"/>
              </w:rPr>
              <w:t>prezentul</w:t>
            </w:r>
            <w:proofErr w:type="spellEnd"/>
            <w:r w:rsidR="00460653" w:rsidRPr="00FA08CC">
              <w:rPr>
                <w:lang w:val="en-US"/>
              </w:rPr>
              <w:t xml:space="preserve"> contract.  </w:t>
            </w:r>
          </w:p>
          <w:p w14:paraId="7D601B8C" w14:textId="77777777" w:rsidR="00460653" w:rsidRPr="00FA08CC" w:rsidRDefault="007323B6" w:rsidP="009D72E1">
            <w:pPr>
              <w:pStyle w:val="NormalWeb"/>
              <w:numPr>
                <w:ilvl w:val="1"/>
                <w:numId w:val="16"/>
              </w:numPr>
              <w:tabs>
                <w:tab w:val="left" w:pos="567"/>
              </w:tabs>
              <w:ind w:left="0" w:hanging="567"/>
              <w:rPr>
                <w:lang w:val="en-US"/>
              </w:rPr>
            </w:pPr>
            <w:r w:rsidRPr="00FA08CC">
              <w:rPr>
                <w:lang w:val="en-US"/>
              </w:rPr>
              <w:t xml:space="preserve">12.4.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de </w:t>
            </w:r>
            <w:proofErr w:type="spellStart"/>
            <w:r w:rsidR="00BB2CB2" w:rsidRPr="00FA08CC">
              <w:rPr>
                <w:lang w:val="en-US"/>
              </w:rPr>
              <w:t>rezoluțiune</w:t>
            </w:r>
            <w:r w:rsidR="00460653" w:rsidRPr="00FA08CC">
              <w:rPr>
                <w:lang w:val="en-US"/>
              </w:rPr>
              <w:t>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convoca</w:t>
            </w:r>
            <w:proofErr w:type="spellEnd"/>
            <w:r w:rsidR="00460653" w:rsidRPr="00FA08CC">
              <w:rPr>
                <w:lang w:val="en-US"/>
              </w:rPr>
              <w:t xml:space="preserve"> </w:t>
            </w:r>
            <w:proofErr w:type="spellStart"/>
            <w:r w:rsidR="00460653" w:rsidRPr="00FA08CC">
              <w:rPr>
                <w:lang w:val="en-US"/>
              </w:rPr>
              <w:t>comisia</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care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efectua</w:t>
            </w:r>
            <w:proofErr w:type="spellEnd"/>
            <w:r w:rsidR="00460653" w:rsidRPr="00FA08CC">
              <w:rPr>
                <w:lang w:val="en-US"/>
              </w:rPr>
              <w:t xml:space="preserve"> </w:t>
            </w:r>
            <w:proofErr w:type="spellStart"/>
            <w:r w:rsidR="00460653" w:rsidRPr="00FA08CC">
              <w:rPr>
                <w:lang w:val="en-US"/>
              </w:rPr>
              <w:t>recepţia</w:t>
            </w:r>
            <w:proofErr w:type="spellEnd"/>
            <w:r w:rsidR="00460653" w:rsidRPr="00FA08CC">
              <w:rPr>
                <w:lang w:val="en-US"/>
              </w:rPr>
              <w:t xml:space="preserve"> </w:t>
            </w:r>
            <w:proofErr w:type="spellStart"/>
            <w:r w:rsidR="00460653" w:rsidRPr="00FA08CC">
              <w:rPr>
                <w:lang w:val="en-US"/>
              </w:rPr>
              <w:t>cantitativă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calitativ</w:t>
            </w:r>
            <w:r w:rsidR="00D74B95" w:rsidRPr="00FA08CC">
              <w:rPr>
                <w:lang w:val="en-US"/>
              </w:rPr>
              <w:t>ă</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executate</w:t>
            </w:r>
            <w:proofErr w:type="spellEnd"/>
            <w:r w:rsidR="00D74B95" w:rsidRPr="00FA08CC">
              <w:rPr>
                <w:lang w:val="en-US"/>
              </w:rPr>
              <w:t>,</w:t>
            </w:r>
            <w:r w:rsidR="00C33344" w:rsidRPr="00FA08CC">
              <w:rPr>
                <w:lang w:val="en-US"/>
              </w:rPr>
              <w:t xml:space="preserve"> </w:t>
            </w:r>
            <w:proofErr w:type="spellStart"/>
            <w:r w:rsidR="00D74B95" w:rsidRPr="00FA08CC">
              <w:rPr>
                <w:lang w:val="en-US"/>
              </w:rPr>
              <w:t>în</w:t>
            </w:r>
            <w:proofErr w:type="spellEnd"/>
            <w:r w:rsidR="00D74B95" w:rsidRPr="00FA08CC">
              <w:rPr>
                <w:lang w:val="en-US"/>
              </w:rPr>
              <w:t xml:space="preserve"> maximum 15 </w:t>
            </w:r>
            <w:proofErr w:type="spellStart"/>
            <w:r w:rsidR="00D74B95" w:rsidRPr="00FA08CC">
              <w:rPr>
                <w:lang w:val="en-US"/>
              </w:rPr>
              <w:t>zile</w:t>
            </w:r>
            <w:proofErr w:type="spellEnd"/>
            <w:r w:rsidR="00D74B95" w:rsidRPr="00FA08CC">
              <w:rPr>
                <w:lang w:val="en-US"/>
              </w:rPr>
              <w:t xml:space="preserve"> de la data </w:t>
            </w:r>
            <w:proofErr w:type="spellStart"/>
            <w:r w:rsidR="00BB2CB2" w:rsidRPr="00FA08CC">
              <w:rPr>
                <w:lang w:val="en-US"/>
              </w:rPr>
              <w:t>rezoluțiunii</w:t>
            </w:r>
            <w:proofErr w:type="spellEnd"/>
            <w:r w:rsidR="00C33344" w:rsidRPr="00FA08CC">
              <w:rPr>
                <w:lang w:val="en-US"/>
              </w:rPr>
              <w:t xml:space="preserve"> </w:t>
            </w:r>
            <w:proofErr w:type="spellStart"/>
            <w:r w:rsidR="00D74B95" w:rsidRPr="00FA08CC">
              <w:rPr>
                <w:lang w:val="en-US"/>
              </w:rPr>
              <w:t>contractului</w:t>
            </w:r>
            <w:proofErr w:type="spellEnd"/>
            <w:r w:rsidR="00D74B95" w:rsidRPr="00FA08CC">
              <w:rPr>
                <w:lang w:val="en-US"/>
              </w:rPr>
              <w:t>.</w:t>
            </w:r>
          </w:p>
          <w:p w14:paraId="6B0DC3CE" w14:textId="77777777" w:rsidR="00460653" w:rsidRPr="00FA08CC" w:rsidRDefault="007323B6" w:rsidP="009D72E1">
            <w:pPr>
              <w:pStyle w:val="NormalWeb"/>
              <w:numPr>
                <w:ilvl w:val="1"/>
                <w:numId w:val="16"/>
              </w:numPr>
              <w:tabs>
                <w:tab w:val="left" w:pos="567"/>
              </w:tabs>
              <w:ind w:left="0" w:hanging="567"/>
              <w:rPr>
                <w:lang w:val="en-US"/>
              </w:rPr>
            </w:pPr>
            <w:r w:rsidRPr="00FA08CC">
              <w:rPr>
                <w:lang w:val="en-US"/>
              </w:rPr>
              <w:t xml:space="preserve">12.5.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BB2CB2" w:rsidRPr="00FA08CC">
              <w:rPr>
                <w:lang w:val="en-US"/>
              </w:rPr>
              <w:t>rezoluțiunii</w:t>
            </w:r>
            <w:proofErr w:type="spellEnd"/>
            <w:r w:rsidR="00C33344"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întocmi</w:t>
            </w:r>
            <w:proofErr w:type="spellEnd"/>
            <w:r w:rsidR="00460653" w:rsidRPr="00FA08CC">
              <w:rPr>
                <w:lang w:val="en-US"/>
              </w:rPr>
              <w:t xml:space="preserve"> </w:t>
            </w:r>
            <w:proofErr w:type="spellStart"/>
            <w:r w:rsidR="00460653" w:rsidRPr="00FA08CC">
              <w:rPr>
                <w:lang w:val="en-US"/>
              </w:rPr>
              <w:t>situaţia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efectiv</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inventarul</w:t>
            </w:r>
            <w:proofErr w:type="spellEnd"/>
            <w:r w:rsidR="00460653" w:rsidRPr="00FA08CC">
              <w:rPr>
                <w:lang w:val="en-US"/>
              </w:rPr>
              <w:t xml:space="preserve"> </w:t>
            </w:r>
            <w:proofErr w:type="spellStart"/>
            <w:r w:rsidR="00460653" w:rsidRPr="00FA08CC">
              <w:rPr>
                <w:lang w:val="en-US"/>
              </w:rPr>
              <w:t>materialelor</w:t>
            </w:r>
            <w:proofErr w:type="spellEnd"/>
            <w:r w:rsidR="00460653" w:rsidRPr="00FA08CC">
              <w:rPr>
                <w:lang w:val="en-US"/>
              </w:rPr>
              <w:t xml:space="preserve">, </w:t>
            </w:r>
            <w:proofErr w:type="spellStart"/>
            <w:r w:rsidR="00460653" w:rsidRPr="00FA08CC">
              <w:rPr>
                <w:lang w:val="en-US"/>
              </w:rPr>
              <w:t>utilajelor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provizorii</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care se </w:t>
            </w:r>
            <w:proofErr w:type="spellStart"/>
            <w:r w:rsidR="00460653" w:rsidRPr="00FA08CC">
              <w:rPr>
                <w:lang w:val="en-US"/>
              </w:rPr>
              <w:t>vor</w:t>
            </w:r>
            <w:proofErr w:type="spellEnd"/>
            <w:r w:rsidR="00460653" w:rsidRPr="00FA08CC">
              <w:rPr>
                <w:lang w:val="en-US"/>
              </w:rPr>
              <w:t xml:space="preserve"> </w:t>
            </w:r>
            <w:proofErr w:type="spellStart"/>
            <w:r w:rsidR="00460653" w:rsidRPr="00FA08CC">
              <w:rPr>
                <w:lang w:val="en-US"/>
              </w:rPr>
              <w:t>stabili</w:t>
            </w:r>
            <w:proofErr w:type="spellEnd"/>
            <w:r w:rsidR="00460653" w:rsidRPr="00FA08CC">
              <w:rPr>
                <w:lang w:val="en-US"/>
              </w:rPr>
              <w:t xml:space="preserve"> </w:t>
            </w:r>
            <w:proofErr w:type="spellStart"/>
            <w:r w:rsidR="00460653" w:rsidRPr="00FA08CC">
              <w:rPr>
                <w:lang w:val="en-US"/>
              </w:rPr>
              <w:t>sumele</w:t>
            </w:r>
            <w:proofErr w:type="spellEnd"/>
            <w:r w:rsidR="00460653" w:rsidRPr="00FA08CC">
              <w:rPr>
                <w:lang w:val="en-US"/>
              </w:rPr>
              <w:t xml:space="preserve"> care </w:t>
            </w:r>
            <w:proofErr w:type="spellStart"/>
            <w:r w:rsidR="00460653" w:rsidRPr="00FA08CC">
              <w:rPr>
                <w:lang w:val="en-US"/>
              </w:rPr>
              <w:t>urmează</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le </w:t>
            </w:r>
            <w:proofErr w:type="spellStart"/>
            <w:r w:rsidR="00460653" w:rsidRPr="00FA08CC">
              <w:rPr>
                <w:lang w:val="en-US"/>
              </w:rPr>
              <w:t>plătească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conformitate</w:t>
            </w:r>
            <w:proofErr w:type="spellEnd"/>
            <w:r w:rsidR="00460653" w:rsidRPr="00FA08CC">
              <w:rPr>
                <w:lang w:val="en-US"/>
              </w:rPr>
              <w:t xml:space="preserve"> cu </w:t>
            </w:r>
            <w:proofErr w:type="spellStart"/>
            <w:r w:rsidR="00460653" w:rsidRPr="00FA08CC">
              <w:rPr>
                <w:lang w:val="en-US"/>
              </w:rPr>
              <w:t>prevederile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daunele</w:t>
            </w:r>
            <w:proofErr w:type="spellEnd"/>
            <w:r w:rsidR="00460653" w:rsidRPr="00FA08CC">
              <w:rPr>
                <w:lang w:val="en-US"/>
              </w:rPr>
              <w:t xml:space="preserve"> pe care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le </w:t>
            </w:r>
            <w:proofErr w:type="spellStart"/>
            <w:r w:rsidR="00460653" w:rsidRPr="00FA08CC">
              <w:rPr>
                <w:lang w:val="en-US"/>
              </w:rPr>
              <w:t>suporte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din vina </w:t>
            </w:r>
            <w:proofErr w:type="spellStart"/>
            <w:r w:rsidR="00460653" w:rsidRPr="00FA08CC">
              <w:rPr>
                <w:lang w:val="en-US"/>
              </w:rPr>
              <w:t>căruia</w:t>
            </w:r>
            <w:proofErr w:type="spellEnd"/>
            <w:r w:rsidR="00460653" w:rsidRPr="00FA08CC">
              <w:rPr>
                <w:lang w:val="en-US"/>
              </w:rPr>
              <w:t xml:space="preserve"> s-a </w:t>
            </w:r>
            <w:proofErr w:type="spellStart"/>
            <w:r w:rsidR="00BB2CB2" w:rsidRPr="00FA08CC">
              <w:rPr>
                <w:lang w:val="en-US"/>
              </w:rPr>
              <w:t>rezolvit</w:t>
            </w:r>
            <w:proofErr w:type="spellEnd"/>
            <w:r w:rsidR="00C33344" w:rsidRPr="00FA08CC">
              <w:rPr>
                <w:lang w:val="en-US"/>
              </w:rPr>
              <w:t xml:space="preserve"> </w:t>
            </w:r>
            <w:proofErr w:type="spellStart"/>
            <w:r w:rsidR="00460653" w:rsidRPr="00FA08CC">
              <w:rPr>
                <w:lang w:val="en-US"/>
              </w:rPr>
              <w:t>contractul</w:t>
            </w:r>
            <w:proofErr w:type="spellEnd"/>
            <w:r w:rsidR="00460653" w:rsidRPr="00FA08CC">
              <w:rPr>
                <w:lang w:val="en-US"/>
              </w:rPr>
              <w:t xml:space="preserve">. </w:t>
            </w:r>
          </w:p>
          <w:p w14:paraId="0A1D9453" w14:textId="77777777" w:rsidR="00460653" w:rsidRPr="00FA08CC" w:rsidRDefault="007323B6" w:rsidP="009D72E1">
            <w:pPr>
              <w:pStyle w:val="NormalWeb"/>
              <w:numPr>
                <w:ilvl w:val="1"/>
                <w:numId w:val="16"/>
              </w:numPr>
              <w:tabs>
                <w:tab w:val="left" w:pos="567"/>
              </w:tabs>
              <w:ind w:left="0" w:hanging="567"/>
              <w:rPr>
                <w:lang w:val="en-US"/>
              </w:rPr>
            </w:pPr>
            <w:r w:rsidRPr="00FA08CC">
              <w:rPr>
                <w:lang w:val="en-US"/>
              </w:rPr>
              <w:t xml:space="preserve">12.6.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rez</w:t>
            </w:r>
            <w:r w:rsidR="00892A6D" w:rsidRPr="00FA08CC">
              <w:rPr>
                <w:lang w:val="en-US"/>
              </w:rPr>
              <w:t>oluțiunea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continua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cu </w:t>
            </w:r>
            <w:proofErr w:type="spellStart"/>
            <w:r w:rsidR="00460653" w:rsidRPr="00FA08CC">
              <w:rPr>
                <w:lang w:val="en-US"/>
              </w:rPr>
              <w:t>respectarea</w:t>
            </w:r>
            <w:proofErr w:type="spellEnd"/>
            <w:r w:rsidR="00460653" w:rsidRPr="00FA08CC">
              <w:rPr>
                <w:lang w:val="en-US"/>
              </w:rPr>
              <w:t xml:space="preserve">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
          <w:p w14:paraId="2BCFE994" w14:textId="77777777" w:rsidR="00E22640" w:rsidRPr="00FA08CC" w:rsidRDefault="00E22640" w:rsidP="00E22640">
            <w:pPr>
              <w:pStyle w:val="NormalWeb"/>
              <w:tabs>
                <w:tab w:val="left" w:pos="567"/>
                <w:tab w:val="left" w:pos="2070"/>
              </w:tabs>
              <w:ind w:firstLine="0"/>
              <w:rPr>
                <w:lang w:val="en-US"/>
              </w:rPr>
            </w:pPr>
            <w:r w:rsidRPr="00FA08CC">
              <w:rPr>
                <w:lang w:val="en-US"/>
              </w:rPr>
              <w:t xml:space="preserve">12.7. </w:t>
            </w:r>
            <w:proofErr w:type="spellStart"/>
            <w:r w:rsidRPr="00FA08CC">
              <w:rPr>
                <w:lang w:val="en-US"/>
              </w:rPr>
              <w:t>Cazuri</w:t>
            </w:r>
            <w:proofErr w:type="spellEnd"/>
            <w:r w:rsidRPr="00FA08CC">
              <w:rPr>
                <w:lang w:val="en-US"/>
              </w:rPr>
              <w:t xml:space="preserve"> </w:t>
            </w:r>
            <w:proofErr w:type="spellStart"/>
            <w:r w:rsidRPr="00FA08CC">
              <w:rPr>
                <w:lang w:val="en-US"/>
              </w:rPr>
              <w:t>specifice</w:t>
            </w:r>
            <w:proofErr w:type="spellEnd"/>
            <w:r w:rsidRPr="00FA08CC">
              <w:rPr>
                <w:lang w:val="en-US"/>
              </w:rPr>
              <w:t xml:space="preserve"> de </w:t>
            </w:r>
            <w:proofErr w:type="spellStart"/>
            <w:r w:rsidRPr="00FA08CC">
              <w:rPr>
                <w:lang w:val="en-US"/>
              </w:rPr>
              <w:t>încetare</w:t>
            </w:r>
            <w:proofErr w:type="spellEnd"/>
            <w:r w:rsidRPr="00FA08CC">
              <w:rPr>
                <w:lang w:val="en-US"/>
              </w:rPr>
              <w:t xml:space="preserve"> a </w:t>
            </w:r>
            <w:proofErr w:type="spellStart"/>
            <w:r w:rsidRPr="00FA08CC">
              <w:rPr>
                <w:lang w:val="en-US"/>
              </w:rPr>
              <w:t>contractului</w:t>
            </w:r>
            <w:proofErr w:type="spellEnd"/>
            <w:r w:rsidRPr="00FA08CC">
              <w:rPr>
                <w:lang w:val="en-US"/>
              </w:rPr>
              <w:t xml:space="preserve"> de </w:t>
            </w:r>
            <w:proofErr w:type="spellStart"/>
            <w:r w:rsidRPr="00FA08CC">
              <w:rPr>
                <w:lang w:val="en-US"/>
              </w:rPr>
              <w:t>achiziţii</w:t>
            </w:r>
            <w:proofErr w:type="spellEnd"/>
            <w:r w:rsidRPr="00FA08CC">
              <w:rPr>
                <w:lang w:val="en-US"/>
              </w:rPr>
              <w:t xml:space="preserve"> </w:t>
            </w:r>
            <w:proofErr w:type="spellStart"/>
            <w:r w:rsidRPr="00FA08CC">
              <w:rPr>
                <w:lang w:val="en-US"/>
              </w:rPr>
              <w:t>publice</w:t>
            </w:r>
            <w:proofErr w:type="spellEnd"/>
            <w:r w:rsidRPr="00FA08CC">
              <w:rPr>
                <w:lang w:val="en-US"/>
              </w:rPr>
              <w:t>:</w:t>
            </w:r>
          </w:p>
          <w:p w14:paraId="624099CC" w14:textId="77777777" w:rsidR="00E22640" w:rsidRPr="00FA08CC" w:rsidRDefault="00E22640" w:rsidP="00E22640">
            <w:pPr>
              <w:pStyle w:val="NormalWeb"/>
              <w:tabs>
                <w:tab w:val="left" w:pos="567"/>
                <w:tab w:val="left" w:pos="2070"/>
              </w:tabs>
              <w:ind w:firstLine="284"/>
              <w:rPr>
                <w:lang w:val="en-US"/>
              </w:rPr>
            </w:pPr>
            <w:r w:rsidRPr="00FA08CC">
              <w:rPr>
                <w:lang w:val="en-US"/>
              </w:rPr>
              <w:t xml:space="preserve">     </w:t>
            </w:r>
            <w:proofErr w:type="spellStart"/>
            <w:r w:rsidR="00F168DC" w:rsidRPr="00FA08CC">
              <w:rPr>
                <w:lang w:val="en-US"/>
              </w:rPr>
              <w:t>Beneficiarul</w:t>
            </w:r>
            <w:proofErr w:type="spellEnd"/>
            <w:r w:rsidRPr="00FA08CC">
              <w:rPr>
                <w:lang w:val="en-US"/>
              </w:rPr>
              <w:t xml:space="preserve"> are </w:t>
            </w:r>
            <w:proofErr w:type="spellStart"/>
            <w:r w:rsidRPr="00FA08CC">
              <w:rPr>
                <w:lang w:val="en-US"/>
              </w:rPr>
              <w:t>dreptul</w:t>
            </w:r>
            <w:proofErr w:type="spellEnd"/>
            <w:r w:rsidRPr="00FA08CC">
              <w:rPr>
                <w:lang w:val="en-US"/>
              </w:rPr>
              <w:t xml:space="preserve"> de a </w:t>
            </w:r>
            <w:proofErr w:type="spellStart"/>
            <w:r w:rsidR="0060188C" w:rsidRPr="00FA08CC">
              <w:rPr>
                <w:lang w:val="en-US"/>
              </w:rPr>
              <w:t>rezolvi</w:t>
            </w:r>
            <w:proofErr w:type="spellEnd"/>
            <w:r w:rsidR="00C33344" w:rsidRPr="00FA08CC">
              <w:rPr>
                <w:lang w:val="en-US"/>
              </w:rPr>
              <w:t xml:space="preserve"> </w:t>
            </w:r>
            <w:r w:rsidRPr="00FA08CC">
              <w:rPr>
                <w:lang w:val="en-US"/>
              </w:rPr>
              <w:t xml:space="preserve">unilateral un contract de </w:t>
            </w:r>
            <w:proofErr w:type="spellStart"/>
            <w:r w:rsidRPr="00FA08CC">
              <w:rPr>
                <w:lang w:val="en-US"/>
              </w:rPr>
              <w:t>achiziţii</w:t>
            </w:r>
            <w:proofErr w:type="spellEnd"/>
            <w:r w:rsidRPr="00FA08CC">
              <w:rPr>
                <w:lang w:val="en-US"/>
              </w:rPr>
              <w:t xml:space="preserve"> </w:t>
            </w:r>
            <w:proofErr w:type="spellStart"/>
            <w:r w:rsidRPr="00FA08CC">
              <w:rPr>
                <w:lang w:val="en-US"/>
              </w:rPr>
              <w:t>publice</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perioada</w:t>
            </w:r>
            <w:proofErr w:type="spellEnd"/>
            <w:r w:rsidRPr="00FA08CC">
              <w:rPr>
                <w:lang w:val="en-US"/>
              </w:rPr>
              <w:t xml:space="preserve"> de </w:t>
            </w:r>
            <w:proofErr w:type="spellStart"/>
            <w:r w:rsidRPr="00FA08CC">
              <w:rPr>
                <w:lang w:val="en-US"/>
              </w:rPr>
              <w:t>valabilitate</w:t>
            </w:r>
            <w:proofErr w:type="spellEnd"/>
            <w:r w:rsidRPr="00FA08CC">
              <w:rPr>
                <w:lang w:val="en-US"/>
              </w:rPr>
              <w:t xml:space="preserve"> a </w:t>
            </w:r>
            <w:proofErr w:type="spellStart"/>
            <w:r w:rsidRPr="00FA08CC">
              <w:rPr>
                <w:lang w:val="en-US"/>
              </w:rPr>
              <w:t>acestuia</w:t>
            </w:r>
            <w:proofErr w:type="spellEnd"/>
            <w:r w:rsidRPr="00FA08CC">
              <w:rPr>
                <w:lang w:val="en-US"/>
              </w:rPr>
              <w:t xml:space="preserve"> </w:t>
            </w:r>
            <w:proofErr w:type="spellStart"/>
            <w:r w:rsidRPr="00FA08CC">
              <w:rPr>
                <w:lang w:val="en-US"/>
              </w:rPr>
              <w:t>în</w:t>
            </w:r>
            <w:proofErr w:type="spellEnd"/>
            <w:r w:rsidRPr="00FA08CC">
              <w:rPr>
                <w:lang w:val="en-US"/>
              </w:rPr>
              <w:t xml:space="preserve"> una </w:t>
            </w:r>
            <w:proofErr w:type="spellStart"/>
            <w:r w:rsidRPr="00FA08CC">
              <w:rPr>
                <w:lang w:val="en-US"/>
              </w:rPr>
              <w:t>dintre</w:t>
            </w:r>
            <w:proofErr w:type="spellEnd"/>
            <w:r w:rsidRPr="00FA08CC">
              <w:rPr>
                <w:lang w:val="en-US"/>
              </w:rPr>
              <w:t xml:space="preserve"> </w:t>
            </w:r>
            <w:proofErr w:type="spellStart"/>
            <w:r w:rsidRPr="00FA08CC">
              <w:rPr>
                <w:lang w:val="en-US"/>
              </w:rPr>
              <w:t>următoarele</w:t>
            </w:r>
            <w:proofErr w:type="spellEnd"/>
            <w:r w:rsidRPr="00FA08CC">
              <w:rPr>
                <w:lang w:val="en-US"/>
              </w:rPr>
              <w:t xml:space="preserve"> </w:t>
            </w:r>
            <w:proofErr w:type="spellStart"/>
            <w:r w:rsidRPr="00FA08CC">
              <w:rPr>
                <w:lang w:val="en-US"/>
              </w:rPr>
              <w:t>situaţii</w:t>
            </w:r>
            <w:proofErr w:type="spellEnd"/>
            <w:r w:rsidRPr="00FA08CC">
              <w:rPr>
                <w:lang w:val="en-US"/>
              </w:rPr>
              <w:t>:</w:t>
            </w:r>
          </w:p>
          <w:p w14:paraId="63590870" w14:textId="77777777" w:rsidR="00E22640" w:rsidRPr="00FA08CC" w:rsidRDefault="00E22640" w:rsidP="00E22640">
            <w:pPr>
              <w:pStyle w:val="NormalWeb"/>
              <w:tabs>
                <w:tab w:val="left" w:pos="567"/>
                <w:tab w:val="left" w:pos="2070"/>
              </w:tabs>
              <w:rPr>
                <w:lang w:val="en-US"/>
              </w:rPr>
            </w:pPr>
            <w:r w:rsidRPr="00FA08CC">
              <w:rPr>
                <w:lang w:val="en-US"/>
              </w:rPr>
              <w:t xml:space="preserve">    a) </w:t>
            </w:r>
            <w:proofErr w:type="spellStart"/>
            <w:r w:rsidRPr="00FA08CC">
              <w:rPr>
                <w:lang w:val="en-US"/>
              </w:rPr>
              <w:t>contractantul</w:t>
            </w:r>
            <w:proofErr w:type="spellEnd"/>
            <w:r w:rsidRPr="00FA08CC">
              <w:rPr>
                <w:lang w:val="en-US"/>
              </w:rPr>
              <w:t xml:space="preserve"> se </w:t>
            </w:r>
            <w:proofErr w:type="spellStart"/>
            <w:r w:rsidRPr="00FA08CC">
              <w:rPr>
                <w:lang w:val="en-US"/>
              </w:rPr>
              <w:t>afla</w:t>
            </w:r>
            <w:proofErr w:type="spellEnd"/>
            <w:r w:rsidRPr="00FA08CC">
              <w:rPr>
                <w:lang w:val="en-US"/>
              </w:rPr>
              <w:t xml:space="preserve">, la </w:t>
            </w:r>
            <w:proofErr w:type="spellStart"/>
            <w:r w:rsidRPr="00FA08CC">
              <w:rPr>
                <w:lang w:val="en-US"/>
              </w:rPr>
              <w:t>momentul</w:t>
            </w:r>
            <w:proofErr w:type="spellEnd"/>
            <w:r w:rsidRPr="00FA08CC">
              <w:rPr>
                <w:lang w:val="en-US"/>
              </w:rPr>
              <w:t xml:space="preserve"> </w:t>
            </w:r>
            <w:proofErr w:type="spellStart"/>
            <w:r w:rsidRPr="00FA08CC">
              <w:rPr>
                <w:lang w:val="en-US"/>
              </w:rPr>
              <w:t>atribuirii</w:t>
            </w:r>
            <w:proofErr w:type="spellEnd"/>
            <w:r w:rsidRPr="00FA08CC">
              <w:rPr>
                <w:lang w:val="en-US"/>
              </w:rPr>
              <w:t xml:space="preserve"> </w:t>
            </w:r>
            <w:proofErr w:type="spellStart"/>
            <w:r w:rsidRPr="00FA08CC">
              <w:rPr>
                <w:lang w:val="en-US"/>
              </w:rPr>
              <w:t>lui</w:t>
            </w:r>
            <w:proofErr w:type="spellEnd"/>
            <w:r w:rsidRPr="00FA08CC">
              <w:rPr>
                <w:lang w:val="en-US"/>
              </w:rPr>
              <w:t xml:space="preserve">, </w:t>
            </w:r>
            <w:proofErr w:type="spellStart"/>
            <w:r w:rsidRPr="00FA08CC">
              <w:rPr>
                <w:lang w:val="en-US"/>
              </w:rPr>
              <w:t>în</w:t>
            </w:r>
            <w:proofErr w:type="spellEnd"/>
            <w:r w:rsidRPr="00FA08CC">
              <w:rPr>
                <w:lang w:val="en-US"/>
              </w:rPr>
              <w:t xml:space="preserve"> una </w:t>
            </w:r>
            <w:proofErr w:type="spellStart"/>
            <w:r w:rsidRPr="00FA08CC">
              <w:rPr>
                <w:lang w:val="en-US"/>
              </w:rPr>
              <w:t>dintre</w:t>
            </w:r>
            <w:proofErr w:type="spellEnd"/>
            <w:r w:rsidRPr="00FA08CC">
              <w:rPr>
                <w:lang w:val="en-US"/>
              </w:rPr>
              <w:t xml:space="preserve"> </w:t>
            </w:r>
            <w:proofErr w:type="spellStart"/>
            <w:r w:rsidRPr="00FA08CC">
              <w:rPr>
                <w:lang w:val="en-US"/>
              </w:rPr>
              <w:t>situaţiile</w:t>
            </w:r>
            <w:proofErr w:type="spellEnd"/>
            <w:r w:rsidRPr="00FA08CC">
              <w:rPr>
                <w:lang w:val="en-US"/>
              </w:rPr>
              <w:t xml:space="preserve"> care </w:t>
            </w:r>
            <w:proofErr w:type="spellStart"/>
            <w:r w:rsidRPr="00FA08CC">
              <w:rPr>
                <w:lang w:val="en-US"/>
              </w:rPr>
              <w:t>ar</w:t>
            </w:r>
            <w:proofErr w:type="spellEnd"/>
            <w:r w:rsidRPr="00FA08CC">
              <w:rPr>
                <w:lang w:val="en-US"/>
              </w:rPr>
              <w:t xml:space="preserve"> fi </w:t>
            </w:r>
            <w:proofErr w:type="spellStart"/>
            <w:r w:rsidRPr="00FA08CC">
              <w:rPr>
                <w:lang w:val="en-US"/>
              </w:rPr>
              <w:t>determinat</w:t>
            </w:r>
            <w:proofErr w:type="spellEnd"/>
            <w:r w:rsidRPr="00FA08CC">
              <w:rPr>
                <w:lang w:val="en-US"/>
              </w:rPr>
              <w:t xml:space="preserve"> </w:t>
            </w:r>
            <w:proofErr w:type="spellStart"/>
            <w:r w:rsidRPr="00FA08CC">
              <w:rPr>
                <w:lang w:val="en-US"/>
              </w:rPr>
              <w:t>excluderea</w:t>
            </w:r>
            <w:proofErr w:type="spellEnd"/>
            <w:r w:rsidRPr="00FA08CC">
              <w:rPr>
                <w:lang w:val="en-US"/>
              </w:rPr>
              <w:t xml:space="preserve"> </w:t>
            </w:r>
            <w:proofErr w:type="spellStart"/>
            <w:r w:rsidRPr="00FA08CC">
              <w:rPr>
                <w:lang w:val="en-US"/>
              </w:rPr>
              <w:t>sa</w:t>
            </w:r>
            <w:proofErr w:type="spellEnd"/>
            <w:r w:rsidRPr="00FA08CC">
              <w:rPr>
                <w:lang w:val="en-US"/>
              </w:rPr>
              <w:t xml:space="preserve"> din </w:t>
            </w:r>
            <w:proofErr w:type="spellStart"/>
            <w:r w:rsidRPr="00FA08CC">
              <w:rPr>
                <w:lang w:val="en-US"/>
              </w:rPr>
              <w:t>proce</w:t>
            </w:r>
            <w:r w:rsidR="00C33344" w:rsidRPr="00FA08CC">
              <w:rPr>
                <w:lang w:val="en-US"/>
              </w:rPr>
              <w:t>dura</w:t>
            </w:r>
            <w:proofErr w:type="spellEnd"/>
            <w:r w:rsidR="00C33344" w:rsidRPr="00FA08CC">
              <w:rPr>
                <w:lang w:val="en-US"/>
              </w:rPr>
              <w:t xml:space="preserve"> de </w:t>
            </w:r>
            <w:proofErr w:type="spellStart"/>
            <w:r w:rsidR="00C33344" w:rsidRPr="00FA08CC">
              <w:rPr>
                <w:lang w:val="en-US"/>
              </w:rPr>
              <w:t>atribuire</w:t>
            </w:r>
            <w:proofErr w:type="spellEnd"/>
            <w:r w:rsidR="00C33344" w:rsidRPr="00FA08CC">
              <w:rPr>
                <w:lang w:val="en-US"/>
              </w:rPr>
              <w:t xml:space="preserve"> </w:t>
            </w:r>
            <w:proofErr w:type="spellStart"/>
            <w:r w:rsidR="00C33344" w:rsidRPr="00FA08CC">
              <w:rPr>
                <w:lang w:val="en-US"/>
              </w:rPr>
              <w:t>potrivit</w:t>
            </w:r>
            <w:proofErr w:type="spellEnd"/>
            <w:r w:rsidR="00C33344" w:rsidRPr="00FA08CC">
              <w:rPr>
                <w:lang w:val="en-US"/>
              </w:rPr>
              <w:t xml:space="preserve"> art.</w:t>
            </w:r>
            <w:r w:rsidR="00DF4DCF" w:rsidRPr="00FA08CC">
              <w:rPr>
                <w:lang w:val="en-US"/>
              </w:rPr>
              <w:t xml:space="preserve"> </w:t>
            </w:r>
            <w:r w:rsidRPr="00FA08CC">
              <w:rPr>
                <w:lang w:val="en-US"/>
              </w:rPr>
              <w:t>19</w:t>
            </w:r>
            <w:r w:rsidR="00802287" w:rsidRPr="00FA08CC">
              <w:rPr>
                <w:lang w:val="en-US"/>
              </w:rPr>
              <w:t xml:space="preserve"> al </w:t>
            </w:r>
            <w:proofErr w:type="spellStart"/>
            <w:r w:rsidR="00802287" w:rsidRPr="00FA08CC">
              <w:rPr>
                <w:lang w:val="en-US"/>
              </w:rPr>
              <w:t>Legii</w:t>
            </w:r>
            <w:proofErr w:type="spellEnd"/>
            <w:r w:rsidR="00802287" w:rsidRPr="00FA08CC">
              <w:rPr>
                <w:lang w:val="en-US"/>
              </w:rPr>
              <w:t xml:space="preserve"> </w:t>
            </w:r>
            <w:r w:rsidR="0060188C" w:rsidRPr="00FA08CC">
              <w:rPr>
                <w:lang w:val="en-US"/>
              </w:rPr>
              <w:t>nr.</w:t>
            </w:r>
            <w:r w:rsidR="00FF5CB2" w:rsidRPr="00FA08CC">
              <w:rPr>
                <w:lang w:val="en-US"/>
              </w:rPr>
              <w:t xml:space="preserve"> </w:t>
            </w:r>
            <w:r w:rsidR="00802287" w:rsidRPr="00FA08CC">
              <w:rPr>
                <w:lang w:val="en-US"/>
              </w:rPr>
              <w:t xml:space="preserve">131/2015 </w:t>
            </w:r>
            <w:proofErr w:type="spellStart"/>
            <w:r w:rsidR="00802287" w:rsidRPr="00FA08CC">
              <w:rPr>
                <w:lang w:val="en-US"/>
              </w:rPr>
              <w:t>privind</w:t>
            </w:r>
            <w:proofErr w:type="spellEnd"/>
            <w:r w:rsidR="00802287" w:rsidRPr="00FA08CC">
              <w:rPr>
                <w:lang w:val="en-US"/>
              </w:rPr>
              <w:t xml:space="preserve"> </w:t>
            </w:r>
            <w:proofErr w:type="spellStart"/>
            <w:r w:rsidR="00802287" w:rsidRPr="00FA08CC">
              <w:rPr>
                <w:lang w:val="en-US"/>
              </w:rPr>
              <w:t>achizițiile</w:t>
            </w:r>
            <w:proofErr w:type="spellEnd"/>
            <w:r w:rsidR="00802287" w:rsidRPr="00FA08CC">
              <w:rPr>
                <w:lang w:val="en-US"/>
              </w:rPr>
              <w:t xml:space="preserve"> </w:t>
            </w:r>
            <w:proofErr w:type="spellStart"/>
            <w:r w:rsidR="00802287" w:rsidRPr="00FA08CC">
              <w:rPr>
                <w:lang w:val="en-US"/>
              </w:rPr>
              <w:t>publice</w:t>
            </w:r>
            <w:proofErr w:type="spellEnd"/>
            <w:r w:rsidRPr="00FA08CC">
              <w:rPr>
                <w:lang w:val="en-US"/>
              </w:rPr>
              <w:t>;</w:t>
            </w:r>
          </w:p>
          <w:p w14:paraId="69A5AF04" w14:textId="77777777" w:rsidR="00E22640" w:rsidRPr="00FA08CC" w:rsidRDefault="00E22640" w:rsidP="00E22640">
            <w:pPr>
              <w:pStyle w:val="NormalWeb"/>
              <w:tabs>
                <w:tab w:val="left" w:pos="567"/>
                <w:tab w:val="left" w:pos="2070"/>
              </w:tabs>
              <w:rPr>
                <w:lang w:val="en-US"/>
              </w:rPr>
            </w:pPr>
            <w:r w:rsidRPr="00FA08CC">
              <w:rPr>
                <w:lang w:val="en-US"/>
              </w:rPr>
              <w:t xml:space="preserve">    b) </w:t>
            </w:r>
            <w:proofErr w:type="spellStart"/>
            <w:r w:rsidRPr="00FA08CC">
              <w:rPr>
                <w:lang w:val="en-US"/>
              </w:rPr>
              <w:t>contractul</w:t>
            </w:r>
            <w:proofErr w:type="spellEnd"/>
            <w:r w:rsidRPr="00FA08CC">
              <w:rPr>
                <w:lang w:val="en-US"/>
              </w:rPr>
              <w:t xml:space="preserve"> a </w:t>
            </w:r>
            <w:proofErr w:type="spellStart"/>
            <w:r w:rsidRPr="00FA08CC">
              <w:rPr>
                <w:lang w:val="en-US"/>
              </w:rPr>
              <w:t>făcut</w:t>
            </w:r>
            <w:proofErr w:type="spellEnd"/>
            <w:r w:rsidRPr="00FA08CC">
              <w:rPr>
                <w:lang w:val="en-US"/>
              </w:rPr>
              <w:t xml:space="preserve"> </w:t>
            </w:r>
            <w:proofErr w:type="spellStart"/>
            <w:r w:rsidRPr="00FA08CC">
              <w:rPr>
                <w:lang w:val="en-US"/>
              </w:rPr>
              <w:t>obiectul</w:t>
            </w:r>
            <w:proofErr w:type="spellEnd"/>
            <w:r w:rsidRPr="00FA08CC">
              <w:rPr>
                <w:lang w:val="en-US"/>
              </w:rPr>
              <w:t xml:space="preserve"> </w:t>
            </w:r>
            <w:proofErr w:type="spellStart"/>
            <w:r w:rsidRPr="00FA08CC">
              <w:rPr>
                <w:lang w:val="en-US"/>
              </w:rPr>
              <w:t>unei</w:t>
            </w:r>
            <w:proofErr w:type="spellEnd"/>
            <w:r w:rsidRPr="00FA08CC">
              <w:rPr>
                <w:lang w:val="en-US"/>
              </w:rPr>
              <w:t xml:space="preserve"> </w:t>
            </w:r>
            <w:proofErr w:type="spellStart"/>
            <w:r w:rsidRPr="00FA08CC">
              <w:rPr>
                <w:lang w:val="en-US"/>
              </w:rPr>
              <w:t>modificări</w:t>
            </w:r>
            <w:proofErr w:type="spellEnd"/>
            <w:r w:rsidRPr="00FA08CC">
              <w:rPr>
                <w:lang w:val="en-US"/>
              </w:rPr>
              <w:t xml:space="preserve"> </w:t>
            </w:r>
            <w:proofErr w:type="spellStart"/>
            <w:r w:rsidRPr="00FA08CC">
              <w:rPr>
                <w:lang w:val="en-US"/>
              </w:rPr>
              <w:t>substanțiale</w:t>
            </w:r>
            <w:proofErr w:type="spellEnd"/>
            <w:r w:rsidRPr="00FA08CC">
              <w:rPr>
                <w:lang w:val="en-US"/>
              </w:rPr>
              <w:t xml:space="preserve"> care </w:t>
            </w:r>
            <w:proofErr w:type="spellStart"/>
            <w:r w:rsidRPr="00FA08CC">
              <w:rPr>
                <w:lang w:val="en-US"/>
              </w:rPr>
              <w:t>necesita</w:t>
            </w:r>
            <w:proofErr w:type="spellEnd"/>
            <w:r w:rsidRPr="00FA08CC">
              <w:rPr>
                <w:lang w:val="en-US"/>
              </w:rPr>
              <w:t xml:space="preserve"> o </w:t>
            </w:r>
            <w:proofErr w:type="spellStart"/>
            <w:r w:rsidRPr="00FA08CC">
              <w:rPr>
                <w:lang w:val="en-US"/>
              </w:rPr>
              <w:t>nouă</w:t>
            </w:r>
            <w:proofErr w:type="spellEnd"/>
            <w:r w:rsidRPr="00FA08CC">
              <w:rPr>
                <w:lang w:val="en-US"/>
              </w:rPr>
              <w:t xml:space="preserve"> </w:t>
            </w:r>
            <w:proofErr w:type="spellStart"/>
            <w:r w:rsidRPr="00FA08CC">
              <w:rPr>
                <w:lang w:val="en-US"/>
              </w:rPr>
              <w:t>procedură</w:t>
            </w:r>
            <w:proofErr w:type="spellEnd"/>
            <w:r w:rsidRPr="00FA08CC">
              <w:rPr>
                <w:lang w:val="en-US"/>
              </w:rPr>
              <w:t xml:space="preserve"> de </w:t>
            </w:r>
            <w:proofErr w:type="spellStart"/>
            <w:r w:rsidRPr="00FA08CC">
              <w:rPr>
                <w:lang w:val="en-US"/>
              </w:rPr>
              <w:t>achiziție</w:t>
            </w:r>
            <w:proofErr w:type="spellEnd"/>
            <w:r w:rsidRPr="00FA08CC">
              <w:rPr>
                <w:lang w:val="en-US"/>
              </w:rPr>
              <w:t xml:space="preserve"> </w:t>
            </w:r>
            <w:proofErr w:type="spellStart"/>
            <w:r w:rsidRPr="00FA08CC">
              <w:rPr>
                <w:lang w:val="en-US"/>
              </w:rPr>
              <w:t>publică</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conformitate</w:t>
            </w:r>
            <w:proofErr w:type="spellEnd"/>
            <w:r w:rsidRPr="00FA08CC">
              <w:rPr>
                <w:lang w:val="en-US"/>
              </w:rPr>
              <w:t xml:space="preserve"> cu art. 76</w:t>
            </w:r>
            <w:r w:rsidR="00802287" w:rsidRPr="00FA08CC">
              <w:rPr>
                <w:lang w:val="en-US"/>
              </w:rPr>
              <w:t xml:space="preserve"> al </w:t>
            </w:r>
            <w:proofErr w:type="spellStart"/>
            <w:r w:rsidR="00802287" w:rsidRPr="00FA08CC">
              <w:rPr>
                <w:lang w:val="en-US"/>
              </w:rPr>
              <w:t>Legii</w:t>
            </w:r>
            <w:proofErr w:type="spellEnd"/>
            <w:r w:rsidR="00802287" w:rsidRPr="00FA08CC">
              <w:rPr>
                <w:lang w:val="en-US"/>
              </w:rPr>
              <w:t xml:space="preserve"> </w:t>
            </w:r>
            <w:r w:rsidR="0060188C" w:rsidRPr="00FA08CC">
              <w:rPr>
                <w:lang w:val="en-US"/>
              </w:rPr>
              <w:t>nr.</w:t>
            </w:r>
            <w:r w:rsidR="00DF4DCF" w:rsidRPr="00FA08CC">
              <w:rPr>
                <w:lang w:val="en-US"/>
              </w:rPr>
              <w:t xml:space="preserve"> </w:t>
            </w:r>
            <w:r w:rsidR="00802287" w:rsidRPr="00FA08CC">
              <w:rPr>
                <w:lang w:val="en-US"/>
              </w:rPr>
              <w:t xml:space="preserve">131/2015 </w:t>
            </w:r>
            <w:proofErr w:type="spellStart"/>
            <w:r w:rsidR="00802287" w:rsidRPr="00FA08CC">
              <w:rPr>
                <w:lang w:val="en-US"/>
              </w:rPr>
              <w:t>privind</w:t>
            </w:r>
            <w:proofErr w:type="spellEnd"/>
            <w:r w:rsidR="00802287" w:rsidRPr="00FA08CC">
              <w:rPr>
                <w:lang w:val="en-US"/>
              </w:rPr>
              <w:t xml:space="preserve"> </w:t>
            </w:r>
            <w:proofErr w:type="spellStart"/>
            <w:r w:rsidR="00802287" w:rsidRPr="00FA08CC">
              <w:rPr>
                <w:lang w:val="en-US"/>
              </w:rPr>
              <w:t>achizițiile</w:t>
            </w:r>
            <w:proofErr w:type="spellEnd"/>
            <w:r w:rsidR="00802287" w:rsidRPr="00FA08CC">
              <w:rPr>
                <w:lang w:val="en-US"/>
              </w:rPr>
              <w:t xml:space="preserve"> </w:t>
            </w:r>
            <w:proofErr w:type="spellStart"/>
            <w:r w:rsidR="00802287" w:rsidRPr="00FA08CC">
              <w:rPr>
                <w:lang w:val="en-US"/>
              </w:rPr>
              <w:t>publice</w:t>
            </w:r>
            <w:proofErr w:type="spellEnd"/>
            <w:r w:rsidRPr="00FA08CC">
              <w:rPr>
                <w:lang w:val="en-US"/>
              </w:rPr>
              <w:t>;</w:t>
            </w:r>
          </w:p>
          <w:p w14:paraId="14380FBC" w14:textId="77777777" w:rsidR="00E22640" w:rsidRPr="00FA08CC" w:rsidRDefault="00E22640" w:rsidP="00E22640">
            <w:pPr>
              <w:pStyle w:val="NormalWeb"/>
              <w:tabs>
                <w:tab w:val="left" w:pos="567"/>
                <w:tab w:val="left" w:pos="2070"/>
              </w:tabs>
              <w:rPr>
                <w:lang w:val="en-US"/>
              </w:rPr>
            </w:pPr>
            <w:r w:rsidRPr="00FA08CC">
              <w:rPr>
                <w:lang w:val="en-US"/>
              </w:rPr>
              <w:t xml:space="preserve">    c) </w:t>
            </w:r>
            <w:proofErr w:type="spellStart"/>
            <w:r w:rsidRPr="00FA08CC">
              <w:rPr>
                <w:lang w:val="en-US"/>
              </w:rPr>
              <w:t>contractul</w:t>
            </w:r>
            <w:proofErr w:type="spellEnd"/>
            <w:r w:rsidRPr="00FA08CC">
              <w:rPr>
                <w:lang w:val="en-US"/>
              </w:rPr>
              <w:t xml:space="preserve"> nu </w:t>
            </w:r>
            <w:proofErr w:type="spellStart"/>
            <w:r w:rsidRPr="00FA08CC">
              <w:rPr>
                <w:lang w:val="en-US"/>
              </w:rPr>
              <w:t>ar</w:t>
            </w:r>
            <w:proofErr w:type="spellEnd"/>
            <w:r w:rsidRPr="00FA08CC">
              <w:rPr>
                <w:lang w:val="en-US"/>
              </w:rPr>
              <w:t xml:space="preserve"> fi </w:t>
            </w:r>
            <w:proofErr w:type="spellStart"/>
            <w:r w:rsidRPr="00FA08CC">
              <w:rPr>
                <w:lang w:val="en-US"/>
              </w:rPr>
              <w:t>trebuit</w:t>
            </w:r>
            <w:proofErr w:type="spellEnd"/>
            <w:r w:rsidRPr="00FA08CC">
              <w:rPr>
                <w:lang w:val="en-US"/>
              </w:rPr>
              <w:t xml:space="preserve"> </w:t>
            </w:r>
            <w:proofErr w:type="spellStart"/>
            <w:r w:rsidRPr="00FA08CC">
              <w:rPr>
                <w:lang w:val="en-US"/>
              </w:rPr>
              <w:t>să</w:t>
            </w:r>
            <w:proofErr w:type="spellEnd"/>
            <w:r w:rsidRPr="00FA08CC">
              <w:rPr>
                <w:lang w:val="en-US"/>
              </w:rPr>
              <w:t xml:space="preserve"> fie </w:t>
            </w:r>
            <w:proofErr w:type="spellStart"/>
            <w:r w:rsidRPr="00FA08CC">
              <w:rPr>
                <w:lang w:val="en-US"/>
              </w:rPr>
              <w:t>atribui</w:t>
            </w:r>
            <w:r w:rsidR="00C33344" w:rsidRPr="00FA08CC">
              <w:rPr>
                <w:lang w:val="en-US"/>
              </w:rPr>
              <w:t>t</w:t>
            </w:r>
            <w:proofErr w:type="spellEnd"/>
            <w:r w:rsidR="00C33344" w:rsidRPr="00FA08CC">
              <w:rPr>
                <w:lang w:val="en-US"/>
              </w:rPr>
              <w:t xml:space="preserve"> </w:t>
            </w:r>
            <w:proofErr w:type="spellStart"/>
            <w:r w:rsidR="00C33344" w:rsidRPr="00FA08CC">
              <w:rPr>
                <w:lang w:val="en-US"/>
              </w:rPr>
              <w:t>contractantului</w:t>
            </w:r>
            <w:proofErr w:type="spellEnd"/>
            <w:r w:rsidR="00C33344" w:rsidRPr="00FA08CC">
              <w:rPr>
                <w:lang w:val="en-US"/>
              </w:rPr>
              <w:t xml:space="preserve"> </w:t>
            </w:r>
            <w:proofErr w:type="spellStart"/>
            <w:r w:rsidR="00C33344" w:rsidRPr="00FA08CC">
              <w:rPr>
                <w:lang w:val="en-US"/>
              </w:rPr>
              <w:t>respectiv</w:t>
            </w:r>
            <w:proofErr w:type="spellEnd"/>
            <w:r w:rsidR="00C33344" w:rsidRPr="00FA08CC">
              <w:rPr>
                <w:lang w:val="en-US"/>
              </w:rPr>
              <w:t xml:space="preserve">, </w:t>
            </w:r>
            <w:proofErr w:type="spellStart"/>
            <w:r w:rsidR="00C33344" w:rsidRPr="00FA08CC">
              <w:rPr>
                <w:lang w:val="en-US"/>
              </w:rPr>
              <w:t>avâ</w:t>
            </w:r>
            <w:r w:rsidRPr="00FA08CC">
              <w:rPr>
                <w:lang w:val="en-US"/>
              </w:rPr>
              <w:t>nd</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vedere</w:t>
            </w:r>
            <w:proofErr w:type="spellEnd"/>
            <w:r w:rsidRPr="00FA08CC">
              <w:rPr>
                <w:lang w:val="en-US"/>
              </w:rPr>
              <w:t xml:space="preserve"> o </w:t>
            </w:r>
            <w:proofErr w:type="spellStart"/>
            <w:r w:rsidRPr="00FA08CC">
              <w:rPr>
                <w:lang w:val="en-US"/>
              </w:rPr>
              <w:t>încălcare</w:t>
            </w:r>
            <w:proofErr w:type="spellEnd"/>
            <w:r w:rsidRPr="00FA08CC">
              <w:rPr>
                <w:lang w:val="en-US"/>
              </w:rPr>
              <w:t xml:space="preserve"> </w:t>
            </w:r>
            <w:proofErr w:type="spellStart"/>
            <w:r w:rsidRPr="00FA08CC">
              <w:rPr>
                <w:lang w:val="en-US"/>
              </w:rPr>
              <w:t>gravă</w:t>
            </w:r>
            <w:proofErr w:type="spellEnd"/>
            <w:r w:rsidRPr="00FA08CC">
              <w:rPr>
                <w:lang w:val="en-US"/>
              </w:rPr>
              <w:t xml:space="preserve"> a </w:t>
            </w:r>
            <w:proofErr w:type="spellStart"/>
            <w:r w:rsidRPr="00FA08CC">
              <w:rPr>
                <w:lang w:val="en-US"/>
              </w:rPr>
              <w:t>obligaţiilor</w:t>
            </w:r>
            <w:proofErr w:type="spellEnd"/>
            <w:r w:rsidRPr="00FA08CC">
              <w:rPr>
                <w:lang w:val="en-US"/>
              </w:rPr>
              <w:t xml:space="preserve"> </w:t>
            </w:r>
            <w:proofErr w:type="spellStart"/>
            <w:r w:rsidRPr="00FA08CC">
              <w:rPr>
                <w:lang w:val="en-US"/>
              </w:rPr>
              <w:t>ce</w:t>
            </w:r>
            <w:proofErr w:type="spellEnd"/>
            <w:r w:rsidRPr="00FA08CC">
              <w:rPr>
                <w:lang w:val="en-US"/>
              </w:rPr>
              <w:t xml:space="preserve"> </w:t>
            </w:r>
            <w:proofErr w:type="spellStart"/>
            <w:r w:rsidRPr="00FA08CC">
              <w:rPr>
                <w:lang w:val="en-US"/>
              </w:rPr>
              <w:t>rezultă</w:t>
            </w:r>
            <w:proofErr w:type="spellEnd"/>
            <w:r w:rsidRPr="00FA08CC">
              <w:rPr>
                <w:lang w:val="en-US"/>
              </w:rPr>
              <w:t xml:space="preserve"> din </w:t>
            </w:r>
            <w:proofErr w:type="spellStart"/>
            <w:r w:rsidR="00802287" w:rsidRPr="00FA08CC">
              <w:rPr>
                <w:lang w:val="en-US"/>
              </w:rPr>
              <w:t>Legea</w:t>
            </w:r>
            <w:proofErr w:type="spellEnd"/>
            <w:r w:rsidR="00802287" w:rsidRPr="00FA08CC">
              <w:rPr>
                <w:lang w:val="en-US"/>
              </w:rPr>
              <w:t xml:space="preserve"> </w:t>
            </w:r>
            <w:r w:rsidR="0060188C" w:rsidRPr="00FA08CC">
              <w:rPr>
                <w:lang w:val="en-US"/>
              </w:rPr>
              <w:t>nr.</w:t>
            </w:r>
            <w:r w:rsidR="00DF4DCF" w:rsidRPr="00FA08CC">
              <w:rPr>
                <w:lang w:val="en-US"/>
              </w:rPr>
              <w:t xml:space="preserve"> </w:t>
            </w:r>
            <w:r w:rsidR="00802287" w:rsidRPr="00FA08CC">
              <w:rPr>
                <w:lang w:val="en-US"/>
              </w:rPr>
              <w:t xml:space="preserve">131/2015 </w:t>
            </w:r>
            <w:proofErr w:type="spellStart"/>
            <w:r w:rsidR="00802287" w:rsidRPr="00FA08CC">
              <w:rPr>
                <w:lang w:val="en-US"/>
              </w:rPr>
              <w:t>priviind</w:t>
            </w:r>
            <w:proofErr w:type="spellEnd"/>
            <w:r w:rsidR="00802287" w:rsidRPr="00FA08CC">
              <w:rPr>
                <w:lang w:val="en-US"/>
              </w:rPr>
              <w:t xml:space="preserve"> </w:t>
            </w:r>
            <w:proofErr w:type="spellStart"/>
            <w:r w:rsidR="00802287" w:rsidRPr="00FA08CC">
              <w:rPr>
                <w:lang w:val="en-US"/>
              </w:rPr>
              <w:t>achizițiile</w:t>
            </w:r>
            <w:proofErr w:type="spellEnd"/>
            <w:r w:rsidR="00802287" w:rsidRPr="00FA08CC">
              <w:rPr>
                <w:lang w:val="en-US"/>
              </w:rPr>
              <w:t xml:space="preserve"> </w:t>
            </w:r>
            <w:proofErr w:type="spellStart"/>
            <w:r w:rsidR="00802287" w:rsidRPr="00FA08CC">
              <w:rPr>
                <w:lang w:val="en-US"/>
              </w:rPr>
              <w:t>publice</w:t>
            </w:r>
            <w:proofErr w:type="spellEnd"/>
            <w:r w:rsidRPr="00FA08CC">
              <w:rPr>
                <w:lang w:val="en-US"/>
              </w:rPr>
              <w:t xml:space="preserve"> </w:t>
            </w:r>
            <w:proofErr w:type="spellStart"/>
            <w:r w:rsidRPr="00FA08CC">
              <w:rPr>
                <w:lang w:val="en-US"/>
              </w:rPr>
              <w:t>și</w:t>
            </w:r>
            <w:proofErr w:type="spellEnd"/>
            <w:r w:rsidRPr="00FA08CC">
              <w:rPr>
                <w:lang w:val="en-US"/>
              </w:rPr>
              <w:t>/</w:t>
            </w:r>
            <w:proofErr w:type="spellStart"/>
            <w:r w:rsidRPr="00FA08CC">
              <w:rPr>
                <w:lang w:val="en-US"/>
              </w:rPr>
              <w:t>sau</w:t>
            </w:r>
            <w:proofErr w:type="spellEnd"/>
            <w:r w:rsidRPr="00FA08CC">
              <w:rPr>
                <w:lang w:val="en-US"/>
              </w:rPr>
              <w:t xml:space="preserve"> </w:t>
            </w:r>
            <w:proofErr w:type="spellStart"/>
            <w:r w:rsidRPr="00FA08CC">
              <w:rPr>
                <w:lang w:val="en-US"/>
              </w:rPr>
              <w:t>tratatele</w:t>
            </w:r>
            <w:proofErr w:type="spellEnd"/>
            <w:r w:rsidRPr="00FA08CC">
              <w:rPr>
                <w:lang w:val="en-US"/>
              </w:rPr>
              <w:t xml:space="preserve"> </w:t>
            </w:r>
            <w:proofErr w:type="spellStart"/>
            <w:r w:rsidRPr="00FA08CC">
              <w:rPr>
                <w:lang w:val="en-US"/>
              </w:rPr>
              <w:t>internaţionale</w:t>
            </w:r>
            <w:proofErr w:type="spellEnd"/>
            <w:r w:rsidRPr="00FA08CC">
              <w:rPr>
                <w:lang w:val="en-US"/>
              </w:rPr>
              <w:t xml:space="preserve"> la care </w:t>
            </w:r>
            <w:proofErr w:type="spellStart"/>
            <w:r w:rsidRPr="00FA08CC">
              <w:rPr>
                <w:lang w:val="en-US"/>
              </w:rPr>
              <w:t>Republica</w:t>
            </w:r>
            <w:proofErr w:type="spellEnd"/>
            <w:r w:rsidRPr="00FA08CC">
              <w:rPr>
                <w:lang w:val="en-US"/>
              </w:rPr>
              <w:t xml:space="preserve"> Moldova </w:t>
            </w:r>
            <w:proofErr w:type="spellStart"/>
            <w:r w:rsidRPr="00FA08CC">
              <w:rPr>
                <w:lang w:val="en-US"/>
              </w:rPr>
              <w:t>este</w:t>
            </w:r>
            <w:proofErr w:type="spellEnd"/>
            <w:r w:rsidRPr="00FA08CC">
              <w:rPr>
                <w:lang w:val="en-US"/>
              </w:rPr>
              <w:t xml:space="preserve"> </w:t>
            </w:r>
            <w:proofErr w:type="spellStart"/>
            <w:r w:rsidRPr="00FA08CC">
              <w:rPr>
                <w:lang w:val="en-US"/>
              </w:rPr>
              <w:t>parte</w:t>
            </w:r>
            <w:proofErr w:type="spellEnd"/>
            <w:r w:rsidRPr="00FA08CC">
              <w:rPr>
                <w:lang w:val="en-US"/>
              </w:rPr>
              <w:t xml:space="preserve">, care a </w:t>
            </w:r>
            <w:proofErr w:type="spellStart"/>
            <w:r w:rsidRPr="00FA08CC">
              <w:rPr>
                <w:lang w:val="en-US"/>
              </w:rPr>
              <w:t>fost</w:t>
            </w:r>
            <w:proofErr w:type="spellEnd"/>
            <w:r w:rsidRPr="00FA08CC">
              <w:rPr>
                <w:lang w:val="en-US"/>
              </w:rPr>
              <w:t xml:space="preserve"> </w:t>
            </w:r>
            <w:proofErr w:type="spellStart"/>
            <w:r w:rsidRPr="00FA08CC">
              <w:rPr>
                <w:lang w:val="en-US"/>
              </w:rPr>
              <w:t>constatată</w:t>
            </w:r>
            <w:proofErr w:type="spellEnd"/>
            <w:r w:rsidRPr="00FA08CC">
              <w:rPr>
                <w:lang w:val="en-US"/>
              </w:rPr>
              <w:t xml:space="preserve"> </w:t>
            </w:r>
            <w:proofErr w:type="spellStart"/>
            <w:r w:rsidRPr="00FA08CC">
              <w:rPr>
                <w:lang w:val="en-US"/>
              </w:rPr>
              <w:t>printr</w:t>
            </w:r>
            <w:proofErr w:type="spellEnd"/>
            <w:r w:rsidRPr="00FA08CC">
              <w:rPr>
                <w:lang w:val="en-US"/>
              </w:rPr>
              <w:t xml:space="preserve">-o </w:t>
            </w:r>
            <w:proofErr w:type="spellStart"/>
            <w:r w:rsidRPr="00FA08CC">
              <w:rPr>
                <w:lang w:val="en-US"/>
              </w:rPr>
              <w:t>decizie</w:t>
            </w:r>
            <w:proofErr w:type="spellEnd"/>
            <w:r w:rsidRPr="00FA08CC">
              <w:rPr>
                <w:lang w:val="en-US"/>
              </w:rPr>
              <w:t xml:space="preserve"> a </w:t>
            </w:r>
            <w:proofErr w:type="spellStart"/>
            <w:r w:rsidRPr="00FA08CC">
              <w:rPr>
                <w:lang w:val="en-US"/>
              </w:rPr>
              <w:t>unei</w:t>
            </w:r>
            <w:proofErr w:type="spellEnd"/>
            <w:r w:rsidRPr="00FA08CC">
              <w:rPr>
                <w:lang w:val="en-US"/>
              </w:rPr>
              <w:t xml:space="preserve"> </w:t>
            </w:r>
            <w:proofErr w:type="spellStart"/>
            <w:r w:rsidRPr="00FA08CC">
              <w:rPr>
                <w:lang w:val="en-US"/>
              </w:rPr>
              <w:t>instanțe</w:t>
            </w:r>
            <w:proofErr w:type="spellEnd"/>
            <w:r w:rsidRPr="00FA08CC">
              <w:rPr>
                <w:lang w:val="en-US"/>
              </w:rPr>
              <w:t xml:space="preserve"> </w:t>
            </w:r>
            <w:proofErr w:type="spellStart"/>
            <w:r w:rsidRPr="00FA08CC">
              <w:rPr>
                <w:lang w:val="en-US"/>
              </w:rPr>
              <w:t>judecătorești</w:t>
            </w:r>
            <w:proofErr w:type="spellEnd"/>
            <w:r w:rsidRPr="00FA08CC">
              <w:rPr>
                <w:lang w:val="en-US"/>
              </w:rPr>
              <w:t xml:space="preserve"> </w:t>
            </w:r>
            <w:proofErr w:type="spellStart"/>
            <w:r w:rsidRPr="00FA08CC">
              <w:rPr>
                <w:lang w:val="en-US"/>
              </w:rPr>
              <w:t>naționale</w:t>
            </w:r>
            <w:proofErr w:type="spellEnd"/>
            <w:r w:rsidRPr="00FA08CC">
              <w:rPr>
                <w:lang w:val="en-US"/>
              </w:rPr>
              <w:t xml:space="preserve"> </w:t>
            </w:r>
            <w:proofErr w:type="spellStart"/>
            <w:r w:rsidRPr="00FA08CC">
              <w:rPr>
                <w:lang w:val="en-US"/>
              </w:rPr>
              <w:t>sau</w:t>
            </w:r>
            <w:proofErr w:type="spellEnd"/>
            <w:r w:rsidRPr="00FA08CC">
              <w:rPr>
                <w:lang w:val="en-US"/>
              </w:rPr>
              <w:t xml:space="preserve">, </w:t>
            </w:r>
            <w:proofErr w:type="spellStart"/>
            <w:r w:rsidRPr="00FA08CC">
              <w:rPr>
                <w:lang w:val="en-US"/>
              </w:rPr>
              <w:t>după</w:t>
            </w:r>
            <w:proofErr w:type="spellEnd"/>
            <w:r w:rsidRPr="00FA08CC">
              <w:rPr>
                <w:lang w:val="en-US"/>
              </w:rPr>
              <w:t xml:space="preserve"> </w:t>
            </w:r>
            <w:proofErr w:type="spellStart"/>
            <w:r w:rsidRPr="00FA08CC">
              <w:rPr>
                <w:lang w:val="en-US"/>
              </w:rPr>
              <w:t>caz</w:t>
            </w:r>
            <w:proofErr w:type="spellEnd"/>
            <w:r w:rsidRPr="00FA08CC">
              <w:rPr>
                <w:lang w:val="en-US"/>
              </w:rPr>
              <w:t xml:space="preserve">, </w:t>
            </w:r>
            <w:proofErr w:type="spellStart"/>
            <w:r w:rsidRPr="00FA08CC">
              <w:rPr>
                <w:lang w:val="en-US"/>
              </w:rPr>
              <w:t>internaționale</w:t>
            </w:r>
            <w:proofErr w:type="spellEnd"/>
            <w:r w:rsidRPr="00FA08CC">
              <w:rPr>
                <w:lang w:val="en-US"/>
              </w:rPr>
              <w:t>.</w:t>
            </w:r>
          </w:p>
          <w:p w14:paraId="45C06C9F" w14:textId="77777777" w:rsidR="00E22640" w:rsidRPr="00FA08CC" w:rsidRDefault="00E22640" w:rsidP="00802287">
            <w:pPr>
              <w:pStyle w:val="NormalWeb"/>
              <w:tabs>
                <w:tab w:val="left" w:pos="567"/>
                <w:tab w:val="left" w:pos="2070"/>
              </w:tabs>
              <w:ind w:firstLine="0"/>
              <w:rPr>
                <w:lang w:val="en-US"/>
              </w:rPr>
            </w:pPr>
          </w:p>
          <w:p w14:paraId="0213FAFD" w14:textId="77777777" w:rsidR="00460653" w:rsidRPr="00FF430B" w:rsidRDefault="007323B6" w:rsidP="009D72E1">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3906C9D" w14:textId="77777777" w:rsidR="00460653" w:rsidRPr="00FA08CC" w:rsidRDefault="007323B6" w:rsidP="009D72E1">
            <w:pPr>
              <w:pStyle w:val="NormalWeb"/>
              <w:numPr>
                <w:ilvl w:val="1"/>
                <w:numId w:val="16"/>
              </w:numPr>
              <w:tabs>
                <w:tab w:val="left" w:pos="567"/>
              </w:tabs>
              <w:ind w:left="0" w:hanging="567"/>
              <w:rPr>
                <w:lang w:val="en-US"/>
              </w:rPr>
            </w:pPr>
            <w:r w:rsidRPr="00FA08CC">
              <w:rPr>
                <w:lang w:val="en-US"/>
              </w:rPr>
              <w:t xml:space="preserve">13.1. </w:t>
            </w:r>
            <w:proofErr w:type="spellStart"/>
            <w:r w:rsidR="00460653" w:rsidRPr="00FA08CC">
              <w:rPr>
                <w:lang w:val="en-US"/>
              </w:rPr>
              <w:t>Următoarele</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citite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interpretate ca </w:t>
            </w:r>
            <w:proofErr w:type="spellStart"/>
            <w:r w:rsidR="00460653" w:rsidRPr="00FA08CC">
              <w:rPr>
                <w:lang w:val="en-US"/>
              </w:rPr>
              <w:t>fiind</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integrantă</w:t>
            </w:r>
            <w:proofErr w:type="spellEnd"/>
            <w:r w:rsidR="00460653" w:rsidRPr="00FA08CC">
              <w:rPr>
                <w:lang w:val="en-US"/>
              </w:rPr>
              <w:t xml:space="preserve"> a </w:t>
            </w:r>
            <w:proofErr w:type="spellStart"/>
            <w:r w:rsidR="00460653" w:rsidRPr="00FA08CC">
              <w:rPr>
                <w:lang w:val="en-US"/>
              </w:rPr>
              <w:t>prezentului</w:t>
            </w:r>
            <w:proofErr w:type="spellEnd"/>
            <w:r w:rsidR="00460653" w:rsidRPr="00FA08CC">
              <w:rPr>
                <w:lang w:val="en-US"/>
              </w:rPr>
              <w:t xml:space="preserve"> contract: </w:t>
            </w:r>
          </w:p>
          <w:p w14:paraId="66A39F6C"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2E27E1A7"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4B08A154"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2521EF4E"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21E64A5F"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1ABFD97C" w14:textId="77777777" w:rsidR="00460653" w:rsidRPr="00FA08CC" w:rsidRDefault="007323B6" w:rsidP="009D72E1">
            <w:pPr>
              <w:pStyle w:val="NormalWeb"/>
              <w:numPr>
                <w:ilvl w:val="1"/>
                <w:numId w:val="16"/>
              </w:numPr>
              <w:tabs>
                <w:tab w:val="left" w:pos="567"/>
              </w:tabs>
              <w:ind w:left="0" w:hanging="567"/>
              <w:rPr>
                <w:lang w:val="en-US"/>
              </w:rPr>
            </w:pPr>
            <w:r w:rsidRPr="00FA08CC">
              <w:rPr>
                <w:lang w:val="en-US"/>
              </w:rPr>
              <w:t xml:space="preserve">13.2. </w:t>
            </w:r>
            <w:proofErr w:type="spellStart"/>
            <w:r w:rsidR="00460653" w:rsidRPr="00FA08CC">
              <w:rPr>
                <w:lang w:val="en-US"/>
              </w:rPr>
              <w:t>Documentele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întocmite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limba</w:t>
            </w:r>
            <w:proofErr w:type="spellEnd"/>
            <w:r w:rsidR="00460653" w:rsidRPr="00FA08CC">
              <w:rPr>
                <w:lang w:val="en-US"/>
              </w:rPr>
              <w:t xml:space="preserve"> </w:t>
            </w:r>
            <w:proofErr w:type="spellStart"/>
            <w:r w:rsidR="00460653" w:rsidRPr="00FA08CC">
              <w:rPr>
                <w:lang w:val="en-US"/>
              </w:rPr>
              <w:t>română</w:t>
            </w:r>
            <w:proofErr w:type="spellEnd"/>
            <w:r w:rsidR="00460653" w:rsidRPr="00FA08CC">
              <w:rPr>
                <w:lang w:val="en-US"/>
              </w:rPr>
              <w:t>.</w:t>
            </w:r>
          </w:p>
          <w:p w14:paraId="4D071BA6" w14:textId="77777777" w:rsidR="00D379F6" w:rsidRPr="00FA08CC" w:rsidRDefault="007323B6" w:rsidP="009D72E1">
            <w:pPr>
              <w:pStyle w:val="NormalWeb"/>
              <w:numPr>
                <w:ilvl w:val="1"/>
                <w:numId w:val="16"/>
              </w:numPr>
              <w:tabs>
                <w:tab w:val="left" w:pos="567"/>
              </w:tabs>
              <w:ind w:left="0" w:hanging="567"/>
              <w:rPr>
                <w:lang w:val="en-US"/>
              </w:rPr>
            </w:pPr>
            <w:r w:rsidRPr="00FA08CC">
              <w:rPr>
                <w:lang w:val="en-US"/>
              </w:rPr>
              <w:t>13.</w:t>
            </w:r>
            <w:r w:rsidR="001873A6" w:rsidRPr="00FA08CC">
              <w:rPr>
                <w:lang w:val="en-US"/>
              </w:rPr>
              <w:t>3</w:t>
            </w:r>
            <w:r w:rsidRPr="00FA08CC">
              <w:rPr>
                <w:lang w:val="en-US"/>
              </w:rPr>
              <w:t xml:space="preserve">. </w:t>
            </w:r>
            <w:proofErr w:type="spellStart"/>
            <w:r w:rsidR="00D379F6" w:rsidRPr="00FA08CC">
              <w:rPr>
                <w:lang w:val="en-US"/>
              </w:rPr>
              <w:t>Prezentul</w:t>
            </w:r>
            <w:proofErr w:type="spellEnd"/>
            <w:r w:rsidR="00D379F6" w:rsidRPr="00FA08CC">
              <w:rPr>
                <w:lang w:val="en-US"/>
              </w:rPr>
              <w:t xml:space="preserve"> Contract </w:t>
            </w:r>
            <w:proofErr w:type="spellStart"/>
            <w:r w:rsidR="00D379F6" w:rsidRPr="00FA08CC">
              <w:rPr>
                <w:lang w:val="en-US"/>
              </w:rPr>
              <w:t>reprezintă</w:t>
            </w:r>
            <w:proofErr w:type="spellEnd"/>
            <w:r w:rsidR="00D379F6" w:rsidRPr="00FA08CC">
              <w:rPr>
                <w:lang w:val="en-US"/>
              </w:rPr>
              <w:t xml:space="preserve"> </w:t>
            </w:r>
            <w:proofErr w:type="spellStart"/>
            <w:r w:rsidR="00D379F6" w:rsidRPr="00FA08CC">
              <w:rPr>
                <w:lang w:val="en-US"/>
              </w:rPr>
              <w:t>acordul</w:t>
            </w:r>
            <w:proofErr w:type="spellEnd"/>
            <w:r w:rsidR="00D379F6" w:rsidRPr="00FA08CC">
              <w:rPr>
                <w:lang w:val="en-US"/>
              </w:rPr>
              <w:t xml:space="preserve"> de </w:t>
            </w:r>
            <w:proofErr w:type="spellStart"/>
            <w:r w:rsidR="00D379F6" w:rsidRPr="00FA08CC">
              <w:rPr>
                <w:lang w:val="en-US"/>
              </w:rPr>
              <w:t>voinţă</w:t>
            </w:r>
            <w:proofErr w:type="spellEnd"/>
            <w:r w:rsidR="00D379F6" w:rsidRPr="00FA08CC">
              <w:rPr>
                <w:lang w:val="en-US"/>
              </w:rPr>
              <w:t xml:space="preserve"> al </w:t>
            </w:r>
            <w:proofErr w:type="spellStart"/>
            <w:r w:rsidR="00D379F6" w:rsidRPr="00FA08CC">
              <w:rPr>
                <w:lang w:val="en-US"/>
              </w:rPr>
              <w:t>părţilor</w:t>
            </w:r>
            <w:proofErr w:type="spellEnd"/>
            <w:r w:rsidR="00C33344" w:rsidRPr="00FA08CC">
              <w:rPr>
                <w:lang w:val="en-US"/>
              </w:rPr>
              <w:t xml:space="preserve"> </w:t>
            </w:r>
            <w:proofErr w:type="spellStart"/>
            <w:r w:rsidR="00D379F6" w:rsidRPr="00FA08CC">
              <w:rPr>
                <w:lang w:val="en-US"/>
              </w:rPr>
              <w:t>şi</w:t>
            </w:r>
            <w:proofErr w:type="spellEnd"/>
            <w:r w:rsidR="00D379F6" w:rsidRPr="00FA08CC">
              <w:rPr>
                <w:lang w:val="en-US"/>
              </w:rPr>
              <w:t xml:space="preserve"> se </w:t>
            </w:r>
            <w:proofErr w:type="spellStart"/>
            <w:r w:rsidR="00D379F6" w:rsidRPr="00FA08CC">
              <w:rPr>
                <w:lang w:val="en-US"/>
              </w:rPr>
              <w:t>consideră</w:t>
            </w:r>
            <w:proofErr w:type="spellEnd"/>
            <w:r w:rsidR="00D379F6" w:rsidRPr="00FA08CC">
              <w:rPr>
                <w:lang w:val="en-US"/>
              </w:rPr>
              <w:t xml:space="preserve"> </w:t>
            </w:r>
            <w:proofErr w:type="spellStart"/>
            <w:r w:rsidR="00D379F6" w:rsidRPr="00FA08CC">
              <w:rPr>
                <w:lang w:val="en-US"/>
              </w:rPr>
              <w:t>semnat</w:t>
            </w:r>
            <w:proofErr w:type="spellEnd"/>
            <w:r w:rsidR="00D379F6" w:rsidRPr="00FA08CC">
              <w:rPr>
                <w:lang w:val="en-US"/>
              </w:rPr>
              <w:t xml:space="preserve"> la data </w:t>
            </w:r>
            <w:proofErr w:type="spellStart"/>
            <w:r w:rsidR="00D379F6" w:rsidRPr="00FA08CC">
              <w:rPr>
                <w:lang w:val="en-US"/>
              </w:rPr>
              <w:t>aplicării</w:t>
            </w:r>
            <w:proofErr w:type="spellEnd"/>
            <w:r w:rsidR="00D379F6" w:rsidRPr="00FA08CC">
              <w:rPr>
                <w:lang w:val="en-US"/>
              </w:rPr>
              <w:t xml:space="preserve"> </w:t>
            </w:r>
            <w:proofErr w:type="spellStart"/>
            <w:r w:rsidR="00D379F6" w:rsidRPr="00FA08CC">
              <w:rPr>
                <w:lang w:val="en-US"/>
              </w:rPr>
              <w:t>ultimei</w:t>
            </w:r>
            <w:proofErr w:type="spellEnd"/>
            <w:r w:rsidR="00D379F6" w:rsidRPr="00FA08CC">
              <w:rPr>
                <w:lang w:val="en-US"/>
              </w:rPr>
              <w:t xml:space="preserve"> </w:t>
            </w:r>
            <w:proofErr w:type="spellStart"/>
            <w:r w:rsidR="00D379F6" w:rsidRPr="00FA08CC">
              <w:rPr>
                <w:lang w:val="en-US"/>
              </w:rPr>
              <w:t>semnături</w:t>
            </w:r>
            <w:proofErr w:type="spellEnd"/>
            <w:r w:rsidR="00D379F6" w:rsidRPr="00FA08CC">
              <w:rPr>
                <w:lang w:val="en-US"/>
              </w:rPr>
              <w:t xml:space="preserve"> de </w:t>
            </w:r>
            <w:proofErr w:type="spellStart"/>
            <w:r w:rsidR="00D379F6" w:rsidRPr="00FA08CC">
              <w:rPr>
                <w:lang w:val="en-US"/>
              </w:rPr>
              <w:t>către</w:t>
            </w:r>
            <w:proofErr w:type="spellEnd"/>
            <w:r w:rsidR="00D379F6" w:rsidRPr="00FA08CC">
              <w:rPr>
                <w:lang w:val="en-US"/>
              </w:rPr>
              <w:t xml:space="preserve"> una </w:t>
            </w:r>
            <w:proofErr w:type="spellStart"/>
            <w:r w:rsidR="00D379F6" w:rsidRPr="00FA08CC">
              <w:rPr>
                <w:lang w:val="en-US"/>
              </w:rPr>
              <w:t>dintre</w:t>
            </w:r>
            <w:proofErr w:type="spellEnd"/>
            <w:r w:rsidR="00D379F6" w:rsidRPr="00FA08CC">
              <w:rPr>
                <w:lang w:val="en-US"/>
              </w:rPr>
              <w:t xml:space="preserve"> </w:t>
            </w:r>
            <w:proofErr w:type="spellStart"/>
            <w:r w:rsidR="00D379F6" w:rsidRPr="00FA08CC">
              <w:rPr>
                <w:lang w:val="en-US"/>
              </w:rPr>
              <w:t>părți</w:t>
            </w:r>
            <w:proofErr w:type="spellEnd"/>
            <w:r w:rsidR="00D379F6" w:rsidRPr="00FA08CC">
              <w:rPr>
                <w:lang w:val="en-US"/>
              </w:rPr>
              <w:t>.</w:t>
            </w:r>
          </w:p>
          <w:p w14:paraId="24BC9296" w14:textId="77777777" w:rsidR="00460653" w:rsidRPr="00FA08CC" w:rsidRDefault="007323B6" w:rsidP="009D72E1">
            <w:pPr>
              <w:pStyle w:val="NormalWeb"/>
              <w:numPr>
                <w:ilvl w:val="1"/>
                <w:numId w:val="16"/>
              </w:numPr>
              <w:tabs>
                <w:tab w:val="left" w:pos="567"/>
                <w:tab w:val="left" w:pos="4005"/>
              </w:tabs>
              <w:ind w:left="0" w:hanging="567"/>
              <w:contextualSpacing/>
              <w:rPr>
                <w:lang w:val="en-US"/>
              </w:rPr>
            </w:pPr>
            <w:r w:rsidRPr="00FA08CC">
              <w:rPr>
                <w:lang w:val="en-US"/>
              </w:rPr>
              <w:t>13.</w:t>
            </w:r>
            <w:r w:rsidR="001873A6" w:rsidRPr="00FA08CC">
              <w:rPr>
                <w:lang w:val="en-US"/>
              </w:rPr>
              <w:t>4</w:t>
            </w:r>
            <w:r w:rsidRPr="00FA08CC">
              <w:rPr>
                <w:lang w:val="en-US"/>
              </w:rPr>
              <w:t xml:space="preserve">. </w:t>
            </w:r>
            <w:proofErr w:type="spellStart"/>
            <w:r w:rsidR="00D379F6" w:rsidRPr="00FA08CC">
              <w:rPr>
                <w:lang w:val="en-US"/>
              </w:rPr>
              <w:t>Pentru</w:t>
            </w:r>
            <w:proofErr w:type="spellEnd"/>
            <w:r w:rsidR="00D379F6" w:rsidRPr="00FA08CC">
              <w:rPr>
                <w:lang w:val="en-US"/>
              </w:rPr>
              <w:t xml:space="preserve"> </w:t>
            </w:r>
            <w:proofErr w:type="spellStart"/>
            <w:r w:rsidR="00D379F6" w:rsidRPr="00FA08CC">
              <w:rPr>
                <w:lang w:val="en-US"/>
              </w:rPr>
              <w:t>confirmarea</w:t>
            </w:r>
            <w:proofErr w:type="spellEnd"/>
            <w:r w:rsidR="00D379F6" w:rsidRPr="00FA08CC">
              <w:rPr>
                <w:lang w:val="en-US"/>
              </w:rPr>
              <w:t xml:space="preserve"> </w:t>
            </w:r>
            <w:proofErr w:type="spellStart"/>
            <w:r w:rsidR="00D379F6" w:rsidRPr="00FA08CC">
              <w:rPr>
                <w:lang w:val="en-US"/>
              </w:rPr>
              <w:t>celor</w:t>
            </w:r>
            <w:proofErr w:type="spellEnd"/>
            <w:r w:rsidR="00D379F6" w:rsidRPr="00FA08CC">
              <w:rPr>
                <w:lang w:val="en-US"/>
              </w:rPr>
              <w:t xml:space="preserve"> </w:t>
            </w:r>
            <w:proofErr w:type="spellStart"/>
            <w:r w:rsidR="00D379F6" w:rsidRPr="00FA08CC">
              <w:rPr>
                <w:lang w:val="en-US"/>
              </w:rPr>
              <w:t>menţionate</w:t>
            </w:r>
            <w:proofErr w:type="spellEnd"/>
            <w:r w:rsidR="00D379F6" w:rsidRPr="00FA08CC">
              <w:rPr>
                <w:lang w:val="en-US"/>
              </w:rPr>
              <w:t xml:space="preserve">, </w:t>
            </w:r>
            <w:proofErr w:type="spellStart"/>
            <w:r w:rsidR="009D3792" w:rsidRPr="00FA08CC">
              <w:rPr>
                <w:lang w:val="en-US"/>
              </w:rPr>
              <w:t>p</w:t>
            </w:r>
            <w:r w:rsidR="00D379F6" w:rsidRPr="00FA08CC">
              <w:rPr>
                <w:lang w:val="en-US"/>
              </w:rPr>
              <w:t>ărţile</w:t>
            </w:r>
            <w:proofErr w:type="spellEnd"/>
            <w:r w:rsidR="00D379F6" w:rsidRPr="00FA08CC">
              <w:rPr>
                <w:lang w:val="en-US"/>
              </w:rPr>
              <w:t xml:space="preserve"> au </w:t>
            </w:r>
            <w:proofErr w:type="spellStart"/>
            <w:r w:rsidR="00D379F6" w:rsidRPr="00FA08CC">
              <w:rPr>
                <w:lang w:val="en-US"/>
              </w:rPr>
              <w:t>semnat</w:t>
            </w:r>
            <w:proofErr w:type="spellEnd"/>
            <w:r w:rsidR="00D379F6" w:rsidRPr="00FA08CC">
              <w:rPr>
                <w:lang w:val="en-US"/>
              </w:rPr>
              <w:t xml:space="preserve"> </w:t>
            </w:r>
            <w:proofErr w:type="spellStart"/>
            <w:r w:rsidR="00D379F6" w:rsidRPr="00FA08CC">
              <w:rPr>
                <w:lang w:val="en-US"/>
              </w:rPr>
              <w:t>prezentul</w:t>
            </w:r>
            <w:proofErr w:type="spellEnd"/>
            <w:r w:rsidR="00D379F6" w:rsidRPr="00FA08CC">
              <w:rPr>
                <w:lang w:val="en-US"/>
              </w:rPr>
              <w:t xml:space="preserve"> Contract </w:t>
            </w:r>
            <w:proofErr w:type="spellStart"/>
            <w:r w:rsidR="00D379F6" w:rsidRPr="00FA08CC">
              <w:rPr>
                <w:lang w:val="en-US"/>
              </w:rPr>
              <w:t>în</w:t>
            </w:r>
            <w:proofErr w:type="spellEnd"/>
            <w:r w:rsidR="00D379F6" w:rsidRPr="00FA08CC">
              <w:rPr>
                <w:lang w:val="en-US"/>
              </w:rPr>
              <w:t xml:space="preserve"> </w:t>
            </w:r>
            <w:proofErr w:type="spellStart"/>
            <w:r w:rsidR="00D379F6" w:rsidRPr="00FA08CC">
              <w:rPr>
                <w:lang w:val="en-US"/>
              </w:rPr>
              <w:t>conformitate</w:t>
            </w:r>
            <w:proofErr w:type="spellEnd"/>
            <w:r w:rsidR="00D379F6" w:rsidRPr="00FA08CC">
              <w:rPr>
                <w:lang w:val="en-US"/>
              </w:rPr>
              <w:t xml:space="preserve"> cu </w:t>
            </w:r>
            <w:proofErr w:type="spellStart"/>
            <w:r w:rsidR="00D379F6" w:rsidRPr="00FA08CC">
              <w:rPr>
                <w:lang w:val="en-US"/>
              </w:rPr>
              <w:t>legislaţia</w:t>
            </w:r>
            <w:proofErr w:type="spellEnd"/>
            <w:r w:rsidR="00D379F6" w:rsidRPr="00FA08CC">
              <w:rPr>
                <w:lang w:val="en-US"/>
              </w:rPr>
              <w:t xml:space="preserve"> </w:t>
            </w:r>
            <w:proofErr w:type="spellStart"/>
            <w:r w:rsidR="00D379F6" w:rsidRPr="00FA08CC">
              <w:rPr>
                <w:lang w:val="en-US"/>
              </w:rPr>
              <w:t>Republicii</w:t>
            </w:r>
            <w:proofErr w:type="spellEnd"/>
            <w:r w:rsidR="00D379F6" w:rsidRPr="00FA08CC">
              <w:rPr>
                <w:lang w:val="en-US"/>
              </w:rPr>
              <w:t xml:space="preserve"> Moldova, la data </w:t>
            </w:r>
            <w:proofErr w:type="spellStart"/>
            <w:r w:rsidR="00D379F6" w:rsidRPr="00FA08CC">
              <w:rPr>
                <w:lang w:val="en-US"/>
              </w:rPr>
              <w:t>şi</w:t>
            </w:r>
            <w:proofErr w:type="spellEnd"/>
            <w:r w:rsidR="00D379F6" w:rsidRPr="00FA08CC">
              <w:rPr>
                <w:lang w:val="en-US"/>
              </w:rPr>
              <w:t xml:space="preserve"> </w:t>
            </w:r>
            <w:proofErr w:type="spellStart"/>
            <w:r w:rsidR="00D379F6" w:rsidRPr="00FA08CC">
              <w:rPr>
                <w:lang w:val="en-US"/>
              </w:rPr>
              <w:t>anul</w:t>
            </w:r>
            <w:proofErr w:type="spellEnd"/>
            <w:r w:rsidR="00D379F6" w:rsidRPr="00FA08CC">
              <w:rPr>
                <w:lang w:val="en-US"/>
              </w:rPr>
              <w:t xml:space="preserve"> indicate, </w:t>
            </w:r>
            <w:proofErr w:type="spellStart"/>
            <w:r w:rsidR="00460653" w:rsidRPr="00FA08CC">
              <w:rPr>
                <w:lang w:val="en-US"/>
              </w:rPr>
              <w:t>fiind</w:t>
            </w:r>
            <w:proofErr w:type="spellEnd"/>
            <w:r w:rsidR="00460653" w:rsidRPr="00FA08CC">
              <w:rPr>
                <w:lang w:val="en-US"/>
              </w:rPr>
              <w:t xml:space="preserve"> </w:t>
            </w:r>
            <w:proofErr w:type="spellStart"/>
            <w:r w:rsidR="00460653" w:rsidRPr="00FA08CC">
              <w:rPr>
                <w:lang w:val="en-US"/>
              </w:rPr>
              <w:t>valabil</w:t>
            </w:r>
            <w:proofErr w:type="spellEnd"/>
            <w:r w:rsidR="00460653" w:rsidRPr="00FA08CC">
              <w:rPr>
                <w:lang w:val="en-US"/>
              </w:rPr>
              <w:t xml:space="preserve"> </w:t>
            </w:r>
            <w:proofErr w:type="spellStart"/>
            <w:r w:rsidR="00460653" w:rsidRPr="00FA08CC">
              <w:rPr>
                <w:lang w:val="en-US"/>
              </w:rPr>
              <w:t>până</w:t>
            </w:r>
            <w:proofErr w:type="spellEnd"/>
            <w:r w:rsidR="00460653" w:rsidRPr="00FA08CC">
              <w:rPr>
                <w:lang w:val="en-US"/>
              </w:rPr>
              <w:t xml:space="preserve"> la </w:t>
            </w:r>
            <w:r w:rsidR="00684D44" w:rsidRPr="00FA08CC">
              <w:rPr>
                <w:lang w:val="en-US"/>
              </w:rPr>
              <w:t>……./</w:t>
            </w:r>
            <w:proofErr w:type="spellStart"/>
            <w:r w:rsidR="00D379F6" w:rsidRPr="00FA08CC">
              <w:rPr>
                <w:lang w:val="en-US"/>
              </w:rPr>
              <w:t>recepția</w:t>
            </w:r>
            <w:proofErr w:type="spellEnd"/>
            <w:r w:rsidR="00D379F6" w:rsidRPr="00FA08CC">
              <w:rPr>
                <w:lang w:val="en-US"/>
              </w:rPr>
              <w:t xml:space="preserve"> </w:t>
            </w:r>
            <w:proofErr w:type="spellStart"/>
            <w:r w:rsidR="00D379F6" w:rsidRPr="00FA08CC">
              <w:rPr>
                <w:lang w:val="en-US"/>
              </w:rPr>
              <w:t>finală</w:t>
            </w:r>
            <w:proofErr w:type="spellEnd"/>
            <w:r w:rsidR="00D379F6" w:rsidRPr="00FA08CC">
              <w:rPr>
                <w:lang w:val="en-US"/>
              </w:rPr>
              <w:t xml:space="preserve"> a </w:t>
            </w:r>
            <w:proofErr w:type="spellStart"/>
            <w:r w:rsidR="00D379F6" w:rsidRPr="00FA08CC">
              <w:rPr>
                <w:lang w:val="en-US"/>
              </w:rPr>
              <w:t>lucrărilor</w:t>
            </w:r>
            <w:proofErr w:type="spellEnd"/>
            <w:r w:rsidR="00460653" w:rsidRPr="00FA08CC">
              <w:rPr>
                <w:lang w:val="en-US"/>
              </w:rPr>
              <w:t>.</w:t>
            </w:r>
          </w:p>
          <w:p w14:paraId="715051D1" w14:textId="77777777" w:rsidR="00877B36" w:rsidRPr="00FF430B" w:rsidRDefault="00877B36" w:rsidP="00877B36">
            <w:pPr>
              <w:tabs>
                <w:tab w:val="left" w:pos="2295"/>
              </w:tabs>
              <w:jc w:val="both"/>
            </w:pPr>
          </w:p>
          <w:p w14:paraId="315FAA26" w14:textId="77777777" w:rsidR="00877B36" w:rsidRPr="00FF430B" w:rsidRDefault="00877B36" w:rsidP="00877B36">
            <w:pPr>
              <w:tabs>
                <w:tab w:val="left" w:pos="2295"/>
              </w:tabs>
              <w:jc w:val="both"/>
            </w:pPr>
          </w:p>
          <w:p w14:paraId="3E0F4AF2" w14:textId="77777777" w:rsidR="00877B36" w:rsidRPr="00FF430B" w:rsidRDefault="00877B36" w:rsidP="00877B36">
            <w:pPr>
              <w:tabs>
                <w:tab w:val="left" w:pos="2295"/>
              </w:tabs>
              <w:jc w:val="both"/>
            </w:pPr>
          </w:p>
          <w:p w14:paraId="6BBB0944" w14:textId="77777777" w:rsidR="00877B36" w:rsidRPr="00FF430B" w:rsidRDefault="00877B36" w:rsidP="00877B36">
            <w:pPr>
              <w:tabs>
                <w:tab w:val="left" w:pos="2295"/>
              </w:tabs>
              <w:jc w:val="both"/>
            </w:pPr>
          </w:p>
          <w:p w14:paraId="015F705D" w14:textId="77777777" w:rsidR="00877B36" w:rsidRPr="00FF430B" w:rsidRDefault="00877B36" w:rsidP="00877B36">
            <w:pPr>
              <w:tabs>
                <w:tab w:val="left" w:pos="2295"/>
              </w:tabs>
              <w:jc w:val="both"/>
            </w:pPr>
          </w:p>
          <w:p w14:paraId="45666099" w14:textId="77777777" w:rsidR="00877B36" w:rsidRPr="00FF430B" w:rsidRDefault="00877B36" w:rsidP="00877B36">
            <w:pPr>
              <w:tabs>
                <w:tab w:val="left" w:pos="2295"/>
              </w:tabs>
              <w:jc w:val="both"/>
            </w:pPr>
          </w:p>
          <w:p w14:paraId="0394ABFF" w14:textId="77777777" w:rsidR="00877B36" w:rsidRPr="00FF430B" w:rsidRDefault="00877B36" w:rsidP="00877B36">
            <w:pPr>
              <w:tabs>
                <w:tab w:val="left" w:pos="2295"/>
              </w:tabs>
              <w:jc w:val="both"/>
            </w:pPr>
          </w:p>
          <w:p w14:paraId="79970F7A" w14:textId="77777777" w:rsidR="00877B36" w:rsidRPr="00FF430B" w:rsidRDefault="00877B36" w:rsidP="00877B36">
            <w:pPr>
              <w:tabs>
                <w:tab w:val="left" w:pos="2295"/>
              </w:tabs>
              <w:jc w:val="both"/>
            </w:pPr>
          </w:p>
          <w:p w14:paraId="3339C437" w14:textId="77777777" w:rsidR="00C33344" w:rsidRPr="00FF430B" w:rsidRDefault="00C33344" w:rsidP="00877B36">
            <w:pPr>
              <w:tabs>
                <w:tab w:val="left" w:pos="2295"/>
              </w:tabs>
              <w:jc w:val="both"/>
            </w:pPr>
          </w:p>
          <w:p w14:paraId="4A29466D" w14:textId="77777777" w:rsidR="00877B36" w:rsidRPr="00FF430B" w:rsidRDefault="00877B36" w:rsidP="00877B36">
            <w:pPr>
              <w:tabs>
                <w:tab w:val="left" w:pos="2295"/>
              </w:tabs>
              <w:jc w:val="both"/>
            </w:pPr>
          </w:p>
          <w:p w14:paraId="2C7F9246" w14:textId="77777777" w:rsidR="00877B36" w:rsidRPr="00FF430B" w:rsidRDefault="00877B36" w:rsidP="00877B36">
            <w:pPr>
              <w:tabs>
                <w:tab w:val="left" w:pos="2295"/>
              </w:tabs>
              <w:jc w:val="both"/>
            </w:pPr>
          </w:p>
          <w:p w14:paraId="351B56A1"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74D7381A"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7F902092" w14:textId="77777777" w:rsidR="00877B36" w:rsidRPr="00FF430B" w:rsidRDefault="00877B36" w:rsidP="00877B36">
            <w:pPr>
              <w:jc w:val="center"/>
            </w:pPr>
            <w:r w:rsidRPr="00FF430B">
              <w:t xml:space="preserve">             (</w:t>
            </w:r>
            <w:r w:rsidRPr="00FF430B">
              <w:rPr>
                <w:sz w:val="20"/>
                <w:szCs w:val="20"/>
              </w:rPr>
              <w:t>LA NECESITATE)</w:t>
            </w:r>
          </w:p>
          <w:p w14:paraId="573E8D3B" w14:textId="77777777" w:rsidR="00460653" w:rsidRPr="00FF430B" w:rsidRDefault="00460653" w:rsidP="00196AB4">
            <w:pPr>
              <w:tabs>
                <w:tab w:val="left" w:pos="567"/>
                <w:tab w:val="left" w:pos="4005"/>
              </w:tabs>
              <w:jc w:val="both"/>
            </w:pPr>
          </w:p>
          <w:p w14:paraId="15BCE495" w14:textId="77777777" w:rsidR="00877B36" w:rsidRPr="00FF430B" w:rsidRDefault="00877B36" w:rsidP="00196AB4">
            <w:pPr>
              <w:tabs>
                <w:tab w:val="left" w:pos="567"/>
                <w:tab w:val="left" w:pos="4005"/>
              </w:tabs>
              <w:jc w:val="both"/>
            </w:pPr>
          </w:p>
          <w:p w14:paraId="0A99DAEF" w14:textId="77777777" w:rsidR="004D7C86" w:rsidRPr="00FF430B" w:rsidRDefault="004D7C86" w:rsidP="00196AB4">
            <w:pPr>
              <w:tabs>
                <w:tab w:val="left" w:pos="567"/>
                <w:tab w:val="left" w:pos="4005"/>
              </w:tabs>
              <w:jc w:val="both"/>
            </w:pPr>
          </w:p>
          <w:p w14:paraId="4B70BC25" w14:textId="77777777" w:rsidR="004D7C86" w:rsidRPr="00FF430B" w:rsidRDefault="004D7C86" w:rsidP="00196AB4">
            <w:pPr>
              <w:tabs>
                <w:tab w:val="left" w:pos="567"/>
                <w:tab w:val="left" w:pos="4005"/>
              </w:tabs>
              <w:jc w:val="both"/>
            </w:pPr>
          </w:p>
          <w:p w14:paraId="3EEEAF8F" w14:textId="77777777" w:rsidR="004D7C86" w:rsidRPr="00FF430B" w:rsidRDefault="004D7C86" w:rsidP="00196AB4">
            <w:pPr>
              <w:tabs>
                <w:tab w:val="left" w:pos="567"/>
                <w:tab w:val="left" w:pos="4005"/>
              </w:tabs>
              <w:jc w:val="both"/>
            </w:pPr>
          </w:p>
          <w:p w14:paraId="65D1CBCD" w14:textId="77777777" w:rsidR="004D7C86" w:rsidRPr="00FF430B" w:rsidRDefault="004D7C86" w:rsidP="00196AB4">
            <w:pPr>
              <w:tabs>
                <w:tab w:val="left" w:pos="567"/>
                <w:tab w:val="left" w:pos="4005"/>
              </w:tabs>
              <w:jc w:val="both"/>
            </w:pPr>
          </w:p>
          <w:p w14:paraId="3C8462EC" w14:textId="77777777" w:rsidR="004D7C86" w:rsidRPr="00FF430B" w:rsidRDefault="004D7C86" w:rsidP="00196AB4">
            <w:pPr>
              <w:tabs>
                <w:tab w:val="left" w:pos="567"/>
                <w:tab w:val="left" w:pos="4005"/>
              </w:tabs>
              <w:jc w:val="both"/>
            </w:pPr>
          </w:p>
          <w:p w14:paraId="3DD3BD58" w14:textId="77777777" w:rsidR="004D7C86" w:rsidRPr="00FF430B" w:rsidRDefault="004D7C86" w:rsidP="00196AB4">
            <w:pPr>
              <w:tabs>
                <w:tab w:val="left" w:pos="567"/>
                <w:tab w:val="left" w:pos="4005"/>
              </w:tabs>
              <w:jc w:val="both"/>
            </w:pPr>
          </w:p>
          <w:p w14:paraId="7F13A8FD" w14:textId="77777777" w:rsidR="004D7C86" w:rsidRPr="00FF430B" w:rsidRDefault="004D7C86" w:rsidP="00196AB4">
            <w:pPr>
              <w:tabs>
                <w:tab w:val="left" w:pos="567"/>
                <w:tab w:val="left" w:pos="4005"/>
              </w:tabs>
              <w:jc w:val="both"/>
            </w:pPr>
          </w:p>
          <w:p w14:paraId="3046F1D0" w14:textId="77777777" w:rsidR="004D7C86" w:rsidRPr="00FF430B" w:rsidRDefault="004D7C86" w:rsidP="00196AB4">
            <w:pPr>
              <w:tabs>
                <w:tab w:val="left" w:pos="567"/>
                <w:tab w:val="left" w:pos="4005"/>
              </w:tabs>
              <w:jc w:val="both"/>
            </w:pPr>
          </w:p>
          <w:p w14:paraId="2CB794CD" w14:textId="77777777" w:rsidR="004D7C86" w:rsidRPr="00FF430B" w:rsidRDefault="004D7C86" w:rsidP="00196AB4">
            <w:pPr>
              <w:tabs>
                <w:tab w:val="left" w:pos="567"/>
                <w:tab w:val="left" w:pos="4005"/>
              </w:tabs>
              <w:jc w:val="both"/>
            </w:pPr>
          </w:p>
          <w:p w14:paraId="19D446F4" w14:textId="77777777" w:rsidR="004D7C86" w:rsidRPr="00FF430B" w:rsidRDefault="004D7C86" w:rsidP="00196AB4">
            <w:pPr>
              <w:tabs>
                <w:tab w:val="left" w:pos="567"/>
                <w:tab w:val="left" w:pos="4005"/>
              </w:tabs>
              <w:jc w:val="both"/>
            </w:pPr>
          </w:p>
          <w:p w14:paraId="7FB2C73E" w14:textId="77777777" w:rsidR="004D7C86" w:rsidRPr="00FF430B" w:rsidRDefault="004D7C86" w:rsidP="00196AB4">
            <w:pPr>
              <w:tabs>
                <w:tab w:val="left" w:pos="567"/>
                <w:tab w:val="left" w:pos="4005"/>
              </w:tabs>
              <w:jc w:val="both"/>
            </w:pPr>
          </w:p>
          <w:p w14:paraId="0892961B" w14:textId="77777777" w:rsidR="004D7C86" w:rsidRPr="00FF430B" w:rsidRDefault="004D7C86" w:rsidP="00196AB4">
            <w:pPr>
              <w:tabs>
                <w:tab w:val="left" w:pos="567"/>
                <w:tab w:val="left" w:pos="4005"/>
              </w:tabs>
              <w:jc w:val="both"/>
            </w:pPr>
          </w:p>
          <w:p w14:paraId="7A953198" w14:textId="77777777" w:rsidR="004D7C86" w:rsidRPr="00FF430B" w:rsidRDefault="004D7C86" w:rsidP="00196AB4">
            <w:pPr>
              <w:tabs>
                <w:tab w:val="left" w:pos="567"/>
                <w:tab w:val="left" w:pos="4005"/>
              </w:tabs>
              <w:jc w:val="both"/>
            </w:pPr>
          </w:p>
          <w:p w14:paraId="489C7F5E" w14:textId="77777777" w:rsidR="00877B36" w:rsidRPr="00FF430B" w:rsidRDefault="00877B36" w:rsidP="00196AB4">
            <w:pPr>
              <w:tabs>
                <w:tab w:val="left" w:pos="567"/>
                <w:tab w:val="left" w:pos="4005"/>
              </w:tabs>
              <w:jc w:val="both"/>
            </w:pPr>
          </w:p>
          <w:p w14:paraId="36CF0966" w14:textId="77777777" w:rsidR="00877B36" w:rsidRPr="00FF430B" w:rsidRDefault="00877B36" w:rsidP="00196AB4">
            <w:pPr>
              <w:tabs>
                <w:tab w:val="left" w:pos="567"/>
                <w:tab w:val="left" w:pos="4005"/>
              </w:tabs>
              <w:jc w:val="both"/>
            </w:pPr>
          </w:p>
          <w:p w14:paraId="3FA85623" w14:textId="77777777" w:rsidR="00877B36" w:rsidRPr="00FF430B" w:rsidRDefault="00877B36" w:rsidP="00196AB4">
            <w:pPr>
              <w:tabs>
                <w:tab w:val="left" w:pos="567"/>
                <w:tab w:val="left" w:pos="4005"/>
              </w:tabs>
              <w:jc w:val="both"/>
            </w:pPr>
          </w:p>
          <w:p w14:paraId="37FD4C84" w14:textId="77777777" w:rsidR="00460653" w:rsidRPr="00FF430B" w:rsidRDefault="00C33344" w:rsidP="009D72E1">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0B6D2897"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348A5F55" w14:textId="77777777" w:rsidTr="00A77C4F">
              <w:trPr>
                <w:jc w:val="center"/>
              </w:trPr>
              <w:tc>
                <w:tcPr>
                  <w:tcW w:w="5163" w:type="dxa"/>
                  <w:tcBorders>
                    <w:top w:val="nil"/>
                    <w:left w:val="nil"/>
                    <w:bottom w:val="nil"/>
                    <w:right w:val="nil"/>
                  </w:tcBorders>
                </w:tcPr>
                <w:p w14:paraId="75BAEB04"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ED6E135" w14:textId="77777777" w:rsidR="00460653" w:rsidRPr="00FF430B" w:rsidRDefault="00460653" w:rsidP="00633782">
                  <w:pPr>
                    <w:tabs>
                      <w:tab w:val="left" w:pos="3295"/>
                    </w:tabs>
                    <w:jc w:val="center"/>
                  </w:pPr>
                  <w:r w:rsidRPr="00FF430B">
                    <w:rPr>
                      <w:b/>
                      <w:iCs/>
                    </w:rPr>
                    <w:t>BENEFICIARUL</w:t>
                  </w:r>
                </w:p>
              </w:tc>
            </w:tr>
            <w:tr w:rsidR="00D76BD0" w:rsidRPr="00EC30C2" w14:paraId="60D235C3" w14:textId="77777777" w:rsidTr="00A77C4F">
              <w:trPr>
                <w:jc w:val="center"/>
              </w:trPr>
              <w:tc>
                <w:tcPr>
                  <w:tcW w:w="5163" w:type="dxa"/>
                  <w:tcBorders>
                    <w:top w:val="nil"/>
                    <w:left w:val="nil"/>
                    <w:bottom w:val="nil"/>
                    <w:right w:val="nil"/>
                  </w:tcBorders>
                  <w:vAlign w:val="center"/>
                </w:tcPr>
                <w:p w14:paraId="3B7818B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95A1B33"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44D7EB7" w14:textId="77777777" w:rsidTr="00A77C4F">
              <w:trPr>
                <w:jc w:val="center"/>
              </w:trPr>
              <w:tc>
                <w:tcPr>
                  <w:tcW w:w="5163" w:type="dxa"/>
                  <w:tcBorders>
                    <w:top w:val="nil"/>
                    <w:left w:val="nil"/>
                    <w:bottom w:val="nil"/>
                    <w:right w:val="nil"/>
                  </w:tcBorders>
                  <w:vAlign w:val="center"/>
                </w:tcPr>
                <w:p w14:paraId="7B65698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C8F661E"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B659012" w14:textId="77777777" w:rsidTr="00A77C4F">
              <w:trPr>
                <w:jc w:val="center"/>
              </w:trPr>
              <w:tc>
                <w:tcPr>
                  <w:tcW w:w="5163" w:type="dxa"/>
                  <w:tcBorders>
                    <w:top w:val="nil"/>
                    <w:left w:val="nil"/>
                    <w:bottom w:val="nil"/>
                    <w:right w:val="nil"/>
                  </w:tcBorders>
                  <w:vAlign w:val="center"/>
                </w:tcPr>
                <w:p w14:paraId="4C030906"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B7DFD27"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39631509" w14:textId="77777777" w:rsidTr="00A77C4F">
              <w:trPr>
                <w:jc w:val="center"/>
              </w:trPr>
              <w:tc>
                <w:tcPr>
                  <w:tcW w:w="5163" w:type="dxa"/>
                  <w:tcBorders>
                    <w:top w:val="nil"/>
                    <w:left w:val="nil"/>
                    <w:bottom w:val="nil"/>
                    <w:right w:val="nil"/>
                  </w:tcBorders>
                  <w:vAlign w:val="center"/>
                </w:tcPr>
                <w:p w14:paraId="2254C048"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28615769"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54E534E4" w14:textId="77777777" w:rsidTr="00A77C4F">
              <w:trPr>
                <w:jc w:val="center"/>
              </w:trPr>
              <w:tc>
                <w:tcPr>
                  <w:tcW w:w="5163" w:type="dxa"/>
                  <w:tcBorders>
                    <w:top w:val="nil"/>
                    <w:left w:val="nil"/>
                    <w:bottom w:val="nil"/>
                    <w:right w:val="nil"/>
                  </w:tcBorders>
                  <w:vAlign w:val="center"/>
                </w:tcPr>
                <w:p w14:paraId="292AD57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B4BC583"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3A460149" w14:textId="77777777" w:rsidTr="00A77C4F">
              <w:trPr>
                <w:jc w:val="center"/>
              </w:trPr>
              <w:tc>
                <w:tcPr>
                  <w:tcW w:w="5163" w:type="dxa"/>
                  <w:tcBorders>
                    <w:top w:val="nil"/>
                    <w:left w:val="nil"/>
                    <w:bottom w:val="nil"/>
                    <w:right w:val="nil"/>
                  </w:tcBorders>
                  <w:vAlign w:val="center"/>
                </w:tcPr>
                <w:p w14:paraId="782AE3DE"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2074C212"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5E8239A" w14:textId="77777777" w:rsidTr="00240751">
              <w:trPr>
                <w:trHeight w:val="713"/>
                <w:jc w:val="center"/>
              </w:trPr>
              <w:tc>
                <w:tcPr>
                  <w:tcW w:w="5163" w:type="dxa"/>
                  <w:tcBorders>
                    <w:top w:val="nil"/>
                    <w:left w:val="nil"/>
                    <w:bottom w:val="nil"/>
                    <w:right w:val="nil"/>
                  </w:tcBorders>
                  <w:vAlign w:val="center"/>
                </w:tcPr>
                <w:p w14:paraId="2AAC11B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300B79" w14:textId="77777777" w:rsidR="00D76BD0" w:rsidRPr="00FF430B" w:rsidRDefault="00D76BD0" w:rsidP="00196AB4">
                  <w:pPr>
                    <w:tabs>
                      <w:tab w:val="left" w:pos="1134"/>
                      <w:tab w:val="left" w:pos="4680"/>
                      <w:tab w:val="left" w:pos="7020"/>
                    </w:tabs>
                    <w:suppressAutoHyphens/>
                    <w:ind w:firstLine="567"/>
                    <w:jc w:val="both"/>
                  </w:pPr>
                </w:p>
                <w:p w14:paraId="1C34D5B6" w14:textId="77777777" w:rsidR="00D76BD0" w:rsidRDefault="00D76BD0" w:rsidP="00196AB4">
                  <w:pPr>
                    <w:tabs>
                      <w:tab w:val="left" w:pos="1134"/>
                      <w:tab w:val="left" w:pos="4680"/>
                      <w:tab w:val="left" w:pos="7020"/>
                    </w:tabs>
                    <w:suppressAutoHyphens/>
                    <w:ind w:firstLine="567"/>
                    <w:jc w:val="both"/>
                  </w:pPr>
                </w:p>
                <w:p w14:paraId="31F755CC" w14:textId="77777777" w:rsidR="006A7C1C" w:rsidRDefault="006A7C1C" w:rsidP="00196AB4">
                  <w:pPr>
                    <w:tabs>
                      <w:tab w:val="left" w:pos="1134"/>
                      <w:tab w:val="left" w:pos="4680"/>
                      <w:tab w:val="left" w:pos="7020"/>
                    </w:tabs>
                    <w:suppressAutoHyphens/>
                    <w:ind w:firstLine="567"/>
                    <w:jc w:val="both"/>
                  </w:pPr>
                </w:p>
                <w:p w14:paraId="78A3532A" w14:textId="77777777" w:rsidR="006A7C1C" w:rsidRPr="00FF430B" w:rsidRDefault="006A7C1C" w:rsidP="00196AB4">
                  <w:pPr>
                    <w:tabs>
                      <w:tab w:val="left" w:pos="1134"/>
                      <w:tab w:val="left" w:pos="4680"/>
                      <w:tab w:val="left" w:pos="7020"/>
                    </w:tabs>
                    <w:suppressAutoHyphens/>
                    <w:ind w:firstLine="567"/>
                    <w:jc w:val="both"/>
                  </w:pPr>
                </w:p>
                <w:p w14:paraId="2CBA6D37" w14:textId="77777777" w:rsidR="00D76BD0" w:rsidRPr="00FF430B" w:rsidRDefault="00D76BD0" w:rsidP="00196AB4">
                  <w:pPr>
                    <w:tabs>
                      <w:tab w:val="left" w:pos="1134"/>
                      <w:tab w:val="left" w:pos="4680"/>
                      <w:tab w:val="left" w:pos="7020"/>
                    </w:tabs>
                    <w:suppressAutoHyphens/>
                    <w:ind w:firstLine="567"/>
                    <w:jc w:val="both"/>
                  </w:pPr>
                </w:p>
                <w:p w14:paraId="06FCB3AC" w14:textId="77777777" w:rsidR="00D76BD0" w:rsidRPr="00FF430B" w:rsidRDefault="00D76BD0" w:rsidP="00196AB4">
                  <w:pPr>
                    <w:tabs>
                      <w:tab w:val="left" w:pos="1134"/>
                      <w:tab w:val="left" w:pos="4680"/>
                      <w:tab w:val="left" w:pos="7020"/>
                    </w:tabs>
                    <w:suppressAutoHyphens/>
                    <w:ind w:firstLine="567"/>
                    <w:jc w:val="both"/>
                  </w:pPr>
                </w:p>
                <w:p w14:paraId="2785750C" w14:textId="77777777" w:rsidR="00D76BD0" w:rsidRPr="00FF430B" w:rsidRDefault="00D76BD0" w:rsidP="00196AB4">
                  <w:pPr>
                    <w:tabs>
                      <w:tab w:val="left" w:pos="1134"/>
                      <w:tab w:val="left" w:pos="4680"/>
                      <w:tab w:val="left" w:pos="7020"/>
                    </w:tabs>
                    <w:suppressAutoHyphens/>
                    <w:ind w:firstLine="567"/>
                    <w:jc w:val="both"/>
                  </w:pPr>
                </w:p>
              </w:tc>
            </w:tr>
          </w:tbl>
          <w:p w14:paraId="75AAA767"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245C527F" w14:textId="77777777" w:rsidTr="00021BB8">
              <w:trPr>
                <w:trHeight w:val="357"/>
                <w:jc w:val="center"/>
              </w:trPr>
              <w:tc>
                <w:tcPr>
                  <w:tcW w:w="5188" w:type="dxa"/>
                  <w:vAlign w:val="center"/>
                </w:tcPr>
                <w:p w14:paraId="2EE5202B" w14:textId="77777777" w:rsidR="00460653" w:rsidRPr="00FF430B" w:rsidRDefault="00460653" w:rsidP="00633782">
                  <w:pPr>
                    <w:jc w:val="center"/>
                    <w:rPr>
                      <w:b/>
                    </w:rPr>
                  </w:pPr>
                  <w:r w:rsidRPr="00FF430B">
                    <w:rPr>
                      <w:b/>
                    </w:rPr>
                    <w:t>ANTREPRENOR</w:t>
                  </w:r>
                </w:p>
              </w:tc>
              <w:tc>
                <w:tcPr>
                  <w:tcW w:w="4559" w:type="dxa"/>
                  <w:vAlign w:val="center"/>
                </w:tcPr>
                <w:p w14:paraId="270FCDF1" w14:textId="77777777" w:rsidR="00460653" w:rsidRPr="00FF430B" w:rsidRDefault="00460653" w:rsidP="00633782">
                  <w:pPr>
                    <w:jc w:val="center"/>
                    <w:rPr>
                      <w:b/>
                    </w:rPr>
                  </w:pPr>
                  <w:r w:rsidRPr="00FF430B">
                    <w:rPr>
                      <w:b/>
                    </w:rPr>
                    <w:t>BENEFICIAR</w:t>
                  </w:r>
                </w:p>
              </w:tc>
            </w:tr>
            <w:tr w:rsidR="00460653" w:rsidRPr="00EC30C2" w14:paraId="14C5BD4B" w14:textId="77777777" w:rsidTr="00021BB8">
              <w:trPr>
                <w:trHeight w:val="357"/>
                <w:jc w:val="center"/>
              </w:trPr>
              <w:tc>
                <w:tcPr>
                  <w:tcW w:w="5188" w:type="dxa"/>
                  <w:vAlign w:val="center"/>
                </w:tcPr>
                <w:p w14:paraId="04D5919B" w14:textId="77777777" w:rsidR="00B96242" w:rsidRPr="00FF430B" w:rsidRDefault="00B96242" w:rsidP="00196AB4">
                  <w:pPr>
                    <w:jc w:val="both"/>
                    <w:rPr>
                      <w:b/>
                    </w:rPr>
                  </w:pPr>
                </w:p>
                <w:p w14:paraId="103F9505" w14:textId="77777777" w:rsidR="00B96242" w:rsidRPr="00FF430B" w:rsidRDefault="00B96242" w:rsidP="00196AB4">
                  <w:pPr>
                    <w:jc w:val="both"/>
                    <w:rPr>
                      <w:b/>
                    </w:rPr>
                  </w:pPr>
                </w:p>
                <w:p w14:paraId="72448CA6" w14:textId="77777777" w:rsidR="00460653" w:rsidRPr="00FF430B" w:rsidRDefault="00460653" w:rsidP="003E7B03">
                  <w:pPr>
                    <w:jc w:val="both"/>
                    <w:rPr>
                      <w:b/>
                    </w:rPr>
                  </w:pPr>
                </w:p>
              </w:tc>
              <w:tc>
                <w:tcPr>
                  <w:tcW w:w="4559" w:type="dxa"/>
                  <w:vAlign w:val="center"/>
                </w:tcPr>
                <w:p w14:paraId="4AD4A01C" w14:textId="77777777" w:rsidR="00460653" w:rsidRPr="00FF430B" w:rsidRDefault="00460653" w:rsidP="00196AB4">
                  <w:pPr>
                    <w:jc w:val="both"/>
                    <w:rPr>
                      <w:b/>
                    </w:rPr>
                  </w:pPr>
                </w:p>
                <w:p w14:paraId="5A0F29E9" w14:textId="77777777" w:rsidR="00460653" w:rsidRPr="00FF430B" w:rsidRDefault="00460653" w:rsidP="00196AB4">
                  <w:pPr>
                    <w:jc w:val="both"/>
                    <w:rPr>
                      <w:b/>
                    </w:rPr>
                  </w:pPr>
                </w:p>
                <w:p w14:paraId="12C7C463" w14:textId="77777777" w:rsidR="00460653" w:rsidRPr="00FF430B" w:rsidRDefault="00460653" w:rsidP="003E7B03">
                  <w:pPr>
                    <w:jc w:val="both"/>
                    <w:rPr>
                      <w:b/>
                    </w:rPr>
                  </w:pPr>
                </w:p>
              </w:tc>
            </w:tr>
          </w:tbl>
          <w:p w14:paraId="00FBA9FC" w14:textId="77777777" w:rsidR="00F7186F" w:rsidRPr="00FF430B" w:rsidRDefault="00F7186F" w:rsidP="00196AB4">
            <w:pPr>
              <w:tabs>
                <w:tab w:val="left" w:pos="2295"/>
              </w:tabs>
              <w:jc w:val="both"/>
            </w:pPr>
          </w:p>
          <w:p w14:paraId="51B4E3D0" w14:textId="77777777" w:rsidR="00FA66D8" w:rsidRPr="00FF430B" w:rsidRDefault="00FA66D8" w:rsidP="00196AB4">
            <w:pPr>
              <w:tabs>
                <w:tab w:val="left" w:pos="2295"/>
              </w:tabs>
              <w:jc w:val="both"/>
            </w:pPr>
          </w:p>
          <w:p w14:paraId="23949668" w14:textId="77777777" w:rsidR="00385C85" w:rsidRPr="00FF430B" w:rsidRDefault="00385C85" w:rsidP="00196AB4">
            <w:pPr>
              <w:tabs>
                <w:tab w:val="left" w:pos="2295"/>
              </w:tabs>
              <w:jc w:val="both"/>
            </w:pPr>
          </w:p>
          <w:p w14:paraId="165ACBAE" w14:textId="77777777" w:rsidR="00385C85" w:rsidRPr="00FF430B" w:rsidRDefault="00385C85" w:rsidP="00196AB4">
            <w:pPr>
              <w:tabs>
                <w:tab w:val="left" w:pos="2295"/>
              </w:tabs>
              <w:jc w:val="both"/>
            </w:pPr>
          </w:p>
          <w:p w14:paraId="34449905" w14:textId="77777777" w:rsidR="00385C85" w:rsidRPr="00FF430B" w:rsidRDefault="004D7C86" w:rsidP="00196AB4">
            <w:pPr>
              <w:tabs>
                <w:tab w:val="left" w:pos="2295"/>
              </w:tabs>
              <w:jc w:val="both"/>
            </w:pPr>
            <w:r w:rsidRPr="00FF430B">
              <w:br/>
            </w:r>
          </w:p>
          <w:p w14:paraId="46AF213E" w14:textId="77777777" w:rsidR="004D7C86" w:rsidRDefault="004D7C86" w:rsidP="00196AB4">
            <w:pPr>
              <w:tabs>
                <w:tab w:val="left" w:pos="2295"/>
              </w:tabs>
              <w:jc w:val="both"/>
            </w:pPr>
          </w:p>
          <w:p w14:paraId="479B2BDA" w14:textId="77777777" w:rsidR="00FA08CC" w:rsidRDefault="00FA08CC" w:rsidP="00196AB4">
            <w:pPr>
              <w:tabs>
                <w:tab w:val="left" w:pos="2295"/>
              </w:tabs>
              <w:jc w:val="both"/>
            </w:pPr>
          </w:p>
          <w:p w14:paraId="26EE2C5A" w14:textId="77777777" w:rsidR="00FA08CC" w:rsidRDefault="00FA08CC" w:rsidP="00196AB4">
            <w:pPr>
              <w:tabs>
                <w:tab w:val="left" w:pos="2295"/>
              </w:tabs>
              <w:jc w:val="both"/>
            </w:pPr>
          </w:p>
          <w:p w14:paraId="1A285097" w14:textId="77777777" w:rsidR="00FA08CC" w:rsidRDefault="00FA08CC" w:rsidP="00196AB4">
            <w:pPr>
              <w:tabs>
                <w:tab w:val="left" w:pos="2295"/>
              </w:tabs>
              <w:jc w:val="both"/>
            </w:pPr>
          </w:p>
          <w:p w14:paraId="17A866CE" w14:textId="77777777" w:rsidR="00FA08CC" w:rsidRDefault="00FA08CC" w:rsidP="00196AB4">
            <w:pPr>
              <w:tabs>
                <w:tab w:val="left" w:pos="2295"/>
              </w:tabs>
              <w:jc w:val="both"/>
            </w:pPr>
          </w:p>
          <w:p w14:paraId="327CBE49" w14:textId="77777777" w:rsidR="006A7C1C" w:rsidRDefault="006A7C1C" w:rsidP="00196AB4">
            <w:pPr>
              <w:tabs>
                <w:tab w:val="left" w:pos="2295"/>
              </w:tabs>
              <w:jc w:val="both"/>
            </w:pPr>
          </w:p>
          <w:p w14:paraId="769CBB00" w14:textId="77777777" w:rsidR="007E709D" w:rsidRDefault="007E709D" w:rsidP="007E709D">
            <w:pPr>
              <w:jc w:val="both"/>
            </w:pPr>
          </w:p>
          <w:p w14:paraId="75BEEFF3" w14:textId="77777777" w:rsidR="00006D6D" w:rsidRPr="00FF430B" w:rsidRDefault="00006D6D" w:rsidP="007E709D">
            <w:pPr>
              <w:jc w:val="both"/>
              <w:rPr>
                <w:sz w:val="28"/>
                <w:szCs w:val="28"/>
              </w:rPr>
            </w:pPr>
          </w:p>
          <w:p w14:paraId="39082E5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09E6C38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4E8F367" w14:textId="77777777" w:rsidR="007E709D" w:rsidRPr="00FF430B" w:rsidRDefault="007E709D" w:rsidP="004D7C86">
            <w:pPr>
              <w:tabs>
                <w:tab w:val="left" w:pos="2295"/>
              </w:tabs>
              <w:jc w:val="right"/>
            </w:pPr>
            <w:r w:rsidRPr="00FF430B">
              <w:t>Din „____”  _____ 20_______</w:t>
            </w:r>
          </w:p>
          <w:p w14:paraId="27CEA7F0" w14:textId="77777777" w:rsidR="007E709D" w:rsidRPr="00FF430B" w:rsidRDefault="007E709D" w:rsidP="007E709D">
            <w:pPr>
              <w:tabs>
                <w:tab w:val="left" w:pos="2295"/>
              </w:tabs>
              <w:jc w:val="both"/>
            </w:pPr>
          </w:p>
          <w:p w14:paraId="3E0D5CDB" w14:textId="77777777" w:rsidR="004D7C86" w:rsidRPr="00FF430B" w:rsidRDefault="004D7C86" w:rsidP="007E709D">
            <w:pPr>
              <w:tabs>
                <w:tab w:val="left" w:pos="2295"/>
              </w:tabs>
              <w:jc w:val="both"/>
            </w:pPr>
          </w:p>
          <w:p w14:paraId="21B02004" w14:textId="77777777" w:rsidR="004D7C86" w:rsidRPr="00FF430B" w:rsidRDefault="004D7C86" w:rsidP="007E709D">
            <w:pPr>
              <w:tabs>
                <w:tab w:val="left" w:pos="2295"/>
              </w:tabs>
              <w:jc w:val="both"/>
            </w:pPr>
          </w:p>
          <w:p w14:paraId="7CC906DA" w14:textId="77777777" w:rsidR="004D7C86" w:rsidRPr="00FF430B" w:rsidRDefault="004D7C86" w:rsidP="007E709D">
            <w:pPr>
              <w:tabs>
                <w:tab w:val="left" w:pos="2295"/>
              </w:tabs>
              <w:jc w:val="both"/>
            </w:pPr>
          </w:p>
          <w:p w14:paraId="4718CB63" w14:textId="77777777" w:rsidR="004D7C86" w:rsidRPr="00FF430B" w:rsidRDefault="004D7C86" w:rsidP="007E709D">
            <w:pPr>
              <w:tabs>
                <w:tab w:val="left" w:pos="2295"/>
              </w:tabs>
              <w:jc w:val="both"/>
            </w:pPr>
          </w:p>
          <w:p w14:paraId="1D3F67EA" w14:textId="77777777" w:rsidR="004D7C86" w:rsidRPr="00FF430B" w:rsidRDefault="004D7C86" w:rsidP="007E709D">
            <w:pPr>
              <w:tabs>
                <w:tab w:val="left" w:pos="2295"/>
              </w:tabs>
              <w:jc w:val="both"/>
            </w:pPr>
          </w:p>
          <w:p w14:paraId="24823268" w14:textId="77777777" w:rsidR="004D7C86" w:rsidRPr="00FF430B" w:rsidRDefault="004D7C86" w:rsidP="007E709D">
            <w:pPr>
              <w:tabs>
                <w:tab w:val="left" w:pos="2295"/>
              </w:tabs>
              <w:jc w:val="both"/>
            </w:pPr>
          </w:p>
          <w:p w14:paraId="31D494AD" w14:textId="77777777" w:rsidR="007E709D" w:rsidRPr="00FF430B" w:rsidRDefault="007E709D" w:rsidP="007E709D">
            <w:pPr>
              <w:tabs>
                <w:tab w:val="left" w:pos="2295"/>
              </w:tabs>
              <w:jc w:val="both"/>
            </w:pPr>
          </w:p>
          <w:p w14:paraId="435882F8"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5A540EE"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796DC74F"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B8C653"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9D2C28"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B3B161"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EA8AE95" w14:textId="77777777" w:rsidR="007E709D" w:rsidRPr="00FF430B" w:rsidRDefault="007E709D" w:rsidP="004D7C86">
                  <w:pPr>
                    <w:jc w:val="center"/>
                    <w:rPr>
                      <w:b/>
                    </w:rPr>
                  </w:pPr>
                  <w:r w:rsidRPr="00FF430B">
                    <w:rPr>
                      <w:b/>
                    </w:rPr>
                    <w:t>Specificarea tehnică deplină solicitată de către autoritatea contractantă</w:t>
                  </w:r>
                </w:p>
                <w:p w14:paraId="783E4385"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B14AC4"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378E0803"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D62784" w14:textId="77777777" w:rsidR="001223E6" w:rsidRPr="00FF430B" w:rsidRDefault="007E709D" w:rsidP="001223E6">
                  <w:pPr>
                    <w:ind w:right="943"/>
                    <w:jc w:val="center"/>
                    <w:rPr>
                      <w:b/>
                      <w:bCs/>
                      <w:noProof w:val="0"/>
                    </w:rPr>
                  </w:pPr>
                  <w:r w:rsidRPr="00FF430B">
                    <w:rPr>
                      <w:b/>
                      <w:bCs/>
                      <w:noProof w:val="0"/>
                    </w:rPr>
                    <w:t>Standarde de</w:t>
                  </w:r>
                </w:p>
                <w:p w14:paraId="58B6D748"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5893D514"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41FF5"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CAB006"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CFD4F5"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9A1BC"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E5DE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507AB" w14:textId="77777777" w:rsidR="007E709D" w:rsidRPr="00FF430B" w:rsidRDefault="007E709D" w:rsidP="004D7C86">
                  <w:pPr>
                    <w:jc w:val="both"/>
                    <w:rPr>
                      <w:noProof w:val="0"/>
                    </w:rPr>
                  </w:pPr>
                </w:p>
              </w:tc>
            </w:tr>
            <w:tr w:rsidR="007E709D" w:rsidRPr="00EC30C2" w14:paraId="507BDDB9"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6255AE"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DBFE3"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3752D7"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71C0BF"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C3388"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1C191" w14:textId="77777777" w:rsidR="007E709D" w:rsidRPr="00FF430B" w:rsidRDefault="007E709D" w:rsidP="004D7C86">
                  <w:pPr>
                    <w:jc w:val="both"/>
                    <w:rPr>
                      <w:noProof w:val="0"/>
                    </w:rPr>
                  </w:pPr>
                </w:p>
              </w:tc>
            </w:tr>
            <w:tr w:rsidR="007E709D" w:rsidRPr="00EC30C2" w14:paraId="7ED4F31B" w14:textId="77777777" w:rsidTr="004D7C86">
              <w:tc>
                <w:tcPr>
                  <w:tcW w:w="2261" w:type="dxa"/>
                  <w:gridSpan w:val="2"/>
                  <w:tcBorders>
                    <w:top w:val="single" w:sz="6" w:space="0" w:color="000000"/>
                    <w:left w:val="nil"/>
                    <w:bottom w:val="nil"/>
                    <w:right w:val="nil"/>
                  </w:tcBorders>
                </w:tcPr>
                <w:p w14:paraId="3AF5DA66" w14:textId="77777777" w:rsidR="007E709D" w:rsidRPr="00FF430B" w:rsidRDefault="007E709D" w:rsidP="004D7C86">
                  <w:pPr>
                    <w:jc w:val="both"/>
                    <w:rPr>
                      <w:noProof w:val="0"/>
                    </w:rPr>
                  </w:pPr>
                </w:p>
                <w:p w14:paraId="04C84CE1" w14:textId="77777777" w:rsidR="007E709D" w:rsidRPr="00FF430B" w:rsidRDefault="007E709D" w:rsidP="004D7C86">
                  <w:pPr>
                    <w:jc w:val="both"/>
                    <w:rPr>
                      <w:noProof w:val="0"/>
                    </w:rPr>
                  </w:pPr>
                </w:p>
                <w:p w14:paraId="133A14B4" w14:textId="77777777" w:rsidR="007E709D" w:rsidRPr="00FF430B" w:rsidRDefault="007E709D" w:rsidP="004D7C86">
                  <w:pPr>
                    <w:jc w:val="both"/>
                    <w:rPr>
                      <w:noProof w:val="0"/>
                    </w:rPr>
                  </w:pPr>
                </w:p>
                <w:p w14:paraId="36390360" w14:textId="77777777" w:rsidR="007E709D" w:rsidRPr="00FF430B" w:rsidRDefault="007E709D" w:rsidP="004D7C86">
                  <w:pPr>
                    <w:jc w:val="both"/>
                    <w:rPr>
                      <w:noProof w:val="0"/>
                    </w:rPr>
                  </w:pPr>
                </w:p>
                <w:p w14:paraId="44434660"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3EFBC2C" w14:textId="77777777" w:rsidR="007E709D" w:rsidRPr="00FF430B" w:rsidRDefault="007E709D" w:rsidP="004D7C86">
                  <w:pPr>
                    <w:jc w:val="both"/>
                    <w:rPr>
                      <w:noProof w:val="0"/>
                    </w:rPr>
                  </w:pPr>
                  <w:r w:rsidRPr="00FF430B">
                    <w:rPr>
                      <w:noProof w:val="0"/>
                    </w:rPr>
                    <w:t> </w:t>
                  </w:r>
                </w:p>
                <w:p w14:paraId="7F12C204" w14:textId="77777777" w:rsidR="007E709D" w:rsidRPr="00FF430B" w:rsidRDefault="007E709D" w:rsidP="004D7C86">
                  <w:pPr>
                    <w:jc w:val="center"/>
                    <w:rPr>
                      <w:b/>
                      <w:bCs/>
                      <w:noProof w:val="0"/>
                    </w:rPr>
                  </w:pPr>
                </w:p>
                <w:p w14:paraId="0DAA1216" w14:textId="77777777" w:rsidR="004D7C86" w:rsidRPr="00FF430B" w:rsidRDefault="004D7C86" w:rsidP="004D7C86">
                  <w:pPr>
                    <w:jc w:val="center"/>
                    <w:rPr>
                      <w:b/>
                      <w:bCs/>
                      <w:noProof w:val="0"/>
                    </w:rPr>
                  </w:pPr>
                </w:p>
                <w:p w14:paraId="50848891" w14:textId="77777777" w:rsidR="004D7C86" w:rsidRPr="00FF430B" w:rsidRDefault="004D7C86" w:rsidP="004D7C86">
                  <w:pPr>
                    <w:jc w:val="center"/>
                    <w:rPr>
                      <w:b/>
                      <w:bCs/>
                      <w:noProof w:val="0"/>
                    </w:rPr>
                  </w:pPr>
                </w:p>
                <w:p w14:paraId="077813D2" w14:textId="77777777" w:rsidR="004D7C86" w:rsidRPr="00FF430B" w:rsidRDefault="004D7C86" w:rsidP="004D7C86">
                  <w:pPr>
                    <w:jc w:val="center"/>
                    <w:rPr>
                      <w:b/>
                      <w:bCs/>
                      <w:noProof w:val="0"/>
                    </w:rPr>
                  </w:pPr>
                </w:p>
                <w:p w14:paraId="249D1D68" w14:textId="77777777" w:rsidR="004D7C86" w:rsidRPr="00FF430B" w:rsidRDefault="004D7C86" w:rsidP="004D7C86">
                  <w:pPr>
                    <w:jc w:val="center"/>
                    <w:rPr>
                      <w:b/>
                      <w:bCs/>
                      <w:noProof w:val="0"/>
                    </w:rPr>
                  </w:pPr>
                </w:p>
                <w:p w14:paraId="3A7DE883" w14:textId="77777777" w:rsidR="004D7C86" w:rsidRPr="00FF430B" w:rsidRDefault="004D7C86" w:rsidP="004D7C86">
                  <w:pPr>
                    <w:jc w:val="center"/>
                    <w:rPr>
                      <w:b/>
                      <w:bCs/>
                      <w:noProof w:val="0"/>
                    </w:rPr>
                  </w:pPr>
                </w:p>
                <w:p w14:paraId="0B4DB93E" w14:textId="77777777" w:rsidR="007E709D" w:rsidRPr="00FF430B" w:rsidRDefault="007E709D" w:rsidP="007E709D">
                  <w:pPr>
                    <w:rPr>
                      <w:b/>
                      <w:bCs/>
                      <w:noProof w:val="0"/>
                    </w:rPr>
                  </w:pPr>
                  <w:r w:rsidRPr="00FF430B">
                    <w:rPr>
                      <w:b/>
                      <w:bCs/>
                      <w:noProof w:val="0"/>
                    </w:rPr>
                    <w:t xml:space="preserve">                 SEMNĂTURILE PĂRŢILOR</w:t>
                  </w:r>
                </w:p>
                <w:p w14:paraId="3FC83639" w14:textId="77777777" w:rsidR="004D7C86" w:rsidRPr="00FF430B" w:rsidRDefault="004D7C86" w:rsidP="007E709D">
                  <w:pPr>
                    <w:rPr>
                      <w:noProof w:val="0"/>
                    </w:rPr>
                  </w:pPr>
                </w:p>
              </w:tc>
            </w:tr>
            <w:tr w:rsidR="007E709D" w:rsidRPr="00EC30C2" w14:paraId="7BC76EC5"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4A7F612C" w14:textId="77777777" w:rsidR="007E709D" w:rsidRPr="00FF430B" w:rsidRDefault="006A7C1C" w:rsidP="001223E6">
                  <w:pPr>
                    <w:jc w:val="center"/>
                    <w:rPr>
                      <w:noProof w:val="0"/>
                    </w:rPr>
                  </w:pPr>
                  <w:r w:rsidRPr="006A7C1C">
                    <w:rPr>
                      <w:b/>
                      <w:bCs/>
                      <w:noProof w:val="0"/>
                    </w:rPr>
                    <w:t>ANTREPRENORU</w:t>
                  </w:r>
                  <w:r>
                    <w:rPr>
                      <w:b/>
                      <w:bCs/>
                      <w:noProof w:val="0"/>
                    </w:rPr>
                    <w:t>L</w:t>
                  </w:r>
                </w:p>
                <w:p w14:paraId="13BFB352" w14:textId="77777777" w:rsidR="007E709D" w:rsidRPr="00FF430B" w:rsidRDefault="007E709D" w:rsidP="004D7C86">
                  <w:pPr>
                    <w:ind w:firstLine="567"/>
                    <w:jc w:val="both"/>
                    <w:rPr>
                      <w:noProof w:val="0"/>
                    </w:rPr>
                  </w:pPr>
                  <w:r w:rsidRPr="00FF430B">
                    <w:rPr>
                      <w:noProof w:val="0"/>
                    </w:rPr>
                    <w:t> </w:t>
                  </w:r>
                </w:p>
                <w:p w14:paraId="3C4F1E91" w14:textId="77777777" w:rsidR="00753976" w:rsidRPr="00FF430B" w:rsidRDefault="00753976" w:rsidP="00240751">
                  <w:pPr>
                    <w:ind w:firstLine="567"/>
                    <w:rPr>
                      <w:noProof w:val="0"/>
                    </w:rPr>
                  </w:pPr>
                </w:p>
                <w:p w14:paraId="425468FB" w14:textId="77777777" w:rsidR="007E709D" w:rsidRPr="00FF430B" w:rsidRDefault="007E709D" w:rsidP="00240751">
                  <w:pPr>
                    <w:ind w:firstLine="567"/>
                    <w:rPr>
                      <w:noProof w:val="0"/>
                    </w:rPr>
                  </w:pPr>
                </w:p>
              </w:tc>
              <w:tc>
                <w:tcPr>
                  <w:tcW w:w="50" w:type="dxa"/>
                  <w:tcBorders>
                    <w:top w:val="nil"/>
                    <w:left w:val="nil"/>
                    <w:bottom w:val="nil"/>
                    <w:right w:val="nil"/>
                  </w:tcBorders>
                </w:tcPr>
                <w:p w14:paraId="3B4C49E3"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78BB6819"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489570BB" w14:textId="77777777" w:rsidR="007E709D" w:rsidRPr="00FF430B" w:rsidRDefault="007E709D" w:rsidP="004D7C86">
                  <w:pPr>
                    <w:ind w:firstLine="567"/>
                    <w:jc w:val="both"/>
                    <w:rPr>
                      <w:noProof w:val="0"/>
                    </w:rPr>
                  </w:pPr>
                  <w:r w:rsidRPr="00FF430B">
                    <w:rPr>
                      <w:noProof w:val="0"/>
                    </w:rPr>
                    <w:t> </w:t>
                  </w:r>
                </w:p>
                <w:p w14:paraId="28129445" w14:textId="77777777" w:rsidR="007E709D" w:rsidRPr="00FF430B" w:rsidRDefault="007E709D" w:rsidP="007E709D">
                  <w:pPr>
                    <w:rPr>
                      <w:noProof w:val="0"/>
                    </w:rPr>
                  </w:pPr>
                </w:p>
                <w:p w14:paraId="6BCEE8D7" w14:textId="77777777" w:rsidR="007E709D" w:rsidRPr="00FF430B" w:rsidRDefault="007E709D" w:rsidP="003E7B03">
                  <w:pPr>
                    <w:jc w:val="both"/>
                    <w:rPr>
                      <w:noProof w:val="0"/>
                    </w:rPr>
                  </w:pPr>
                </w:p>
              </w:tc>
            </w:tr>
          </w:tbl>
          <w:p w14:paraId="2CF186B6" w14:textId="77777777" w:rsidR="00385C85" w:rsidRPr="00FF430B" w:rsidRDefault="00385C85" w:rsidP="00196AB4">
            <w:pPr>
              <w:tabs>
                <w:tab w:val="left" w:pos="2295"/>
              </w:tabs>
              <w:jc w:val="both"/>
            </w:pPr>
          </w:p>
          <w:p w14:paraId="48C9B36E" w14:textId="77777777" w:rsidR="00385C85" w:rsidRPr="00FF430B" w:rsidRDefault="00385C85" w:rsidP="00196AB4">
            <w:pPr>
              <w:tabs>
                <w:tab w:val="left" w:pos="2295"/>
              </w:tabs>
              <w:jc w:val="both"/>
            </w:pPr>
          </w:p>
          <w:p w14:paraId="7CF56F74" w14:textId="77777777" w:rsidR="004D7C86" w:rsidRPr="00FF430B" w:rsidRDefault="004D7C86" w:rsidP="00196AB4">
            <w:pPr>
              <w:tabs>
                <w:tab w:val="left" w:pos="2295"/>
              </w:tabs>
              <w:jc w:val="both"/>
            </w:pPr>
          </w:p>
          <w:p w14:paraId="6EC1B5F1" w14:textId="77777777" w:rsidR="004D7C86" w:rsidRPr="00FF430B" w:rsidRDefault="004D7C86" w:rsidP="00196AB4">
            <w:pPr>
              <w:tabs>
                <w:tab w:val="left" w:pos="2295"/>
              </w:tabs>
              <w:jc w:val="both"/>
            </w:pPr>
          </w:p>
          <w:p w14:paraId="186DC1AF" w14:textId="77777777" w:rsidR="004D7C86" w:rsidRPr="00FF430B" w:rsidRDefault="004D7C86" w:rsidP="00196AB4">
            <w:pPr>
              <w:tabs>
                <w:tab w:val="left" w:pos="2295"/>
              </w:tabs>
              <w:jc w:val="both"/>
            </w:pPr>
          </w:p>
          <w:p w14:paraId="45AC160A" w14:textId="77777777" w:rsidR="004D7C86" w:rsidRPr="00FF430B" w:rsidRDefault="004D7C86" w:rsidP="00196AB4">
            <w:pPr>
              <w:tabs>
                <w:tab w:val="left" w:pos="2295"/>
              </w:tabs>
              <w:jc w:val="both"/>
            </w:pPr>
          </w:p>
          <w:p w14:paraId="75D651B3" w14:textId="77777777" w:rsidR="004D7C86" w:rsidRPr="00FF430B" w:rsidRDefault="004D7C86" w:rsidP="00196AB4">
            <w:pPr>
              <w:tabs>
                <w:tab w:val="left" w:pos="2295"/>
              </w:tabs>
              <w:jc w:val="both"/>
            </w:pPr>
          </w:p>
          <w:p w14:paraId="3A093896" w14:textId="77777777" w:rsidR="004D7C86" w:rsidRPr="00FF430B" w:rsidRDefault="004D7C86" w:rsidP="00196AB4">
            <w:pPr>
              <w:tabs>
                <w:tab w:val="left" w:pos="2295"/>
              </w:tabs>
              <w:jc w:val="both"/>
            </w:pPr>
          </w:p>
          <w:p w14:paraId="0ECCB660" w14:textId="77777777" w:rsidR="004D7C86" w:rsidRPr="00FF430B" w:rsidRDefault="004D7C86" w:rsidP="00196AB4">
            <w:pPr>
              <w:tabs>
                <w:tab w:val="left" w:pos="2295"/>
              </w:tabs>
              <w:jc w:val="both"/>
            </w:pPr>
          </w:p>
          <w:p w14:paraId="5E7D3938" w14:textId="77777777" w:rsidR="004D7C86" w:rsidRPr="00FF430B" w:rsidRDefault="004D7C86" w:rsidP="00196AB4">
            <w:pPr>
              <w:tabs>
                <w:tab w:val="left" w:pos="2295"/>
              </w:tabs>
              <w:jc w:val="both"/>
            </w:pPr>
          </w:p>
          <w:p w14:paraId="050909F7" w14:textId="77777777" w:rsidR="004D7C86" w:rsidRPr="00FF430B" w:rsidRDefault="004D7C86" w:rsidP="00196AB4">
            <w:pPr>
              <w:tabs>
                <w:tab w:val="left" w:pos="2295"/>
              </w:tabs>
              <w:jc w:val="both"/>
            </w:pPr>
          </w:p>
          <w:p w14:paraId="46CFFC6E" w14:textId="77777777" w:rsidR="004D7C86" w:rsidRPr="00FF430B" w:rsidRDefault="004D7C86" w:rsidP="00196AB4">
            <w:pPr>
              <w:tabs>
                <w:tab w:val="left" w:pos="2295"/>
              </w:tabs>
              <w:jc w:val="both"/>
            </w:pPr>
          </w:p>
          <w:p w14:paraId="3413EE8A" w14:textId="77777777" w:rsidR="004D7C86" w:rsidRPr="00FF430B" w:rsidRDefault="004D7C86" w:rsidP="00196AB4">
            <w:pPr>
              <w:tabs>
                <w:tab w:val="left" w:pos="2295"/>
              </w:tabs>
              <w:jc w:val="both"/>
            </w:pPr>
          </w:p>
          <w:p w14:paraId="7BB2F128" w14:textId="77777777" w:rsidR="00BE49DD" w:rsidRPr="00FF430B" w:rsidRDefault="00BE49DD" w:rsidP="00196AB4">
            <w:pPr>
              <w:tabs>
                <w:tab w:val="left" w:pos="2295"/>
              </w:tabs>
              <w:jc w:val="both"/>
            </w:pPr>
          </w:p>
          <w:p w14:paraId="1ADA813F" w14:textId="77777777" w:rsidR="004D7C86" w:rsidRDefault="004D7C86" w:rsidP="00196AB4">
            <w:pPr>
              <w:tabs>
                <w:tab w:val="left" w:pos="2295"/>
              </w:tabs>
              <w:jc w:val="both"/>
            </w:pPr>
          </w:p>
          <w:p w14:paraId="4B9D0F26" w14:textId="77777777" w:rsidR="00006D6D" w:rsidRDefault="00006D6D" w:rsidP="00196AB4">
            <w:pPr>
              <w:tabs>
                <w:tab w:val="left" w:pos="2295"/>
              </w:tabs>
              <w:jc w:val="both"/>
            </w:pPr>
          </w:p>
          <w:p w14:paraId="635B06A9" w14:textId="77777777" w:rsidR="00A14C96" w:rsidRDefault="00A14C96" w:rsidP="00196AB4">
            <w:pPr>
              <w:tabs>
                <w:tab w:val="left" w:pos="2295"/>
              </w:tabs>
              <w:jc w:val="both"/>
            </w:pPr>
          </w:p>
          <w:p w14:paraId="361B63C7" w14:textId="77777777" w:rsidR="00A14C96" w:rsidRPr="00FF430B" w:rsidRDefault="00A14C96" w:rsidP="00196AB4">
            <w:pPr>
              <w:tabs>
                <w:tab w:val="left" w:pos="2295"/>
              </w:tabs>
              <w:jc w:val="both"/>
            </w:pPr>
          </w:p>
          <w:p w14:paraId="53CF8FBA"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5CC9A284"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3E6C9AE3" w14:textId="77777777" w:rsidR="00803E7E" w:rsidRPr="00FF430B" w:rsidRDefault="00803E7E" w:rsidP="004D7C86">
            <w:pPr>
              <w:jc w:val="right"/>
              <w:rPr>
                <w:noProof w:val="0"/>
              </w:rPr>
            </w:pPr>
            <w:r w:rsidRPr="00FF430B">
              <w:rPr>
                <w:noProof w:val="0"/>
              </w:rPr>
              <w:lastRenderedPageBreak/>
              <w:t>din “____” ________ 20___</w:t>
            </w:r>
          </w:p>
          <w:p w14:paraId="677ED6BF" w14:textId="77777777" w:rsidR="004D7C86" w:rsidRDefault="004D7C86" w:rsidP="006A7C1C">
            <w:pPr>
              <w:keepNext/>
              <w:keepLines/>
              <w:spacing w:before="200"/>
              <w:jc w:val="both"/>
              <w:outlineLvl w:val="2"/>
              <w:rPr>
                <w:noProof w:val="0"/>
              </w:rPr>
            </w:pPr>
          </w:p>
          <w:p w14:paraId="080146E4" w14:textId="77777777" w:rsidR="006A7C1C" w:rsidRPr="00FF430B" w:rsidRDefault="006A7C1C" w:rsidP="006A7C1C">
            <w:pPr>
              <w:keepNext/>
              <w:keepLines/>
              <w:spacing w:before="200"/>
              <w:jc w:val="both"/>
              <w:outlineLvl w:val="2"/>
              <w:rPr>
                <w:noProof w:val="0"/>
              </w:rPr>
            </w:pPr>
          </w:p>
          <w:p w14:paraId="340942B7" w14:textId="77777777" w:rsidR="00803E7E" w:rsidRPr="00FF430B" w:rsidRDefault="00803E7E" w:rsidP="00803E7E">
            <w:pPr>
              <w:ind w:firstLine="567"/>
              <w:jc w:val="both"/>
              <w:rPr>
                <w:b/>
                <w:noProof w:val="0"/>
              </w:rPr>
            </w:pPr>
            <w:r w:rsidRPr="00FF430B">
              <w:rPr>
                <w:b/>
                <w:noProof w:val="0"/>
              </w:rPr>
              <w:t>SPECIFICAŢII DE PREŢ</w:t>
            </w:r>
          </w:p>
          <w:p w14:paraId="62512E8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38D47179"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741A1C"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1A8F2C"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9F34D26"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55E36D31"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E0C818"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690BA6"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F0AB5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AA9EA"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85200A"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2B1C03" w14:textId="77777777" w:rsidR="00E13118" w:rsidRPr="00FF430B" w:rsidRDefault="00EA64B0" w:rsidP="00E13118">
                  <w:pPr>
                    <w:jc w:val="center"/>
                    <w:rPr>
                      <w:b/>
                      <w:bCs/>
                      <w:noProof w:val="0"/>
                    </w:rPr>
                  </w:pPr>
                  <w:r w:rsidRPr="00FF430B">
                    <w:rPr>
                      <w:b/>
                      <w:bCs/>
                      <w:noProof w:val="0"/>
                    </w:rPr>
                    <w:t>Termenii de executare</w:t>
                  </w:r>
                </w:p>
                <w:p w14:paraId="14DE8D03" w14:textId="77777777" w:rsidR="00803E7E" w:rsidRPr="00FF430B" w:rsidRDefault="00803E7E" w:rsidP="003E7B03">
                  <w:pPr>
                    <w:tabs>
                      <w:tab w:val="left" w:pos="1134"/>
                    </w:tabs>
                    <w:ind w:left="720"/>
                    <w:outlineLvl w:val="0"/>
                    <w:rPr>
                      <w:b/>
                      <w:bCs/>
                      <w:noProof w:val="0"/>
                    </w:rPr>
                  </w:pPr>
                </w:p>
              </w:tc>
            </w:tr>
            <w:tr w:rsidR="00803E7E" w:rsidRPr="00EC30C2" w14:paraId="06422A5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121070"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D7E97"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BE41E6"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F2BC43"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D2D60E2"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AA952"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EAC3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1BCBC" w14:textId="77777777" w:rsidR="00803E7E" w:rsidRPr="00FF430B" w:rsidRDefault="00803E7E" w:rsidP="004D7C86">
                  <w:pPr>
                    <w:keepNext/>
                    <w:keepLines/>
                    <w:spacing w:before="200"/>
                    <w:jc w:val="both"/>
                    <w:outlineLvl w:val="2"/>
                    <w:rPr>
                      <w:noProof w:val="0"/>
                    </w:rPr>
                  </w:pPr>
                </w:p>
              </w:tc>
            </w:tr>
            <w:tr w:rsidR="00803E7E" w:rsidRPr="00EC30C2" w14:paraId="71835A3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F7F0F"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A3D6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2D29D"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C6B969"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C3CBF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45589"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25950"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292529" w14:textId="77777777" w:rsidR="00803E7E" w:rsidRPr="00FF430B" w:rsidRDefault="00803E7E" w:rsidP="004D7C86">
                  <w:pPr>
                    <w:keepNext/>
                    <w:keepLines/>
                    <w:spacing w:before="200"/>
                    <w:jc w:val="both"/>
                    <w:outlineLvl w:val="2"/>
                    <w:rPr>
                      <w:noProof w:val="0"/>
                    </w:rPr>
                  </w:pPr>
                </w:p>
              </w:tc>
            </w:tr>
            <w:tr w:rsidR="00803E7E" w:rsidRPr="00EC30C2" w14:paraId="1D100FF2"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7295616" w14:textId="77777777" w:rsidR="00803E7E" w:rsidRPr="00FF430B" w:rsidRDefault="00EA64B0" w:rsidP="004D7C86">
                  <w:pPr>
                    <w:jc w:val="both"/>
                    <w:rPr>
                      <w:noProof w:val="0"/>
                    </w:rPr>
                  </w:pPr>
                  <w:r w:rsidRPr="00FF430B">
                    <w:rPr>
                      <w:noProof w:val="0"/>
                    </w:rPr>
                    <w:t> </w:t>
                  </w:r>
                </w:p>
                <w:p w14:paraId="67D85CF0" w14:textId="77777777" w:rsidR="00803E7E" w:rsidRPr="00FF430B" w:rsidRDefault="00803E7E" w:rsidP="004D7C86">
                  <w:pPr>
                    <w:keepNext/>
                    <w:keepLines/>
                    <w:spacing w:before="200"/>
                    <w:jc w:val="both"/>
                    <w:outlineLvl w:val="2"/>
                    <w:rPr>
                      <w:noProof w:val="0"/>
                    </w:rPr>
                  </w:pPr>
                </w:p>
                <w:p w14:paraId="72723FF2" w14:textId="77777777" w:rsidR="00753976" w:rsidRPr="00FF430B" w:rsidRDefault="00753976" w:rsidP="004D7C86">
                  <w:pPr>
                    <w:keepNext/>
                    <w:keepLines/>
                    <w:spacing w:before="200"/>
                    <w:jc w:val="both"/>
                    <w:outlineLvl w:val="2"/>
                    <w:rPr>
                      <w:noProof w:val="0"/>
                    </w:rPr>
                  </w:pPr>
                </w:p>
                <w:p w14:paraId="240C222C" w14:textId="77777777" w:rsidR="00753976" w:rsidRPr="00FF430B" w:rsidRDefault="00753976" w:rsidP="004D7C86">
                  <w:pPr>
                    <w:keepNext/>
                    <w:keepLines/>
                    <w:spacing w:before="200"/>
                    <w:jc w:val="both"/>
                    <w:outlineLvl w:val="2"/>
                    <w:rPr>
                      <w:noProof w:val="0"/>
                    </w:rPr>
                  </w:pPr>
                </w:p>
                <w:p w14:paraId="0087C42F" w14:textId="77777777" w:rsidR="00753976" w:rsidRPr="00FF430B" w:rsidRDefault="00753976" w:rsidP="004D7C86">
                  <w:pPr>
                    <w:keepNext/>
                    <w:keepLines/>
                    <w:spacing w:before="200"/>
                    <w:jc w:val="both"/>
                    <w:outlineLvl w:val="2"/>
                    <w:rPr>
                      <w:noProof w:val="0"/>
                    </w:rPr>
                  </w:pPr>
                </w:p>
                <w:p w14:paraId="737DFC83" w14:textId="77777777" w:rsidR="00803E7E" w:rsidRPr="00FF430B" w:rsidRDefault="00803E7E" w:rsidP="004D7C86">
                  <w:pPr>
                    <w:keepNext/>
                    <w:keepLines/>
                    <w:spacing w:before="200"/>
                    <w:jc w:val="both"/>
                    <w:outlineLvl w:val="2"/>
                    <w:rPr>
                      <w:noProof w:val="0"/>
                    </w:rPr>
                  </w:pPr>
                </w:p>
                <w:p w14:paraId="434D2BB2" w14:textId="77777777" w:rsidR="00803E7E" w:rsidRPr="00FF430B" w:rsidRDefault="00803E7E" w:rsidP="004D7C86">
                  <w:pPr>
                    <w:keepNext/>
                    <w:keepLines/>
                    <w:spacing w:before="200"/>
                    <w:jc w:val="both"/>
                    <w:outlineLvl w:val="2"/>
                    <w:rPr>
                      <w:noProof w:val="0"/>
                    </w:rPr>
                  </w:pPr>
                </w:p>
                <w:p w14:paraId="029225A8" w14:textId="77777777" w:rsidR="00803E7E" w:rsidRDefault="00EA64B0" w:rsidP="004D7C86">
                  <w:pPr>
                    <w:jc w:val="center"/>
                    <w:rPr>
                      <w:b/>
                      <w:bCs/>
                      <w:noProof w:val="0"/>
                    </w:rPr>
                  </w:pPr>
                  <w:r w:rsidRPr="00FF430B">
                    <w:rPr>
                      <w:b/>
                      <w:bCs/>
                      <w:noProof w:val="0"/>
                    </w:rPr>
                    <w:t>SEMNĂTURILE PĂRŢILOR</w:t>
                  </w:r>
                </w:p>
                <w:p w14:paraId="3BBB5747" w14:textId="77777777" w:rsidR="006A7C1C" w:rsidRPr="00FF430B" w:rsidRDefault="006A7C1C" w:rsidP="004D7C86">
                  <w:pPr>
                    <w:jc w:val="center"/>
                    <w:rPr>
                      <w:noProof w:val="0"/>
                    </w:rPr>
                  </w:pPr>
                </w:p>
              </w:tc>
            </w:tr>
            <w:tr w:rsidR="00803E7E" w:rsidRPr="00EC30C2" w14:paraId="71F93126"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0C407688" w14:textId="77777777" w:rsidR="00803E7E" w:rsidRPr="00FF430B" w:rsidRDefault="00EA64B0" w:rsidP="00E13118">
                  <w:pPr>
                    <w:jc w:val="center"/>
                    <w:rPr>
                      <w:noProof w:val="0"/>
                    </w:rPr>
                  </w:pPr>
                  <w:r w:rsidRPr="00FF430B">
                    <w:rPr>
                      <w:b/>
                      <w:bCs/>
                      <w:noProof w:val="0"/>
                    </w:rPr>
                    <w:t>ANTREPRENOR</w:t>
                  </w:r>
                </w:p>
                <w:p w14:paraId="200FFB0D" w14:textId="77777777" w:rsidR="00371806" w:rsidRPr="00FF430B" w:rsidRDefault="00371806" w:rsidP="00B262BA">
                  <w:pPr>
                    <w:tabs>
                      <w:tab w:val="left" w:pos="1134"/>
                    </w:tabs>
                    <w:ind w:left="720"/>
                    <w:outlineLvl w:val="0"/>
                    <w:rPr>
                      <w:noProof w:val="0"/>
                    </w:rPr>
                  </w:pPr>
                </w:p>
                <w:p w14:paraId="201EEBAE"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5D443066" w14:textId="77777777" w:rsidR="00803E7E" w:rsidRPr="00FF430B" w:rsidRDefault="00EA64B0" w:rsidP="00803E7E">
                  <w:pPr>
                    <w:jc w:val="center"/>
                    <w:rPr>
                      <w:noProof w:val="0"/>
                    </w:rPr>
                  </w:pPr>
                  <w:r w:rsidRPr="00FF430B">
                    <w:rPr>
                      <w:b/>
                      <w:bCs/>
                      <w:noProof w:val="0"/>
                    </w:rPr>
                    <w:t>BENEFICIAR</w:t>
                  </w:r>
                </w:p>
                <w:p w14:paraId="1C01B01E" w14:textId="77777777" w:rsidR="00240751" w:rsidRPr="00FF430B" w:rsidRDefault="00EA64B0" w:rsidP="00240751">
                  <w:pPr>
                    <w:ind w:firstLine="567"/>
                    <w:jc w:val="both"/>
                    <w:rPr>
                      <w:noProof w:val="0"/>
                    </w:rPr>
                  </w:pPr>
                  <w:r w:rsidRPr="00FF430B">
                    <w:rPr>
                      <w:noProof w:val="0"/>
                    </w:rPr>
                    <w:t> </w:t>
                  </w:r>
                </w:p>
                <w:p w14:paraId="07CE3A6E" w14:textId="77777777" w:rsidR="00240751" w:rsidRPr="00FF430B" w:rsidRDefault="00240751" w:rsidP="00240751">
                  <w:pPr>
                    <w:keepNext/>
                    <w:keepLines/>
                    <w:spacing w:before="200"/>
                    <w:ind w:firstLine="567"/>
                    <w:jc w:val="both"/>
                    <w:outlineLvl w:val="2"/>
                    <w:rPr>
                      <w:noProof w:val="0"/>
                    </w:rPr>
                  </w:pPr>
                </w:p>
                <w:p w14:paraId="0DA44509" w14:textId="77777777" w:rsidR="00803E7E" w:rsidRPr="00FF430B" w:rsidRDefault="00803E7E" w:rsidP="003E7B03">
                  <w:pPr>
                    <w:ind w:firstLine="567"/>
                    <w:jc w:val="both"/>
                    <w:rPr>
                      <w:noProof w:val="0"/>
                    </w:rPr>
                  </w:pPr>
                </w:p>
              </w:tc>
            </w:tr>
          </w:tbl>
          <w:p w14:paraId="7FDF788F" w14:textId="77777777" w:rsidR="00385C85" w:rsidRPr="00FF430B" w:rsidRDefault="00385C85" w:rsidP="00196AB4">
            <w:pPr>
              <w:tabs>
                <w:tab w:val="left" w:pos="2295"/>
              </w:tabs>
              <w:jc w:val="both"/>
            </w:pPr>
          </w:p>
          <w:p w14:paraId="3B210C99" w14:textId="77777777" w:rsidR="00385C85" w:rsidRPr="00FF430B" w:rsidRDefault="00385C85" w:rsidP="00196AB4">
            <w:pPr>
              <w:tabs>
                <w:tab w:val="left" w:pos="2295"/>
              </w:tabs>
              <w:jc w:val="both"/>
            </w:pPr>
          </w:p>
          <w:p w14:paraId="7DED0CCA" w14:textId="77777777" w:rsidR="00385C85" w:rsidRDefault="00385C85" w:rsidP="00196AB4">
            <w:pPr>
              <w:tabs>
                <w:tab w:val="left" w:pos="2295"/>
              </w:tabs>
              <w:jc w:val="both"/>
            </w:pPr>
          </w:p>
          <w:p w14:paraId="0A109EF7" w14:textId="77777777" w:rsidR="00FA08CC" w:rsidRDefault="00FA08CC" w:rsidP="00196AB4">
            <w:pPr>
              <w:tabs>
                <w:tab w:val="left" w:pos="2295"/>
              </w:tabs>
              <w:jc w:val="both"/>
            </w:pPr>
          </w:p>
          <w:p w14:paraId="3AAF2DB1" w14:textId="77777777" w:rsidR="00FA08CC" w:rsidRPr="00FF430B" w:rsidRDefault="00FA08CC" w:rsidP="00196AB4">
            <w:pPr>
              <w:tabs>
                <w:tab w:val="left" w:pos="2295"/>
              </w:tabs>
              <w:jc w:val="both"/>
            </w:pPr>
          </w:p>
          <w:p w14:paraId="6D78AF79" w14:textId="77777777" w:rsidR="00385C85" w:rsidRPr="00FF430B" w:rsidRDefault="00385C85" w:rsidP="00196AB4">
            <w:pPr>
              <w:tabs>
                <w:tab w:val="left" w:pos="2295"/>
              </w:tabs>
              <w:jc w:val="both"/>
            </w:pPr>
          </w:p>
          <w:p w14:paraId="49F09C6F" w14:textId="77777777" w:rsidR="00385C85" w:rsidRPr="00FF430B" w:rsidRDefault="00385C85" w:rsidP="00196AB4">
            <w:pPr>
              <w:tabs>
                <w:tab w:val="left" w:pos="2295"/>
              </w:tabs>
              <w:jc w:val="both"/>
            </w:pPr>
          </w:p>
          <w:p w14:paraId="2EAE2252" w14:textId="77777777" w:rsidR="00385C85" w:rsidRPr="00FF430B" w:rsidRDefault="00385C85" w:rsidP="00196AB4">
            <w:pPr>
              <w:tabs>
                <w:tab w:val="left" w:pos="2295"/>
              </w:tabs>
              <w:jc w:val="both"/>
            </w:pPr>
          </w:p>
          <w:p w14:paraId="69676F04" w14:textId="77777777" w:rsidR="00385C85" w:rsidRPr="00FF430B" w:rsidRDefault="00385C85" w:rsidP="00196AB4">
            <w:pPr>
              <w:tabs>
                <w:tab w:val="left" w:pos="2295"/>
              </w:tabs>
              <w:jc w:val="both"/>
            </w:pPr>
          </w:p>
          <w:p w14:paraId="401AD461" w14:textId="77777777" w:rsidR="00385C85" w:rsidRPr="00FF430B" w:rsidRDefault="00385C85" w:rsidP="00196AB4">
            <w:pPr>
              <w:tabs>
                <w:tab w:val="left" w:pos="2295"/>
              </w:tabs>
              <w:jc w:val="both"/>
            </w:pPr>
          </w:p>
          <w:p w14:paraId="6052649A" w14:textId="77777777" w:rsidR="00385C85" w:rsidRPr="00FF430B" w:rsidRDefault="00385C85" w:rsidP="00196AB4">
            <w:pPr>
              <w:tabs>
                <w:tab w:val="left" w:pos="2295"/>
              </w:tabs>
              <w:jc w:val="both"/>
            </w:pPr>
          </w:p>
          <w:p w14:paraId="53EA6034" w14:textId="77777777" w:rsidR="00A14C96" w:rsidRDefault="00A14C96" w:rsidP="00196AB4">
            <w:pPr>
              <w:tabs>
                <w:tab w:val="left" w:pos="2295"/>
              </w:tabs>
              <w:jc w:val="both"/>
            </w:pPr>
          </w:p>
          <w:p w14:paraId="6179992F" w14:textId="77777777" w:rsidR="00006D6D" w:rsidRDefault="00006D6D" w:rsidP="00196AB4">
            <w:pPr>
              <w:tabs>
                <w:tab w:val="left" w:pos="2295"/>
              </w:tabs>
              <w:jc w:val="both"/>
            </w:pPr>
          </w:p>
          <w:p w14:paraId="10F6884D" w14:textId="77777777" w:rsidR="00A14C96" w:rsidRDefault="00A14C96" w:rsidP="00196AB4">
            <w:pPr>
              <w:tabs>
                <w:tab w:val="left" w:pos="2295"/>
              </w:tabs>
              <w:jc w:val="both"/>
            </w:pPr>
          </w:p>
          <w:p w14:paraId="5CD7BED9" w14:textId="77777777" w:rsidR="00A14C96" w:rsidRDefault="00A14C96" w:rsidP="00196AB4">
            <w:pPr>
              <w:tabs>
                <w:tab w:val="left" w:pos="2295"/>
              </w:tabs>
              <w:jc w:val="both"/>
            </w:pPr>
          </w:p>
          <w:p w14:paraId="5BC1729B" w14:textId="77777777" w:rsidR="00A14C96" w:rsidRDefault="00A14C96" w:rsidP="00196AB4">
            <w:pPr>
              <w:tabs>
                <w:tab w:val="left" w:pos="2295"/>
              </w:tabs>
              <w:jc w:val="both"/>
            </w:pPr>
          </w:p>
          <w:p w14:paraId="2756941A" w14:textId="77777777" w:rsidR="006A7C1C" w:rsidRPr="00FF430B" w:rsidRDefault="006A7C1C" w:rsidP="00196AB4">
            <w:pPr>
              <w:tabs>
                <w:tab w:val="left" w:pos="2295"/>
              </w:tabs>
              <w:jc w:val="both"/>
            </w:pPr>
          </w:p>
          <w:p w14:paraId="3F7C8396"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26D0D8AD"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35152DC1" w14:textId="77777777" w:rsidR="000C5DFB" w:rsidRPr="00FF430B" w:rsidRDefault="000C5DFB" w:rsidP="000C5DFB">
            <w:pPr>
              <w:jc w:val="right"/>
              <w:rPr>
                <w:noProof w:val="0"/>
              </w:rPr>
            </w:pPr>
            <w:r w:rsidRPr="00FF430B">
              <w:rPr>
                <w:noProof w:val="0"/>
              </w:rPr>
              <w:t>din “____” ________ 20___</w:t>
            </w:r>
          </w:p>
          <w:p w14:paraId="088914D7" w14:textId="77777777" w:rsidR="00385C85" w:rsidRPr="00FF430B" w:rsidRDefault="00385C85" w:rsidP="00196AB4">
            <w:pPr>
              <w:tabs>
                <w:tab w:val="left" w:pos="2295"/>
              </w:tabs>
              <w:jc w:val="both"/>
            </w:pPr>
          </w:p>
          <w:p w14:paraId="0DF139C6" w14:textId="77777777" w:rsidR="00385C85" w:rsidRPr="00FF430B" w:rsidRDefault="00385C85" w:rsidP="00196AB4">
            <w:pPr>
              <w:tabs>
                <w:tab w:val="left" w:pos="2295"/>
              </w:tabs>
              <w:jc w:val="both"/>
            </w:pPr>
          </w:p>
          <w:p w14:paraId="7A422736" w14:textId="77777777" w:rsidR="00385C85" w:rsidRPr="00FF430B" w:rsidRDefault="00385C85" w:rsidP="00196AB4">
            <w:pPr>
              <w:tabs>
                <w:tab w:val="left" w:pos="2295"/>
              </w:tabs>
              <w:jc w:val="both"/>
            </w:pPr>
          </w:p>
          <w:p w14:paraId="56E72AFE" w14:textId="77777777" w:rsidR="00394DC7" w:rsidRPr="00FF430B" w:rsidRDefault="00394DC7" w:rsidP="00394DC7">
            <w:pPr>
              <w:jc w:val="center"/>
              <w:rPr>
                <w:b/>
                <w:noProof w:val="0"/>
              </w:rPr>
            </w:pPr>
            <w:r w:rsidRPr="00FF430B">
              <w:rPr>
                <w:b/>
                <w:noProof w:val="0"/>
              </w:rPr>
              <w:t>CONTRACT – MODEL</w:t>
            </w:r>
          </w:p>
          <w:p w14:paraId="7D692D28" w14:textId="77777777" w:rsidR="009174E1" w:rsidRPr="00FF430B" w:rsidRDefault="009174E1" w:rsidP="009174E1">
            <w:pPr>
              <w:jc w:val="center"/>
              <w:rPr>
                <w:b/>
                <w:noProof w:val="0"/>
              </w:rPr>
            </w:pPr>
          </w:p>
          <w:p w14:paraId="46F66465" w14:textId="77777777" w:rsidR="00EB080B" w:rsidRPr="00FF430B" w:rsidRDefault="00EB080B" w:rsidP="00196AB4">
            <w:pPr>
              <w:tabs>
                <w:tab w:val="left" w:pos="2295"/>
              </w:tabs>
              <w:jc w:val="both"/>
            </w:pPr>
          </w:p>
          <w:p w14:paraId="7576631C"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59C52301"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ADCC4B0" w14:textId="77777777" w:rsidR="00EB080B" w:rsidRPr="00FF430B" w:rsidRDefault="00EB080B" w:rsidP="00196AB4">
            <w:pPr>
              <w:tabs>
                <w:tab w:val="left" w:pos="2295"/>
              </w:tabs>
              <w:jc w:val="both"/>
            </w:pPr>
          </w:p>
          <w:p w14:paraId="0272804A"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DB03D2B" w14:textId="77777777" w:rsidR="002D6E71" w:rsidRPr="00FF430B" w:rsidRDefault="002D6E71" w:rsidP="00196AB4">
            <w:pPr>
              <w:tabs>
                <w:tab w:val="left" w:pos="2295"/>
              </w:tabs>
              <w:jc w:val="both"/>
            </w:pPr>
          </w:p>
          <w:p w14:paraId="6D2793DB" w14:textId="77777777" w:rsidR="00AD32DD" w:rsidRPr="00FF430B" w:rsidRDefault="00394DC7" w:rsidP="009D72E1">
            <w:pPr>
              <w:pStyle w:val="Listparagraf"/>
              <w:numPr>
                <w:ilvl w:val="0"/>
                <w:numId w:val="33"/>
              </w:numPr>
              <w:jc w:val="center"/>
              <w:rPr>
                <w:b/>
                <w:kern w:val="28"/>
              </w:rPr>
            </w:pPr>
            <w:r w:rsidRPr="00FF430B">
              <w:rPr>
                <w:b/>
                <w:kern w:val="28"/>
              </w:rPr>
              <w:t>PARTEA GENERALĂ</w:t>
            </w:r>
          </w:p>
          <w:p w14:paraId="2260256E"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5D88C3F4"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7ECC5DE5" w14:textId="77777777" w:rsidTr="008A2F19">
              <w:tc>
                <w:tcPr>
                  <w:tcW w:w="2650" w:type="pct"/>
                </w:tcPr>
                <w:p w14:paraId="62D23D0F" w14:textId="77777777" w:rsidR="00394DC7" w:rsidRPr="00FF430B" w:rsidRDefault="00394DC7" w:rsidP="008A2F19">
                  <w:pPr>
                    <w:jc w:val="both"/>
                    <w:rPr>
                      <w:b/>
                    </w:rPr>
                  </w:pPr>
                  <w:r w:rsidRPr="00FF430B">
                    <w:rPr>
                      <w:b/>
                    </w:rPr>
                    <w:t>Beneficiar</w:t>
                  </w:r>
                </w:p>
              </w:tc>
              <w:tc>
                <w:tcPr>
                  <w:tcW w:w="2350" w:type="pct"/>
                </w:tcPr>
                <w:p w14:paraId="367D44FD" w14:textId="77777777" w:rsidR="00394DC7" w:rsidRPr="00FF430B" w:rsidRDefault="00394DC7" w:rsidP="008A2F19">
                  <w:pPr>
                    <w:jc w:val="both"/>
                    <w:rPr>
                      <w:b/>
                    </w:rPr>
                  </w:pPr>
                  <w:r w:rsidRPr="00FF430B">
                    <w:rPr>
                      <w:b/>
                    </w:rPr>
                    <w:t>Antreprenor</w:t>
                  </w:r>
                </w:p>
              </w:tc>
            </w:tr>
            <w:tr w:rsidR="00394DC7" w:rsidRPr="00EC30C2" w14:paraId="4F245C44" w14:textId="77777777" w:rsidTr="008A2F19">
              <w:tc>
                <w:tcPr>
                  <w:tcW w:w="2650" w:type="pct"/>
                </w:tcPr>
                <w:p w14:paraId="013B1F0B"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54229E6B"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40F48980"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004BC374" w14:textId="77777777" w:rsidR="00394DC7" w:rsidRPr="00FF430B" w:rsidRDefault="00394DC7" w:rsidP="00394DC7">
            <w:pPr>
              <w:pStyle w:val="Listparagraf"/>
              <w:numPr>
                <w:ilvl w:val="0"/>
                <w:numId w:val="0"/>
              </w:numPr>
              <w:ind w:left="3240"/>
              <w:rPr>
                <w:kern w:val="28"/>
                <w:sz w:val="20"/>
                <w:szCs w:val="20"/>
              </w:rPr>
            </w:pPr>
          </w:p>
          <w:p w14:paraId="7595E558"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128C679F" w14:textId="77777777" w:rsidR="00394DC7" w:rsidRPr="00FF430B" w:rsidRDefault="00394DC7" w:rsidP="00394DC7">
            <w:pPr>
              <w:pStyle w:val="Listparagraf"/>
              <w:numPr>
                <w:ilvl w:val="0"/>
                <w:numId w:val="0"/>
              </w:numPr>
              <w:ind w:left="3240"/>
              <w:rPr>
                <w:kern w:val="28"/>
                <w:sz w:val="20"/>
                <w:szCs w:val="20"/>
              </w:rPr>
            </w:pPr>
          </w:p>
          <w:p w14:paraId="2F6FE9FF" w14:textId="77777777" w:rsidR="004C7DFB" w:rsidRPr="00FF430B" w:rsidRDefault="004C7DFB" w:rsidP="007C193B">
            <w:pPr>
              <w:jc w:val="both"/>
            </w:pPr>
            <w:r w:rsidRPr="00FF430B">
              <w:t>2. Următoarele documente vor fi considerate părţi componente ale Contractului:</w:t>
            </w:r>
          </w:p>
          <w:p w14:paraId="7370AE0E" w14:textId="77777777" w:rsidR="00AD32DD" w:rsidRPr="00FF430B" w:rsidRDefault="004C7DFB" w:rsidP="009D72E1">
            <w:pPr>
              <w:numPr>
                <w:ilvl w:val="0"/>
                <w:numId w:val="28"/>
              </w:numPr>
              <w:suppressAutoHyphens/>
              <w:ind w:left="0" w:firstLine="720"/>
              <w:jc w:val="both"/>
            </w:pPr>
            <w:r w:rsidRPr="00FF430B">
              <w:t>Formularul Contractului;</w:t>
            </w:r>
          </w:p>
          <w:p w14:paraId="44D247CC" w14:textId="77777777" w:rsidR="00AD32DD" w:rsidRPr="00FF430B" w:rsidRDefault="004C7DFB" w:rsidP="009D72E1">
            <w:pPr>
              <w:numPr>
                <w:ilvl w:val="0"/>
                <w:numId w:val="28"/>
              </w:numPr>
              <w:suppressAutoHyphens/>
              <w:ind w:left="0" w:firstLine="720"/>
              <w:jc w:val="both"/>
              <w:rPr>
                <w:i/>
              </w:rPr>
            </w:pPr>
            <w:r w:rsidRPr="00FF430B">
              <w:t>Formularul ofertei;</w:t>
            </w:r>
          </w:p>
          <w:p w14:paraId="52192890" w14:textId="77777777" w:rsidR="00AD32DD" w:rsidRPr="00FF430B" w:rsidRDefault="004C7DFB" w:rsidP="009D72E1">
            <w:pPr>
              <w:numPr>
                <w:ilvl w:val="0"/>
                <w:numId w:val="28"/>
              </w:numPr>
              <w:suppressAutoHyphens/>
              <w:ind w:left="0" w:firstLine="720"/>
              <w:jc w:val="both"/>
              <w:rPr>
                <w:i/>
              </w:rPr>
            </w:pPr>
            <w:r w:rsidRPr="00FF430B">
              <w:t>Caietul de sarcini;</w:t>
            </w:r>
          </w:p>
          <w:p w14:paraId="2A35F2C8" w14:textId="77777777" w:rsidR="00AD32DD" w:rsidRPr="00FF430B" w:rsidRDefault="004C7DFB" w:rsidP="009D72E1">
            <w:pPr>
              <w:numPr>
                <w:ilvl w:val="0"/>
                <w:numId w:val="28"/>
              </w:numPr>
              <w:suppressAutoHyphens/>
              <w:ind w:left="0" w:firstLine="720"/>
              <w:jc w:val="both"/>
              <w:rPr>
                <w:i/>
              </w:rPr>
            </w:pPr>
            <w:r w:rsidRPr="00FF430B">
              <w:t>Garanția de bună execuție.</w:t>
            </w:r>
          </w:p>
          <w:p w14:paraId="72AFADA8"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58A5FF6A"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7344693C"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228619EF" w14:textId="77777777" w:rsidR="00394DC7" w:rsidRPr="00FF430B" w:rsidRDefault="00394DC7" w:rsidP="004C7DFB">
            <w:pPr>
              <w:pStyle w:val="Listparagraf"/>
              <w:numPr>
                <w:ilvl w:val="0"/>
                <w:numId w:val="0"/>
              </w:numPr>
              <w:ind w:left="710"/>
              <w:jc w:val="left"/>
              <w:rPr>
                <w:kern w:val="28"/>
                <w:sz w:val="20"/>
                <w:szCs w:val="20"/>
              </w:rPr>
            </w:pPr>
          </w:p>
          <w:p w14:paraId="0D9DB879" w14:textId="77777777" w:rsidR="004C7DFB" w:rsidRPr="00FF430B" w:rsidRDefault="007C193B" w:rsidP="007C193B">
            <w:pPr>
              <w:rPr>
                <w:b/>
              </w:rPr>
            </w:pPr>
            <w:r w:rsidRPr="00FF430B">
              <w:rPr>
                <w:b/>
              </w:rPr>
              <w:t>1. OBIECTUL CONTRACTULUI</w:t>
            </w:r>
          </w:p>
          <w:p w14:paraId="76BABAD8"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749ED5D8"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0C7EB689"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42D4B02" w14:textId="77777777" w:rsidR="00394DC7" w:rsidRPr="00FF430B" w:rsidRDefault="00394DC7" w:rsidP="00394DC7">
            <w:pPr>
              <w:pStyle w:val="Listparagraf"/>
              <w:numPr>
                <w:ilvl w:val="0"/>
                <w:numId w:val="0"/>
              </w:numPr>
              <w:ind w:left="3240"/>
              <w:rPr>
                <w:kern w:val="28"/>
                <w:sz w:val="20"/>
                <w:szCs w:val="20"/>
              </w:rPr>
            </w:pPr>
          </w:p>
          <w:p w14:paraId="08A37022" w14:textId="77777777" w:rsidR="004C7DFB" w:rsidRPr="00FF430B" w:rsidRDefault="007C193B" w:rsidP="007C193B">
            <w:pPr>
              <w:rPr>
                <w:b/>
              </w:rPr>
            </w:pPr>
            <w:r w:rsidRPr="00FF430B">
              <w:rPr>
                <w:b/>
              </w:rPr>
              <w:t>2.TERMENII ŞI CONDIŢIILE DE PRESTARE</w:t>
            </w:r>
          </w:p>
          <w:p w14:paraId="01118B1E"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1912AB4F"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Verificarea și Expertizarea Proiectelor și Construcțiilor”, calculate din data semnării prezentului </w:t>
            </w:r>
            <w:r w:rsidRPr="00FF430B">
              <w:lastRenderedPageBreak/>
              <w:t>contract.</w:t>
            </w:r>
          </w:p>
          <w:p w14:paraId="7C42AC05"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4CE3B9C"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16D18E3D"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004A8757" w14:textId="77777777" w:rsidR="002B1EFF" w:rsidRPr="00FF430B" w:rsidRDefault="002B1EFF" w:rsidP="004C7DFB">
            <w:pPr>
              <w:ind w:firstLine="720"/>
              <w:jc w:val="both"/>
            </w:pPr>
          </w:p>
          <w:p w14:paraId="4636CB87" w14:textId="77777777" w:rsidR="005212EA" w:rsidRPr="00FF430B" w:rsidRDefault="007C193B" w:rsidP="007C193B">
            <w:pPr>
              <w:rPr>
                <w:b/>
              </w:rPr>
            </w:pPr>
            <w:r w:rsidRPr="00FF430B">
              <w:rPr>
                <w:b/>
              </w:rPr>
              <w:t>3. PREŢUL ŞI CONDIŢIILE DE PLATĂ</w:t>
            </w:r>
          </w:p>
          <w:p w14:paraId="3F2AD95B" w14:textId="77777777" w:rsidR="005212EA" w:rsidRPr="00FF430B" w:rsidRDefault="005212EA" w:rsidP="007C193B">
            <w:pPr>
              <w:jc w:val="both"/>
            </w:pPr>
            <w:r w:rsidRPr="00FF430B">
              <w:t>3.1. Preţul Lucrărilor conform prezentului Contract este stabilit în lei moldoveneşti.</w:t>
            </w:r>
          </w:p>
          <w:p w14:paraId="69E13BB7"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00BCDC83" w14:textId="77777777" w:rsidR="005212EA" w:rsidRPr="00FF430B" w:rsidRDefault="005212EA" w:rsidP="007C193B">
            <w:pPr>
              <w:jc w:val="both"/>
            </w:pPr>
            <w:r w:rsidRPr="00FF430B">
              <w:t>3.3. Beneficiarul va achita Antreprenorului în două etape suma totală pentru Lucrările executate, după cum urmează:</w:t>
            </w:r>
          </w:p>
          <w:p w14:paraId="686438D2"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67E4C913"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4F02BBB6"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36E81ED8" w14:textId="77777777" w:rsidR="005212EA" w:rsidRPr="00FF430B" w:rsidRDefault="005212EA" w:rsidP="007C193B">
            <w:pPr>
              <w:jc w:val="both"/>
            </w:pPr>
            <w:r w:rsidRPr="00FF430B">
              <w:t>3.5. Plăţile se vor efectua prin ……………, indicat în prezentul Contract.</w:t>
            </w:r>
          </w:p>
          <w:p w14:paraId="01F40343" w14:textId="77777777" w:rsidR="00394DC7" w:rsidRPr="00FF430B" w:rsidRDefault="00394DC7" w:rsidP="00394DC7">
            <w:pPr>
              <w:pStyle w:val="Listparagraf"/>
              <w:numPr>
                <w:ilvl w:val="0"/>
                <w:numId w:val="0"/>
              </w:numPr>
              <w:ind w:left="3240"/>
              <w:rPr>
                <w:kern w:val="28"/>
                <w:sz w:val="20"/>
                <w:szCs w:val="20"/>
              </w:rPr>
            </w:pPr>
          </w:p>
          <w:p w14:paraId="092DDD10" w14:textId="77777777" w:rsidR="009A30D6" w:rsidRPr="00FF430B" w:rsidRDefault="007C193B" w:rsidP="007C193B">
            <w:pPr>
              <w:rPr>
                <w:b/>
              </w:rPr>
            </w:pPr>
            <w:r w:rsidRPr="00FF430B">
              <w:rPr>
                <w:b/>
              </w:rPr>
              <w:t>4. CONDIŢIILE DE PREDARE-PRIMIRE</w:t>
            </w:r>
          </w:p>
          <w:p w14:paraId="3F865960" w14:textId="77777777" w:rsidR="009A30D6" w:rsidRPr="00FF430B" w:rsidRDefault="009A30D6" w:rsidP="007C193B">
            <w:pPr>
              <w:jc w:val="both"/>
            </w:pPr>
            <w:r w:rsidRPr="00FF430B">
              <w:t>4.1. Lucrările se consideră predate de către Antreprenor şi recepţionate de către Beneficiar dacă:</w:t>
            </w:r>
          </w:p>
          <w:p w14:paraId="201F88F1" w14:textId="77777777" w:rsidR="00AD32DD" w:rsidRPr="00FF430B" w:rsidRDefault="009A30D6" w:rsidP="009D72E1">
            <w:pPr>
              <w:numPr>
                <w:ilvl w:val="0"/>
                <w:numId w:val="29"/>
              </w:numPr>
              <w:suppressAutoHyphens/>
              <w:ind w:left="0" w:firstLine="720"/>
              <w:jc w:val="both"/>
            </w:pPr>
            <w:r w:rsidRPr="00FF430B">
              <w:t xml:space="preserve">cantitatea Lucrărilor corespunde informaţiei indicate în specificația la prezentul Contract; </w:t>
            </w:r>
          </w:p>
          <w:p w14:paraId="74D53E45" w14:textId="77777777" w:rsidR="00AD32DD" w:rsidRPr="00FF430B" w:rsidRDefault="009A30D6" w:rsidP="009D72E1">
            <w:pPr>
              <w:numPr>
                <w:ilvl w:val="0"/>
                <w:numId w:val="29"/>
              </w:numPr>
              <w:suppressAutoHyphens/>
              <w:ind w:left="0" w:firstLine="720"/>
              <w:jc w:val="both"/>
            </w:pPr>
            <w:r w:rsidRPr="00FF430B">
              <w:t>calitatea Lucrărilor corespunde documentelor normative și standardelor de stat.</w:t>
            </w:r>
          </w:p>
          <w:p w14:paraId="33C2CA2A" w14:textId="77777777" w:rsidR="001C3DC4" w:rsidRPr="00FF430B" w:rsidRDefault="001C3DC4" w:rsidP="001C3DC4">
            <w:pPr>
              <w:ind w:firstLine="720"/>
              <w:jc w:val="center"/>
              <w:rPr>
                <w:b/>
              </w:rPr>
            </w:pPr>
          </w:p>
          <w:p w14:paraId="52D272B7" w14:textId="77777777" w:rsidR="001C3DC4" w:rsidRPr="00FF430B" w:rsidRDefault="007C193B" w:rsidP="007C193B">
            <w:pPr>
              <w:rPr>
                <w:b/>
              </w:rPr>
            </w:pPr>
            <w:r w:rsidRPr="00FF430B">
              <w:rPr>
                <w:b/>
              </w:rPr>
              <w:t>5. STANDARDE</w:t>
            </w:r>
          </w:p>
          <w:p w14:paraId="6E87BEEE"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8B4923D"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725B3002" w14:textId="77777777" w:rsidR="001C3DC4" w:rsidRPr="00FF430B" w:rsidRDefault="001C3DC4" w:rsidP="001C3DC4">
            <w:pPr>
              <w:ind w:firstLine="720"/>
              <w:jc w:val="both"/>
            </w:pPr>
          </w:p>
          <w:p w14:paraId="2F4DB49D" w14:textId="77777777" w:rsidR="001C3DC4" w:rsidRPr="00FF430B" w:rsidRDefault="007C193B" w:rsidP="007C193B">
            <w:pPr>
              <w:rPr>
                <w:b/>
              </w:rPr>
            </w:pPr>
            <w:r w:rsidRPr="00FF430B">
              <w:rPr>
                <w:b/>
              </w:rPr>
              <w:t>6. OBLIGAŢIILE PĂRŢILOR</w:t>
            </w:r>
          </w:p>
          <w:p w14:paraId="5316B67D" w14:textId="77777777" w:rsidR="001C3DC4" w:rsidRPr="00FF430B" w:rsidRDefault="001C3DC4" w:rsidP="007C193B">
            <w:pPr>
              <w:jc w:val="both"/>
            </w:pPr>
            <w:r w:rsidRPr="00FF430B">
              <w:t>6.1. În baza prezentului Contract, Antreprenorul se obligă:</w:t>
            </w:r>
          </w:p>
          <w:p w14:paraId="2963AFE1"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705F15BD"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0AD1ED0C" w14:textId="77777777" w:rsidR="00F8797B" w:rsidRPr="00FF430B" w:rsidRDefault="00F8797B" w:rsidP="009D72E1">
            <w:pPr>
              <w:numPr>
                <w:ilvl w:val="0"/>
                <w:numId w:val="30"/>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327FA2BA"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65928A57"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41D22477"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35CDC28C"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lastRenderedPageBreak/>
              <w:t>supravegherii de autor asupra lucrărilor pe tot parcursul construcției;</w:t>
            </w:r>
          </w:p>
          <w:p w14:paraId="31AD3C1E"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5DE81AC5"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2C57E989" w14:textId="77777777" w:rsidR="001C3DC4" w:rsidRPr="00FF430B" w:rsidRDefault="001C3DC4" w:rsidP="00FF5CB2">
            <w:pPr>
              <w:jc w:val="both"/>
            </w:pPr>
            <w:r w:rsidRPr="00FF430B">
              <w:t>6.2.  În baza prezentului Contract, Beneficiarul se obligă:</w:t>
            </w:r>
          </w:p>
          <w:p w14:paraId="43A6EACF" w14:textId="77777777"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758AF052" w14:textId="77777777"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6E3273EB" w14:textId="77777777"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0960193" w14:textId="77777777" w:rsidR="00A93011" w:rsidRPr="00FF430B" w:rsidRDefault="00A93011" w:rsidP="00A93011">
            <w:pPr>
              <w:ind w:firstLine="720"/>
              <w:jc w:val="center"/>
              <w:rPr>
                <w:b/>
              </w:rPr>
            </w:pPr>
          </w:p>
          <w:p w14:paraId="35C719FA" w14:textId="77777777" w:rsidR="00A93011" w:rsidRPr="00FF430B" w:rsidRDefault="007C193B" w:rsidP="007C193B">
            <w:pPr>
              <w:rPr>
                <w:b/>
              </w:rPr>
            </w:pPr>
            <w:r w:rsidRPr="00FF430B">
              <w:rPr>
                <w:b/>
              </w:rPr>
              <w:t>7. JUSTIFICAREA DATORITĂ UNUI IMPEDIMENT</w:t>
            </w:r>
          </w:p>
          <w:p w14:paraId="323C60CA"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5159FE7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048440AD"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0B1E2B8" w14:textId="77777777" w:rsidR="001C3DC4" w:rsidRPr="00FF430B" w:rsidRDefault="001C3DC4" w:rsidP="001C3DC4">
            <w:pPr>
              <w:ind w:firstLine="720"/>
              <w:jc w:val="both"/>
            </w:pPr>
          </w:p>
          <w:p w14:paraId="23539DB0" w14:textId="77777777" w:rsidR="00A93011" w:rsidRPr="00FF430B" w:rsidRDefault="007C193B" w:rsidP="007C193B">
            <w:pPr>
              <w:rPr>
                <w:b/>
              </w:rPr>
            </w:pPr>
            <w:r w:rsidRPr="00FF430B">
              <w:rPr>
                <w:b/>
              </w:rPr>
              <w:t>8. REZOLUȚIUNEA CONTRACTULUI</w:t>
            </w:r>
          </w:p>
          <w:p w14:paraId="59D5318B" w14:textId="77777777" w:rsidR="00A93011" w:rsidRPr="00FF430B" w:rsidRDefault="00A93011" w:rsidP="007C193B">
            <w:pPr>
              <w:jc w:val="both"/>
            </w:pPr>
            <w:r w:rsidRPr="00FF430B">
              <w:t>8.1.Rezoluțiunea Contractului se poate realiza cu acordul comun al Părţilor.</w:t>
            </w:r>
          </w:p>
          <w:p w14:paraId="62DA7BB5"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72C8C344" w14:textId="77777777" w:rsidR="00AD32DD" w:rsidRPr="00FF430B" w:rsidRDefault="00A93011" w:rsidP="009D72E1">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1AF7F2DA" w14:textId="77777777" w:rsidR="00AD32DD" w:rsidRPr="00FF430B" w:rsidRDefault="00A93011" w:rsidP="009D72E1">
            <w:pPr>
              <w:numPr>
                <w:ilvl w:val="0"/>
                <w:numId w:val="32"/>
              </w:numPr>
              <w:tabs>
                <w:tab w:val="left" w:pos="1080"/>
              </w:tabs>
              <w:suppressAutoHyphens/>
              <w:ind w:left="0" w:firstLine="720"/>
              <w:jc w:val="both"/>
            </w:pPr>
            <w:r w:rsidRPr="00FF430B">
              <w:t>nerespectare de către Antreprenor a termenelor de executare stabilite;</w:t>
            </w:r>
          </w:p>
          <w:p w14:paraId="352C6572" w14:textId="77777777" w:rsidR="00AD32DD" w:rsidRPr="00FF430B" w:rsidRDefault="00A93011" w:rsidP="009D72E1">
            <w:pPr>
              <w:numPr>
                <w:ilvl w:val="0"/>
                <w:numId w:val="32"/>
              </w:numPr>
              <w:tabs>
                <w:tab w:val="left" w:pos="1080"/>
              </w:tabs>
              <w:suppressAutoHyphens/>
              <w:ind w:left="0" w:firstLine="720"/>
              <w:jc w:val="both"/>
            </w:pPr>
            <w:r w:rsidRPr="00FF430B">
              <w:t>nerespectare de către Beneficiar a termenelor de plată a Lucrărilor;</w:t>
            </w:r>
          </w:p>
          <w:p w14:paraId="033C8E80" w14:textId="77777777" w:rsidR="00AD32DD" w:rsidRPr="00FF430B" w:rsidRDefault="00A93011" w:rsidP="009D72E1">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5336DEF" w14:textId="77777777" w:rsidR="00AD32DD" w:rsidRPr="00FF430B" w:rsidRDefault="008A2F19" w:rsidP="009D72E1">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610D54D3" w14:textId="77777777" w:rsidR="00AD32DD" w:rsidRPr="00FA08CC" w:rsidRDefault="008A2F19" w:rsidP="009D72E1">
            <w:pPr>
              <w:pStyle w:val="NormalWeb"/>
              <w:numPr>
                <w:ilvl w:val="0"/>
                <w:numId w:val="32"/>
              </w:numPr>
              <w:tabs>
                <w:tab w:val="clear" w:pos="1854"/>
                <w:tab w:val="left" w:pos="0"/>
                <w:tab w:val="num" w:pos="1135"/>
                <w:tab w:val="left" w:pos="2070"/>
              </w:tabs>
              <w:ind w:left="0" w:firstLine="710"/>
              <w:rPr>
                <w:lang w:val="en-US"/>
              </w:rPr>
            </w:pPr>
            <w:proofErr w:type="spellStart"/>
            <w:r w:rsidRPr="00FA08CC">
              <w:rPr>
                <w:lang w:val="en-US"/>
              </w:rPr>
              <w:t>contractul</w:t>
            </w:r>
            <w:proofErr w:type="spellEnd"/>
            <w:r w:rsidRPr="00FA08CC">
              <w:rPr>
                <w:lang w:val="en-US"/>
              </w:rPr>
              <w:t xml:space="preserve"> a </w:t>
            </w:r>
            <w:proofErr w:type="spellStart"/>
            <w:r w:rsidRPr="00FA08CC">
              <w:rPr>
                <w:lang w:val="en-US"/>
              </w:rPr>
              <w:t>făcut</w:t>
            </w:r>
            <w:proofErr w:type="spellEnd"/>
            <w:r w:rsidRPr="00FA08CC">
              <w:rPr>
                <w:lang w:val="en-US"/>
              </w:rPr>
              <w:t xml:space="preserve"> </w:t>
            </w:r>
            <w:proofErr w:type="spellStart"/>
            <w:r w:rsidRPr="00FA08CC">
              <w:rPr>
                <w:lang w:val="en-US"/>
              </w:rPr>
              <w:t>obiectul</w:t>
            </w:r>
            <w:proofErr w:type="spellEnd"/>
            <w:r w:rsidRPr="00FA08CC">
              <w:rPr>
                <w:lang w:val="en-US"/>
              </w:rPr>
              <w:t xml:space="preserve"> </w:t>
            </w:r>
            <w:proofErr w:type="spellStart"/>
            <w:r w:rsidRPr="00FA08CC">
              <w:rPr>
                <w:lang w:val="en-US"/>
              </w:rPr>
              <w:t>unei</w:t>
            </w:r>
            <w:proofErr w:type="spellEnd"/>
            <w:r w:rsidRPr="00FA08CC">
              <w:rPr>
                <w:lang w:val="en-US"/>
              </w:rPr>
              <w:t xml:space="preserve"> </w:t>
            </w:r>
            <w:proofErr w:type="spellStart"/>
            <w:r w:rsidRPr="00FA08CC">
              <w:rPr>
                <w:lang w:val="en-US"/>
              </w:rPr>
              <w:t>modificări</w:t>
            </w:r>
            <w:proofErr w:type="spellEnd"/>
            <w:r w:rsidRPr="00FA08CC">
              <w:rPr>
                <w:lang w:val="en-US"/>
              </w:rPr>
              <w:t xml:space="preserve"> </w:t>
            </w:r>
            <w:proofErr w:type="spellStart"/>
            <w:r w:rsidRPr="00FA08CC">
              <w:rPr>
                <w:lang w:val="en-US"/>
              </w:rPr>
              <w:t>substanțiale</w:t>
            </w:r>
            <w:proofErr w:type="spellEnd"/>
            <w:r w:rsidRPr="00FA08CC">
              <w:rPr>
                <w:lang w:val="en-US"/>
              </w:rPr>
              <w:t xml:space="preserve"> care </w:t>
            </w:r>
            <w:proofErr w:type="spellStart"/>
            <w:r w:rsidRPr="00FA08CC">
              <w:rPr>
                <w:lang w:val="en-US"/>
              </w:rPr>
              <w:t>necesita</w:t>
            </w:r>
            <w:proofErr w:type="spellEnd"/>
            <w:r w:rsidRPr="00FA08CC">
              <w:rPr>
                <w:lang w:val="en-US"/>
              </w:rPr>
              <w:t xml:space="preserve"> o </w:t>
            </w:r>
            <w:proofErr w:type="spellStart"/>
            <w:r w:rsidRPr="00FA08CC">
              <w:rPr>
                <w:lang w:val="en-US"/>
              </w:rPr>
              <w:t>nouă</w:t>
            </w:r>
            <w:proofErr w:type="spellEnd"/>
            <w:r w:rsidRPr="00FA08CC">
              <w:rPr>
                <w:lang w:val="en-US"/>
              </w:rPr>
              <w:t xml:space="preserve"> </w:t>
            </w:r>
            <w:proofErr w:type="spellStart"/>
            <w:r w:rsidRPr="00FA08CC">
              <w:rPr>
                <w:lang w:val="en-US"/>
              </w:rPr>
              <w:t>procedură</w:t>
            </w:r>
            <w:proofErr w:type="spellEnd"/>
            <w:r w:rsidRPr="00FA08CC">
              <w:rPr>
                <w:lang w:val="en-US"/>
              </w:rPr>
              <w:t xml:space="preserve"> de </w:t>
            </w:r>
            <w:proofErr w:type="spellStart"/>
            <w:r w:rsidRPr="00FA08CC">
              <w:rPr>
                <w:lang w:val="en-US"/>
              </w:rPr>
              <w:t>achiziție</w:t>
            </w:r>
            <w:proofErr w:type="spellEnd"/>
            <w:r w:rsidRPr="00FA08CC">
              <w:rPr>
                <w:lang w:val="en-US"/>
              </w:rPr>
              <w:t xml:space="preserve"> </w:t>
            </w:r>
            <w:proofErr w:type="spellStart"/>
            <w:r w:rsidRPr="00FA08CC">
              <w:rPr>
                <w:lang w:val="en-US"/>
              </w:rPr>
              <w:t>publi</w:t>
            </w:r>
            <w:r w:rsidR="00283820" w:rsidRPr="00FA08CC">
              <w:rPr>
                <w:lang w:val="en-US"/>
              </w:rPr>
              <w:t>că</w:t>
            </w:r>
            <w:proofErr w:type="spellEnd"/>
            <w:r w:rsidR="00283820" w:rsidRPr="00FA08CC">
              <w:rPr>
                <w:lang w:val="en-US"/>
              </w:rPr>
              <w:t xml:space="preserve"> </w:t>
            </w:r>
            <w:proofErr w:type="spellStart"/>
            <w:r w:rsidR="00283820" w:rsidRPr="00FA08CC">
              <w:rPr>
                <w:lang w:val="en-US"/>
              </w:rPr>
              <w:t>în</w:t>
            </w:r>
            <w:proofErr w:type="spellEnd"/>
            <w:r w:rsidR="00283820" w:rsidRPr="00FA08CC">
              <w:rPr>
                <w:lang w:val="en-US"/>
              </w:rPr>
              <w:t xml:space="preserve"> </w:t>
            </w:r>
            <w:proofErr w:type="spellStart"/>
            <w:r w:rsidR="00283820" w:rsidRPr="00FA08CC">
              <w:rPr>
                <w:lang w:val="en-US"/>
              </w:rPr>
              <w:t>conformitate</w:t>
            </w:r>
            <w:proofErr w:type="spellEnd"/>
            <w:r w:rsidR="00283820" w:rsidRPr="00FA08CC">
              <w:rPr>
                <w:lang w:val="en-US"/>
              </w:rPr>
              <w:t xml:space="preserve"> cu art.</w:t>
            </w:r>
            <w:r w:rsidR="003B210E" w:rsidRPr="00FA08CC">
              <w:rPr>
                <w:lang w:val="en-US"/>
              </w:rPr>
              <w:t xml:space="preserve"> </w:t>
            </w:r>
            <w:r w:rsidRPr="00FA08CC">
              <w:rPr>
                <w:lang w:val="en-US"/>
              </w:rPr>
              <w:t xml:space="preserve">76 al </w:t>
            </w:r>
            <w:proofErr w:type="spellStart"/>
            <w:r w:rsidRPr="00FA08CC">
              <w:rPr>
                <w:lang w:val="en-US"/>
              </w:rPr>
              <w:t>Legii</w:t>
            </w:r>
            <w:proofErr w:type="spellEnd"/>
            <w:r w:rsidRPr="00FA08CC">
              <w:rPr>
                <w:lang w:val="en-US"/>
              </w:rPr>
              <w:t xml:space="preserve"> </w:t>
            </w:r>
            <w:r w:rsidR="00E10240" w:rsidRPr="00FA08CC">
              <w:rPr>
                <w:lang w:val="en-US"/>
              </w:rPr>
              <w:t>nr.</w:t>
            </w:r>
            <w:r w:rsidR="003B210E" w:rsidRPr="00FA08CC">
              <w:rPr>
                <w:lang w:val="en-US"/>
              </w:rPr>
              <w:t xml:space="preserve"> </w:t>
            </w:r>
            <w:r w:rsidRPr="00FA08CC">
              <w:rPr>
                <w:lang w:val="en-US"/>
              </w:rPr>
              <w:t xml:space="preserve">131/2015 </w:t>
            </w:r>
            <w:proofErr w:type="spellStart"/>
            <w:r w:rsidRPr="00FA08CC">
              <w:rPr>
                <w:lang w:val="en-US"/>
              </w:rPr>
              <w:t>privind</w:t>
            </w:r>
            <w:proofErr w:type="spellEnd"/>
            <w:r w:rsidRPr="00FA08CC">
              <w:rPr>
                <w:lang w:val="en-US"/>
              </w:rPr>
              <w:t xml:space="preserve"> </w:t>
            </w:r>
            <w:proofErr w:type="spellStart"/>
            <w:r w:rsidRPr="00FA08CC">
              <w:rPr>
                <w:lang w:val="en-US"/>
              </w:rPr>
              <w:t>achizițiile</w:t>
            </w:r>
            <w:proofErr w:type="spellEnd"/>
            <w:r w:rsidRPr="00FA08CC">
              <w:rPr>
                <w:lang w:val="en-US"/>
              </w:rPr>
              <w:t xml:space="preserve"> </w:t>
            </w:r>
            <w:proofErr w:type="spellStart"/>
            <w:r w:rsidRPr="00FA08CC">
              <w:rPr>
                <w:lang w:val="en-US"/>
              </w:rPr>
              <w:t>publice</w:t>
            </w:r>
            <w:proofErr w:type="spellEnd"/>
            <w:r w:rsidRPr="00FA08CC">
              <w:rPr>
                <w:lang w:val="en-US"/>
              </w:rPr>
              <w:t>;</w:t>
            </w:r>
          </w:p>
          <w:p w14:paraId="577BFBD1" w14:textId="77777777" w:rsidR="00AD32DD" w:rsidRPr="00FA08CC" w:rsidRDefault="008A2F19" w:rsidP="009D72E1">
            <w:pPr>
              <w:pStyle w:val="NormalWeb"/>
              <w:numPr>
                <w:ilvl w:val="0"/>
                <w:numId w:val="32"/>
              </w:numPr>
              <w:tabs>
                <w:tab w:val="clear" w:pos="1854"/>
                <w:tab w:val="left" w:pos="0"/>
                <w:tab w:val="num" w:pos="1135"/>
                <w:tab w:val="left" w:pos="2070"/>
              </w:tabs>
              <w:ind w:left="0" w:firstLine="710"/>
              <w:rPr>
                <w:lang w:val="en-US"/>
              </w:rPr>
            </w:pPr>
            <w:proofErr w:type="spellStart"/>
            <w:r w:rsidRPr="00FA08CC">
              <w:rPr>
                <w:lang w:val="en-US"/>
              </w:rPr>
              <w:t>contractul</w:t>
            </w:r>
            <w:proofErr w:type="spellEnd"/>
            <w:r w:rsidRPr="00FA08CC">
              <w:rPr>
                <w:lang w:val="en-US"/>
              </w:rPr>
              <w:t xml:space="preserve"> nu </w:t>
            </w:r>
            <w:proofErr w:type="spellStart"/>
            <w:r w:rsidR="00073EB7" w:rsidRPr="00FA08CC">
              <w:rPr>
                <w:lang w:val="en-US"/>
              </w:rPr>
              <w:t>urma</w:t>
            </w:r>
            <w:proofErr w:type="spellEnd"/>
            <w:r w:rsidRPr="00FA08CC">
              <w:rPr>
                <w:lang w:val="en-US"/>
              </w:rPr>
              <w:t xml:space="preserve"> </w:t>
            </w:r>
            <w:proofErr w:type="spellStart"/>
            <w:r w:rsidRPr="00FA08CC">
              <w:rPr>
                <w:lang w:val="en-US"/>
              </w:rPr>
              <w:t>să</w:t>
            </w:r>
            <w:proofErr w:type="spellEnd"/>
            <w:r w:rsidRPr="00FA08CC">
              <w:rPr>
                <w:lang w:val="en-US"/>
              </w:rPr>
              <w:t xml:space="preserve"> fie </w:t>
            </w:r>
            <w:proofErr w:type="spellStart"/>
            <w:r w:rsidRPr="00FA08CC">
              <w:rPr>
                <w:lang w:val="en-US"/>
              </w:rPr>
              <w:t>atribuit</w:t>
            </w:r>
            <w:proofErr w:type="spellEnd"/>
            <w:r w:rsidRPr="00FA08CC">
              <w:rPr>
                <w:lang w:val="en-US"/>
              </w:rPr>
              <w:t xml:space="preserve"> </w:t>
            </w:r>
            <w:proofErr w:type="spellStart"/>
            <w:r w:rsidRPr="00FA08CC">
              <w:rPr>
                <w:lang w:val="en-US"/>
              </w:rPr>
              <w:t>contractantului</w:t>
            </w:r>
            <w:proofErr w:type="spellEnd"/>
            <w:r w:rsidRPr="00FA08CC">
              <w:rPr>
                <w:lang w:val="en-US"/>
              </w:rPr>
              <w:t xml:space="preserve"> </w:t>
            </w:r>
            <w:proofErr w:type="spellStart"/>
            <w:r w:rsidRPr="00FA08CC">
              <w:rPr>
                <w:lang w:val="en-US"/>
              </w:rPr>
              <w:t>respectiv</w:t>
            </w:r>
            <w:proofErr w:type="spellEnd"/>
            <w:r w:rsidRPr="00FA08CC">
              <w:rPr>
                <w:lang w:val="en-US"/>
              </w:rPr>
              <w:t xml:space="preserve">, </w:t>
            </w:r>
            <w:proofErr w:type="spellStart"/>
            <w:r w:rsidRPr="00FA08CC">
              <w:rPr>
                <w:lang w:val="en-US"/>
              </w:rPr>
              <w:t>avînd</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vedere</w:t>
            </w:r>
            <w:proofErr w:type="spellEnd"/>
            <w:r w:rsidRPr="00FA08CC">
              <w:rPr>
                <w:lang w:val="en-US"/>
              </w:rPr>
              <w:t xml:space="preserve"> o </w:t>
            </w:r>
            <w:proofErr w:type="spellStart"/>
            <w:r w:rsidRPr="00FA08CC">
              <w:rPr>
                <w:lang w:val="en-US"/>
              </w:rPr>
              <w:t>încălcare</w:t>
            </w:r>
            <w:proofErr w:type="spellEnd"/>
            <w:r w:rsidRPr="00FA08CC">
              <w:rPr>
                <w:lang w:val="en-US"/>
              </w:rPr>
              <w:t xml:space="preserve"> </w:t>
            </w:r>
            <w:proofErr w:type="spellStart"/>
            <w:r w:rsidRPr="00FA08CC">
              <w:rPr>
                <w:lang w:val="en-US"/>
              </w:rPr>
              <w:t>gravă</w:t>
            </w:r>
            <w:proofErr w:type="spellEnd"/>
            <w:r w:rsidRPr="00FA08CC">
              <w:rPr>
                <w:lang w:val="en-US"/>
              </w:rPr>
              <w:t xml:space="preserve"> a </w:t>
            </w:r>
            <w:proofErr w:type="spellStart"/>
            <w:r w:rsidRPr="00FA08CC">
              <w:rPr>
                <w:lang w:val="en-US"/>
              </w:rPr>
              <w:t>obligaţiilor</w:t>
            </w:r>
            <w:proofErr w:type="spellEnd"/>
            <w:r w:rsidRPr="00FA08CC">
              <w:rPr>
                <w:lang w:val="en-US"/>
              </w:rPr>
              <w:t xml:space="preserve"> </w:t>
            </w:r>
            <w:proofErr w:type="spellStart"/>
            <w:r w:rsidRPr="00FA08CC">
              <w:rPr>
                <w:lang w:val="en-US"/>
              </w:rPr>
              <w:t>ce</w:t>
            </w:r>
            <w:proofErr w:type="spellEnd"/>
            <w:r w:rsidRPr="00FA08CC">
              <w:rPr>
                <w:lang w:val="en-US"/>
              </w:rPr>
              <w:t xml:space="preserve"> </w:t>
            </w:r>
            <w:proofErr w:type="spellStart"/>
            <w:r w:rsidRPr="00FA08CC">
              <w:rPr>
                <w:lang w:val="en-US"/>
              </w:rPr>
              <w:t>rezultă</w:t>
            </w:r>
            <w:proofErr w:type="spellEnd"/>
            <w:r w:rsidRPr="00FA08CC">
              <w:rPr>
                <w:lang w:val="en-US"/>
              </w:rPr>
              <w:t xml:space="preserve"> din </w:t>
            </w:r>
            <w:proofErr w:type="spellStart"/>
            <w:r w:rsidRPr="00FA08CC">
              <w:rPr>
                <w:lang w:val="en-US"/>
              </w:rPr>
              <w:t>Legea</w:t>
            </w:r>
            <w:proofErr w:type="spellEnd"/>
            <w:r w:rsidRPr="00FA08CC">
              <w:rPr>
                <w:lang w:val="en-US"/>
              </w:rPr>
              <w:t xml:space="preserve"> </w:t>
            </w:r>
            <w:r w:rsidR="00E10240" w:rsidRPr="00FA08CC">
              <w:rPr>
                <w:lang w:val="en-US"/>
              </w:rPr>
              <w:t>nr.</w:t>
            </w:r>
            <w:r w:rsidR="00FF5CB2" w:rsidRPr="00FA08CC">
              <w:rPr>
                <w:lang w:val="en-US"/>
              </w:rPr>
              <w:t xml:space="preserve"> </w:t>
            </w:r>
            <w:r w:rsidRPr="00FA08CC">
              <w:rPr>
                <w:lang w:val="en-US"/>
              </w:rPr>
              <w:t xml:space="preserve">131/2015 </w:t>
            </w:r>
            <w:proofErr w:type="spellStart"/>
            <w:r w:rsidRPr="00FA08CC">
              <w:rPr>
                <w:lang w:val="en-US"/>
              </w:rPr>
              <w:t>priviind</w:t>
            </w:r>
            <w:proofErr w:type="spellEnd"/>
            <w:r w:rsidRPr="00FA08CC">
              <w:rPr>
                <w:lang w:val="en-US"/>
              </w:rPr>
              <w:t xml:space="preserve"> </w:t>
            </w:r>
            <w:proofErr w:type="spellStart"/>
            <w:r w:rsidRPr="00FA08CC">
              <w:rPr>
                <w:lang w:val="en-US"/>
              </w:rPr>
              <w:t>achizițiile</w:t>
            </w:r>
            <w:proofErr w:type="spellEnd"/>
            <w:r w:rsidRPr="00FA08CC">
              <w:rPr>
                <w:lang w:val="en-US"/>
              </w:rPr>
              <w:t xml:space="preserve"> </w:t>
            </w:r>
            <w:proofErr w:type="spellStart"/>
            <w:r w:rsidRPr="00FA08CC">
              <w:rPr>
                <w:lang w:val="en-US"/>
              </w:rPr>
              <w:t>publice</w:t>
            </w:r>
            <w:proofErr w:type="spellEnd"/>
            <w:r w:rsidRPr="00FA08CC">
              <w:rPr>
                <w:lang w:val="en-US"/>
              </w:rPr>
              <w:t xml:space="preserve"> </w:t>
            </w:r>
            <w:proofErr w:type="spellStart"/>
            <w:r w:rsidRPr="00FA08CC">
              <w:rPr>
                <w:lang w:val="en-US"/>
              </w:rPr>
              <w:t>și</w:t>
            </w:r>
            <w:proofErr w:type="spellEnd"/>
            <w:r w:rsidRPr="00FA08CC">
              <w:rPr>
                <w:lang w:val="en-US"/>
              </w:rPr>
              <w:t>/</w:t>
            </w:r>
            <w:proofErr w:type="spellStart"/>
            <w:r w:rsidRPr="00FA08CC">
              <w:rPr>
                <w:lang w:val="en-US"/>
              </w:rPr>
              <w:t>sau</w:t>
            </w:r>
            <w:proofErr w:type="spellEnd"/>
            <w:r w:rsidRPr="00FA08CC">
              <w:rPr>
                <w:lang w:val="en-US"/>
              </w:rPr>
              <w:t xml:space="preserve"> </w:t>
            </w:r>
            <w:proofErr w:type="spellStart"/>
            <w:r w:rsidRPr="00FA08CC">
              <w:rPr>
                <w:lang w:val="en-US"/>
              </w:rPr>
              <w:t>tratatele</w:t>
            </w:r>
            <w:proofErr w:type="spellEnd"/>
            <w:r w:rsidRPr="00FA08CC">
              <w:rPr>
                <w:lang w:val="en-US"/>
              </w:rPr>
              <w:t xml:space="preserve"> </w:t>
            </w:r>
            <w:proofErr w:type="spellStart"/>
            <w:r w:rsidRPr="00FA08CC">
              <w:rPr>
                <w:lang w:val="en-US"/>
              </w:rPr>
              <w:t>internaţionale</w:t>
            </w:r>
            <w:proofErr w:type="spellEnd"/>
            <w:r w:rsidRPr="00FA08CC">
              <w:rPr>
                <w:lang w:val="en-US"/>
              </w:rPr>
              <w:t xml:space="preserve"> la care </w:t>
            </w:r>
            <w:proofErr w:type="spellStart"/>
            <w:r w:rsidRPr="00FA08CC">
              <w:rPr>
                <w:lang w:val="en-US"/>
              </w:rPr>
              <w:t>Republica</w:t>
            </w:r>
            <w:proofErr w:type="spellEnd"/>
            <w:r w:rsidRPr="00FA08CC">
              <w:rPr>
                <w:lang w:val="en-US"/>
              </w:rPr>
              <w:t xml:space="preserve"> Moldova </w:t>
            </w:r>
            <w:proofErr w:type="spellStart"/>
            <w:r w:rsidRPr="00FA08CC">
              <w:rPr>
                <w:lang w:val="en-US"/>
              </w:rPr>
              <w:t>este</w:t>
            </w:r>
            <w:proofErr w:type="spellEnd"/>
            <w:r w:rsidRPr="00FA08CC">
              <w:rPr>
                <w:lang w:val="en-US"/>
              </w:rPr>
              <w:t xml:space="preserve"> </w:t>
            </w:r>
            <w:proofErr w:type="spellStart"/>
            <w:r w:rsidRPr="00FA08CC">
              <w:rPr>
                <w:lang w:val="en-US"/>
              </w:rPr>
              <w:t>parte</w:t>
            </w:r>
            <w:proofErr w:type="spellEnd"/>
            <w:r w:rsidRPr="00FA08CC">
              <w:rPr>
                <w:lang w:val="en-US"/>
              </w:rPr>
              <w:t xml:space="preserve">, care a </w:t>
            </w:r>
            <w:proofErr w:type="spellStart"/>
            <w:r w:rsidRPr="00FA08CC">
              <w:rPr>
                <w:lang w:val="en-US"/>
              </w:rPr>
              <w:t>fost</w:t>
            </w:r>
            <w:proofErr w:type="spellEnd"/>
            <w:r w:rsidRPr="00FA08CC">
              <w:rPr>
                <w:lang w:val="en-US"/>
              </w:rPr>
              <w:t xml:space="preserve"> </w:t>
            </w:r>
            <w:proofErr w:type="spellStart"/>
            <w:r w:rsidRPr="00FA08CC">
              <w:rPr>
                <w:lang w:val="en-US"/>
              </w:rPr>
              <w:t>constatată</w:t>
            </w:r>
            <w:proofErr w:type="spellEnd"/>
            <w:r w:rsidRPr="00FA08CC">
              <w:rPr>
                <w:lang w:val="en-US"/>
              </w:rPr>
              <w:t xml:space="preserve"> </w:t>
            </w:r>
            <w:proofErr w:type="spellStart"/>
            <w:r w:rsidRPr="00FA08CC">
              <w:rPr>
                <w:lang w:val="en-US"/>
              </w:rPr>
              <w:t>printr</w:t>
            </w:r>
            <w:proofErr w:type="spellEnd"/>
            <w:r w:rsidRPr="00FA08CC">
              <w:rPr>
                <w:lang w:val="en-US"/>
              </w:rPr>
              <w:t xml:space="preserve">-o </w:t>
            </w:r>
            <w:proofErr w:type="spellStart"/>
            <w:r w:rsidRPr="00FA08CC">
              <w:rPr>
                <w:lang w:val="en-US"/>
              </w:rPr>
              <w:t>decizie</w:t>
            </w:r>
            <w:proofErr w:type="spellEnd"/>
            <w:r w:rsidRPr="00FA08CC">
              <w:rPr>
                <w:lang w:val="en-US"/>
              </w:rPr>
              <w:t xml:space="preserve"> a </w:t>
            </w:r>
            <w:proofErr w:type="spellStart"/>
            <w:r w:rsidRPr="00FA08CC">
              <w:rPr>
                <w:lang w:val="en-US"/>
              </w:rPr>
              <w:t>unei</w:t>
            </w:r>
            <w:proofErr w:type="spellEnd"/>
            <w:r w:rsidRPr="00FA08CC">
              <w:rPr>
                <w:lang w:val="en-US"/>
              </w:rPr>
              <w:t xml:space="preserve"> </w:t>
            </w:r>
            <w:proofErr w:type="spellStart"/>
            <w:r w:rsidRPr="00FA08CC">
              <w:rPr>
                <w:lang w:val="en-US"/>
              </w:rPr>
              <w:t>instanțe</w:t>
            </w:r>
            <w:proofErr w:type="spellEnd"/>
            <w:r w:rsidRPr="00FA08CC">
              <w:rPr>
                <w:lang w:val="en-US"/>
              </w:rPr>
              <w:t xml:space="preserve"> </w:t>
            </w:r>
            <w:proofErr w:type="spellStart"/>
            <w:r w:rsidRPr="00FA08CC">
              <w:rPr>
                <w:lang w:val="en-US"/>
              </w:rPr>
              <w:t>judecătorești</w:t>
            </w:r>
            <w:proofErr w:type="spellEnd"/>
            <w:r w:rsidRPr="00FA08CC">
              <w:rPr>
                <w:lang w:val="en-US"/>
              </w:rPr>
              <w:t xml:space="preserve"> </w:t>
            </w:r>
            <w:proofErr w:type="spellStart"/>
            <w:r w:rsidRPr="00FA08CC">
              <w:rPr>
                <w:lang w:val="en-US"/>
              </w:rPr>
              <w:t>naționale</w:t>
            </w:r>
            <w:proofErr w:type="spellEnd"/>
            <w:r w:rsidRPr="00FA08CC">
              <w:rPr>
                <w:lang w:val="en-US"/>
              </w:rPr>
              <w:t xml:space="preserve"> </w:t>
            </w:r>
            <w:proofErr w:type="spellStart"/>
            <w:r w:rsidRPr="00FA08CC">
              <w:rPr>
                <w:lang w:val="en-US"/>
              </w:rPr>
              <w:t>sau</w:t>
            </w:r>
            <w:proofErr w:type="spellEnd"/>
            <w:r w:rsidRPr="00FA08CC">
              <w:rPr>
                <w:lang w:val="en-US"/>
              </w:rPr>
              <w:t xml:space="preserve">, </w:t>
            </w:r>
            <w:proofErr w:type="spellStart"/>
            <w:r w:rsidRPr="00FA08CC">
              <w:rPr>
                <w:lang w:val="en-US"/>
              </w:rPr>
              <w:t>după</w:t>
            </w:r>
            <w:proofErr w:type="spellEnd"/>
            <w:r w:rsidRPr="00FA08CC">
              <w:rPr>
                <w:lang w:val="en-US"/>
              </w:rPr>
              <w:t xml:space="preserve"> </w:t>
            </w:r>
            <w:proofErr w:type="spellStart"/>
            <w:r w:rsidRPr="00FA08CC">
              <w:rPr>
                <w:lang w:val="en-US"/>
              </w:rPr>
              <w:t>caz</w:t>
            </w:r>
            <w:proofErr w:type="spellEnd"/>
            <w:r w:rsidRPr="00FA08CC">
              <w:rPr>
                <w:lang w:val="en-US"/>
              </w:rPr>
              <w:t xml:space="preserve">, </w:t>
            </w:r>
            <w:proofErr w:type="spellStart"/>
            <w:r w:rsidRPr="00FA08CC">
              <w:rPr>
                <w:lang w:val="en-US"/>
              </w:rPr>
              <w:t>internaționale</w:t>
            </w:r>
            <w:proofErr w:type="spellEnd"/>
            <w:r w:rsidRPr="00FA08CC">
              <w:rPr>
                <w:lang w:val="en-US"/>
              </w:rPr>
              <w:t>.</w:t>
            </w:r>
          </w:p>
          <w:p w14:paraId="4A78609C"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071F18CB"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4F06C83C" w14:textId="77777777" w:rsidR="00AB7AE2" w:rsidRPr="00FF430B" w:rsidRDefault="00AB7AE2" w:rsidP="007C193B">
            <w:pPr>
              <w:jc w:val="both"/>
            </w:pPr>
          </w:p>
          <w:p w14:paraId="523C913E" w14:textId="77777777" w:rsidR="008A2F19" w:rsidRPr="00FF430B" w:rsidRDefault="007C193B" w:rsidP="007C193B">
            <w:pPr>
              <w:rPr>
                <w:b/>
              </w:rPr>
            </w:pPr>
            <w:r w:rsidRPr="00FF430B">
              <w:rPr>
                <w:b/>
              </w:rPr>
              <w:t>9. RECLAMAŢII ŞI SANCŢIUNI</w:t>
            </w:r>
          </w:p>
          <w:p w14:paraId="789CE37E"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35D04F29" w14:textId="77777777" w:rsidR="008A2F19" w:rsidRPr="00FF430B" w:rsidRDefault="008A2F19" w:rsidP="007C193B">
            <w:pPr>
              <w:jc w:val="both"/>
            </w:pPr>
            <w:r w:rsidRPr="00FF430B">
              <w:t xml:space="preserve">9.2. Pretenţiile privind calitatea Lucrărilor livrate sunt înaintate Antreprenorului în termen de ….. zile lucrătoare de la depistarea deficienţelor de calitate, confirmate prin prescripțiile Beneficiarului </w:t>
            </w:r>
            <w:r w:rsidRPr="00FF430B">
              <w:lastRenderedPageBreak/>
              <w:t>și Î.S.</w:t>
            </w:r>
            <w:r w:rsidR="00073EB7" w:rsidRPr="00FF430B">
              <w:t>„</w:t>
            </w:r>
            <w:r w:rsidRPr="00FF430B">
              <w:t>Serviciul de Stat pentru Verificarea și Expertizarea Proiectelor și Construcțiilor”.</w:t>
            </w:r>
          </w:p>
          <w:p w14:paraId="1379B1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3E98CB7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06C33DED" w14:textId="77777777" w:rsidR="008A2F19" w:rsidRPr="00FF430B" w:rsidRDefault="008A2F19" w:rsidP="007C193B">
            <w:pPr>
              <w:jc w:val="both"/>
            </w:pPr>
            <w:r w:rsidRPr="00FF430B">
              <w:t>9.5. Antreprenorul poartă răspundere pentru calitatea Lucrărilor în limitele stabilite, inclusiv pentru viciile ascunse.</w:t>
            </w:r>
          </w:p>
          <w:p w14:paraId="0B2B537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182DAFB5"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BBA846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2D7722FD" w14:textId="77777777" w:rsidR="00A93011" w:rsidRPr="00FF430B" w:rsidRDefault="00A93011" w:rsidP="00A93011">
            <w:pPr>
              <w:rPr>
                <w:b/>
              </w:rPr>
            </w:pPr>
          </w:p>
          <w:p w14:paraId="4E861222" w14:textId="77777777" w:rsidR="00AE27C8" w:rsidRPr="00FF430B" w:rsidRDefault="007C193B" w:rsidP="007C193B">
            <w:pPr>
              <w:rPr>
                <w:b/>
              </w:rPr>
            </w:pPr>
            <w:r w:rsidRPr="00FF430B">
              <w:rPr>
                <w:b/>
              </w:rPr>
              <w:t>10. DREPTURI DE PROPRIETATE INTELECTUALĂ</w:t>
            </w:r>
          </w:p>
          <w:p w14:paraId="08729479" w14:textId="77777777" w:rsidR="00AE27C8" w:rsidRPr="00FF430B" w:rsidRDefault="00AE27C8" w:rsidP="007C193B">
            <w:pPr>
              <w:jc w:val="both"/>
            </w:pPr>
            <w:r w:rsidRPr="00FF430B">
              <w:t>10.1. Antreprenorul are obligaţia să despăgubească Beneficiarul împotriva oricăror:</w:t>
            </w:r>
          </w:p>
          <w:p w14:paraId="2EB68B93"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C1540EC"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46687241" w14:textId="77777777" w:rsidR="00AE27C8" w:rsidRPr="00FF430B" w:rsidRDefault="00AE27C8" w:rsidP="00AE27C8">
            <w:pPr>
              <w:ind w:firstLine="720"/>
              <w:jc w:val="both"/>
            </w:pPr>
          </w:p>
          <w:p w14:paraId="2FF3FD42" w14:textId="77777777" w:rsidR="00AE27C8" w:rsidRPr="00FF430B" w:rsidRDefault="007C193B" w:rsidP="007C193B">
            <w:pPr>
              <w:rPr>
                <w:b/>
              </w:rPr>
            </w:pPr>
            <w:r w:rsidRPr="00FF430B">
              <w:rPr>
                <w:b/>
              </w:rPr>
              <w:t>11. DISPOZIŢII FINALE</w:t>
            </w:r>
          </w:p>
          <w:p w14:paraId="3E47980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5BA12B13"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50FE5783"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8700DBD"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0DCBDAA3"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608F63EC"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77F94439"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0BB49B3" w14:textId="77777777" w:rsidR="00283820" w:rsidRPr="00FF430B" w:rsidRDefault="00283820" w:rsidP="004D7C86">
            <w:pPr>
              <w:spacing w:line="276" w:lineRule="auto"/>
              <w:contextualSpacing/>
            </w:pPr>
          </w:p>
          <w:p w14:paraId="1C072FC5" w14:textId="77777777" w:rsidR="004D7C86" w:rsidRPr="00FF430B" w:rsidRDefault="004D7C86" w:rsidP="004D7C86">
            <w:pPr>
              <w:spacing w:line="276" w:lineRule="auto"/>
              <w:contextualSpacing/>
            </w:pPr>
          </w:p>
          <w:p w14:paraId="5AC066F1" w14:textId="77777777" w:rsidR="00B262BA" w:rsidRPr="00FF430B" w:rsidRDefault="00B262BA" w:rsidP="004D7C86">
            <w:pPr>
              <w:spacing w:line="276" w:lineRule="auto"/>
              <w:contextualSpacing/>
            </w:pPr>
          </w:p>
          <w:p w14:paraId="223A053E" w14:textId="77777777" w:rsidR="000960C1" w:rsidRPr="00FF430B" w:rsidRDefault="000960C1" w:rsidP="004D7C86">
            <w:pPr>
              <w:spacing w:line="276" w:lineRule="auto"/>
              <w:contextualSpacing/>
            </w:pPr>
          </w:p>
          <w:p w14:paraId="26E7DF43" w14:textId="77777777" w:rsidR="000960C1" w:rsidRPr="00FF430B" w:rsidRDefault="000960C1" w:rsidP="004D7C86">
            <w:pPr>
              <w:spacing w:line="276" w:lineRule="auto"/>
              <w:contextualSpacing/>
            </w:pPr>
          </w:p>
          <w:p w14:paraId="286CC89C" w14:textId="77777777" w:rsidR="000960C1" w:rsidRPr="00FF430B" w:rsidRDefault="000960C1" w:rsidP="004D7C86">
            <w:pPr>
              <w:spacing w:line="276" w:lineRule="auto"/>
              <w:contextualSpacing/>
            </w:pPr>
          </w:p>
          <w:p w14:paraId="7058D625" w14:textId="77777777" w:rsidR="000960C1" w:rsidRPr="00FF430B" w:rsidRDefault="000960C1" w:rsidP="004D7C86">
            <w:pPr>
              <w:spacing w:line="276" w:lineRule="auto"/>
              <w:contextualSpacing/>
            </w:pPr>
          </w:p>
          <w:p w14:paraId="1B1C429A" w14:textId="77777777" w:rsidR="004D7C86" w:rsidRPr="00FF430B" w:rsidRDefault="004D7C86" w:rsidP="004D7C86">
            <w:pPr>
              <w:spacing w:line="276" w:lineRule="auto"/>
              <w:contextualSpacing/>
            </w:pPr>
          </w:p>
          <w:p w14:paraId="2633DCD9" w14:textId="77777777" w:rsidR="004A5F0C" w:rsidRPr="00FF430B" w:rsidRDefault="004A5F0C" w:rsidP="004D7C86">
            <w:pPr>
              <w:spacing w:line="276" w:lineRule="auto"/>
              <w:contextualSpacing/>
            </w:pPr>
          </w:p>
          <w:p w14:paraId="2EAC2E93" w14:textId="77777777" w:rsidR="004D7C86" w:rsidRPr="00FF430B" w:rsidRDefault="004D7C86" w:rsidP="009D72E1">
            <w:pPr>
              <w:pStyle w:val="Listparagraf"/>
              <w:numPr>
                <w:ilvl w:val="0"/>
                <w:numId w:val="33"/>
              </w:numPr>
              <w:tabs>
                <w:tab w:val="left" w:pos="2295"/>
              </w:tabs>
              <w:jc w:val="center"/>
            </w:pPr>
            <w:r w:rsidRPr="00FF430B">
              <w:rPr>
                <w:b/>
              </w:rPr>
              <w:lastRenderedPageBreak/>
              <w:t>PARTEA CE ȚINE DE CONDIȚIILE</w:t>
            </w:r>
          </w:p>
          <w:p w14:paraId="1E838AA8"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376B0CEC" w14:textId="77777777" w:rsidR="004D7C86" w:rsidRPr="00FF430B" w:rsidRDefault="004D7C86" w:rsidP="004D7C86">
            <w:pPr>
              <w:jc w:val="center"/>
            </w:pPr>
            <w:r w:rsidRPr="00FF430B">
              <w:t>(</w:t>
            </w:r>
            <w:r w:rsidRPr="00FF430B">
              <w:rPr>
                <w:sz w:val="20"/>
                <w:szCs w:val="20"/>
              </w:rPr>
              <w:t>LA NECESITATE)</w:t>
            </w:r>
          </w:p>
          <w:p w14:paraId="20DB94ED" w14:textId="77777777" w:rsidR="004D7C86" w:rsidRPr="00FF430B" w:rsidRDefault="004D7C86" w:rsidP="004D7C86">
            <w:pPr>
              <w:jc w:val="both"/>
              <w:rPr>
                <w:sz w:val="28"/>
                <w:szCs w:val="28"/>
              </w:rPr>
            </w:pPr>
          </w:p>
          <w:p w14:paraId="22ECFDC0" w14:textId="77777777" w:rsidR="004D7C86" w:rsidRPr="00FF430B" w:rsidRDefault="004D7C86" w:rsidP="004D7C86">
            <w:pPr>
              <w:spacing w:line="276" w:lineRule="auto"/>
              <w:contextualSpacing/>
            </w:pPr>
          </w:p>
          <w:p w14:paraId="78CF6452" w14:textId="77777777" w:rsidR="004D7C86" w:rsidRPr="00FF430B" w:rsidRDefault="004D7C86" w:rsidP="004D7C86">
            <w:pPr>
              <w:spacing w:line="276" w:lineRule="auto"/>
              <w:contextualSpacing/>
            </w:pPr>
          </w:p>
          <w:p w14:paraId="4748991F" w14:textId="77777777" w:rsidR="004D7C86" w:rsidRPr="00FF430B" w:rsidRDefault="004D7C86" w:rsidP="004D7C86">
            <w:pPr>
              <w:spacing w:line="276" w:lineRule="auto"/>
              <w:contextualSpacing/>
            </w:pPr>
          </w:p>
          <w:p w14:paraId="47271380" w14:textId="77777777" w:rsidR="004D7C86" w:rsidRPr="00FF430B" w:rsidRDefault="004D7C86" w:rsidP="004D7C86">
            <w:pPr>
              <w:spacing w:line="276" w:lineRule="auto"/>
              <w:contextualSpacing/>
            </w:pPr>
          </w:p>
          <w:p w14:paraId="4123FC27" w14:textId="77777777" w:rsidR="004D7C86" w:rsidRPr="00FF430B" w:rsidRDefault="004D7C86" w:rsidP="004D7C86">
            <w:pPr>
              <w:spacing w:line="276" w:lineRule="auto"/>
              <w:contextualSpacing/>
            </w:pPr>
          </w:p>
          <w:p w14:paraId="1C8D382A" w14:textId="77777777" w:rsidR="004D7C86" w:rsidRPr="00FF430B" w:rsidRDefault="004D7C86" w:rsidP="004D7C86">
            <w:pPr>
              <w:spacing w:line="276" w:lineRule="auto"/>
              <w:contextualSpacing/>
            </w:pPr>
          </w:p>
          <w:p w14:paraId="70B06E7C" w14:textId="77777777" w:rsidR="00DF4A99" w:rsidRPr="00FF430B" w:rsidRDefault="00DF4A99" w:rsidP="009D72E1">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14:paraId="3B8B72F9"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0C21DC33" w14:textId="77777777" w:rsidTr="00AD32DD">
              <w:trPr>
                <w:jc w:val="center"/>
              </w:trPr>
              <w:tc>
                <w:tcPr>
                  <w:tcW w:w="5163" w:type="dxa"/>
                  <w:tcBorders>
                    <w:top w:val="nil"/>
                    <w:left w:val="nil"/>
                    <w:bottom w:val="nil"/>
                    <w:right w:val="nil"/>
                  </w:tcBorders>
                </w:tcPr>
                <w:p w14:paraId="6FC691E5"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2FD7FD6C" w14:textId="77777777" w:rsidR="00DF4A99" w:rsidRPr="00FF430B" w:rsidRDefault="00DF4A99" w:rsidP="003305D5">
                  <w:pPr>
                    <w:tabs>
                      <w:tab w:val="left" w:pos="3295"/>
                    </w:tabs>
                    <w:jc w:val="center"/>
                  </w:pPr>
                  <w:r w:rsidRPr="00FF430B">
                    <w:rPr>
                      <w:b/>
                      <w:iCs/>
                    </w:rPr>
                    <w:t>BENEFICIARUL</w:t>
                  </w:r>
                </w:p>
              </w:tc>
            </w:tr>
            <w:tr w:rsidR="00DF4A99" w:rsidRPr="00EC30C2" w14:paraId="3E9352C4" w14:textId="77777777" w:rsidTr="00AD32DD">
              <w:trPr>
                <w:jc w:val="center"/>
              </w:trPr>
              <w:tc>
                <w:tcPr>
                  <w:tcW w:w="5163" w:type="dxa"/>
                  <w:tcBorders>
                    <w:top w:val="nil"/>
                    <w:left w:val="nil"/>
                    <w:bottom w:val="nil"/>
                    <w:right w:val="nil"/>
                  </w:tcBorders>
                  <w:vAlign w:val="center"/>
                </w:tcPr>
                <w:p w14:paraId="0A093A5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1F0FDCB8"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406EEFF" w14:textId="77777777" w:rsidTr="00AD32DD">
              <w:trPr>
                <w:jc w:val="center"/>
              </w:trPr>
              <w:tc>
                <w:tcPr>
                  <w:tcW w:w="5163" w:type="dxa"/>
                  <w:tcBorders>
                    <w:top w:val="nil"/>
                    <w:left w:val="nil"/>
                    <w:bottom w:val="nil"/>
                    <w:right w:val="nil"/>
                  </w:tcBorders>
                  <w:vAlign w:val="center"/>
                </w:tcPr>
                <w:p w14:paraId="34DAED77"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DD4B3EA"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0BC89523" w14:textId="77777777" w:rsidTr="00AD32DD">
              <w:trPr>
                <w:jc w:val="center"/>
              </w:trPr>
              <w:tc>
                <w:tcPr>
                  <w:tcW w:w="5163" w:type="dxa"/>
                  <w:tcBorders>
                    <w:top w:val="nil"/>
                    <w:left w:val="nil"/>
                    <w:bottom w:val="nil"/>
                    <w:right w:val="nil"/>
                  </w:tcBorders>
                  <w:vAlign w:val="center"/>
                </w:tcPr>
                <w:p w14:paraId="490BA86B"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F48ED68"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71A97091" w14:textId="77777777" w:rsidTr="00AD32DD">
              <w:trPr>
                <w:jc w:val="center"/>
              </w:trPr>
              <w:tc>
                <w:tcPr>
                  <w:tcW w:w="5163" w:type="dxa"/>
                  <w:tcBorders>
                    <w:top w:val="nil"/>
                    <w:left w:val="nil"/>
                    <w:bottom w:val="nil"/>
                    <w:right w:val="nil"/>
                  </w:tcBorders>
                  <w:vAlign w:val="center"/>
                </w:tcPr>
                <w:p w14:paraId="290E17D6"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1CB5487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3A93A94F" w14:textId="77777777" w:rsidTr="00AD32DD">
              <w:trPr>
                <w:jc w:val="center"/>
              </w:trPr>
              <w:tc>
                <w:tcPr>
                  <w:tcW w:w="5163" w:type="dxa"/>
                  <w:tcBorders>
                    <w:top w:val="nil"/>
                    <w:left w:val="nil"/>
                    <w:bottom w:val="nil"/>
                    <w:right w:val="nil"/>
                  </w:tcBorders>
                  <w:vAlign w:val="center"/>
                </w:tcPr>
                <w:p w14:paraId="0C50502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001ED9BC"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1086B9D" w14:textId="77777777" w:rsidTr="00AD32DD">
              <w:trPr>
                <w:jc w:val="center"/>
              </w:trPr>
              <w:tc>
                <w:tcPr>
                  <w:tcW w:w="5163" w:type="dxa"/>
                  <w:tcBorders>
                    <w:top w:val="nil"/>
                    <w:left w:val="nil"/>
                    <w:bottom w:val="nil"/>
                    <w:right w:val="nil"/>
                  </w:tcBorders>
                  <w:vAlign w:val="center"/>
                </w:tcPr>
                <w:p w14:paraId="4DD31564"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5E86F73"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52CF0196" w14:textId="77777777" w:rsidTr="00283820">
              <w:trPr>
                <w:trHeight w:val="749"/>
                <w:jc w:val="center"/>
              </w:trPr>
              <w:tc>
                <w:tcPr>
                  <w:tcW w:w="5163" w:type="dxa"/>
                  <w:tcBorders>
                    <w:top w:val="nil"/>
                    <w:left w:val="nil"/>
                    <w:bottom w:val="nil"/>
                    <w:right w:val="nil"/>
                  </w:tcBorders>
                  <w:vAlign w:val="center"/>
                </w:tcPr>
                <w:p w14:paraId="2B1541E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8DE28E" w14:textId="77777777" w:rsidR="00DF4A99" w:rsidRPr="00FF430B" w:rsidRDefault="00DF4A99" w:rsidP="006A7C1C">
                  <w:pPr>
                    <w:tabs>
                      <w:tab w:val="left" w:pos="1134"/>
                      <w:tab w:val="left" w:pos="4680"/>
                      <w:tab w:val="left" w:pos="7020"/>
                    </w:tabs>
                    <w:suppressAutoHyphens/>
                    <w:ind w:firstLine="567"/>
                    <w:jc w:val="both"/>
                  </w:pPr>
                </w:p>
                <w:p w14:paraId="03393ECD" w14:textId="77777777" w:rsidR="00DF4A99" w:rsidRPr="00FF430B" w:rsidRDefault="00DF4A99" w:rsidP="006A7C1C">
                  <w:pPr>
                    <w:tabs>
                      <w:tab w:val="left" w:pos="1134"/>
                      <w:tab w:val="left" w:pos="4680"/>
                      <w:tab w:val="left" w:pos="7020"/>
                    </w:tabs>
                    <w:suppressAutoHyphens/>
                    <w:ind w:firstLine="567"/>
                    <w:jc w:val="both"/>
                  </w:pPr>
                </w:p>
                <w:p w14:paraId="462AF073" w14:textId="77777777" w:rsidR="00DF4A99" w:rsidRPr="00FF430B" w:rsidRDefault="00DF4A99" w:rsidP="006A7C1C">
                  <w:pPr>
                    <w:tabs>
                      <w:tab w:val="left" w:pos="1134"/>
                      <w:tab w:val="left" w:pos="4680"/>
                      <w:tab w:val="left" w:pos="7020"/>
                    </w:tabs>
                    <w:suppressAutoHyphens/>
                    <w:ind w:firstLine="567"/>
                    <w:jc w:val="both"/>
                  </w:pPr>
                </w:p>
                <w:p w14:paraId="78574B89" w14:textId="77777777" w:rsidR="00DF4A99" w:rsidRPr="00FF430B" w:rsidRDefault="00DF4A99" w:rsidP="006A7C1C">
                  <w:pPr>
                    <w:tabs>
                      <w:tab w:val="left" w:pos="1134"/>
                      <w:tab w:val="left" w:pos="4680"/>
                      <w:tab w:val="left" w:pos="7020"/>
                    </w:tabs>
                    <w:suppressAutoHyphens/>
                    <w:ind w:firstLine="567"/>
                    <w:jc w:val="both"/>
                  </w:pPr>
                </w:p>
                <w:p w14:paraId="47F9BCDB" w14:textId="77777777" w:rsidR="00DF4A99" w:rsidRPr="00FF430B" w:rsidRDefault="00DF4A99" w:rsidP="006A7C1C">
                  <w:pPr>
                    <w:tabs>
                      <w:tab w:val="left" w:pos="1134"/>
                      <w:tab w:val="left" w:pos="4680"/>
                      <w:tab w:val="left" w:pos="7020"/>
                    </w:tabs>
                    <w:suppressAutoHyphens/>
                    <w:ind w:firstLine="567"/>
                    <w:jc w:val="both"/>
                  </w:pPr>
                </w:p>
              </w:tc>
            </w:tr>
          </w:tbl>
          <w:p w14:paraId="6A7CC423" w14:textId="77777777"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4F7D5B17"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084D71B7" w14:textId="77777777" w:rsidTr="00AD32DD">
              <w:trPr>
                <w:trHeight w:val="357"/>
                <w:jc w:val="center"/>
              </w:trPr>
              <w:tc>
                <w:tcPr>
                  <w:tcW w:w="5188" w:type="dxa"/>
                  <w:vAlign w:val="center"/>
                </w:tcPr>
                <w:p w14:paraId="171C5C2C" w14:textId="77777777" w:rsidR="00DF4A99" w:rsidRPr="00FF430B" w:rsidRDefault="00DF4A99" w:rsidP="006A7C1C">
                  <w:pPr>
                    <w:jc w:val="center"/>
                    <w:rPr>
                      <w:b/>
                    </w:rPr>
                  </w:pPr>
                  <w:r w:rsidRPr="00FF430B">
                    <w:rPr>
                      <w:b/>
                    </w:rPr>
                    <w:t>ANTREPRENOR</w:t>
                  </w:r>
                </w:p>
              </w:tc>
              <w:tc>
                <w:tcPr>
                  <w:tcW w:w="4559" w:type="dxa"/>
                  <w:vAlign w:val="center"/>
                </w:tcPr>
                <w:p w14:paraId="3608BD28" w14:textId="77777777" w:rsidR="00DF4A99" w:rsidRPr="00FF430B" w:rsidRDefault="00DF4A99" w:rsidP="006A7C1C">
                  <w:pPr>
                    <w:jc w:val="center"/>
                    <w:rPr>
                      <w:b/>
                    </w:rPr>
                  </w:pPr>
                  <w:r w:rsidRPr="00FF430B">
                    <w:rPr>
                      <w:b/>
                    </w:rPr>
                    <w:t>BENEFICIAR</w:t>
                  </w:r>
                </w:p>
              </w:tc>
            </w:tr>
            <w:tr w:rsidR="00DF4A99" w:rsidRPr="00EC30C2" w14:paraId="70C28013" w14:textId="77777777" w:rsidTr="00AD32DD">
              <w:trPr>
                <w:trHeight w:val="357"/>
                <w:jc w:val="center"/>
              </w:trPr>
              <w:tc>
                <w:tcPr>
                  <w:tcW w:w="5188" w:type="dxa"/>
                  <w:vAlign w:val="center"/>
                </w:tcPr>
                <w:p w14:paraId="1E102637" w14:textId="77777777" w:rsidR="00DF4A99" w:rsidRPr="00FF430B" w:rsidRDefault="00DF4A99" w:rsidP="00AD32DD">
                  <w:pPr>
                    <w:jc w:val="both"/>
                    <w:rPr>
                      <w:b/>
                    </w:rPr>
                  </w:pPr>
                </w:p>
              </w:tc>
              <w:tc>
                <w:tcPr>
                  <w:tcW w:w="4559" w:type="dxa"/>
                  <w:vAlign w:val="center"/>
                </w:tcPr>
                <w:p w14:paraId="6C96D050" w14:textId="77777777" w:rsidR="00DF4A99" w:rsidRPr="00FF430B" w:rsidRDefault="00DF4A99" w:rsidP="00AD32DD">
                  <w:pPr>
                    <w:jc w:val="both"/>
                    <w:rPr>
                      <w:b/>
                    </w:rPr>
                  </w:pPr>
                </w:p>
              </w:tc>
            </w:tr>
          </w:tbl>
          <w:p w14:paraId="70B85235" w14:textId="77777777" w:rsidR="00DF4A99" w:rsidRPr="00FF430B" w:rsidRDefault="00DF4A99" w:rsidP="00DF4A99">
            <w:pPr>
              <w:tabs>
                <w:tab w:val="left" w:pos="2295"/>
              </w:tabs>
              <w:jc w:val="both"/>
            </w:pPr>
          </w:p>
          <w:p w14:paraId="6A36BE73" w14:textId="77777777" w:rsidR="00DF4A99" w:rsidRPr="00FF430B" w:rsidRDefault="00DF4A99" w:rsidP="00DF4A99">
            <w:pPr>
              <w:tabs>
                <w:tab w:val="left" w:pos="2295"/>
              </w:tabs>
              <w:jc w:val="both"/>
            </w:pPr>
          </w:p>
          <w:p w14:paraId="51354414" w14:textId="77777777" w:rsidR="00DF4A99" w:rsidRPr="00FF430B" w:rsidRDefault="00DF4A99" w:rsidP="00DF4A99">
            <w:pPr>
              <w:tabs>
                <w:tab w:val="left" w:pos="2295"/>
              </w:tabs>
              <w:jc w:val="center"/>
            </w:pPr>
          </w:p>
          <w:p w14:paraId="0381883D" w14:textId="77777777" w:rsidR="00234775" w:rsidRPr="00FF430B" w:rsidRDefault="00234775" w:rsidP="00DF4A99">
            <w:pPr>
              <w:tabs>
                <w:tab w:val="left" w:pos="2295"/>
              </w:tabs>
              <w:jc w:val="center"/>
            </w:pPr>
          </w:p>
          <w:p w14:paraId="1B543EE4" w14:textId="77777777" w:rsidR="00283820" w:rsidRPr="00FF430B" w:rsidRDefault="00283820" w:rsidP="00DF4A99">
            <w:pPr>
              <w:tabs>
                <w:tab w:val="left" w:pos="2295"/>
              </w:tabs>
              <w:jc w:val="center"/>
            </w:pPr>
          </w:p>
          <w:p w14:paraId="09FD632F" w14:textId="77777777" w:rsidR="00DF4A99" w:rsidRPr="00FF430B" w:rsidRDefault="00DF4A99" w:rsidP="00DF4A99">
            <w:pPr>
              <w:tabs>
                <w:tab w:val="left" w:pos="2295"/>
              </w:tabs>
              <w:jc w:val="both"/>
            </w:pPr>
          </w:p>
          <w:p w14:paraId="58D2B7F2" w14:textId="77777777" w:rsidR="00DB5DCF" w:rsidRPr="00FF430B" w:rsidRDefault="00DB5DCF" w:rsidP="00196AB4">
            <w:pPr>
              <w:tabs>
                <w:tab w:val="left" w:pos="2295"/>
              </w:tabs>
              <w:jc w:val="both"/>
            </w:pPr>
          </w:p>
          <w:p w14:paraId="26E7AFC2" w14:textId="77777777" w:rsidR="00F53F69" w:rsidRPr="00FF430B" w:rsidRDefault="00F53F69" w:rsidP="00196AB4">
            <w:pPr>
              <w:tabs>
                <w:tab w:val="left" w:pos="2295"/>
              </w:tabs>
              <w:jc w:val="both"/>
            </w:pPr>
          </w:p>
          <w:p w14:paraId="214E6E16" w14:textId="77777777" w:rsidR="002D6E71" w:rsidRPr="00FF430B" w:rsidRDefault="002D6E71" w:rsidP="00196AB4">
            <w:pPr>
              <w:jc w:val="both"/>
              <w:rPr>
                <w:sz w:val="28"/>
                <w:szCs w:val="28"/>
              </w:rPr>
            </w:pPr>
          </w:p>
          <w:p w14:paraId="58E1F5D7" w14:textId="77777777" w:rsidR="004D7C86" w:rsidRPr="00FF430B" w:rsidRDefault="004D7C86" w:rsidP="00196AB4">
            <w:pPr>
              <w:jc w:val="both"/>
              <w:rPr>
                <w:sz w:val="28"/>
                <w:szCs w:val="28"/>
              </w:rPr>
            </w:pPr>
          </w:p>
          <w:p w14:paraId="6FA12D9E" w14:textId="77777777" w:rsidR="004D7C86" w:rsidRPr="00FF430B" w:rsidRDefault="004D7C86" w:rsidP="00196AB4">
            <w:pPr>
              <w:jc w:val="both"/>
              <w:rPr>
                <w:sz w:val="28"/>
                <w:szCs w:val="28"/>
              </w:rPr>
            </w:pPr>
          </w:p>
          <w:p w14:paraId="155FF18D" w14:textId="77777777" w:rsidR="004D7C86" w:rsidRPr="00FF430B" w:rsidRDefault="004D7C86" w:rsidP="00196AB4">
            <w:pPr>
              <w:jc w:val="both"/>
              <w:rPr>
                <w:sz w:val="28"/>
                <w:szCs w:val="28"/>
              </w:rPr>
            </w:pPr>
          </w:p>
          <w:p w14:paraId="1CC2581C" w14:textId="77777777" w:rsidR="004D7C86" w:rsidRPr="00FF430B" w:rsidRDefault="004D7C86" w:rsidP="00196AB4">
            <w:pPr>
              <w:jc w:val="both"/>
              <w:rPr>
                <w:sz w:val="28"/>
                <w:szCs w:val="28"/>
              </w:rPr>
            </w:pPr>
          </w:p>
          <w:p w14:paraId="66BAF240" w14:textId="77777777" w:rsidR="004D7C86" w:rsidRPr="00FF430B" w:rsidRDefault="004D7C86" w:rsidP="00196AB4">
            <w:pPr>
              <w:jc w:val="both"/>
              <w:rPr>
                <w:sz w:val="28"/>
                <w:szCs w:val="28"/>
              </w:rPr>
            </w:pPr>
          </w:p>
          <w:p w14:paraId="2CEC776A" w14:textId="77777777" w:rsidR="004D7C86" w:rsidRPr="00FF430B" w:rsidRDefault="004D7C86" w:rsidP="00196AB4">
            <w:pPr>
              <w:jc w:val="both"/>
              <w:rPr>
                <w:sz w:val="28"/>
                <w:szCs w:val="28"/>
              </w:rPr>
            </w:pPr>
          </w:p>
          <w:p w14:paraId="06ADE225" w14:textId="77777777" w:rsidR="004D7C86" w:rsidRPr="00FF430B" w:rsidRDefault="004D7C86" w:rsidP="00196AB4">
            <w:pPr>
              <w:jc w:val="both"/>
              <w:rPr>
                <w:sz w:val="28"/>
                <w:szCs w:val="28"/>
              </w:rPr>
            </w:pPr>
          </w:p>
          <w:p w14:paraId="57C9679A" w14:textId="77777777" w:rsidR="004D7C86" w:rsidRPr="00FF430B" w:rsidRDefault="004D7C86" w:rsidP="00196AB4">
            <w:pPr>
              <w:jc w:val="both"/>
              <w:rPr>
                <w:sz w:val="28"/>
                <w:szCs w:val="28"/>
              </w:rPr>
            </w:pPr>
          </w:p>
          <w:p w14:paraId="649867B1" w14:textId="77777777" w:rsidR="00AD17E8" w:rsidRDefault="00AD17E8" w:rsidP="00196AB4">
            <w:pPr>
              <w:jc w:val="both"/>
              <w:rPr>
                <w:sz w:val="28"/>
                <w:szCs w:val="28"/>
              </w:rPr>
            </w:pPr>
          </w:p>
          <w:p w14:paraId="45CEEEF5" w14:textId="77777777" w:rsidR="006537B3" w:rsidRPr="00FF430B" w:rsidRDefault="006537B3" w:rsidP="00196AB4">
            <w:pPr>
              <w:jc w:val="both"/>
              <w:rPr>
                <w:sz w:val="28"/>
                <w:szCs w:val="28"/>
              </w:rPr>
            </w:pPr>
          </w:p>
          <w:p w14:paraId="2EB1F7EF" w14:textId="77777777" w:rsidR="00BE49DD" w:rsidRPr="00FF430B" w:rsidRDefault="00BE49DD" w:rsidP="004D7C86">
            <w:pPr>
              <w:tabs>
                <w:tab w:val="left" w:pos="2295"/>
              </w:tabs>
              <w:jc w:val="right"/>
            </w:pPr>
          </w:p>
          <w:p w14:paraId="7C8157E0" w14:textId="77777777" w:rsidR="00461DAC" w:rsidRPr="00FF430B" w:rsidRDefault="00461DAC" w:rsidP="004D7C86">
            <w:pPr>
              <w:tabs>
                <w:tab w:val="left" w:pos="2295"/>
              </w:tabs>
              <w:jc w:val="right"/>
            </w:pPr>
            <w:r w:rsidRPr="00FF430B">
              <w:t xml:space="preserve">Anexa nr. </w:t>
            </w:r>
            <w:r w:rsidR="004D7C86" w:rsidRPr="00FF430B">
              <w:t>1</w:t>
            </w:r>
          </w:p>
          <w:p w14:paraId="0915143B" w14:textId="77777777" w:rsidR="00461DAC" w:rsidRPr="00FF430B" w:rsidRDefault="00AB7AE2" w:rsidP="004D7C86">
            <w:pPr>
              <w:tabs>
                <w:tab w:val="left" w:pos="2295"/>
              </w:tabs>
              <w:jc w:val="right"/>
            </w:pPr>
            <w:r w:rsidRPr="00FF430B">
              <w:lastRenderedPageBreak/>
              <w:t>la C</w:t>
            </w:r>
            <w:r w:rsidR="00461DAC" w:rsidRPr="00FF430B">
              <w:t>ontractul nr. ___________</w:t>
            </w:r>
          </w:p>
          <w:p w14:paraId="08B5C59F"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406B225A" w14:textId="77777777" w:rsidR="007323B6" w:rsidRPr="00FF430B" w:rsidRDefault="007323B6" w:rsidP="00196AB4">
            <w:pPr>
              <w:tabs>
                <w:tab w:val="left" w:pos="2295"/>
              </w:tabs>
              <w:jc w:val="both"/>
            </w:pPr>
          </w:p>
          <w:p w14:paraId="6911BC5F" w14:textId="77777777" w:rsidR="004D7C86" w:rsidRPr="00FF430B" w:rsidRDefault="004D7C86" w:rsidP="00196AB4">
            <w:pPr>
              <w:tabs>
                <w:tab w:val="left" w:pos="2295"/>
              </w:tabs>
              <w:jc w:val="both"/>
            </w:pPr>
          </w:p>
          <w:p w14:paraId="68747501" w14:textId="77777777" w:rsidR="004D7C86" w:rsidRPr="00FF430B" w:rsidRDefault="004D7C86" w:rsidP="00196AB4">
            <w:pPr>
              <w:tabs>
                <w:tab w:val="left" w:pos="2295"/>
              </w:tabs>
              <w:jc w:val="both"/>
            </w:pPr>
          </w:p>
          <w:p w14:paraId="56B9A82A" w14:textId="77777777" w:rsidR="004D7C86" w:rsidRPr="00FF430B" w:rsidRDefault="004D7C86" w:rsidP="00196AB4">
            <w:pPr>
              <w:tabs>
                <w:tab w:val="left" w:pos="2295"/>
              </w:tabs>
              <w:jc w:val="both"/>
            </w:pPr>
          </w:p>
          <w:p w14:paraId="2B753651" w14:textId="77777777" w:rsidR="004D7C86" w:rsidRPr="00FF430B" w:rsidRDefault="004D7C86" w:rsidP="00196AB4">
            <w:pPr>
              <w:tabs>
                <w:tab w:val="left" w:pos="2295"/>
              </w:tabs>
              <w:jc w:val="both"/>
            </w:pPr>
          </w:p>
          <w:p w14:paraId="4AB179D9" w14:textId="77777777" w:rsidR="002B4D12" w:rsidRPr="00FF430B" w:rsidRDefault="002B4D12" w:rsidP="00196AB4">
            <w:pPr>
              <w:tabs>
                <w:tab w:val="left" w:pos="2295"/>
              </w:tabs>
              <w:jc w:val="both"/>
            </w:pPr>
          </w:p>
          <w:p w14:paraId="159C4B0F"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27F82E08"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29D7AEC4"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0AA97E"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1536A4"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DE12C3"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1828CF2" w14:textId="77777777" w:rsidR="004001DE" w:rsidRPr="00FF430B" w:rsidRDefault="004001DE" w:rsidP="004001DE">
                  <w:pPr>
                    <w:jc w:val="center"/>
                    <w:rPr>
                      <w:b/>
                    </w:rPr>
                  </w:pPr>
                  <w:r w:rsidRPr="00FF430B">
                    <w:rPr>
                      <w:b/>
                    </w:rPr>
                    <w:t>Specificarea tehnică deplină solicitată de către autoritatea contractantă</w:t>
                  </w:r>
                </w:p>
                <w:p w14:paraId="7865EC0A"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1D2A73"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6EF2707D"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5D26F35" w14:textId="77777777" w:rsidR="00BB27F9" w:rsidRPr="00FF430B" w:rsidRDefault="004001DE" w:rsidP="00B262BA">
                  <w:pPr>
                    <w:ind w:left="378" w:right="377"/>
                    <w:jc w:val="center"/>
                    <w:rPr>
                      <w:b/>
                      <w:bCs/>
                      <w:noProof w:val="0"/>
                    </w:rPr>
                  </w:pPr>
                  <w:r w:rsidRPr="00FF430B">
                    <w:rPr>
                      <w:b/>
                      <w:bCs/>
                      <w:noProof w:val="0"/>
                    </w:rPr>
                    <w:t>Standarde de</w:t>
                  </w:r>
                </w:p>
                <w:p w14:paraId="55013193"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1D734D2"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8714A"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FF06C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B4443B"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AA64E5"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DA0C0"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B3CAD75" w14:textId="77777777" w:rsidR="004001DE" w:rsidRPr="00FF430B" w:rsidRDefault="004001DE" w:rsidP="00196AB4">
                  <w:pPr>
                    <w:jc w:val="both"/>
                    <w:rPr>
                      <w:noProof w:val="0"/>
                    </w:rPr>
                  </w:pPr>
                </w:p>
              </w:tc>
            </w:tr>
            <w:tr w:rsidR="004001DE" w:rsidRPr="00EC30C2" w14:paraId="25FAB239"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25BE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5C208F"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9C28D"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896255"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8E18D0"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15ADDC5" w14:textId="77777777" w:rsidR="004001DE" w:rsidRPr="00FF430B" w:rsidRDefault="004001DE" w:rsidP="00196AB4">
                  <w:pPr>
                    <w:jc w:val="both"/>
                    <w:rPr>
                      <w:noProof w:val="0"/>
                    </w:rPr>
                  </w:pPr>
                </w:p>
              </w:tc>
            </w:tr>
            <w:tr w:rsidR="004001DE" w:rsidRPr="00EC30C2" w14:paraId="60A25443" w14:textId="77777777" w:rsidTr="00B262BA">
              <w:tc>
                <w:tcPr>
                  <w:tcW w:w="2261" w:type="dxa"/>
                  <w:gridSpan w:val="2"/>
                  <w:tcBorders>
                    <w:top w:val="single" w:sz="6" w:space="0" w:color="000000"/>
                    <w:left w:val="nil"/>
                    <w:bottom w:val="nil"/>
                    <w:right w:val="nil"/>
                  </w:tcBorders>
                </w:tcPr>
                <w:p w14:paraId="1D93FE84" w14:textId="77777777" w:rsidR="004001DE" w:rsidRPr="00FF430B" w:rsidRDefault="004001DE" w:rsidP="00196AB4">
                  <w:pPr>
                    <w:jc w:val="both"/>
                    <w:rPr>
                      <w:noProof w:val="0"/>
                    </w:rPr>
                  </w:pPr>
                </w:p>
                <w:p w14:paraId="5197BE35" w14:textId="77777777" w:rsidR="005C3D95" w:rsidRPr="00FF430B" w:rsidRDefault="005C3D95" w:rsidP="00196AB4">
                  <w:pPr>
                    <w:jc w:val="both"/>
                    <w:rPr>
                      <w:noProof w:val="0"/>
                    </w:rPr>
                  </w:pPr>
                </w:p>
                <w:p w14:paraId="4568D032" w14:textId="77777777" w:rsidR="005C3D95" w:rsidRPr="00FF430B" w:rsidRDefault="005C3D95" w:rsidP="00196AB4">
                  <w:pPr>
                    <w:jc w:val="both"/>
                    <w:rPr>
                      <w:noProof w:val="0"/>
                    </w:rPr>
                  </w:pPr>
                </w:p>
                <w:p w14:paraId="6107D8F1" w14:textId="77777777" w:rsidR="005C3D95" w:rsidRPr="00FF430B" w:rsidRDefault="005C3D95" w:rsidP="00196AB4">
                  <w:pPr>
                    <w:jc w:val="both"/>
                    <w:rPr>
                      <w:noProof w:val="0"/>
                    </w:rPr>
                  </w:pPr>
                </w:p>
                <w:p w14:paraId="051A7A09"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3C84EA2" w14:textId="77777777" w:rsidR="004001DE" w:rsidRPr="00FF430B" w:rsidRDefault="004001DE" w:rsidP="00196AB4">
                  <w:pPr>
                    <w:jc w:val="both"/>
                    <w:rPr>
                      <w:noProof w:val="0"/>
                    </w:rPr>
                  </w:pPr>
                  <w:r w:rsidRPr="00FF430B">
                    <w:rPr>
                      <w:noProof w:val="0"/>
                    </w:rPr>
                    <w:t> </w:t>
                  </w:r>
                </w:p>
                <w:p w14:paraId="167D92DE" w14:textId="77777777" w:rsidR="005C3D95" w:rsidRPr="00FF430B" w:rsidRDefault="005C3D95" w:rsidP="002B4D12">
                  <w:pPr>
                    <w:jc w:val="center"/>
                    <w:rPr>
                      <w:b/>
                      <w:bCs/>
                      <w:noProof w:val="0"/>
                    </w:rPr>
                  </w:pPr>
                </w:p>
                <w:p w14:paraId="6A780558" w14:textId="77777777" w:rsidR="004D7C86" w:rsidRPr="00FF430B" w:rsidRDefault="004D7C86" w:rsidP="002B4D12">
                  <w:pPr>
                    <w:jc w:val="center"/>
                    <w:rPr>
                      <w:b/>
                      <w:bCs/>
                      <w:noProof w:val="0"/>
                    </w:rPr>
                  </w:pPr>
                </w:p>
                <w:p w14:paraId="1971F1BD" w14:textId="77777777" w:rsidR="004D7C86" w:rsidRPr="00FF430B" w:rsidRDefault="004D7C86" w:rsidP="002B4D12">
                  <w:pPr>
                    <w:jc w:val="center"/>
                    <w:rPr>
                      <w:b/>
                      <w:bCs/>
                      <w:noProof w:val="0"/>
                    </w:rPr>
                  </w:pPr>
                </w:p>
                <w:p w14:paraId="4353A14C" w14:textId="77777777" w:rsidR="004D7C86" w:rsidRPr="00FF430B" w:rsidRDefault="004D7C86" w:rsidP="002B4D12">
                  <w:pPr>
                    <w:jc w:val="center"/>
                    <w:rPr>
                      <w:b/>
                      <w:bCs/>
                      <w:noProof w:val="0"/>
                    </w:rPr>
                  </w:pPr>
                </w:p>
                <w:p w14:paraId="7A5FBEF1" w14:textId="77777777" w:rsidR="004D7C86" w:rsidRPr="00FF430B" w:rsidRDefault="004D7C86" w:rsidP="002B4D12">
                  <w:pPr>
                    <w:jc w:val="center"/>
                    <w:rPr>
                      <w:b/>
                      <w:bCs/>
                      <w:noProof w:val="0"/>
                    </w:rPr>
                  </w:pPr>
                </w:p>
                <w:p w14:paraId="462D17B1" w14:textId="77777777" w:rsidR="004D7C86" w:rsidRPr="00FF430B" w:rsidRDefault="004D7C86" w:rsidP="002B4D12">
                  <w:pPr>
                    <w:jc w:val="center"/>
                    <w:rPr>
                      <w:b/>
                      <w:bCs/>
                      <w:noProof w:val="0"/>
                    </w:rPr>
                  </w:pPr>
                </w:p>
                <w:p w14:paraId="4AF2A9C2" w14:textId="77777777" w:rsidR="005C3D95" w:rsidRPr="00FF430B" w:rsidRDefault="005C3D95" w:rsidP="002B4D12">
                  <w:pPr>
                    <w:jc w:val="center"/>
                    <w:rPr>
                      <w:b/>
                      <w:bCs/>
                      <w:noProof w:val="0"/>
                    </w:rPr>
                  </w:pPr>
                </w:p>
                <w:p w14:paraId="5A6743C1"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469F1981" w14:textId="77777777" w:rsidR="006A7C1C" w:rsidRPr="00FF430B" w:rsidRDefault="006A7C1C" w:rsidP="00D51F0A">
                  <w:pPr>
                    <w:rPr>
                      <w:noProof w:val="0"/>
                    </w:rPr>
                  </w:pPr>
                </w:p>
              </w:tc>
            </w:tr>
            <w:tr w:rsidR="004001DE" w:rsidRPr="00EC30C2" w14:paraId="6E07C8A1"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4E87657B"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3B4D030A" w14:textId="77777777" w:rsidR="004001DE" w:rsidRPr="00FF430B" w:rsidRDefault="004001DE" w:rsidP="00196AB4">
                  <w:pPr>
                    <w:ind w:firstLine="567"/>
                    <w:jc w:val="both"/>
                    <w:rPr>
                      <w:noProof w:val="0"/>
                    </w:rPr>
                  </w:pPr>
                  <w:r w:rsidRPr="00FF430B">
                    <w:rPr>
                      <w:noProof w:val="0"/>
                    </w:rPr>
                    <w:t> </w:t>
                  </w:r>
                </w:p>
                <w:p w14:paraId="147A6AEE"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3764ED33"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35EC94F8" w14:textId="77777777" w:rsidR="004001DE" w:rsidRPr="00FF430B" w:rsidRDefault="00A30B00" w:rsidP="00D51F0A">
                  <w:pPr>
                    <w:rPr>
                      <w:noProof w:val="0"/>
                    </w:rPr>
                  </w:pPr>
                  <w:r w:rsidRPr="00FF430B">
                    <w:rPr>
                      <w:b/>
                      <w:bCs/>
                      <w:noProof w:val="0"/>
                    </w:rPr>
                    <w:t xml:space="preserve">                                  Beneficiar</w:t>
                  </w:r>
                </w:p>
                <w:p w14:paraId="501BC6F5" w14:textId="77777777" w:rsidR="00D51F0A" w:rsidRPr="00FF430B" w:rsidRDefault="00D51F0A" w:rsidP="00196AB4">
                  <w:pPr>
                    <w:ind w:firstLine="567"/>
                    <w:jc w:val="both"/>
                    <w:rPr>
                      <w:noProof w:val="0"/>
                    </w:rPr>
                  </w:pPr>
                </w:p>
                <w:p w14:paraId="54AC8F2D" w14:textId="77777777" w:rsidR="004001DE" w:rsidRPr="00FF430B" w:rsidRDefault="00A30B00" w:rsidP="00196AB4">
                  <w:pPr>
                    <w:ind w:firstLine="567"/>
                    <w:jc w:val="both"/>
                    <w:rPr>
                      <w:noProof w:val="0"/>
                    </w:rPr>
                  </w:pPr>
                  <w:r w:rsidRPr="00FF430B">
                    <w:rPr>
                      <w:noProof w:val="0"/>
                    </w:rPr>
                    <w:t> </w:t>
                  </w:r>
                </w:p>
                <w:p w14:paraId="7AFD99F2" w14:textId="77777777" w:rsidR="004001DE" w:rsidRPr="00FF430B" w:rsidRDefault="004001DE" w:rsidP="00196AB4">
                  <w:pPr>
                    <w:ind w:firstLine="567"/>
                    <w:jc w:val="both"/>
                    <w:rPr>
                      <w:noProof w:val="0"/>
                    </w:rPr>
                  </w:pPr>
                </w:p>
              </w:tc>
            </w:tr>
          </w:tbl>
          <w:p w14:paraId="3BA8C219" w14:textId="77777777" w:rsidR="004D7C86" w:rsidRPr="00FF430B" w:rsidRDefault="004D7C86" w:rsidP="00196AB4">
            <w:pPr>
              <w:ind w:firstLine="567"/>
              <w:jc w:val="both"/>
              <w:rPr>
                <w:noProof w:val="0"/>
              </w:rPr>
            </w:pPr>
          </w:p>
          <w:p w14:paraId="542B0B6D" w14:textId="77777777" w:rsidR="004D7C86" w:rsidRPr="00FF430B" w:rsidRDefault="004D7C86" w:rsidP="00196AB4">
            <w:pPr>
              <w:ind w:firstLine="567"/>
              <w:jc w:val="both"/>
              <w:rPr>
                <w:noProof w:val="0"/>
              </w:rPr>
            </w:pPr>
          </w:p>
          <w:p w14:paraId="12624658" w14:textId="77777777" w:rsidR="004D7C86" w:rsidRPr="00FF430B" w:rsidRDefault="004D7C86" w:rsidP="00196AB4">
            <w:pPr>
              <w:ind w:firstLine="567"/>
              <w:jc w:val="both"/>
              <w:rPr>
                <w:noProof w:val="0"/>
              </w:rPr>
            </w:pPr>
          </w:p>
          <w:p w14:paraId="5F31471A" w14:textId="77777777" w:rsidR="004D7C86" w:rsidRPr="00FF430B" w:rsidRDefault="004D7C86" w:rsidP="00196AB4">
            <w:pPr>
              <w:ind w:firstLine="567"/>
              <w:jc w:val="both"/>
              <w:rPr>
                <w:noProof w:val="0"/>
              </w:rPr>
            </w:pPr>
          </w:p>
          <w:p w14:paraId="0081A5F0" w14:textId="77777777" w:rsidR="004D7C86" w:rsidRPr="00FF430B" w:rsidRDefault="004D7C86" w:rsidP="00196AB4">
            <w:pPr>
              <w:ind w:firstLine="567"/>
              <w:jc w:val="both"/>
              <w:rPr>
                <w:noProof w:val="0"/>
              </w:rPr>
            </w:pPr>
          </w:p>
          <w:p w14:paraId="08C79479" w14:textId="77777777" w:rsidR="004D7C86" w:rsidRPr="00FF430B" w:rsidRDefault="004D7C86" w:rsidP="00196AB4">
            <w:pPr>
              <w:ind w:firstLine="567"/>
              <w:jc w:val="both"/>
              <w:rPr>
                <w:noProof w:val="0"/>
              </w:rPr>
            </w:pPr>
          </w:p>
          <w:p w14:paraId="6B97A6D8" w14:textId="77777777" w:rsidR="004D7C86" w:rsidRPr="00FF430B" w:rsidRDefault="004D7C86" w:rsidP="00196AB4">
            <w:pPr>
              <w:ind w:firstLine="567"/>
              <w:jc w:val="both"/>
              <w:rPr>
                <w:noProof w:val="0"/>
              </w:rPr>
            </w:pPr>
          </w:p>
          <w:p w14:paraId="33E89D59" w14:textId="77777777" w:rsidR="004D7C86" w:rsidRPr="00FF430B" w:rsidRDefault="004D7C86" w:rsidP="00196AB4">
            <w:pPr>
              <w:ind w:firstLine="567"/>
              <w:jc w:val="both"/>
              <w:rPr>
                <w:noProof w:val="0"/>
              </w:rPr>
            </w:pPr>
          </w:p>
          <w:p w14:paraId="7DE93EB6" w14:textId="77777777" w:rsidR="004D7C86" w:rsidRPr="00FF430B" w:rsidRDefault="004D7C86" w:rsidP="00196AB4">
            <w:pPr>
              <w:ind w:firstLine="567"/>
              <w:jc w:val="both"/>
              <w:rPr>
                <w:noProof w:val="0"/>
              </w:rPr>
            </w:pPr>
          </w:p>
          <w:p w14:paraId="7817D515" w14:textId="77777777" w:rsidR="004D7C86" w:rsidRPr="00FF430B" w:rsidRDefault="004D7C86" w:rsidP="00196AB4">
            <w:pPr>
              <w:ind w:firstLine="567"/>
              <w:jc w:val="both"/>
              <w:rPr>
                <w:noProof w:val="0"/>
              </w:rPr>
            </w:pPr>
          </w:p>
          <w:p w14:paraId="45568854" w14:textId="77777777" w:rsidR="004D7C86" w:rsidRPr="00FF430B" w:rsidRDefault="004D7C86" w:rsidP="00196AB4">
            <w:pPr>
              <w:ind w:firstLine="567"/>
              <w:jc w:val="both"/>
              <w:rPr>
                <w:noProof w:val="0"/>
              </w:rPr>
            </w:pPr>
          </w:p>
          <w:p w14:paraId="23B8E88B" w14:textId="77777777" w:rsidR="004D7C86" w:rsidRPr="00FF430B" w:rsidRDefault="004D7C86" w:rsidP="00196AB4">
            <w:pPr>
              <w:ind w:firstLine="567"/>
              <w:jc w:val="both"/>
              <w:rPr>
                <w:noProof w:val="0"/>
              </w:rPr>
            </w:pPr>
          </w:p>
          <w:p w14:paraId="07BDD0CD" w14:textId="77777777" w:rsidR="004D7C86" w:rsidRPr="00FF430B" w:rsidRDefault="004D7C86" w:rsidP="00196AB4">
            <w:pPr>
              <w:ind w:firstLine="567"/>
              <w:jc w:val="both"/>
              <w:rPr>
                <w:noProof w:val="0"/>
              </w:rPr>
            </w:pPr>
          </w:p>
          <w:p w14:paraId="17FFF3B6" w14:textId="77777777" w:rsidR="004D7C86" w:rsidRPr="00FF430B" w:rsidRDefault="004D7C86" w:rsidP="00196AB4">
            <w:pPr>
              <w:ind w:firstLine="567"/>
              <w:jc w:val="both"/>
              <w:rPr>
                <w:noProof w:val="0"/>
              </w:rPr>
            </w:pPr>
          </w:p>
          <w:p w14:paraId="5135392D" w14:textId="77777777" w:rsidR="004D7C86" w:rsidRPr="00FF430B" w:rsidRDefault="004D7C86" w:rsidP="00196AB4">
            <w:pPr>
              <w:ind w:firstLine="567"/>
              <w:jc w:val="both"/>
              <w:rPr>
                <w:noProof w:val="0"/>
              </w:rPr>
            </w:pPr>
          </w:p>
          <w:p w14:paraId="01DF45B3" w14:textId="77777777" w:rsidR="004D7C86" w:rsidRPr="00FF430B" w:rsidRDefault="004D7C86" w:rsidP="00196AB4">
            <w:pPr>
              <w:ind w:firstLine="567"/>
              <w:jc w:val="both"/>
              <w:rPr>
                <w:noProof w:val="0"/>
              </w:rPr>
            </w:pPr>
          </w:p>
          <w:p w14:paraId="6D81890A" w14:textId="77777777" w:rsidR="004D7C86" w:rsidRDefault="004D7C86" w:rsidP="006537B3">
            <w:pPr>
              <w:jc w:val="both"/>
              <w:rPr>
                <w:noProof w:val="0"/>
              </w:rPr>
            </w:pPr>
          </w:p>
          <w:p w14:paraId="1D733A80" w14:textId="77777777" w:rsidR="00A14C96" w:rsidRDefault="00A14C96" w:rsidP="006537B3">
            <w:pPr>
              <w:jc w:val="both"/>
              <w:rPr>
                <w:noProof w:val="0"/>
              </w:rPr>
            </w:pPr>
          </w:p>
          <w:p w14:paraId="68980043" w14:textId="77777777" w:rsidR="006537B3" w:rsidRPr="00FF430B" w:rsidRDefault="006537B3" w:rsidP="006537B3">
            <w:pPr>
              <w:jc w:val="both"/>
              <w:rPr>
                <w:noProof w:val="0"/>
              </w:rPr>
            </w:pPr>
          </w:p>
          <w:p w14:paraId="2A4EFA49" w14:textId="77777777" w:rsidR="00425938" w:rsidRPr="00FF430B" w:rsidRDefault="00A30B00" w:rsidP="00196AB4">
            <w:pPr>
              <w:ind w:firstLine="567"/>
              <w:jc w:val="both"/>
              <w:rPr>
                <w:noProof w:val="0"/>
              </w:rPr>
            </w:pPr>
            <w:r w:rsidRPr="00FF430B">
              <w:rPr>
                <w:noProof w:val="0"/>
              </w:rPr>
              <w:t> </w:t>
            </w:r>
          </w:p>
          <w:p w14:paraId="32E4843C"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03B1B0BE"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2D60C50" w14:textId="77777777" w:rsidR="002B4D12" w:rsidRPr="00FF430B" w:rsidRDefault="0003591A" w:rsidP="004D7C86">
            <w:pPr>
              <w:jc w:val="right"/>
              <w:rPr>
                <w:noProof w:val="0"/>
              </w:rPr>
            </w:pPr>
            <w:r w:rsidRPr="00FF430B">
              <w:rPr>
                <w:noProof w:val="0"/>
              </w:rPr>
              <w:t>din “____” ________ 20___</w:t>
            </w:r>
          </w:p>
          <w:p w14:paraId="78A3481A" w14:textId="77777777" w:rsidR="002B4D12" w:rsidRPr="00FF430B" w:rsidRDefault="002B4D12" w:rsidP="002B4D12">
            <w:pPr>
              <w:keepNext/>
              <w:keepLines/>
              <w:spacing w:before="200"/>
              <w:ind w:firstLine="567"/>
              <w:jc w:val="both"/>
              <w:outlineLvl w:val="2"/>
              <w:rPr>
                <w:noProof w:val="0"/>
              </w:rPr>
            </w:pPr>
          </w:p>
          <w:p w14:paraId="2B1214FE" w14:textId="77777777" w:rsidR="004D7C86" w:rsidRPr="00FF430B" w:rsidRDefault="004D7C86" w:rsidP="002B4D12">
            <w:pPr>
              <w:keepNext/>
              <w:keepLines/>
              <w:spacing w:before="200"/>
              <w:ind w:firstLine="567"/>
              <w:jc w:val="both"/>
              <w:outlineLvl w:val="2"/>
              <w:rPr>
                <w:noProof w:val="0"/>
              </w:rPr>
            </w:pPr>
          </w:p>
          <w:p w14:paraId="6FBC1E60" w14:textId="77777777" w:rsidR="004D7C86" w:rsidRPr="00FF430B" w:rsidRDefault="004D7C86" w:rsidP="002B4D12">
            <w:pPr>
              <w:keepNext/>
              <w:keepLines/>
              <w:spacing w:before="200"/>
              <w:ind w:firstLine="567"/>
              <w:jc w:val="both"/>
              <w:outlineLvl w:val="2"/>
              <w:rPr>
                <w:noProof w:val="0"/>
              </w:rPr>
            </w:pPr>
          </w:p>
          <w:p w14:paraId="1EE63B5E" w14:textId="77777777" w:rsidR="004D7C86" w:rsidRPr="00FF430B" w:rsidRDefault="004D7C86" w:rsidP="002B4D12">
            <w:pPr>
              <w:keepNext/>
              <w:keepLines/>
              <w:spacing w:before="200"/>
              <w:ind w:firstLine="567"/>
              <w:jc w:val="both"/>
              <w:outlineLvl w:val="2"/>
              <w:rPr>
                <w:noProof w:val="0"/>
              </w:rPr>
            </w:pPr>
          </w:p>
          <w:p w14:paraId="01804D9C"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322DFF96"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52551670"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B2F3E3"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431B00"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166FB4CB"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56778D30"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4370422E"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A7AD16"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A7FEAE"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E24350"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3D0F54"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4281FD5B"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E15F02"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068620" w14:textId="77777777" w:rsidR="00283820" w:rsidRPr="00FF430B" w:rsidRDefault="006D2A20" w:rsidP="00D51F0A">
                  <w:pPr>
                    <w:jc w:val="center"/>
                    <w:rPr>
                      <w:b/>
                      <w:bCs/>
                      <w:noProof w:val="0"/>
                    </w:rPr>
                  </w:pPr>
                  <w:r w:rsidRPr="00FF430B">
                    <w:rPr>
                      <w:b/>
                      <w:bCs/>
                      <w:noProof w:val="0"/>
                    </w:rPr>
                    <w:t>Termenii de executare/</w:t>
                  </w:r>
                </w:p>
                <w:p w14:paraId="19544E85" w14:textId="77777777" w:rsidR="006D2A20" w:rsidRPr="00FF430B" w:rsidRDefault="006D2A20" w:rsidP="00D51F0A">
                  <w:pPr>
                    <w:jc w:val="center"/>
                    <w:rPr>
                      <w:b/>
                      <w:bCs/>
                      <w:noProof w:val="0"/>
                    </w:rPr>
                  </w:pPr>
                  <w:r w:rsidRPr="00FF430B">
                    <w:rPr>
                      <w:b/>
                      <w:bCs/>
                      <w:noProof w:val="0"/>
                    </w:rPr>
                    <w:t>prestare</w:t>
                  </w:r>
                </w:p>
              </w:tc>
            </w:tr>
            <w:tr w:rsidR="006D2A20" w:rsidRPr="00EC30C2" w14:paraId="4FDE893D"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4AA387"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70278B"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9CD7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3D5E5A"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E5954AD"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122A3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EB6B9C"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C0668" w14:textId="77777777" w:rsidR="006D2A20" w:rsidRPr="00FF430B" w:rsidRDefault="006D2A20" w:rsidP="00101CBC">
                  <w:pPr>
                    <w:jc w:val="both"/>
                    <w:rPr>
                      <w:noProof w:val="0"/>
                    </w:rPr>
                  </w:pPr>
                </w:p>
              </w:tc>
            </w:tr>
            <w:tr w:rsidR="006D2A20" w:rsidRPr="00EC30C2" w14:paraId="25F37201"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43D19D"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D2F73"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A2508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92224"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F8EA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072C3"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AF715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CE46A" w14:textId="77777777" w:rsidR="006D2A20" w:rsidRPr="00FF430B" w:rsidRDefault="006D2A20" w:rsidP="00101CBC">
                  <w:pPr>
                    <w:jc w:val="both"/>
                    <w:rPr>
                      <w:noProof w:val="0"/>
                    </w:rPr>
                  </w:pPr>
                </w:p>
              </w:tc>
            </w:tr>
            <w:tr w:rsidR="006D2A20" w:rsidRPr="00EC30C2" w14:paraId="0ACA82A6"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7694C62" w14:textId="77777777" w:rsidR="006D2A20" w:rsidRPr="00FF430B" w:rsidRDefault="006D2A20" w:rsidP="00101CBC">
                  <w:pPr>
                    <w:jc w:val="both"/>
                    <w:rPr>
                      <w:noProof w:val="0"/>
                    </w:rPr>
                  </w:pPr>
                  <w:r w:rsidRPr="00FF430B">
                    <w:rPr>
                      <w:noProof w:val="0"/>
                    </w:rPr>
                    <w:t> </w:t>
                  </w:r>
                </w:p>
                <w:p w14:paraId="6DA41208" w14:textId="77777777" w:rsidR="005C3D95" w:rsidRPr="00FF430B" w:rsidRDefault="005C3D95" w:rsidP="00101CBC">
                  <w:pPr>
                    <w:jc w:val="both"/>
                    <w:rPr>
                      <w:noProof w:val="0"/>
                    </w:rPr>
                  </w:pPr>
                </w:p>
                <w:p w14:paraId="4A54B338" w14:textId="77777777" w:rsidR="005C3D95" w:rsidRPr="00FF430B" w:rsidRDefault="005C3D95" w:rsidP="00101CBC">
                  <w:pPr>
                    <w:jc w:val="both"/>
                    <w:rPr>
                      <w:noProof w:val="0"/>
                    </w:rPr>
                  </w:pPr>
                </w:p>
                <w:p w14:paraId="2E6C3DFE" w14:textId="77777777" w:rsidR="00753976" w:rsidRPr="00FF430B" w:rsidRDefault="00753976" w:rsidP="00101CBC">
                  <w:pPr>
                    <w:jc w:val="both"/>
                    <w:rPr>
                      <w:noProof w:val="0"/>
                    </w:rPr>
                  </w:pPr>
                </w:p>
                <w:p w14:paraId="0992FA2A" w14:textId="77777777" w:rsidR="00753976" w:rsidRPr="00FF430B" w:rsidRDefault="00753976" w:rsidP="00101CBC">
                  <w:pPr>
                    <w:jc w:val="both"/>
                    <w:rPr>
                      <w:noProof w:val="0"/>
                    </w:rPr>
                  </w:pPr>
                </w:p>
                <w:p w14:paraId="6693DC45" w14:textId="77777777" w:rsidR="00753976" w:rsidRPr="00FF430B" w:rsidRDefault="00753976" w:rsidP="00101CBC">
                  <w:pPr>
                    <w:jc w:val="both"/>
                    <w:rPr>
                      <w:noProof w:val="0"/>
                    </w:rPr>
                  </w:pPr>
                </w:p>
                <w:p w14:paraId="51763A0D" w14:textId="77777777" w:rsidR="00753976" w:rsidRPr="00FF430B" w:rsidRDefault="00753976" w:rsidP="00101CBC">
                  <w:pPr>
                    <w:jc w:val="both"/>
                    <w:rPr>
                      <w:noProof w:val="0"/>
                    </w:rPr>
                  </w:pPr>
                </w:p>
                <w:p w14:paraId="3F9DEFA5" w14:textId="77777777" w:rsidR="00753976" w:rsidRPr="00FF430B" w:rsidRDefault="00753976" w:rsidP="00101CBC">
                  <w:pPr>
                    <w:jc w:val="both"/>
                    <w:rPr>
                      <w:noProof w:val="0"/>
                    </w:rPr>
                  </w:pPr>
                </w:p>
                <w:p w14:paraId="28FF6E80" w14:textId="77777777" w:rsidR="005C3D95" w:rsidRPr="00FF430B" w:rsidRDefault="005C3D95" w:rsidP="00101CBC">
                  <w:pPr>
                    <w:jc w:val="both"/>
                    <w:rPr>
                      <w:noProof w:val="0"/>
                    </w:rPr>
                  </w:pPr>
                </w:p>
                <w:p w14:paraId="6A3EEB01" w14:textId="77777777" w:rsidR="006D2A20" w:rsidRPr="00FF430B" w:rsidRDefault="006D2A20" w:rsidP="00101CBC">
                  <w:pPr>
                    <w:jc w:val="center"/>
                    <w:rPr>
                      <w:noProof w:val="0"/>
                    </w:rPr>
                  </w:pPr>
                  <w:r w:rsidRPr="00FF430B">
                    <w:rPr>
                      <w:b/>
                      <w:bCs/>
                      <w:noProof w:val="0"/>
                    </w:rPr>
                    <w:t>SEMNĂTURILE PĂRŢILOR</w:t>
                  </w:r>
                </w:p>
              </w:tc>
            </w:tr>
            <w:tr w:rsidR="006D2A20" w:rsidRPr="00EC30C2" w14:paraId="684F245D"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1602C265" w14:textId="77777777" w:rsidR="006B515C" w:rsidRPr="00FF430B" w:rsidRDefault="006D2A20" w:rsidP="005E1BB7">
                  <w:pPr>
                    <w:jc w:val="center"/>
                    <w:rPr>
                      <w:b/>
                      <w:bCs/>
                      <w:noProof w:val="0"/>
                    </w:rPr>
                  </w:pPr>
                  <w:r w:rsidRPr="00FF430B">
                    <w:rPr>
                      <w:b/>
                      <w:bCs/>
                      <w:noProof w:val="0"/>
                    </w:rPr>
                    <w:t>Antreprenorul/Prestatorul de lucrări/</w:t>
                  </w:r>
                </w:p>
                <w:p w14:paraId="02E856F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65DE787" w14:textId="77777777" w:rsidR="006D2A20" w:rsidRPr="00FF430B" w:rsidRDefault="006D2A20" w:rsidP="00101CBC">
                  <w:pPr>
                    <w:ind w:firstLine="567"/>
                    <w:jc w:val="both"/>
                    <w:rPr>
                      <w:noProof w:val="0"/>
                    </w:rPr>
                  </w:pPr>
                  <w:r w:rsidRPr="00FF430B">
                    <w:rPr>
                      <w:noProof w:val="0"/>
                    </w:rPr>
                    <w:t> </w:t>
                  </w:r>
                </w:p>
                <w:p w14:paraId="7B87E1AF"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6E9FDE6" w14:textId="77777777" w:rsidR="006D2A20" w:rsidRPr="00FF430B" w:rsidRDefault="006D2A20" w:rsidP="005E1BB7">
                  <w:pPr>
                    <w:jc w:val="center"/>
                    <w:rPr>
                      <w:noProof w:val="0"/>
                    </w:rPr>
                  </w:pPr>
                  <w:r w:rsidRPr="00FF430B">
                    <w:rPr>
                      <w:b/>
                      <w:bCs/>
                      <w:noProof w:val="0"/>
                    </w:rPr>
                    <w:t>Beneficiar</w:t>
                  </w:r>
                </w:p>
                <w:p w14:paraId="79BE15D3" w14:textId="77777777" w:rsidR="006D2A20" w:rsidRPr="00FF430B" w:rsidRDefault="006D2A20" w:rsidP="00101CBC">
                  <w:pPr>
                    <w:ind w:firstLine="567"/>
                    <w:jc w:val="both"/>
                    <w:rPr>
                      <w:noProof w:val="0"/>
                    </w:rPr>
                  </w:pPr>
                  <w:r w:rsidRPr="00FF430B">
                    <w:rPr>
                      <w:noProof w:val="0"/>
                    </w:rPr>
                    <w:t> </w:t>
                  </w:r>
                </w:p>
                <w:p w14:paraId="0C58457A" w14:textId="77777777" w:rsidR="005E1BB7" w:rsidRPr="00FF430B" w:rsidRDefault="005E1BB7" w:rsidP="00101CBC">
                  <w:pPr>
                    <w:ind w:firstLine="567"/>
                    <w:jc w:val="both"/>
                    <w:rPr>
                      <w:noProof w:val="0"/>
                    </w:rPr>
                  </w:pPr>
                </w:p>
                <w:p w14:paraId="316E1CAF" w14:textId="77777777" w:rsidR="006D2A20" w:rsidRPr="00FF430B" w:rsidRDefault="006D2A20" w:rsidP="00101CBC">
                  <w:pPr>
                    <w:ind w:firstLine="567"/>
                    <w:jc w:val="both"/>
                    <w:rPr>
                      <w:noProof w:val="0"/>
                    </w:rPr>
                  </w:pPr>
                </w:p>
              </w:tc>
            </w:tr>
          </w:tbl>
          <w:p w14:paraId="3F32E5DE" w14:textId="77777777" w:rsidR="002B4D12" w:rsidRPr="00FF430B" w:rsidRDefault="002B4D12" w:rsidP="00196AB4">
            <w:pPr>
              <w:keepNext/>
              <w:keepLines/>
              <w:spacing w:before="200"/>
              <w:ind w:firstLine="567"/>
              <w:jc w:val="both"/>
              <w:outlineLvl w:val="2"/>
              <w:rPr>
                <w:noProof w:val="0"/>
              </w:rPr>
            </w:pPr>
          </w:p>
          <w:p w14:paraId="1EA94693" w14:textId="77777777" w:rsidR="007323B6" w:rsidRPr="00FF430B" w:rsidRDefault="007323B6" w:rsidP="002B4D12">
            <w:pPr>
              <w:tabs>
                <w:tab w:val="left" w:pos="2295"/>
              </w:tabs>
              <w:jc w:val="both"/>
            </w:pPr>
          </w:p>
          <w:p w14:paraId="5F052F78" w14:textId="77777777" w:rsidR="00F94BAD" w:rsidRPr="00FF430B" w:rsidRDefault="00F94BAD" w:rsidP="007D2982">
            <w:pPr>
              <w:autoSpaceDE w:val="0"/>
              <w:autoSpaceDN w:val="0"/>
              <w:adjustRightInd w:val="0"/>
              <w:ind w:right="23"/>
              <w:jc w:val="center"/>
              <w:rPr>
                <w:b/>
                <w:bCs/>
              </w:rPr>
            </w:pPr>
          </w:p>
          <w:p w14:paraId="64FB0607" w14:textId="77777777" w:rsidR="00C6170E" w:rsidRPr="00FF430B" w:rsidRDefault="00C6170E" w:rsidP="007D2982">
            <w:pPr>
              <w:autoSpaceDE w:val="0"/>
              <w:autoSpaceDN w:val="0"/>
              <w:adjustRightInd w:val="0"/>
              <w:ind w:right="23"/>
              <w:jc w:val="center"/>
              <w:rPr>
                <w:b/>
                <w:bCs/>
              </w:rPr>
            </w:pPr>
          </w:p>
          <w:p w14:paraId="0D2328EA" w14:textId="77777777" w:rsidR="00C6170E" w:rsidRPr="00FF430B" w:rsidRDefault="00C6170E" w:rsidP="007D2982">
            <w:pPr>
              <w:autoSpaceDE w:val="0"/>
              <w:autoSpaceDN w:val="0"/>
              <w:adjustRightInd w:val="0"/>
              <w:ind w:right="23"/>
              <w:jc w:val="center"/>
              <w:rPr>
                <w:b/>
                <w:bCs/>
              </w:rPr>
            </w:pPr>
          </w:p>
          <w:p w14:paraId="18E561D7" w14:textId="77777777" w:rsidR="00C6170E" w:rsidRPr="00FF430B" w:rsidRDefault="00C6170E" w:rsidP="007D2982">
            <w:pPr>
              <w:autoSpaceDE w:val="0"/>
              <w:autoSpaceDN w:val="0"/>
              <w:adjustRightInd w:val="0"/>
              <w:ind w:right="23"/>
              <w:jc w:val="center"/>
              <w:rPr>
                <w:b/>
                <w:bCs/>
              </w:rPr>
            </w:pPr>
          </w:p>
          <w:p w14:paraId="32E73DDD" w14:textId="77777777" w:rsidR="00C6170E" w:rsidRPr="00FF430B" w:rsidRDefault="00C6170E" w:rsidP="007D2982">
            <w:pPr>
              <w:autoSpaceDE w:val="0"/>
              <w:autoSpaceDN w:val="0"/>
              <w:adjustRightInd w:val="0"/>
              <w:ind w:right="23"/>
              <w:jc w:val="center"/>
              <w:rPr>
                <w:b/>
                <w:bCs/>
              </w:rPr>
            </w:pPr>
          </w:p>
          <w:p w14:paraId="6C3D0912" w14:textId="77777777" w:rsidR="00C6170E" w:rsidRPr="00FF430B" w:rsidRDefault="00C6170E" w:rsidP="007D2982">
            <w:pPr>
              <w:autoSpaceDE w:val="0"/>
              <w:autoSpaceDN w:val="0"/>
              <w:adjustRightInd w:val="0"/>
              <w:ind w:right="23"/>
              <w:jc w:val="center"/>
              <w:rPr>
                <w:b/>
                <w:bCs/>
              </w:rPr>
            </w:pPr>
          </w:p>
          <w:p w14:paraId="7C91E3CF" w14:textId="77777777" w:rsidR="00C6170E" w:rsidRPr="00FF430B" w:rsidRDefault="00C6170E" w:rsidP="007D2982">
            <w:pPr>
              <w:autoSpaceDE w:val="0"/>
              <w:autoSpaceDN w:val="0"/>
              <w:adjustRightInd w:val="0"/>
              <w:ind w:right="23"/>
              <w:jc w:val="center"/>
              <w:rPr>
                <w:b/>
                <w:bCs/>
              </w:rPr>
            </w:pPr>
          </w:p>
          <w:p w14:paraId="03DD682D" w14:textId="77777777" w:rsidR="00C6170E" w:rsidRPr="00FF430B" w:rsidRDefault="00C6170E" w:rsidP="007D2982">
            <w:pPr>
              <w:autoSpaceDE w:val="0"/>
              <w:autoSpaceDN w:val="0"/>
              <w:adjustRightInd w:val="0"/>
              <w:ind w:right="23"/>
              <w:jc w:val="center"/>
              <w:rPr>
                <w:b/>
                <w:bCs/>
              </w:rPr>
            </w:pPr>
          </w:p>
          <w:p w14:paraId="5FF23015" w14:textId="77777777" w:rsidR="00C6170E" w:rsidRPr="00FF430B" w:rsidRDefault="00C6170E" w:rsidP="007D2982">
            <w:pPr>
              <w:autoSpaceDE w:val="0"/>
              <w:autoSpaceDN w:val="0"/>
              <w:adjustRightInd w:val="0"/>
              <w:ind w:right="23"/>
              <w:jc w:val="center"/>
              <w:rPr>
                <w:b/>
                <w:bCs/>
              </w:rPr>
            </w:pPr>
          </w:p>
          <w:p w14:paraId="692B7622" w14:textId="77777777" w:rsidR="00C6170E" w:rsidRPr="00FF430B" w:rsidRDefault="00C6170E" w:rsidP="007D2982">
            <w:pPr>
              <w:autoSpaceDE w:val="0"/>
              <w:autoSpaceDN w:val="0"/>
              <w:adjustRightInd w:val="0"/>
              <w:ind w:right="23"/>
              <w:jc w:val="center"/>
              <w:rPr>
                <w:b/>
                <w:bCs/>
              </w:rPr>
            </w:pPr>
          </w:p>
          <w:p w14:paraId="435FF4C1" w14:textId="77777777" w:rsidR="001F7AEE" w:rsidRDefault="001F7AEE" w:rsidP="00006D6D">
            <w:pPr>
              <w:autoSpaceDE w:val="0"/>
              <w:autoSpaceDN w:val="0"/>
              <w:adjustRightInd w:val="0"/>
              <w:ind w:right="23"/>
              <w:rPr>
                <w:b/>
                <w:bCs/>
              </w:rPr>
            </w:pPr>
          </w:p>
          <w:p w14:paraId="533D7A5C" w14:textId="77777777" w:rsidR="00006D6D" w:rsidRDefault="00006D6D" w:rsidP="00006D6D">
            <w:pPr>
              <w:autoSpaceDE w:val="0"/>
              <w:autoSpaceDN w:val="0"/>
              <w:adjustRightInd w:val="0"/>
              <w:ind w:right="23"/>
              <w:rPr>
                <w:b/>
                <w:bCs/>
              </w:rPr>
            </w:pPr>
          </w:p>
          <w:p w14:paraId="788C0AFD" w14:textId="77777777" w:rsidR="00A14C96" w:rsidRDefault="00A14C96" w:rsidP="007D2982">
            <w:pPr>
              <w:autoSpaceDE w:val="0"/>
              <w:autoSpaceDN w:val="0"/>
              <w:adjustRightInd w:val="0"/>
              <w:ind w:right="23"/>
              <w:jc w:val="center"/>
              <w:rPr>
                <w:b/>
                <w:bCs/>
              </w:rPr>
            </w:pPr>
          </w:p>
          <w:p w14:paraId="2F8E7782" w14:textId="77777777" w:rsidR="001F7AEE" w:rsidRPr="00FF430B" w:rsidRDefault="001F7AEE" w:rsidP="007D2982">
            <w:pPr>
              <w:autoSpaceDE w:val="0"/>
              <w:autoSpaceDN w:val="0"/>
              <w:adjustRightInd w:val="0"/>
              <w:ind w:right="23"/>
              <w:jc w:val="center"/>
              <w:rPr>
                <w:b/>
                <w:bCs/>
              </w:rPr>
            </w:pPr>
          </w:p>
          <w:p w14:paraId="078B89C6"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0F3138B7"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6E597867" w14:textId="77777777" w:rsidR="000C5DFB" w:rsidRPr="00FF430B" w:rsidRDefault="000C5DFB" w:rsidP="000C5DFB">
            <w:pPr>
              <w:jc w:val="right"/>
              <w:rPr>
                <w:noProof w:val="0"/>
              </w:rPr>
            </w:pPr>
            <w:r w:rsidRPr="00FF430B">
              <w:rPr>
                <w:noProof w:val="0"/>
              </w:rPr>
              <w:t>din “____” ________ 20___</w:t>
            </w:r>
          </w:p>
          <w:p w14:paraId="796D02E6" w14:textId="77777777" w:rsidR="004D7C86" w:rsidRPr="00FF430B" w:rsidRDefault="004D7C86" w:rsidP="000C5DFB">
            <w:pPr>
              <w:autoSpaceDE w:val="0"/>
              <w:autoSpaceDN w:val="0"/>
              <w:adjustRightInd w:val="0"/>
              <w:ind w:right="23"/>
              <w:jc w:val="right"/>
              <w:rPr>
                <w:b/>
                <w:bCs/>
              </w:rPr>
            </w:pPr>
          </w:p>
          <w:p w14:paraId="66151894" w14:textId="77777777" w:rsidR="00C6170E" w:rsidRPr="00FF430B" w:rsidRDefault="00C6170E" w:rsidP="007D2982">
            <w:pPr>
              <w:autoSpaceDE w:val="0"/>
              <w:autoSpaceDN w:val="0"/>
              <w:adjustRightInd w:val="0"/>
              <w:ind w:right="23"/>
              <w:jc w:val="center"/>
              <w:rPr>
                <w:b/>
                <w:bCs/>
              </w:rPr>
            </w:pPr>
          </w:p>
          <w:p w14:paraId="525CDCAD"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2D89EA50" w14:textId="77777777" w:rsidTr="00411C62">
              <w:tc>
                <w:tcPr>
                  <w:tcW w:w="9640" w:type="dxa"/>
                  <w:gridSpan w:val="2"/>
                </w:tcPr>
                <w:p w14:paraId="4F8ABCCD" w14:textId="77777777" w:rsidR="00F94BAD" w:rsidRPr="00FF430B" w:rsidRDefault="00F94BAD" w:rsidP="00F94BAD">
                  <w:pPr>
                    <w:jc w:val="center"/>
                    <w:rPr>
                      <w:b/>
                    </w:rPr>
                  </w:pPr>
                  <w:r w:rsidRPr="00FF430B">
                    <w:rPr>
                      <w:b/>
                      <w:caps/>
                    </w:rPr>
                    <w:t>ACORD ADIȚIONAL</w:t>
                  </w:r>
                  <w:r w:rsidRPr="00FF430B">
                    <w:rPr>
                      <w:b/>
                    </w:rPr>
                    <w:t xml:space="preserve"> Nr.______</w:t>
                  </w:r>
                </w:p>
                <w:p w14:paraId="1879EA27" w14:textId="77777777" w:rsidR="00F94BAD" w:rsidRPr="00FF430B" w:rsidRDefault="00F94BAD" w:rsidP="00F94BAD">
                  <w:pPr>
                    <w:jc w:val="center"/>
                    <w:rPr>
                      <w:b/>
                    </w:rPr>
                  </w:pPr>
                </w:p>
                <w:p w14:paraId="1818A04E"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3CA846A" w14:textId="77777777" w:rsidR="00F94BAD" w:rsidRPr="00FF430B" w:rsidRDefault="00F94BAD" w:rsidP="00F94BAD"/>
                <w:p w14:paraId="0B469334" w14:textId="77777777" w:rsidR="00F94BAD" w:rsidRPr="00FF430B" w:rsidRDefault="00F94BAD" w:rsidP="00F94BAD"/>
              </w:tc>
            </w:tr>
            <w:tr w:rsidR="00F94BAD" w:rsidRPr="00EC30C2" w14:paraId="16FB928C" w14:textId="77777777" w:rsidTr="00411C62">
              <w:tc>
                <w:tcPr>
                  <w:tcW w:w="9640" w:type="dxa"/>
                  <w:gridSpan w:val="2"/>
                </w:tcPr>
                <w:p w14:paraId="1EEED04A"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4AB95676" w14:textId="77777777" w:rsidR="00F94BAD" w:rsidRPr="00FF430B" w:rsidRDefault="00F94BAD" w:rsidP="00F94BAD">
                  <w:pPr>
                    <w:pStyle w:val="Indentcorptext"/>
                    <w:ind w:firstLine="0"/>
                    <w:rPr>
                      <w:sz w:val="24"/>
                      <w:szCs w:val="24"/>
                    </w:rPr>
                  </w:pPr>
                </w:p>
                <w:p w14:paraId="4336D3D2"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2968E8CC" w14:textId="77777777" w:rsidR="00F94BAD" w:rsidRPr="00FF430B" w:rsidRDefault="00F94BAD" w:rsidP="00F94BAD">
                  <w:pPr>
                    <w:pStyle w:val="Indentcorptext"/>
                    <w:ind w:firstLine="0"/>
                    <w:rPr>
                      <w:sz w:val="24"/>
                      <w:szCs w:val="24"/>
                    </w:rPr>
                  </w:pPr>
                </w:p>
                <w:p w14:paraId="38B794DB"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75D6589E" w14:textId="77777777" w:rsidR="00F94BAD" w:rsidRPr="00FA08CC" w:rsidRDefault="00F94BAD" w:rsidP="00F94BAD">
                  <w:pPr>
                    <w:pStyle w:val="NormalWeb"/>
                    <w:tabs>
                      <w:tab w:val="right" w:pos="10205"/>
                    </w:tabs>
                    <w:ind w:firstLine="0"/>
                    <w:jc w:val="left"/>
                    <w:rPr>
                      <w:lang w:val="en-US"/>
                    </w:rPr>
                  </w:pPr>
                </w:p>
                <w:p w14:paraId="3B12950B"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52EC9359"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58DD9AB1" w14:textId="77777777" w:rsidR="00F94BAD" w:rsidRPr="00FF430B" w:rsidRDefault="00F94BAD" w:rsidP="00F94BAD">
                  <w:pPr>
                    <w:tabs>
                      <w:tab w:val="right" w:pos="10205"/>
                    </w:tabs>
                    <w:ind w:left="1134" w:right="-1"/>
                  </w:pPr>
                </w:p>
                <w:p w14:paraId="48845E94"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92D2B49" w14:textId="77777777" w:rsidR="00F94BAD" w:rsidRPr="00FF430B" w:rsidRDefault="00F94BAD" w:rsidP="00F94BAD">
                  <w:pPr>
                    <w:pStyle w:val="Titlu2"/>
                    <w:rPr>
                      <w:szCs w:val="24"/>
                    </w:rPr>
                  </w:pPr>
                </w:p>
                <w:p w14:paraId="74E248FD" w14:textId="77777777" w:rsidR="00F94BAD" w:rsidRPr="00FF430B" w:rsidRDefault="00F94BAD" w:rsidP="00F94BAD"/>
                <w:p w14:paraId="2816F7F7" w14:textId="77777777" w:rsidR="00F94BAD" w:rsidRPr="00FF430B" w:rsidRDefault="009429D7" w:rsidP="00FD0E2B">
                  <w:pPr>
                    <w:jc w:val="center"/>
                  </w:pPr>
                  <w:r w:rsidRPr="00FF430B">
                    <w:rPr>
                      <w:b/>
                      <w:bCs/>
                      <w:noProof w:val="0"/>
                    </w:rPr>
                    <w:t>SEMNĂTURILE PĂRŢILOR</w:t>
                  </w:r>
                </w:p>
                <w:p w14:paraId="1433817F" w14:textId="77777777" w:rsidR="00F94BAD" w:rsidRPr="00FF430B" w:rsidRDefault="00F94BAD" w:rsidP="00F94BAD"/>
              </w:tc>
            </w:tr>
            <w:tr w:rsidR="00F94BAD" w:rsidRPr="00EC30C2" w14:paraId="72937E3D" w14:textId="77777777" w:rsidTr="00411C62">
              <w:trPr>
                <w:trHeight w:val="357"/>
              </w:trPr>
              <w:tc>
                <w:tcPr>
                  <w:tcW w:w="5179" w:type="dxa"/>
                  <w:vAlign w:val="center"/>
                </w:tcPr>
                <w:p w14:paraId="4C31BB2F"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2AE6C800" w14:textId="77777777" w:rsidR="00F94BAD" w:rsidRPr="00FF430B" w:rsidRDefault="006A7C1C" w:rsidP="0067769C">
                  <w:pPr>
                    <w:jc w:val="center"/>
                    <w:rPr>
                      <w:noProof w:val="0"/>
                    </w:rPr>
                  </w:pPr>
                  <w:r w:rsidRPr="00FF430B">
                    <w:rPr>
                      <w:b/>
                      <w:bCs/>
                      <w:noProof w:val="0"/>
                    </w:rPr>
                    <w:t>BENEFICIAR</w:t>
                  </w:r>
                </w:p>
              </w:tc>
            </w:tr>
            <w:tr w:rsidR="00F94BAD" w:rsidRPr="00EC30C2" w14:paraId="4A6A72CF"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F5EECFD" w14:textId="77777777" w:rsidR="00F94BAD" w:rsidRPr="00FF430B" w:rsidRDefault="00F94BAD" w:rsidP="0067769C"/>
              </w:tc>
              <w:tc>
                <w:tcPr>
                  <w:tcW w:w="4461" w:type="dxa"/>
                  <w:tcBorders>
                    <w:top w:val="nil"/>
                    <w:left w:val="nil"/>
                    <w:bottom w:val="nil"/>
                    <w:right w:val="nil"/>
                  </w:tcBorders>
                  <w:vAlign w:val="center"/>
                </w:tcPr>
                <w:p w14:paraId="17B65F15" w14:textId="77777777" w:rsidR="00F94BAD" w:rsidRPr="00FF430B" w:rsidRDefault="00F94BAD" w:rsidP="0067769C"/>
              </w:tc>
            </w:tr>
          </w:tbl>
          <w:p w14:paraId="70C3424B" w14:textId="77777777" w:rsidR="00F94BAD" w:rsidRPr="00FF430B" w:rsidRDefault="00F94BAD" w:rsidP="007D2982">
            <w:pPr>
              <w:autoSpaceDE w:val="0"/>
              <w:autoSpaceDN w:val="0"/>
              <w:adjustRightInd w:val="0"/>
              <w:ind w:right="23"/>
              <w:jc w:val="center"/>
              <w:rPr>
                <w:b/>
                <w:color w:val="000000"/>
                <w:w w:val="90"/>
              </w:rPr>
            </w:pPr>
          </w:p>
          <w:p w14:paraId="0DD321F3" w14:textId="77777777" w:rsidR="002217B0" w:rsidRPr="00FF430B" w:rsidRDefault="002217B0" w:rsidP="007D2982">
            <w:pPr>
              <w:autoSpaceDE w:val="0"/>
              <w:autoSpaceDN w:val="0"/>
              <w:adjustRightInd w:val="0"/>
              <w:ind w:right="23"/>
              <w:jc w:val="center"/>
              <w:rPr>
                <w:b/>
                <w:color w:val="000000"/>
                <w:w w:val="90"/>
              </w:rPr>
            </w:pPr>
          </w:p>
          <w:p w14:paraId="77CA0D90" w14:textId="77777777" w:rsidR="003A40C2" w:rsidRPr="00FF430B" w:rsidRDefault="003A40C2" w:rsidP="007D2982">
            <w:pPr>
              <w:autoSpaceDE w:val="0"/>
              <w:autoSpaceDN w:val="0"/>
              <w:adjustRightInd w:val="0"/>
              <w:ind w:right="23"/>
              <w:jc w:val="center"/>
              <w:rPr>
                <w:b/>
                <w:color w:val="000000"/>
                <w:w w:val="90"/>
              </w:rPr>
            </w:pPr>
          </w:p>
          <w:p w14:paraId="1D77468D" w14:textId="77777777" w:rsidR="003A40C2" w:rsidRPr="00FF430B" w:rsidRDefault="003A40C2" w:rsidP="007D2982">
            <w:pPr>
              <w:autoSpaceDE w:val="0"/>
              <w:autoSpaceDN w:val="0"/>
              <w:adjustRightInd w:val="0"/>
              <w:ind w:right="23"/>
              <w:jc w:val="center"/>
              <w:rPr>
                <w:b/>
                <w:color w:val="000000"/>
                <w:w w:val="90"/>
              </w:rPr>
            </w:pPr>
          </w:p>
          <w:p w14:paraId="03DA3ECE" w14:textId="77777777" w:rsidR="003A40C2" w:rsidRPr="00FF430B" w:rsidRDefault="003A40C2" w:rsidP="007D2982">
            <w:pPr>
              <w:autoSpaceDE w:val="0"/>
              <w:autoSpaceDN w:val="0"/>
              <w:adjustRightInd w:val="0"/>
              <w:ind w:right="23"/>
              <w:jc w:val="center"/>
              <w:rPr>
                <w:b/>
                <w:color w:val="000000"/>
                <w:w w:val="90"/>
              </w:rPr>
            </w:pPr>
          </w:p>
          <w:p w14:paraId="66A8256C" w14:textId="77777777" w:rsidR="003A40C2" w:rsidRPr="00FF430B" w:rsidRDefault="003A40C2" w:rsidP="007D2982">
            <w:pPr>
              <w:autoSpaceDE w:val="0"/>
              <w:autoSpaceDN w:val="0"/>
              <w:adjustRightInd w:val="0"/>
              <w:ind w:right="23"/>
              <w:jc w:val="center"/>
              <w:rPr>
                <w:b/>
                <w:color w:val="000000"/>
                <w:w w:val="90"/>
              </w:rPr>
            </w:pPr>
          </w:p>
          <w:p w14:paraId="5BB0901A" w14:textId="77777777" w:rsidR="003A40C2" w:rsidRPr="00FF430B" w:rsidRDefault="003A40C2" w:rsidP="007D2982">
            <w:pPr>
              <w:autoSpaceDE w:val="0"/>
              <w:autoSpaceDN w:val="0"/>
              <w:adjustRightInd w:val="0"/>
              <w:ind w:right="23"/>
              <w:jc w:val="center"/>
              <w:rPr>
                <w:b/>
                <w:color w:val="000000"/>
                <w:w w:val="90"/>
              </w:rPr>
            </w:pPr>
          </w:p>
          <w:p w14:paraId="1F95168E" w14:textId="77777777" w:rsidR="00C6170E" w:rsidRPr="00FF430B" w:rsidRDefault="00C6170E" w:rsidP="007D2982">
            <w:pPr>
              <w:autoSpaceDE w:val="0"/>
              <w:autoSpaceDN w:val="0"/>
              <w:adjustRightInd w:val="0"/>
              <w:ind w:right="23"/>
              <w:jc w:val="center"/>
              <w:rPr>
                <w:b/>
                <w:color w:val="000000"/>
                <w:w w:val="90"/>
              </w:rPr>
            </w:pPr>
          </w:p>
          <w:p w14:paraId="358F08A6" w14:textId="77777777" w:rsidR="003A40C2" w:rsidRPr="00FF430B" w:rsidRDefault="003A40C2" w:rsidP="007D2982">
            <w:pPr>
              <w:autoSpaceDE w:val="0"/>
              <w:autoSpaceDN w:val="0"/>
              <w:adjustRightInd w:val="0"/>
              <w:ind w:right="23"/>
              <w:jc w:val="center"/>
              <w:rPr>
                <w:b/>
                <w:color w:val="000000"/>
                <w:w w:val="90"/>
              </w:rPr>
            </w:pPr>
          </w:p>
          <w:p w14:paraId="4B4B9196" w14:textId="77777777" w:rsidR="00BE49DD" w:rsidRPr="00FF430B" w:rsidRDefault="00BE49DD" w:rsidP="007D2982">
            <w:pPr>
              <w:autoSpaceDE w:val="0"/>
              <w:autoSpaceDN w:val="0"/>
              <w:adjustRightInd w:val="0"/>
              <w:ind w:right="23"/>
              <w:jc w:val="center"/>
              <w:rPr>
                <w:b/>
                <w:color w:val="000000"/>
                <w:w w:val="90"/>
              </w:rPr>
            </w:pPr>
          </w:p>
          <w:p w14:paraId="2D1CF3B2" w14:textId="77777777" w:rsidR="004A5F0C" w:rsidRPr="00FF430B" w:rsidRDefault="004A5F0C" w:rsidP="007D2982">
            <w:pPr>
              <w:autoSpaceDE w:val="0"/>
              <w:autoSpaceDN w:val="0"/>
              <w:adjustRightInd w:val="0"/>
              <w:ind w:right="23"/>
              <w:jc w:val="center"/>
              <w:rPr>
                <w:b/>
                <w:color w:val="000000"/>
                <w:w w:val="90"/>
              </w:rPr>
            </w:pPr>
          </w:p>
          <w:p w14:paraId="4ABDC316" w14:textId="77777777" w:rsidR="00BE49DD" w:rsidRPr="00FF430B" w:rsidRDefault="00BE49DD" w:rsidP="007D2982">
            <w:pPr>
              <w:autoSpaceDE w:val="0"/>
              <w:autoSpaceDN w:val="0"/>
              <w:adjustRightInd w:val="0"/>
              <w:ind w:right="23"/>
              <w:jc w:val="center"/>
              <w:rPr>
                <w:b/>
                <w:color w:val="000000"/>
                <w:w w:val="90"/>
              </w:rPr>
            </w:pPr>
          </w:p>
          <w:p w14:paraId="6CF21182" w14:textId="77777777" w:rsidR="003A40C2" w:rsidRPr="00FF430B" w:rsidRDefault="003A40C2" w:rsidP="007D2982">
            <w:pPr>
              <w:autoSpaceDE w:val="0"/>
              <w:autoSpaceDN w:val="0"/>
              <w:adjustRightInd w:val="0"/>
              <w:ind w:right="23"/>
              <w:jc w:val="center"/>
              <w:rPr>
                <w:b/>
                <w:color w:val="000000"/>
                <w:w w:val="90"/>
              </w:rPr>
            </w:pPr>
          </w:p>
          <w:p w14:paraId="1D96A55C" w14:textId="77777777" w:rsidR="003A40C2" w:rsidRPr="00FF430B" w:rsidRDefault="003A40C2" w:rsidP="007D2982">
            <w:pPr>
              <w:autoSpaceDE w:val="0"/>
              <w:autoSpaceDN w:val="0"/>
              <w:adjustRightInd w:val="0"/>
              <w:ind w:right="23"/>
              <w:jc w:val="center"/>
              <w:rPr>
                <w:b/>
                <w:color w:val="000000"/>
                <w:w w:val="90"/>
              </w:rPr>
            </w:pPr>
          </w:p>
          <w:p w14:paraId="37527B16"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7248CB76"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6DB27137" w14:textId="77777777" w:rsidR="000C5DFB" w:rsidRPr="00FF430B" w:rsidRDefault="000C5DFB" w:rsidP="000C5DFB">
            <w:pPr>
              <w:jc w:val="right"/>
              <w:rPr>
                <w:noProof w:val="0"/>
              </w:rPr>
            </w:pPr>
            <w:r w:rsidRPr="00FF430B">
              <w:rPr>
                <w:noProof w:val="0"/>
              </w:rPr>
              <w:t>din “____” ________ 20___</w:t>
            </w:r>
          </w:p>
          <w:p w14:paraId="71AE34DA" w14:textId="77777777" w:rsidR="003A40C2" w:rsidRPr="00FF430B" w:rsidRDefault="003A40C2" w:rsidP="007D2982">
            <w:pPr>
              <w:autoSpaceDE w:val="0"/>
              <w:autoSpaceDN w:val="0"/>
              <w:adjustRightInd w:val="0"/>
              <w:ind w:right="23"/>
              <w:jc w:val="center"/>
              <w:rPr>
                <w:b/>
                <w:color w:val="000000"/>
                <w:w w:val="90"/>
              </w:rPr>
            </w:pPr>
          </w:p>
          <w:p w14:paraId="432E825C" w14:textId="77777777" w:rsidR="00FD0E2B" w:rsidRPr="00FF430B" w:rsidRDefault="00FD0E2B" w:rsidP="007D2982">
            <w:pPr>
              <w:autoSpaceDE w:val="0"/>
              <w:autoSpaceDN w:val="0"/>
              <w:adjustRightInd w:val="0"/>
              <w:ind w:right="23"/>
              <w:jc w:val="center"/>
              <w:rPr>
                <w:b/>
                <w:color w:val="000000"/>
                <w:w w:val="90"/>
              </w:rPr>
            </w:pPr>
          </w:p>
          <w:p w14:paraId="6A4BE44D" w14:textId="77777777" w:rsidR="00F94BAD" w:rsidRPr="00FF430B" w:rsidRDefault="00F94BAD" w:rsidP="007D2982">
            <w:pPr>
              <w:autoSpaceDE w:val="0"/>
              <w:autoSpaceDN w:val="0"/>
              <w:adjustRightInd w:val="0"/>
              <w:ind w:right="23"/>
              <w:jc w:val="center"/>
              <w:rPr>
                <w:b/>
                <w:bCs/>
              </w:rPr>
            </w:pPr>
          </w:p>
          <w:p w14:paraId="7C8258DA"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2F979F34" w14:textId="77777777" w:rsidR="007D2982" w:rsidRPr="00FF430B" w:rsidRDefault="007D2982" w:rsidP="007D2982">
            <w:pPr>
              <w:autoSpaceDE w:val="0"/>
              <w:autoSpaceDN w:val="0"/>
              <w:adjustRightInd w:val="0"/>
              <w:ind w:right="23"/>
              <w:jc w:val="center"/>
            </w:pPr>
            <w:r w:rsidRPr="00FF430B">
              <w:t>nr. ________ data ___________</w:t>
            </w:r>
          </w:p>
          <w:p w14:paraId="66C3590B" w14:textId="77777777" w:rsidR="007D2982" w:rsidRPr="00FF430B" w:rsidRDefault="007D2982" w:rsidP="007D2982">
            <w:pPr>
              <w:autoSpaceDE w:val="0"/>
              <w:autoSpaceDN w:val="0"/>
              <w:adjustRightInd w:val="0"/>
              <w:ind w:right="23"/>
              <w:jc w:val="center"/>
            </w:pPr>
          </w:p>
          <w:p w14:paraId="6F3BDBF3"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6671FB20" w14:textId="77777777" w:rsidR="007D2982" w:rsidRPr="00FF430B" w:rsidRDefault="007D2982" w:rsidP="007D2982">
            <w:pPr>
              <w:autoSpaceDE w:val="0"/>
              <w:autoSpaceDN w:val="0"/>
              <w:adjustRightInd w:val="0"/>
              <w:ind w:left="1140" w:right="-540"/>
              <w:jc w:val="both"/>
              <w:rPr>
                <w:b/>
                <w:bCs/>
              </w:rPr>
            </w:pPr>
          </w:p>
          <w:p w14:paraId="3DBBF296"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6E5636E9" w14:textId="77777777" w:rsidR="005B3BAD" w:rsidRPr="00FF430B" w:rsidRDefault="005B3BAD" w:rsidP="007D2982">
            <w:pPr>
              <w:autoSpaceDE w:val="0"/>
              <w:autoSpaceDN w:val="0"/>
              <w:adjustRightInd w:val="0"/>
              <w:jc w:val="both"/>
            </w:pPr>
          </w:p>
          <w:p w14:paraId="7C85815A" w14:textId="77777777" w:rsidR="007D2982" w:rsidRPr="00FF430B" w:rsidRDefault="007D2982" w:rsidP="007D2982">
            <w:pPr>
              <w:autoSpaceDE w:val="0"/>
              <w:autoSpaceDN w:val="0"/>
              <w:adjustRightInd w:val="0"/>
              <w:jc w:val="both"/>
            </w:pPr>
            <w:r w:rsidRPr="00FF430B">
              <w:t xml:space="preserve">    între</w:t>
            </w:r>
          </w:p>
          <w:p w14:paraId="28C04B83" w14:textId="77777777" w:rsidR="007D2982" w:rsidRPr="00FF430B" w:rsidRDefault="007D2982" w:rsidP="007D2982">
            <w:pPr>
              <w:autoSpaceDE w:val="0"/>
              <w:autoSpaceDN w:val="0"/>
              <w:adjustRightInd w:val="0"/>
              <w:jc w:val="both"/>
            </w:pPr>
          </w:p>
          <w:p w14:paraId="741DB721"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33076553" w14:textId="77777777" w:rsidR="007D2982" w:rsidRPr="00FF430B" w:rsidRDefault="007D2982" w:rsidP="007D2982">
            <w:pPr>
              <w:autoSpaceDE w:val="0"/>
              <w:autoSpaceDN w:val="0"/>
              <w:adjustRightInd w:val="0"/>
              <w:jc w:val="both"/>
            </w:pPr>
          </w:p>
          <w:p w14:paraId="3DC6F034"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13F9C692" w14:textId="77777777" w:rsidR="007D2982" w:rsidRPr="00FF430B" w:rsidRDefault="007D2982" w:rsidP="007D2982">
            <w:pPr>
              <w:autoSpaceDE w:val="0"/>
              <w:autoSpaceDN w:val="0"/>
              <w:adjustRightInd w:val="0"/>
              <w:jc w:val="both"/>
              <w:rPr>
                <w:b/>
                <w:bCs/>
              </w:rPr>
            </w:pPr>
          </w:p>
          <w:p w14:paraId="7043940C"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93755C" w14:textId="77777777" w:rsidR="007D2982" w:rsidRPr="00FF430B" w:rsidRDefault="007D2982" w:rsidP="007D2982">
            <w:pPr>
              <w:autoSpaceDE w:val="0"/>
              <w:autoSpaceDN w:val="0"/>
              <w:adjustRightInd w:val="0"/>
              <w:jc w:val="both"/>
            </w:pPr>
          </w:p>
          <w:p w14:paraId="130A44EF"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0C0337B4" w14:textId="77777777" w:rsidR="007D2982" w:rsidRPr="00FF430B" w:rsidRDefault="007D2982" w:rsidP="007D2982">
            <w:pPr>
              <w:autoSpaceDE w:val="0"/>
              <w:autoSpaceDN w:val="0"/>
              <w:adjustRightInd w:val="0"/>
              <w:jc w:val="both"/>
            </w:pPr>
          </w:p>
          <w:p w14:paraId="727CB4AD"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352C4B35" w14:textId="77777777" w:rsidR="007D2982" w:rsidRPr="00FF430B" w:rsidRDefault="007D2982" w:rsidP="007D2982">
            <w:pPr>
              <w:autoSpaceDE w:val="0"/>
              <w:autoSpaceDN w:val="0"/>
              <w:adjustRightInd w:val="0"/>
              <w:jc w:val="both"/>
              <w:rPr>
                <w:b/>
                <w:bCs/>
              </w:rPr>
            </w:pPr>
          </w:p>
          <w:p w14:paraId="7F4DFB8E"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DB8657A" w14:textId="77777777" w:rsidR="007D2982" w:rsidRPr="00FF430B" w:rsidRDefault="007D2982" w:rsidP="007D2982">
            <w:pPr>
              <w:autoSpaceDE w:val="0"/>
              <w:autoSpaceDN w:val="0"/>
              <w:adjustRightInd w:val="0"/>
              <w:jc w:val="both"/>
            </w:pPr>
          </w:p>
          <w:p w14:paraId="5619F2EE"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3C8966CF" w14:textId="77777777" w:rsidR="007D2982" w:rsidRPr="00FF430B" w:rsidRDefault="007D2982" w:rsidP="007D2982">
            <w:pPr>
              <w:autoSpaceDE w:val="0"/>
              <w:autoSpaceDN w:val="0"/>
              <w:adjustRightInd w:val="0"/>
              <w:jc w:val="both"/>
              <w:rPr>
                <w:b/>
                <w:bCs/>
                <w:i/>
                <w:iCs/>
              </w:rPr>
            </w:pPr>
          </w:p>
          <w:p w14:paraId="7E39DE93"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0D1CA345"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EB036E8" w14:textId="77777777" w:rsidR="007D2982" w:rsidRPr="00FF430B" w:rsidRDefault="007D2982" w:rsidP="007D2982">
            <w:pPr>
              <w:autoSpaceDE w:val="0"/>
              <w:autoSpaceDN w:val="0"/>
              <w:adjustRightInd w:val="0"/>
              <w:jc w:val="both"/>
              <w:rPr>
                <w:i/>
                <w:iCs/>
              </w:rPr>
            </w:pPr>
          </w:p>
          <w:p w14:paraId="69371588"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0141E58A" w14:textId="77777777" w:rsidR="00634DB7" w:rsidRPr="00FF430B" w:rsidRDefault="00634DB7" w:rsidP="007D2982">
            <w:pPr>
              <w:autoSpaceDE w:val="0"/>
              <w:autoSpaceDN w:val="0"/>
              <w:adjustRightInd w:val="0"/>
              <w:jc w:val="both"/>
              <w:rPr>
                <w:b/>
                <w:bCs/>
              </w:rPr>
            </w:pPr>
          </w:p>
          <w:p w14:paraId="580F9E85"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cuprinsul acestuia stabilește toate termenele și condițiile care reglementează execuția </w:t>
            </w:r>
            <w:r w:rsidR="00C44B96" w:rsidRPr="00FF430B">
              <w:lastRenderedPageBreak/>
              <w:t>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6A4147C8" w14:textId="77777777" w:rsidR="007D2982" w:rsidRPr="00FF430B" w:rsidRDefault="007D2982" w:rsidP="007D2982">
            <w:pPr>
              <w:autoSpaceDE w:val="0"/>
              <w:autoSpaceDN w:val="0"/>
              <w:adjustRightInd w:val="0"/>
              <w:jc w:val="both"/>
              <w:rPr>
                <w:b/>
                <w:bCs/>
              </w:rPr>
            </w:pPr>
          </w:p>
          <w:p w14:paraId="656BA570"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6DB69519" w14:textId="77777777" w:rsidR="007D2982" w:rsidRPr="00FF430B" w:rsidRDefault="007D2982" w:rsidP="007D2982">
            <w:pPr>
              <w:ind w:left="660"/>
              <w:jc w:val="both"/>
              <w:rPr>
                <w:b/>
                <w:bCs/>
              </w:rPr>
            </w:pPr>
          </w:p>
          <w:p w14:paraId="1082D10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0598BCA7"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4F8A095D" w14:textId="77777777" w:rsidR="007D2982" w:rsidRPr="00FF430B" w:rsidRDefault="007D2982" w:rsidP="007D2982">
            <w:pPr>
              <w:autoSpaceDE w:val="0"/>
              <w:autoSpaceDN w:val="0"/>
              <w:adjustRightInd w:val="0"/>
              <w:ind w:firstLine="720"/>
              <w:jc w:val="both"/>
            </w:pPr>
          </w:p>
          <w:p w14:paraId="7D96258C" w14:textId="77777777" w:rsidR="007D2982" w:rsidRPr="00FF430B" w:rsidRDefault="006C3DC3" w:rsidP="009D72E1">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042B7A3A" w14:textId="77777777" w:rsidR="007D2982" w:rsidRPr="00FF430B" w:rsidRDefault="007D2982" w:rsidP="007D2982">
            <w:pPr>
              <w:autoSpaceDE w:val="0"/>
              <w:autoSpaceDN w:val="0"/>
              <w:adjustRightInd w:val="0"/>
              <w:ind w:left="660"/>
              <w:jc w:val="both"/>
              <w:rPr>
                <w:b/>
                <w:bCs/>
              </w:rPr>
            </w:pPr>
          </w:p>
          <w:p w14:paraId="12FCBB0B"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04A062C7" w14:textId="77777777" w:rsidR="0063773E" w:rsidRPr="00FF430B" w:rsidRDefault="0063773E" w:rsidP="0063773E">
            <w:pPr>
              <w:jc w:val="both"/>
            </w:pPr>
            <w:r w:rsidRPr="00FF430B">
              <w:t>b) propunerea financiară;</w:t>
            </w:r>
          </w:p>
          <w:p w14:paraId="17FA0E3D" w14:textId="77777777" w:rsidR="0063773E" w:rsidRPr="00FF430B" w:rsidRDefault="0063773E" w:rsidP="0063773E">
            <w:pPr>
              <w:jc w:val="both"/>
            </w:pPr>
            <w:r w:rsidRPr="00FF430B">
              <w:t>c) caietul de sarcini;</w:t>
            </w:r>
          </w:p>
          <w:p w14:paraId="6F00F87F" w14:textId="77777777" w:rsidR="007D2982" w:rsidRPr="00FF430B" w:rsidRDefault="0063773E" w:rsidP="0063773E">
            <w:pPr>
              <w:autoSpaceDE w:val="0"/>
              <w:autoSpaceDN w:val="0"/>
              <w:adjustRightInd w:val="0"/>
              <w:jc w:val="both"/>
            </w:pPr>
            <w:r w:rsidRPr="00FF430B">
              <w:t>d) alte anexe, după caz.</w:t>
            </w:r>
          </w:p>
          <w:p w14:paraId="134A2523" w14:textId="77777777" w:rsidR="007D2982" w:rsidRPr="00FF430B" w:rsidRDefault="007D2982" w:rsidP="007D2982">
            <w:pPr>
              <w:autoSpaceDE w:val="0"/>
              <w:autoSpaceDN w:val="0"/>
              <w:adjustRightInd w:val="0"/>
              <w:jc w:val="both"/>
            </w:pPr>
          </w:p>
          <w:p w14:paraId="1E7F7314" w14:textId="77777777" w:rsidR="007D2982" w:rsidRPr="00FF430B" w:rsidRDefault="007D2982" w:rsidP="009D72E1">
            <w:pPr>
              <w:pStyle w:val="Listparagraf"/>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1A6E850F" w14:textId="77777777" w:rsidR="00C6170E" w:rsidRPr="00FF430B" w:rsidRDefault="00C6170E" w:rsidP="00C6170E">
            <w:pPr>
              <w:pStyle w:val="Listparagraf"/>
              <w:numPr>
                <w:ilvl w:val="0"/>
                <w:numId w:val="0"/>
              </w:numPr>
              <w:autoSpaceDE w:val="0"/>
              <w:autoSpaceDN w:val="0"/>
              <w:adjustRightInd w:val="0"/>
              <w:ind w:left="660"/>
              <w:rPr>
                <w:b/>
                <w:bCs/>
              </w:rPr>
            </w:pPr>
          </w:p>
          <w:p w14:paraId="1CF34C2B"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3CBDDE8B"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5B0F5AED" w14:textId="77777777" w:rsidR="0063773E" w:rsidRPr="00FF430B" w:rsidRDefault="0063773E" w:rsidP="009D72E1">
            <w:pPr>
              <w:pStyle w:val="Listparagraf"/>
              <w:numPr>
                <w:ilvl w:val="0"/>
                <w:numId w:val="3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77202D88" w14:textId="77777777" w:rsidR="0063773E" w:rsidRPr="00FF430B" w:rsidRDefault="0063773E" w:rsidP="009D72E1">
            <w:pPr>
              <w:pStyle w:val="Listparagraf"/>
              <w:numPr>
                <w:ilvl w:val="0"/>
                <w:numId w:val="3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87FA8C7" w14:textId="77777777" w:rsidR="007D2982" w:rsidRPr="00FF430B" w:rsidRDefault="007D2982" w:rsidP="007D2982">
            <w:pPr>
              <w:autoSpaceDE w:val="0"/>
              <w:autoSpaceDN w:val="0"/>
              <w:adjustRightInd w:val="0"/>
              <w:jc w:val="both"/>
            </w:pPr>
          </w:p>
          <w:p w14:paraId="447AA333" w14:textId="77777777" w:rsidR="00C20F59" w:rsidRPr="00FF430B" w:rsidRDefault="0003591A" w:rsidP="00196AB4">
            <w:pPr>
              <w:jc w:val="both"/>
              <w:rPr>
                <w:i/>
              </w:rPr>
            </w:pPr>
            <w:r w:rsidRPr="00FF430B">
              <w:rPr>
                <w:i/>
              </w:rPr>
              <w:t>CLAUZE APLICABILE CONTRACTELOR SUBSECVENTE</w:t>
            </w:r>
          </w:p>
          <w:p w14:paraId="2FD3AB41" w14:textId="77777777" w:rsidR="00C20F59" w:rsidRPr="00FF430B" w:rsidRDefault="00C20F59" w:rsidP="00196AB4">
            <w:pPr>
              <w:jc w:val="both"/>
            </w:pPr>
          </w:p>
          <w:p w14:paraId="665D9A47" w14:textId="77777777" w:rsidR="00C20F59" w:rsidRPr="00FF430B" w:rsidRDefault="00C20F59" w:rsidP="009D72E1">
            <w:pPr>
              <w:pStyle w:val="Listparagraf"/>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2FF48271" w14:textId="77777777" w:rsidR="00C6170E" w:rsidRPr="00FF430B" w:rsidRDefault="00C6170E" w:rsidP="00C6170E">
            <w:pPr>
              <w:pStyle w:val="Listparagraf"/>
              <w:numPr>
                <w:ilvl w:val="0"/>
                <w:numId w:val="0"/>
              </w:numPr>
              <w:ind w:left="660"/>
              <w:rPr>
                <w:b/>
              </w:rPr>
            </w:pPr>
          </w:p>
          <w:p w14:paraId="523CEB10" w14:textId="77777777" w:rsidR="00C20F59" w:rsidRPr="00FF430B" w:rsidRDefault="00C20F59" w:rsidP="00CD31E8">
            <w:pPr>
              <w:jc w:val="both"/>
            </w:pPr>
            <w:r w:rsidRPr="00FF430B">
              <w:t>9.1 Executarea contractelor subsecvente va începe din momentul încheierii acestora.</w:t>
            </w:r>
          </w:p>
          <w:p w14:paraId="06129FA1"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13829CA9" w14:textId="77777777" w:rsidR="00C20F59" w:rsidRPr="00FF430B" w:rsidRDefault="00C20F59" w:rsidP="00CD31E8">
            <w:pPr>
              <w:jc w:val="both"/>
            </w:pPr>
          </w:p>
          <w:p w14:paraId="14C0C994"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4301DF7F" w14:textId="77777777" w:rsidR="00C6170E" w:rsidRPr="00FF430B" w:rsidRDefault="00C6170E" w:rsidP="00CD31E8">
            <w:pPr>
              <w:jc w:val="both"/>
            </w:pPr>
          </w:p>
          <w:p w14:paraId="39E7F5D6"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2CEDF66" w14:textId="77777777" w:rsidR="00411C62" w:rsidRPr="00FF430B" w:rsidRDefault="00411C62" w:rsidP="006A7C1C">
            <w:pPr>
              <w:jc w:val="both"/>
              <w:rPr>
                <w:b/>
              </w:rPr>
            </w:pPr>
          </w:p>
          <w:p w14:paraId="255CF890"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7AB8821A" w14:textId="77777777" w:rsidR="00C6170E" w:rsidRPr="00FF430B" w:rsidRDefault="00C6170E" w:rsidP="00CD31E8">
            <w:pPr>
              <w:jc w:val="both"/>
            </w:pPr>
          </w:p>
          <w:p w14:paraId="13641ED4"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02FF5667"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18A2676A"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w:t>
            </w:r>
            <w:r w:rsidRPr="00FF430B">
              <w:lastRenderedPageBreak/>
              <w:t>ace</w:t>
            </w:r>
            <w:r w:rsidR="0077604C" w:rsidRPr="00FF430B">
              <w:t>e</w:t>
            </w:r>
            <w:r w:rsidRPr="00FF430B">
              <w:t>aşi putere juridică.</w:t>
            </w:r>
          </w:p>
          <w:p w14:paraId="2966179E"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4CA4C52A" w14:textId="77777777" w:rsidR="00C20F59" w:rsidRPr="00FF430B" w:rsidRDefault="00C20F59" w:rsidP="00CD31E8">
            <w:pPr>
              <w:jc w:val="both"/>
            </w:pPr>
          </w:p>
          <w:p w14:paraId="682CC202" w14:textId="77777777" w:rsidR="00C6170E" w:rsidRPr="00FF430B" w:rsidRDefault="00C6170E" w:rsidP="00CD31E8">
            <w:pPr>
              <w:jc w:val="both"/>
            </w:pPr>
          </w:p>
          <w:p w14:paraId="181BBA32" w14:textId="77777777" w:rsidR="00C6170E" w:rsidRPr="00FF430B" w:rsidRDefault="00C6170E" w:rsidP="00CD31E8">
            <w:pPr>
              <w:jc w:val="both"/>
            </w:pPr>
          </w:p>
          <w:p w14:paraId="7AC2C01D" w14:textId="77777777" w:rsidR="00C6170E" w:rsidRPr="00FF430B" w:rsidRDefault="00C6170E" w:rsidP="00CD31E8">
            <w:pPr>
              <w:jc w:val="both"/>
            </w:pPr>
          </w:p>
          <w:p w14:paraId="1C512255" w14:textId="77777777" w:rsidR="00C6170E" w:rsidRPr="00FF430B" w:rsidRDefault="00C6170E" w:rsidP="00CD31E8">
            <w:pPr>
              <w:jc w:val="both"/>
            </w:pPr>
          </w:p>
          <w:p w14:paraId="6F9ECBDA"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9FF5425" w14:textId="77777777" w:rsidR="004A5F0C" w:rsidRPr="00FF430B" w:rsidRDefault="00C20F59" w:rsidP="00CD31E8">
            <w:pPr>
              <w:jc w:val="both"/>
            </w:pPr>
            <w:r w:rsidRPr="00FF430B">
              <w:t>...........................                                                     ...........</w:t>
            </w:r>
            <w:r w:rsidR="00CD31E8" w:rsidRPr="00FF430B">
              <w:t>..............</w:t>
            </w:r>
            <w:r w:rsidR="007747EC" w:rsidRPr="00FF430B">
              <w:t>..........</w:t>
            </w:r>
          </w:p>
          <w:p w14:paraId="134BE34A"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615B4B2C" w14:textId="77777777" w:rsidR="00C20F59" w:rsidRPr="00FF430B" w:rsidRDefault="00C20F59" w:rsidP="00CD31E8">
            <w:pPr>
              <w:jc w:val="both"/>
            </w:pPr>
          </w:p>
          <w:p w14:paraId="065FC72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367F9CA" w14:textId="77777777" w:rsidR="00C20F59" w:rsidRPr="00FF430B" w:rsidRDefault="00C20F59" w:rsidP="00CD31E8">
            <w:pPr>
              <w:jc w:val="both"/>
            </w:pPr>
            <w:r w:rsidRPr="00FF430B">
              <w:t xml:space="preserve">  ...........................                                                     .........................</w:t>
            </w:r>
            <w:r w:rsidR="007747EC" w:rsidRPr="00FF430B">
              <w:t>.......</w:t>
            </w:r>
            <w:r w:rsidRPr="00FF430B">
              <w:t>..</w:t>
            </w:r>
          </w:p>
          <w:p w14:paraId="66E66CF5"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30EEE426" w14:textId="77777777" w:rsidR="00C20F59" w:rsidRPr="00FF430B" w:rsidRDefault="00C20F59" w:rsidP="00CD31E8">
            <w:pPr>
              <w:jc w:val="both"/>
            </w:pPr>
          </w:p>
          <w:p w14:paraId="57B343EB" w14:textId="77777777" w:rsidR="00C20F59" w:rsidRPr="00FF430B" w:rsidRDefault="00C20F59" w:rsidP="00CD31E8">
            <w:pPr>
              <w:jc w:val="both"/>
            </w:pPr>
          </w:p>
          <w:p w14:paraId="13417E7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29D6AE1" w14:textId="77777777" w:rsidR="00D82B8E" w:rsidRPr="00FF430B" w:rsidRDefault="00C20F59" w:rsidP="00196AB4">
            <w:pPr>
              <w:jc w:val="both"/>
            </w:pPr>
            <w:r w:rsidRPr="00FF430B">
              <w:t>...........................                                                     .........................</w:t>
            </w:r>
            <w:r w:rsidR="007747EC" w:rsidRPr="00FF430B">
              <w:t>.......</w:t>
            </w:r>
            <w:r w:rsidRPr="00FF430B">
              <w:t>..</w:t>
            </w:r>
          </w:p>
          <w:p w14:paraId="7C1A16CC"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0FE980E1" w14:textId="77777777" w:rsidR="00C20F59" w:rsidRPr="00FF430B" w:rsidRDefault="00C20F59" w:rsidP="00196AB4">
            <w:pPr>
              <w:jc w:val="both"/>
            </w:pPr>
          </w:p>
          <w:p w14:paraId="0C01F974" w14:textId="77777777" w:rsidR="00C20F59" w:rsidRPr="00FF430B" w:rsidRDefault="00C20F59" w:rsidP="00196AB4">
            <w:pPr>
              <w:jc w:val="both"/>
              <w:rPr>
                <w:sz w:val="28"/>
                <w:szCs w:val="28"/>
              </w:rPr>
            </w:pPr>
          </w:p>
          <w:p w14:paraId="42CB9615" w14:textId="77777777" w:rsidR="00233538" w:rsidRPr="00FF430B" w:rsidRDefault="00233538" w:rsidP="00196AB4">
            <w:pPr>
              <w:jc w:val="both"/>
            </w:pPr>
          </w:p>
          <w:p w14:paraId="17496D49" w14:textId="77777777" w:rsidR="00233538" w:rsidRPr="00FF430B" w:rsidRDefault="00233538" w:rsidP="00196AB4">
            <w:pPr>
              <w:jc w:val="both"/>
            </w:pPr>
          </w:p>
          <w:p w14:paraId="76F25232" w14:textId="77777777" w:rsidR="00233538" w:rsidRPr="00FF430B" w:rsidRDefault="00233538" w:rsidP="00196AB4">
            <w:pPr>
              <w:jc w:val="both"/>
            </w:pPr>
          </w:p>
          <w:p w14:paraId="49484FB6" w14:textId="77777777" w:rsidR="00233538" w:rsidRPr="00FF430B" w:rsidRDefault="00233538" w:rsidP="00196AB4">
            <w:pPr>
              <w:jc w:val="both"/>
            </w:pPr>
          </w:p>
        </w:tc>
      </w:tr>
    </w:tbl>
    <w:p w14:paraId="481C2DD6"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FADB2" w14:textId="77777777" w:rsidR="007E32A2" w:rsidRDefault="007E32A2" w:rsidP="00A20ACF">
      <w:r>
        <w:separator/>
      </w:r>
    </w:p>
  </w:endnote>
  <w:endnote w:type="continuationSeparator" w:id="0">
    <w:p w14:paraId="40549801" w14:textId="77777777" w:rsidR="007E32A2" w:rsidRDefault="007E32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39770" w14:textId="77777777" w:rsidR="00C72206" w:rsidRDefault="00C7220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0CF81766" w14:textId="77777777" w:rsidR="00C72206" w:rsidRDefault="00192A9B">
        <w:pPr>
          <w:pStyle w:val="Subsol"/>
          <w:jc w:val="right"/>
        </w:pPr>
        <w:r>
          <w:fldChar w:fldCharType="begin"/>
        </w:r>
        <w:r>
          <w:instrText xml:space="preserve"> PAGE   \* MERGEFORMAT </w:instrText>
        </w:r>
        <w:r>
          <w:fldChar w:fldCharType="separate"/>
        </w:r>
        <w:r w:rsidR="00B873C1">
          <w:t>70</w:t>
        </w:r>
        <w:r>
          <w:fldChar w:fldCharType="end"/>
        </w:r>
      </w:p>
    </w:sdtContent>
  </w:sdt>
  <w:p w14:paraId="24A6664B" w14:textId="77777777" w:rsidR="00C72206" w:rsidRDefault="00C722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88BE1" w14:textId="77777777" w:rsidR="007E32A2" w:rsidRDefault="007E32A2" w:rsidP="00A20ACF">
      <w:r>
        <w:separator/>
      </w:r>
    </w:p>
  </w:footnote>
  <w:footnote w:type="continuationSeparator" w:id="0">
    <w:p w14:paraId="4E5F65BD" w14:textId="77777777" w:rsidR="007E32A2" w:rsidRDefault="007E32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20"/>
  </w:num>
  <w:num w:numId="12">
    <w:abstractNumId w:val="21"/>
  </w:num>
  <w:num w:numId="13">
    <w:abstractNumId w:val="31"/>
  </w:num>
  <w:num w:numId="14">
    <w:abstractNumId w:val="23"/>
  </w:num>
  <w:num w:numId="15">
    <w:abstractNumId w:val="6"/>
  </w:num>
  <w:num w:numId="16">
    <w:abstractNumId w:val="22"/>
  </w:num>
  <w:num w:numId="17">
    <w:abstractNumId w:val="9"/>
  </w:num>
  <w:num w:numId="18">
    <w:abstractNumId w:val="33"/>
  </w:num>
  <w:num w:numId="19">
    <w:abstractNumId w:val="28"/>
  </w:num>
  <w:num w:numId="20">
    <w:abstractNumId w:val="10"/>
  </w:num>
  <w:num w:numId="21">
    <w:abstractNumId w:val="27"/>
  </w:num>
  <w:num w:numId="22">
    <w:abstractNumId w:val="17"/>
  </w:num>
  <w:num w:numId="23">
    <w:abstractNumId w:val="32"/>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0"/>
  </w:num>
  <w:num w:numId="34">
    <w:abstractNumId w:val="15"/>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5F29"/>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A9B"/>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9D5"/>
    <w:rsid w:val="00207416"/>
    <w:rsid w:val="002076FA"/>
    <w:rsid w:val="00207FF4"/>
    <w:rsid w:val="00211C74"/>
    <w:rsid w:val="00215AC6"/>
    <w:rsid w:val="00216025"/>
    <w:rsid w:val="0022023A"/>
    <w:rsid w:val="00220775"/>
    <w:rsid w:val="002217B0"/>
    <w:rsid w:val="002221ED"/>
    <w:rsid w:val="0022237A"/>
    <w:rsid w:val="00222AFE"/>
    <w:rsid w:val="00222C92"/>
    <w:rsid w:val="00222FD0"/>
    <w:rsid w:val="0022376E"/>
    <w:rsid w:val="00223D58"/>
    <w:rsid w:val="002242A0"/>
    <w:rsid w:val="0022479E"/>
    <w:rsid w:val="00224F2A"/>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8E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168"/>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6F0"/>
    <w:rsid w:val="00377CE0"/>
    <w:rsid w:val="0038163C"/>
    <w:rsid w:val="00381EF2"/>
    <w:rsid w:val="0038208D"/>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C2F"/>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7BF"/>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67CE6"/>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015"/>
    <w:rsid w:val="00627939"/>
    <w:rsid w:val="00627CE2"/>
    <w:rsid w:val="00627D01"/>
    <w:rsid w:val="00631A2C"/>
    <w:rsid w:val="00632D64"/>
    <w:rsid w:val="00633782"/>
    <w:rsid w:val="00634A31"/>
    <w:rsid w:val="00634DB7"/>
    <w:rsid w:val="006360C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2A2"/>
    <w:rsid w:val="007E3AC8"/>
    <w:rsid w:val="007E3D0D"/>
    <w:rsid w:val="007E45A2"/>
    <w:rsid w:val="007E463D"/>
    <w:rsid w:val="007E48AA"/>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2"/>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BF4"/>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9D2"/>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35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57E"/>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E1"/>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76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A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3C1"/>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20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EF0"/>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190"/>
    <w:rsid w:val="00F1442D"/>
    <w:rsid w:val="00F144A6"/>
    <w:rsid w:val="00F15AC8"/>
    <w:rsid w:val="00F168DC"/>
    <w:rsid w:val="00F23E62"/>
    <w:rsid w:val="00F24A96"/>
    <w:rsid w:val="00F26535"/>
    <w:rsid w:val="00F26D37"/>
    <w:rsid w:val="00F26E2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7EC"/>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8CC"/>
    <w:rsid w:val="00FA0A8D"/>
    <w:rsid w:val="00FA12D0"/>
    <w:rsid w:val="00FA1DBA"/>
    <w:rsid w:val="00FA2195"/>
    <w:rsid w:val="00FA3E26"/>
    <w:rsid w:val="00FA4A7C"/>
    <w:rsid w:val="00FA66D8"/>
    <w:rsid w:val="00FA6B1F"/>
    <w:rsid w:val="00FB1667"/>
    <w:rsid w:val="00FB1981"/>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386D"/>
  <w15:docId w15:val="{7A19CF93-39B9-4E64-8FB2-D2D9D266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22023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22023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2526511">
      <w:bodyDiv w:val="1"/>
      <w:marLeft w:val="0"/>
      <w:marRight w:val="0"/>
      <w:marTop w:val="0"/>
      <w:marBottom w:val="0"/>
      <w:divBdr>
        <w:top w:val="none" w:sz="0" w:space="0" w:color="auto"/>
        <w:left w:val="none" w:sz="0" w:space="0" w:color="auto"/>
        <w:bottom w:val="none" w:sz="0" w:space="0" w:color="auto"/>
        <w:right w:val="none" w:sz="0" w:space="0" w:color="auto"/>
      </w:divBdr>
      <w:divsChild>
        <w:div w:id="1358656564">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36347332">
      <w:bodyDiv w:val="1"/>
      <w:marLeft w:val="0"/>
      <w:marRight w:val="0"/>
      <w:marTop w:val="0"/>
      <w:marBottom w:val="0"/>
      <w:divBdr>
        <w:top w:val="none" w:sz="0" w:space="0" w:color="auto"/>
        <w:left w:val="none" w:sz="0" w:space="0" w:color="auto"/>
        <w:bottom w:val="none" w:sz="0" w:space="0" w:color="auto"/>
        <w:right w:val="none" w:sz="0" w:space="0" w:color="auto"/>
      </w:divBdr>
      <w:divsChild>
        <w:div w:id="67714911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49030170">
      <w:bodyDiv w:val="1"/>
      <w:marLeft w:val="0"/>
      <w:marRight w:val="0"/>
      <w:marTop w:val="0"/>
      <w:marBottom w:val="0"/>
      <w:divBdr>
        <w:top w:val="none" w:sz="0" w:space="0" w:color="auto"/>
        <w:left w:val="none" w:sz="0" w:space="0" w:color="auto"/>
        <w:bottom w:val="none" w:sz="0" w:space="0" w:color="auto"/>
        <w:right w:val="none" w:sz="0" w:space="0" w:color="auto"/>
      </w:divBdr>
      <w:divsChild>
        <w:div w:id="78030377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605376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917773339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C186-9411-44C5-A4D5-71622EE2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24568</Words>
  <Characters>142499</Characters>
  <Application>Microsoft Office Word</Application>
  <DocSecurity>0</DocSecurity>
  <Lines>1187</Lines>
  <Paragraphs>333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24</cp:revision>
  <cp:lastPrinted>2021-06-01T11:52:00Z</cp:lastPrinted>
  <dcterms:created xsi:type="dcterms:W3CDTF">2021-06-14T10:00:00Z</dcterms:created>
  <dcterms:modified xsi:type="dcterms:W3CDTF">2026-05-19T08:05:00Z</dcterms:modified>
</cp:coreProperties>
</file>