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6DFC3D4E" w14:textId="77777777" w:rsidR="00C7112A" w:rsidRPr="001B44CC" w:rsidRDefault="00C7112A" w:rsidP="00BA7FF4">
      <w:pPr>
        <w:jc w:val="right"/>
        <w:rPr>
          <w:b/>
          <w:bCs/>
          <w:i/>
          <w:iCs/>
          <w:noProof w:val="0"/>
        </w:rPr>
      </w:pPr>
    </w:p>
    <w:p w14:paraId="3348C093" w14:textId="77777777" w:rsidR="00C7112A" w:rsidRPr="001B44CC" w:rsidRDefault="00C7112A" w:rsidP="00BA7FF4">
      <w:pPr>
        <w:jc w:val="right"/>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2A9A1F9D" w14:textId="77777777" w:rsidR="00BB1EC7" w:rsidRPr="001B44CC" w:rsidRDefault="00BB1EC7" w:rsidP="00950D18">
      <w:pPr>
        <w:pStyle w:val="a8"/>
        <w:tabs>
          <w:tab w:val="left" w:pos="567"/>
        </w:tabs>
        <w:spacing w:line="360" w:lineRule="auto"/>
        <w:rPr>
          <w:rFonts w:ascii="Times New Roman" w:hAnsi="Times New Roman"/>
          <w:szCs w:val="24"/>
        </w:rPr>
      </w:pPr>
    </w:p>
    <w:p w14:paraId="75BBA572"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338E51C6" w14:textId="77777777" w:rsidR="00BE49DD" w:rsidRPr="001B44CC" w:rsidRDefault="00BE49DD" w:rsidP="00950D18">
      <w:pPr>
        <w:pStyle w:val="a8"/>
        <w:tabs>
          <w:tab w:val="left" w:pos="567"/>
        </w:tabs>
        <w:spacing w:line="360" w:lineRule="auto"/>
        <w:rPr>
          <w:rFonts w:ascii="Times New Roman" w:hAnsi="Times New Roman"/>
          <w:szCs w:val="24"/>
        </w:rPr>
      </w:pPr>
    </w:p>
    <w:p w14:paraId="75E3D518"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Pr="001B44CC" w:rsidRDefault="00BE49DD"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514CF777" w14:textId="77777777" w:rsidR="00AA1372" w:rsidRPr="001B44CC" w:rsidRDefault="00E706C1" w:rsidP="000D26B9">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p>
    <w:p w14:paraId="3EABC065" w14:textId="77777777" w:rsidR="001C4B7C" w:rsidRPr="001B44CC" w:rsidRDefault="001C4B7C" w:rsidP="003A4533">
      <w:pPr>
        <w:rPr>
          <w:b/>
          <w:bCs/>
          <w:i/>
          <w:iCs/>
          <w:noProof w:val="0"/>
        </w:rPr>
      </w:pPr>
      <w:bookmarkStart w:id="2" w:name="_Toc449692097"/>
    </w:p>
    <w:p w14:paraId="54002888" w14:textId="670ED26E"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10</w:t>
      </w:r>
    </w:p>
    <w:p w14:paraId="452E5BEC" w14:textId="77777777" w:rsidR="00EA1EFE" w:rsidRPr="001B44CC" w:rsidRDefault="00EA1EFE" w:rsidP="00EA1EFE">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894441" w14:textId="77777777" w:rsidR="00EA1EFE" w:rsidRPr="001B44CC" w:rsidRDefault="00EA1EFE" w:rsidP="00EA1EFE">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FEA5B9D" w14:textId="77777777" w:rsidR="00D60021" w:rsidRPr="001B44CC"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Pr="001B44CC" w:rsidRDefault="00D60021" w:rsidP="00D60021">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596DAC67" w14:textId="77777777" w:rsidR="00950D18" w:rsidRPr="001B44CC" w:rsidRDefault="00950D18" w:rsidP="00D60021">
      <w:pPr>
        <w:jc w:val="both"/>
        <w:rPr>
          <w:lang w:eastAsia="zh-CN"/>
        </w:rPr>
      </w:pPr>
    </w:p>
    <w:bookmarkEnd w:id="2"/>
    <w:p w14:paraId="5F7BC614" w14:textId="77777777" w:rsidR="008B330F" w:rsidRPr="001B44CC" w:rsidRDefault="008B330F" w:rsidP="00950D18">
      <w:pPr>
        <w:jc w:val="center"/>
        <w:rPr>
          <w:b/>
        </w:rPr>
      </w:pPr>
    </w:p>
    <w:p w14:paraId="2A6AE53A" w14:textId="77777777" w:rsidR="00AA1372" w:rsidRPr="001B44CC" w:rsidRDefault="00A227F2" w:rsidP="00950D18">
      <w:pPr>
        <w:pStyle w:val="a8"/>
        <w:tabs>
          <w:tab w:val="left" w:pos="567"/>
        </w:tabs>
        <w:jc w:val="center"/>
        <w:rPr>
          <w:rFonts w:ascii="Times New Roman" w:hAnsi="Times New Roman"/>
          <w:b/>
          <w:sz w:val="28"/>
          <w:szCs w:val="28"/>
        </w:rPr>
      </w:pPr>
      <w:r w:rsidRPr="001B44CC">
        <w:rPr>
          <w:rFonts w:ascii="Times New Roman" w:hAnsi="Times New Roman"/>
          <w:b/>
          <w:sz w:val="28"/>
          <w:szCs w:val="28"/>
        </w:rPr>
        <w:t>GRAFIC DE  EXECUTARE A LUCRĂRILOR</w:t>
      </w:r>
    </w:p>
    <w:p w14:paraId="61E8B4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3761181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(denumirea lucrărilor)</w:t>
      </w:r>
    </w:p>
    <w:p w14:paraId="22E728A4" w14:textId="77777777" w:rsidR="00AA1372" w:rsidRPr="001B44CC"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1B44CC"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Nr.</w:t>
            </w:r>
          </w:p>
          <w:p w14:paraId="6C5D2D63"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1B44CC" w:rsidRDefault="00A227F2" w:rsidP="00EA1EFE">
            <w:pPr>
              <w:pStyle w:val="a8"/>
              <w:tabs>
                <w:tab w:val="left" w:pos="567"/>
              </w:tabs>
              <w:jc w:val="center"/>
              <w:rPr>
                <w:rFonts w:ascii="Times New Roman" w:hAnsi="Times New Roman"/>
                <w:b/>
                <w:szCs w:val="24"/>
              </w:rPr>
            </w:pPr>
            <w:r w:rsidRPr="001B44CC">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w:t>
            </w:r>
            <w:r w:rsidR="00087114" w:rsidRPr="001B44CC">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199" w:type="dxa"/>
            <w:shd w:val="clear" w:color="auto" w:fill="D9D9D9" w:themeFill="background1" w:themeFillShade="D9"/>
          </w:tcPr>
          <w:p w14:paraId="6D5015DD"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 (n)</w:t>
            </w:r>
          </w:p>
        </w:tc>
      </w:tr>
      <w:tr w:rsidR="00AA1372" w:rsidRPr="001B44CC"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1B44CC"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Luna</w:t>
            </w:r>
          </w:p>
        </w:tc>
      </w:tr>
      <w:tr w:rsidR="00AA1372" w:rsidRPr="001B44CC"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1B44CC"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1</w:t>
            </w:r>
          </w:p>
        </w:tc>
        <w:tc>
          <w:tcPr>
            <w:tcW w:w="1215" w:type="dxa"/>
            <w:shd w:val="clear" w:color="auto" w:fill="D9D9D9" w:themeFill="background1" w:themeFillShade="D9"/>
          </w:tcPr>
          <w:p w14:paraId="15FACB2B"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2</w:t>
            </w:r>
          </w:p>
        </w:tc>
        <w:tc>
          <w:tcPr>
            <w:tcW w:w="907" w:type="dxa"/>
            <w:shd w:val="clear" w:color="auto" w:fill="D9D9D9" w:themeFill="background1" w:themeFillShade="D9"/>
          </w:tcPr>
          <w:p w14:paraId="5150E658"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3</w:t>
            </w:r>
          </w:p>
        </w:tc>
        <w:tc>
          <w:tcPr>
            <w:tcW w:w="1088" w:type="dxa"/>
            <w:shd w:val="clear" w:color="auto" w:fill="D9D9D9" w:themeFill="background1" w:themeFillShade="D9"/>
          </w:tcPr>
          <w:p w14:paraId="27A1A0E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1B44CC" w:rsidRDefault="00087114" w:rsidP="00950D18">
            <w:pPr>
              <w:pStyle w:val="a8"/>
              <w:tabs>
                <w:tab w:val="left" w:pos="567"/>
              </w:tabs>
              <w:rPr>
                <w:rFonts w:ascii="Times New Roman" w:hAnsi="Times New Roman"/>
                <w:b/>
                <w:szCs w:val="24"/>
              </w:rPr>
            </w:pPr>
            <w:r w:rsidRPr="001B44CC">
              <w:rPr>
                <w:rFonts w:ascii="Times New Roman" w:hAnsi="Times New Roman"/>
                <w:b/>
                <w:szCs w:val="24"/>
              </w:rPr>
              <w:t>n</w:t>
            </w:r>
          </w:p>
        </w:tc>
      </w:tr>
      <w:tr w:rsidR="00AA1372" w:rsidRPr="001B44CC" w14:paraId="3A507754" w14:textId="77777777" w:rsidTr="00EA1EFE">
        <w:trPr>
          <w:cantSplit/>
          <w:trHeight w:val="180"/>
        </w:trPr>
        <w:tc>
          <w:tcPr>
            <w:tcW w:w="709" w:type="dxa"/>
          </w:tcPr>
          <w:p w14:paraId="3D9DD35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1.</w:t>
            </w:r>
          </w:p>
        </w:tc>
        <w:tc>
          <w:tcPr>
            <w:tcW w:w="2825" w:type="dxa"/>
          </w:tcPr>
          <w:p w14:paraId="6AC11315"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Organizare de şantier</w:t>
            </w:r>
          </w:p>
        </w:tc>
        <w:tc>
          <w:tcPr>
            <w:tcW w:w="1035" w:type="dxa"/>
          </w:tcPr>
          <w:p w14:paraId="0C05F71B"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1B44CC" w:rsidRDefault="00AA1372" w:rsidP="00950D18">
            <w:pPr>
              <w:pStyle w:val="a8"/>
              <w:tabs>
                <w:tab w:val="left" w:pos="567"/>
              </w:tabs>
              <w:rPr>
                <w:rFonts w:ascii="Times New Roman" w:hAnsi="Times New Roman"/>
                <w:szCs w:val="24"/>
              </w:rPr>
            </w:pPr>
          </w:p>
        </w:tc>
        <w:tc>
          <w:tcPr>
            <w:tcW w:w="907" w:type="dxa"/>
          </w:tcPr>
          <w:p w14:paraId="0E34ECD3" w14:textId="77777777" w:rsidR="00AA1372" w:rsidRPr="001B44CC"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1B44CC" w:rsidRDefault="00AA1372" w:rsidP="00950D18">
            <w:pPr>
              <w:pStyle w:val="a8"/>
              <w:tabs>
                <w:tab w:val="left" w:pos="567"/>
              </w:tabs>
              <w:rPr>
                <w:rFonts w:ascii="Times New Roman" w:hAnsi="Times New Roman"/>
                <w:szCs w:val="24"/>
              </w:rPr>
            </w:pPr>
          </w:p>
        </w:tc>
      </w:tr>
      <w:tr w:rsidR="00AA1372" w:rsidRPr="001B44CC" w14:paraId="2CFBB607" w14:textId="77777777" w:rsidTr="00EA1EFE">
        <w:trPr>
          <w:cantSplit/>
          <w:trHeight w:val="1372"/>
        </w:trPr>
        <w:tc>
          <w:tcPr>
            <w:tcW w:w="709" w:type="dxa"/>
          </w:tcPr>
          <w:p w14:paraId="3BFEAC41"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2. </w:t>
            </w:r>
          </w:p>
          <w:p w14:paraId="3423122E" w14:textId="77777777" w:rsidR="00AA1372" w:rsidRPr="001B44CC" w:rsidRDefault="00AA1372" w:rsidP="00950D18">
            <w:pPr>
              <w:pStyle w:val="a8"/>
              <w:tabs>
                <w:tab w:val="left" w:pos="567"/>
              </w:tabs>
              <w:rPr>
                <w:rFonts w:ascii="Times New Roman" w:hAnsi="Times New Roman"/>
                <w:szCs w:val="24"/>
              </w:rPr>
            </w:pPr>
          </w:p>
          <w:p w14:paraId="407D3D03" w14:textId="77777777" w:rsidR="00AA1372" w:rsidRPr="001B44CC" w:rsidRDefault="00AA1372" w:rsidP="00950D18">
            <w:pPr>
              <w:pStyle w:val="a8"/>
              <w:tabs>
                <w:tab w:val="left" w:pos="567"/>
              </w:tabs>
              <w:rPr>
                <w:rFonts w:ascii="Times New Roman" w:hAnsi="Times New Roman"/>
                <w:szCs w:val="24"/>
              </w:rPr>
            </w:pPr>
          </w:p>
          <w:p w14:paraId="1F9A6ED0" w14:textId="77777777" w:rsidR="00AA1372" w:rsidRPr="001B44CC" w:rsidRDefault="00AA1372" w:rsidP="00950D18">
            <w:pPr>
              <w:pStyle w:val="a8"/>
              <w:tabs>
                <w:tab w:val="left" w:pos="567"/>
              </w:tabs>
              <w:rPr>
                <w:rFonts w:ascii="Times New Roman" w:hAnsi="Times New Roman"/>
                <w:szCs w:val="24"/>
              </w:rPr>
            </w:pPr>
          </w:p>
          <w:p w14:paraId="0299E96C" w14:textId="77777777" w:rsidR="00AA1372" w:rsidRPr="001B44CC"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01</w:t>
            </w:r>
          </w:p>
          <w:p w14:paraId="422BB5F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21F182F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9398E8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01D9A40" w14:textId="77777777" w:rsidR="00AA1372" w:rsidRPr="001B44CC"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1B44CC" w:rsidRDefault="00AA1372" w:rsidP="00950D18">
            <w:pPr>
              <w:pStyle w:val="a8"/>
              <w:tabs>
                <w:tab w:val="left" w:pos="567"/>
              </w:tabs>
              <w:rPr>
                <w:rFonts w:ascii="Times New Roman" w:hAnsi="Times New Roman"/>
                <w:szCs w:val="24"/>
              </w:rPr>
            </w:pPr>
          </w:p>
        </w:tc>
        <w:tc>
          <w:tcPr>
            <w:tcW w:w="907" w:type="dxa"/>
          </w:tcPr>
          <w:p w14:paraId="585A9500" w14:textId="77777777" w:rsidR="00AA1372" w:rsidRPr="001B44CC"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3E55A56" w14:textId="77777777" w:rsidTr="00EA1EFE">
        <w:trPr>
          <w:cantSplit/>
          <w:trHeight w:val="1412"/>
        </w:trPr>
        <w:tc>
          <w:tcPr>
            <w:tcW w:w="709" w:type="dxa"/>
          </w:tcPr>
          <w:p w14:paraId="4F82FB0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3.</w:t>
            </w:r>
          </w:p>
          <w:p w14:paraId="6EE4A570" w14:textId="77777777" w:rsidR="00AA1372" w:rsidRPr="001B44CC" w:rsidRDefault="00AA1372" w:rsidP="00950D18">
            <w:pPr>
              <w:pStyle w:val="a8"/>
              <w:tabs>
                <w:tab w:val="left" w:pos="567"/>
              </w:tabs>
              <w:rPr>
                <w:rFonts w:ascii="Times New Roman" w:hAnsi="Times New Roman"/>
                <w:szCs w:val="24"/>
              </w:rPr>
            </w:pPr>
          </w:p>
          <w:p w14:paraId="54ABA37C" w14:textId="77777777" w:rsidR="00AA1372" w:rsidRPr="001B44CC" w:rsidRDefault="00AA1372" w:rsidP="00950D18">
            <w:pPr>
              <w:pStyle w:val="a8"/>
              <w:tabs>
                <w:tab w:val="left" w:pos="567"/>
              </w:tabs>
              <w:rPr>
                <w:rFonts w:ascii="Times New Roman" w:hAnsi="Times New Roman"/>
                <w:szCs w:val="24"/>
              </w:rPr>
            </w:pPr>
          </w:p>
          <w:p w14:paraId="57ABB82B" w14:textId="77777777" w:rsidR="00AA1372" w:rsidRPr="001B44CC" w:rsidRDefault="00AA1372" w:rsidP="00950D18">
            <w:pPr>
              <w:pStyle w:val="a8"/>
              <w:tabs>
                <w:tab w:val="left" w:pos="567"/>
              </w:tabs>
              <w:rPr>
                <w:rFonts w:ascii="Times New Roman" w:hAnsi="Times New Roman"/>
                <w:szCs w:val="24"/>
              </w:rPr>
            </w:pPr>
          </w:p>
          <w:p w14:paraId="71C52794" w14:textId="77777777" w:rsidR="00AA1372" w:rsidRPr="001B44CC"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02</w:t>
            </w:r>
          </w:p>
          <w:p w14:paraId="28F6429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0A6537E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681F6B3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1861214E" w14:textId="77777777" w:rsidR="00AA1372" w:rsidRPr="001B44CC"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1B44CC"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1B44CC" w:rsidRDefault="00AA1372" w:rsidP="00950D18">
            <w:pPr>
              <w:pStyle w:val="a8"/>
              <w:tabs>
                <w:tab w:val="left" w:pos="567"/>
              </w:tabs>
              <w:rPr>
                <w:rFonts w:ascii="Times New Roman" w:hAnsi="Times New Roman"/>
                <w:szCs w:val="24"/>
              </w:rPr>
            </w:pPr>
          </w:p>
        </w:tc>
        <w:tc>
          <w:tcPr>
            <w:tcW w:w="907" w:type="dxa"/>
          </w:tcPr>
          <w:p w14:paraId="2601C0AC" w14:textId="77777777" w:rsidR="00AA1372" w:rsidRPr="001B44CC"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F101322" w14:textId="77777777" w:rsidTr="00EA1EFE">
        <w:trPr>
          <w:cantSplit/>
          <w:trHeight w:val="1593"/>
        </w:trPr>
        <w:tc>
          <w:tcPr>
            <w:tcW w:w="709" w:type="dxa"/>
          </w:tcPr>
          <w:p w14:paraId="10C73A09"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w:t>
            </w:r>
          </w:p>
        </w:tc>
        <w:tc>
          <w:tcPr>
            <w:tcW w:w="2825" w:type="dxa"/>
          </w:tcPr>
          <w:p w14:paraId="460A25D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w:t>
            </w:r>
            <w:r w:rsidR="00087114" w:rsidRPr="001B44CC">
              <w:rPr>
                <w:rFonts w:ascii="Times New Roman" w:hAnsi="Times New Roman"/>
                <w:szCs w:val="24"/>
              </w:rPr>
              <w:t xml:space="preserve"> n</w:t>
            </w:r>
            <w:r w:rsidRPr="001B44CC">
              <w:rPr>
                <w:rFonts w:ascii="Times New Roman" w:hAnsi="Times New Roman"/>
                <w:szCs w:val="24"/>
              </w:rPr>
              <w:t xml:space="preserve"> …</w:t>
            </w:r>
          </w:p>
          <w:p w14:paraId="0E5B6AC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641BFF73"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2123D09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76062DAF" w14:textId="77777777" w:rsidR="00AA1372" w:rsidRPr="001B44CC"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1B44CC"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1B44CC" w:rsidRDefault="00AA1372" w:rsidP="00950D18">
            <w:pPr>
              <w:pStyle w:val="a8"/>
              <w:tabs>
                <w:tab w:val="left" w:pos="567"/>
              </w:tabs>
              <w:rPr>
                <w:rFonts w:ascii="Times New Roman" w:hAnsi="Times New Roman"/>
                <w:szCs w:val="24"/>
              </w:rPr>
            </w:pPr>
          </w:p>
        </w:tc>
        <w:tc>
          <w:tcPr>
            <w:tcW w:w="907" w:type="dxa"/>
          </w:tcPr>
          <w:p w14:paraId="0995AFA5" w14:textId="77777777" w:rsidR="00AA1372" w:rsidRPr="001B44CC"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1B44CC" w:rsidRDefault="00AA1372" w:rsidP="00950D18">
            <w:pPr>
              <w:pStyle w:val="a8"/>
              <w:tabs>
                <w:tab w:val="left" w:pos="567"/>
              </w:tabs>
              <w:rPr>
                <w:rFonts w:ascii="Times New Roman" w:hAnsi="Times New Roman"/>
                <w:szCs w:val="24"/>
              </w:rPr>
            </w:pPr>
          </w:p>
        </w:tc>
      </w:tr>
    </w:tbl>
    <w:p w14:paraId="76BAB200" w14:textId="77777777" w:rsidR="00AA1372" w:rsidRPr="001B44CC" w:rsidRDefault="00AA1372" w:rsidP="00950D18">
      <w:pPr>
        <w:jc w:val="both"/>
      </w:pPr>
    </w:p>
    <w:p w14:paraId="734BA21B" w14:textId="77777777" w:rsidR="00E706C1" w:rsidRPr="001B44CC" w:rsidRDefault="00E706C1" w:rsidP="00950D18">
      <w:pPr>
        <w:jc w:val="both"/>
      </w:pPr>
    </w:p>
    <w:p w14:paraId="3796EC9B" w14:textId="77777777" w:rsidR="00AA1372" w:rsidRPr="001B44CC" w:rsidRDefault="00A227F2" w:rsidP="00950D18">
      <w:pPr>
        <w:jc w:val="both"/>
        <w:rPr>
          <w:rFonts w:eastAsia="PMingLiU"/>
          <w:lang w:eastAsia="zh-CN"/>
        </w:rPr>
      </w:pPr>
      <w:r w:rsidRPr="001B44CC">
        <w:rPr>
          <w:rFonts w:eastAsia="PMingLiU"/>
          <w:lang w:eastAsia="zh-CN"/>
        </w:rPr>
        <w:t>Semnat: _________________________________________</w:t>
      </w:r>
    </w:p>
    <w:p w14:paraId="33FFC775" w14:textId="77777777" w:rsidR="00AA1372" w:rsidRPr="001B44CC" w:rsidRDefault="00A227F2" w:rsidP="00950D18">
      <w:pPr>
        <w:jc w:val="both"/>
        <w:rPr>
          <w:rFonts w:eastAsia="PMingLiU"/>
          <w:lang w:eastAsia="zh-CN"/>
        </w:rPr>
      </w:pPr>
      <w:r w:rsidRPr="001B44CC">
        <w:rPr>
          <w:rFonts w:eastAsia="PMingLiU"/>
          <w:lang w:eastAsia="zh-CN"/>
        </w:rPr>
        <w:t>Nume: __________________________________________</w:t>
      </w:r>
    </w:p>
    <w:p w14:paraId="7693A27A" w14:textId="77777777" w:rsidR="00AA1372" w:rsidRPr="001B44CC" w:rsidRDefault="00A227F2" w:rsidP="00950D18">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8CD0D65" w14:textId="77777777" w:rsidR="00F43D02" w:rsidRPr="001B44CC" w:rsidRDefault="00A227F2" w:rsidP="00F43D02">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xml:space="preserve"> _____________________________</w:t>
      </w:r>
      <w:bookmarkStart w:id="3" w:name="_Toc449692098"/>
      <w:r w:rsidRPr="001B44CC">
        <w:rPr>
          <w:rFonts w:eastAsia="PMingLiU"/>
          <w:lang w:eastAsia="zh-CN"/>
        </w:rPr>
        <w:t>____</w:t>
      </w:r>
    </w:p>
    <w:p w14:paraId="0D87A4E6" w14:textId="77777777" w:rsidR="00F43D02" w:rsidRPr="001B44CC" w:rsidRDefault="00F43D02" w:rsidP="00F43D02">
      <w:pPr>
        <w:jc w:val="both"/>
        <w:rPr>
          <w:rFonts w:eastAsia="PMingLiU"/>
          <w:lang w:eastAsia="zh-CN"/>
        </w:rPr>
      </w:pPr>
    </w:p>
    <w:p w14:paraId="27CDD0CA" w14:textId="77777777" w:rsidR="00B65C93" w:rsidRPr="001B44CC" w:rsidRDefault="00B65C93" w:rsidP="00F43D02">
      <w:pPr>
        <w:jc w:val="both"/>
        <w:rPr>
          <w:rFonts w:eastAsia="PMingLiU"/>
          <w:lang w:eastAsia="zh-CN"/>
        </w:rPr>
      </w:pPr>
    </w:p>
    <w:p w14:paraId="1DCFA8EE" w14:textId="77777777" w:rsidR="00B65C93" w:rsidRPr="001B44CC" w:rsidRDefault="00B65C93" w:rsidP="00F43D02">
      <w:pPr>
        <w:jc w:val="both"/>
        <w:rPr>
          <w:rFonts w:eastAsia="PMingLiU"/>
          <w:lang w:eastAsia="zh-CN"/>
        </w:rPr>
      </w:pPr>
    </w:p>
    <w:p w14:paraId="42907A3E" w14:textId="77777777" w:rsidR="00B65C93" w:rsidRPr="001B44CC" w:rsidRDefault="00B65C93" w:rsidP="00F43D02">
      <w:pPr>
        <w:jc w:val="both"/>
        <w:rPr>
          <w:rFonts w:eastAsia="PMingLiU"/>
          <w:lang w:eastAsia="zh-CN"/>
        </w:rPr>
      </w:pPr>
    </w:p>
    <w:p w14:paraId="3BAE76D0" w14:textId="77777777" w:rsidR="00B65C93" w:rsidRPr="001B44CC" w:rsidRDefault="00B65C93" w:rsidP="00F43D02">
      <w:pPr>
        <w:jc w:val="both"/>
        <w:rPr>
          <w:rFonts w:eastAsia="PMingLiU"/>
          <w:lang w:eastAsia="zh-CN"/>
        </w:rPr>
      </w:pPr>
    </w:p>
    <w:p w14:paraId="2F10DEAF" w14:textId="77777777" w:rsidR="00B65C93" w:rsidRPr="001B44CC" w:rsidRDefault="00B65C93" w:rsidP="00F43D02">
      <w:pPr>
        <w:jc w:val="both"/>
        <w:rPr>
          <w:rFonts w:eastAsia="PMingLiU"/>
          <w:lang w:eastAsia="zh-CN"/>
        </w:rPr>
      </w:pPr>
    </w:p>
    <w:p w14:paraId="353BA03D" w14:textId="77777777" w:rsidR="00B65C93" w:rsidRPr="001B44CC" w:rsidRDefault="00B65C93" w:rsidP="00F43D02">
      <w:pPr>
        <w:jc w:val="both"/>
        <w:rPr>
          <w:rFonts w:eastAsia="PMingLiU"/>
          <w:lang w:eastAsia="zh-CN"/>
        </w:rPr>
      </w:pPr>
    </w:p>
    <w:p w14:paraId="4B7F14A2" w14:textId="77777777" w:rsidR="00B65C93" w:rsidRPr="001B44CC" w:rsidRDefault="00B65C93" w:rsidP="00F43D02">
      <w:pPr>
        <w:jc w:val="both"/>
        <w:rPr>
          <w:rFonts w:eastAsia="PMingLiU"/>
          <w:lang w:eastAsia="zh-CN"/>
        </w:rPr>
      </w:pPr>
    </w:p>
    <w:p w14:paraId="654767D6" w14:textId="77777777" w:rsidR="00B65C93" w:rsidRPr="001B44CC" w:rsidRDefault="00B65C93" w:rsidP="00F43D02">
      <w:pPr>
        <w:jc w:val="both"/>
        <w:rPr>
          <w:rFonts w:eastAsia="PMingLiU"/>
          <w:lang w:eastAsia="zh-CN"/>
        </w:rPr>
      </w:pPr>
    </w:p>
    <w:p w14:paraId="7F67668A" w14:textId="77777777" w:rsidR="00B65C93" w:rsidRPr="001B44CC" w:rsidRDefault="00B65C93" w:rsidP="00F43D02">
      <w:pPr>
        <w:jc w:val="both"/>
        <w:rPr>
          <w:rFonts w:eastAsia="PMingLiU"/>
          <w:lang w:eastAsia="zh-CN"/>
        </w:rPr>
      </w:pPr>
    </w:p>
    <w:p w14:paraId="3CD5A841" w14:textId="77777777" w:rsidR="00B65C93" w:rsidRPr="001B44CC" w:rsidRDefault="00B65C93" w:rsidP="00F43D02">
      <w:pPr>
        <w:jc w:val="both"/>
        <w:rPr>
          <w:rFonts w:eastAsia="PMingLiU"/>
          <w:lang w:eastAsia="zh-CN"/>
        </w:rPr>
      </w:pPr>
    </w:p>
    <w:p w14:paraId="6BA4A3A5" w14:textId="77777777" w:rsidR="00B65C93" w:rsidRPr="001B44CC" w:rsidRDefault="00B65C93" w:rsidP="00F43D02">
      <w:pPr>
        <w:jc w:val="both"/>
        <w:rPr>
          <w:rFonts w:eastAsia="PMingLiU"/>
          <w:lang w:eastAsia="zh-CN"/>
        </w:rPr>
      </w:pPr>
    </w:p>
    <w:p w14:paraId="2626EF92" w14:textId="77777777" w:rsidR="00B65C93" w:rsidRPr="001B44CC" w:rsidRDefault="00B65C93" w:rsidP="00F43D02">
      <w:pPr>
        <w:jc w:val="both"/>
        <w:rPr>
          <w:rFonts w:eastAsia="PMingLiU"/>
          <w:lang w:eastAsia="zh-CN"/>
        </w:rPr>
      </w:pPr>
    </w:p>
    <w:p w14:paraId="3EC18CFB" w14:textId="77777777" w:rsidR="00B65C93" w:rsidRPr="001B44CC" w:rsidRDefault="00B65C93" w:rsidP="00F43D02">
      <w:pPr>
        <w:jc w:val="both"/>
        <w:rPr>
          <w:rFonts w:eastAsia="PMingLiU"/>
          <w:lang w:eastAsia="zh-CN"/>
        </w:rPr>
      </w:pPr>
    </w:p>
    <w:p w14:paraId="224A43F7" w14:textId="77777777" w:rsidR="00B65C93" w:rsidRPr="001B44CC" w:rsidRDefault="00B65C93" w:rsidP="00F43D02">
      <w:pPr>
        <w:jc w:val="both"/>
        <w:rPr>
          <w:rFonts w:eastAsia="PMingLiU"/>
          <w:lang w:eastAsia="zh-CN"/>
        </w:rPr>
      </w:pPr>
    </w:p>
    <w:p w14:paraId="161E18D9" w14:textId="77777777" w:rsidR="00B65C93" w:rsidRPr="001B44CC" w:rsidRDefault="00B65C93"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35663203" w14:textId="2C998012" w:rsidR="003A4533" w:rsidRPr="001B44CC" w:rsidRDefault="003A4533" w:rsidP="009A7C84">
      <w:pPr>
        <w:jc w:val="center"/>
        <w:rPr>
          <w:rFonts w:eastAsia="PMingLiU"/>
          <w:b/>
          <w:lang w:eastAsia="zh-CN"/>
        </w:rPr>
      </w:pPr>
    </w:p>
    <w:p w14:paraId="17D30A5C" w14:textId="77777777" w:rsidR="003A4533" w:rsidRPr="001B44CC" w:rsidRDefault="003A4533" w:rsidP="009A7C84">
      <w:pPr>
        <w:jc w:val="cente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Pr="001B44CC" w:rsidRDefault="00CA0DF5"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531CD2">
        <w:trPr>
          <w:trHeight w:val="700"/>
        </w:trPr>
        <w:tc>
          <w:tcPr>
            <w:tcW w:w="720" w:type="dxa"/>
          </w:tcPr>
          <w:p w14:paraId="19F33407" w14:textId="77777777" w:rsidR="00CA0DF5" w:rsidRPr="001B44CC" w:rsidRDefault="00CA0DF5" w:rsidP="00531CD2">
            <w:pPr>
              <w:tabs>
                <w:tab w:val="left" w:pos="567"/>
                <w:tab w:val="left" w:pos="1134"/>
              </w:tabs>
              <w:ind w:left="360"/>
              <w:jc w:val="both"/>
              <w:outlineLvl w:val="0"/>
              <w:rPr>
                <w:b/>
              </w:rPr>
            </w:pPr>
          </w:p>
          <w:p w14:paraId="221FA7B2" w14:textId="77777777" w:rsidR="00CA0DF5" w:rsidRPr="001B44CC" w:rsidRDefault="00CA0DF5" w:rsidP="00531CD2">
            <w:pPr>
              <w:tabs>
                <w:tab w:val="left" w:pos="567"/>
              </w:tabs>
              <w:jc w:val="both"/>
              <w:rPr>
                <w:b/>
              </w:rPr>
            </w:pPr>
            <w:r w:rsidRPr="001B44CC">
              <w:rPr>
                <w:b/>
              </w:rPr>
              <w:t>Nr.</w:t>
            </w:r>
          </w:p>
          <w:p w14:paraId="33711628" w14:textId="77777777" w:rsidR="00CA0DF5" w:rsidRPr="001B44CC" w:rsidRDefault="00CA0DF5" w:rsidP="00531CD2">
            <w:pPr>
              <w:tabs>
                <w:tab w:val="left" w:pos="567"/>
              </w:tabs>
              <w:jc w:val="both"/>
              <w:rPr>
                <w:b/>
              </w:rPr>
            </w:pPr>
            <w:r w:rsidRPr="001B44CC">
              <w:rPr>
                <w:b/>
              </w:rPr>
              <w:t>d/o</w:t>
            </w:r>
          </w:p>
        </w:tc>
        <w:tc>
          <w:tcPr>
            <w:tcW w:w="4680" w:type="dxa"/>
            <w:vAlign w:val="center"/>
          </w:tcPr>
          <w:p w14:paraId="146BC2BE" w14:textId="77777777" w:rsidR="00CA0DF5" w:rsidRPr="001B44CC" w:rsidRDefault="00CA0DF5" w:rsidP="00531CD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531CD2">
            <w:pPr>
              <w:tabs>
                <w:tab w:val="left" w:pos="567"/>
                <w:tab w:val="left" w:pos="1134"/>
              </w:tabs>
              <w:ind w:left="360"/>
              <w:jc w:val="center"/>
              <w:outlineLvl w:val="0"/>
              <w:rPr>
                <w:b/>
              </w:rPr>
            </w:pPr>
          </w:p>
          <w:p w14:paraId="6B94A11C" w14:textId="77777777" w:rsidR="00CA0DF5" w:rsidRPr="001B44CC" w:rsidRDefault="00CA0DF5" w:rsidP="00531CD2">
            <w:pPr>
              <w:tabs>
                <w:tab w:val="left" w:pos="567"/>
              </w:tabs>
              <w:jc w:val="center"/>
              <w:rPr>
                <w:b/>
              </w:rPr>
            </w:pPr>
            <w:r w:rsidRPr="001B44CC">
              <w:rPr>
                <w:b/>
              </w:rPr>
              <w:t>Unitatea de măsură</w:t>
            </w:r>
          </w:p>
          <w:p w14:paraId="3FF58E55" w14:textId="77777777" w:rsidR="00CA0DF5" w:rsidRPr="001B44CC" w:rsidRDefault="00CA0DF5" w:rsidP="00531CD2">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531CD2">
            <w:pPr>
              <w:tabs>
                <w:tab w:val="left" w:pos="567"/>
                <w:tab w:val="left" w:pos="1134"/>
              </w:tabs>
              <w:ind w:left="360"/>
              <w:jc w:val="center"/>
              <w:outlineLvl w:val="0"/>
              <w:rPr>
                <w:b/>
              </w:rPr>
            </w:pPr>
          </w:p>
          <w:p w14:paraId="318E7535" w14:textId="77777777" w:rsidR="00CA0DF5" w:rsidRPr="001B44CC" w:rsidRDefault="00CA0DF5" w:rsidP="00531CD2">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531CD2">
            <w:pPr>
              <w:tabs>
                <w:tab w:val="left" w:pos="567"/>
                <w:tab w:val="left" w:pos="1134"/>
              </w:tabs>
              <w:ind w:left="360"/>
              <w:jc w:val="center"/>
              <w:outlineLvl w:val="0"/>
              <w:rPr>
                <w:b/>
              </w:rPr>
            </w:pPr>
          </w:p>
          <w:p w14:paraId="68FDBAC0" w14:textId="77777777" w:rsidR="00CA0DF5" w:rsidRPr="001B44CC" w:rsidRDefault="00CA0DF5" w:rsidP="00531CD2">
            <w:pPr>
              <w:tabs>
                <w:tab w:val="left" w:pos="567"/>
              </w:tabs>
              <w:jc w:val="center"/>
              <w:rPr>
                <w:b/>
              </w:rPr>
            </w:pPr>
            <w:r w:rsidRPr="001B44CC">
              <w:rPr>
                <w:b/>
              </w:rPr>
              <w:t>Asigurate de la terţi sau din alte surse</w:t>
            </w:r>
          </w:p>
        </w:tc>
      </w:tr>
      <w:tr w:rsidR="00CA0DF5" w:rsidRPr="001B44CC" w14:paraId="2482A953" w14:textId="77777777" w:rsidTr="00531CD2">
        <w:trPr>
          <w:trHeight w:val="240"/>
        </w:trPr>
        <w:tc>
          <w:tcPr>
            <w:tcW w:w="720" w:type="dxa"/>
          </w:tcPr>
          <w:p w14:paraId="303CAA52" w14:textId="77777777" w:rsidR="00CA0DF5" w:rsidRPr="001B44CC" w:rsidRDefault="00CA0DF5" w:rsidP="00531CD2">
            <w:pPr>
              <w:tabs>
                <w:tab w:val="left" w:pos="567"/>
              </w:tabs>
              <w:jc w:val="both"/>
              <w:rPr>
                <w:b/>
              </w:rPr>
            </w:pPr>
            <w:r w:rsidRPr="001B44CC">
              <w:rPr>
                <w:b/>
              </w:rPr>
              <w:t>0</w:t>
            </w:r>
          </w:p>
        </w:tc>
        <w:tc>
          <w:tcPr>
            <w:tcW w:w="4680" w:type="dxa"/>
          </w:tcPr>
          <w:p w14:paraId="225ECD81" w14:textId="77777777" w:rsidR="00CA0DF5" w:rsidRPr="001B44CC" w:rsidRDefault="00CA0DF5" w:rsidP="00531CD2">
            <w:pPr>
              <w:tabs>
                <w:tab w:val="left" w:pos="567"/>
              </w:tabs>
              <w:jc w:val="both"/>
              <w:rPr>
                <w:b/>
              </w:rPr>
            </w:pPr>
            <w:r w:rsidRPr="001B44CC">
              <w:rPr>
                <w:b/>
              </w:rPr>
              <w:t xml:space="preserve">                             1</w:t>
            </w:r>
          </w:p>
        </w:tc>
        <w:tc>
          <w:tcPr>
            <w:tcW w:w="1260" w:type="dxa"/>
          </w:tcPr>
          <w:p w14:paraId="29FE8CCE" w14:textId="77777777" w:rsidR="00CA0DF5" w:rsidRPr="001B44CC" w:rsidRDefault="00CA0DF5" w:rsidP="00531CD2">
            <w:pPr>
              <w:tabs>
                <w:tab w:val="left" w:pos="567"/>
              </w:tabs>
              <w:jc w:val="both"/>
              <w:rPr>
                <w:b/>
              </w:rPr>
            </w:pPr>
            <w:r w:rsidRPr="001B44CC">
              <w:rPr>
                <w:b/>
              </w:rPr>
              <w:t>2</w:t>
            </w:r>
          </w:p>
        </w:tc>
        <w:tc>
          <w:tcPr>
            <w:tcW w:w="1289" w:type="dxa"/>
          </w:tcPr>
          <w:p w14:paraId="256C847E" w14:textId="77777777" w:rsidR="00CA0DF5" w:rsidRPr="001B44CC" w:rsidRDefault="00CA0DF5" w:rsidP="00531CD2">
            <w:pPr>
              <w:tabs>
                <w:tab w:val="left" w:pos="567"/>
              </w:tabs>
              <w:jc w:val="both"/>
              <w:rPr>
                <w:b/>
              </w:rPr>
            </w:pPr>
            <w:r w:rsidRPr="001B44CC">
              <w:rPr>
                <w:b/>
              </w:rPr>
              <w:t>3</w:t>
            </w:r>
          </w:p>
        </w:tc>
        <w:tc>
          <w:tcPr>
            <w:tcW w:w="1544" w:type="dxa"/>
          </w:tcPr>
          <w:p w14:paraId="4F239E74" w14:textId="77777777" w:rsidR="00CA0DF5" w:rsidRPr="001B44CC" w:rsidRDefault="00CA0DF5" w:rsidP="00531CD2">
            <w:pPr>
              <w:tabs>
                <w:tab w:val="left" w:pos="567"/>
              </w:tabs>
              <w:jc w:val="both"/>
              <w:rPr>
                <w:b/>
              </w:rPr>
            </w:pPr>
            <w:r w:rsidRPr="001B44CC">
              <w:rPr>
                <w:b/>
              </w:rPr>
              <w:t>4</w:t>
            </w:r>
          </w:p>
        </w:tc>
      </w:tr>
      <w:tr w:rsidR="00CA0DF5" w:rsidRPr="001B44CC" w14:paraId="298958E5" w14:textId="77777777" w:rsidTr="00531CD2">
        <w:trPr>
          <w:trHeight w:val="240"/>
        </w:trPr>
        <w:tc>
          <w:tcPr>
            <w:tcW w:w="720" w:type="dxa"/>
          </w:tcPr>
          <w:p w14:paraId="43A69F2E" w14:textId="77777777" w:rsidR="00CA0DF5" w:rsidRPr="001B44CC" w:rsidRDefault="00CA0DF5" w:rsidP="00531CD2">
            <w:pPr>
              <w:tabs>
                <w:tab w:val="left" w:pos="567"/>
              </w:tabs>
              <w:jc w:val="both"/>
            </w:pPr>
            <w:r w:rsidRPr="001B44CC">
              <w:t>1.</w:t>
            </w:r>
          </w:p>
        </w:tc>
        <w:tc>
          <w:tcPr>
            <w:tcW w:w="4680" w:type="dxa"/>
          </w:tcPr>
          <w:p w14:paraId="6A35933B" w14:textId="77777777" w:rsidR="00CA0DF5" w:rsidRPr="001B44CC" w:rsidRDefault="00CA0DF5" w:rsidP="00531CD2">
            <w:pPr>
              <w:keepNext/>
              <w:keepLines/>
              <w:tabs>
                <w:tab w:val="left" w:pos="567"/>
              </w:tabs>
              <w:spacing w:before="200"/>
              <w:jc w:val="both"/>
              <w:outlineLvl w:val="2"/>
            </w:pPr>
          </w:p>
        </w:tc>
        <w:tc>
          <w:tcPr>
            <w:tcW w:w="1260" w:type="dxa"/>
          </w:tcPr>
          <w:p w14:paraId="245E3160" w14:textId="77777777" w:rsidR="00CA0DF5" w:rsidRPr="001B44CC" w:rsidRDefault="00CA0DF5" w:rsidP="00531CD2">
            <w:pPr>
              <w:keepNext/>
              <w:keepLines/>
              <w:tabs>
                <w:tab w:val="left" w:pos="567"/>
              </w:tabs>
              <w:spacing w:before="200"/>
              <w:jc w:val="both"/>
              <w:outlineLvl w:val="2"/>
            </w:pPr>
          </w:p>
        </w:tc>
        <w:tc>
          <w:tcPr>
            <w:tcW w:w="1289" w:type="dxa"/>
          </w:tcPr>
          <w:p w14:paraId="4C98FBC7" w14:textId="77777777" w:rsidR="00CA0DF5" w:rsidRPr="001B44CC" w:rsidRDefault="00CA0DF5" w:rsidP="00531CD2">
            <w:pPr>
              <w:keepNext/>
              <w:keepLines/>
              <w:tabs>
                <w:tab w:val="left" w:pos="567"/>
              </w:tabs>
              <w:spacing w:before="200"/>
              <w:jc w:val="both"/>
              <w:outlineLvl w:val="2"/>
            </w:pPr>
          </w:p>
        </w:tc>
        <w:tc>
          <w:tcPr>
            <w:tcW w:w="1544" w:type="dxa"/>
          </w:tcPr>
          <w:p w14:paraId="23FFDB35" w14:textId="77777777" w:rsidR="00CA0DF5" w:rsidRPr="001B44CC" w:rsidRDefault="00CA0DF5" w:rsidP="00531CD2">
            <w:pPr>
              <w:keepNext/>
              <w:keepLines/>
              <w:tabs>
                <w:tab w:val="left" w:pos="567"/>
              </w:tabs>
              <w:spacing w:before="200"/>
              <w:jc w:val="both"/>
              <w:outlineLvl w:val="2"/>
            </w:pPr>
          </w:p>
        </w:tc>
      </w:tr>
      <w:tr w:rsidR="00CA0DF5" w:rsidRPr="001B44CC" w14:paraId="109C5245" w14:textId="77777777" w:rsidTr="00531CD2">
        <w:trPr>
          <w:trHeight w:val="240"/>
        </w:trPr>
        <w:tc>
          <w:tcPr>
            <w:tcW w:w="720" w:type="dxa"/>
          </w:tcPr>
          <w:p w14:paraId="15241E76" w14:textId="77777777" w:rsidR="00CA0DF5" w:rsidRPr="001B44CC" w:rsidRDefault="00CA0DF5" w:rsidP="00531CD2">
            <w:pPr>
              <w:tabs>
                <w:tab w:val="left" w:pos="567"/>
              </w:tabs>
              <w:jc w:val="both"/>
            </w:pPr>
            <w:r w:rsidRPr="001B44CC">
              <w:t>2.</w:t>
            </w:r>
          </w:p>
        </w:tc>
        <w:tc>
          <w:tcPr>
            <w:tcW w:w="4680" w:type="dxa"/>
          </w:tcPr>
          <w:p w14:paraId="25B16378" w14:textId="77777777" w:rsidR="00CA0DF5" w:rsidRPr="001B44CC" w:rsidRDefault="00CA0DF5" w:rsidP="00531CD2">
            <w:pPr>
              <w:keepNext/>
              <w:keepLines/>
              <w:tabs>
                <w:tab w:val="left" w:pos="567"/>
              </w:tabs>
              <w:spacing w:before="200"/>
              <w:jc w:val="both"/>
              <w:outlineLvl w:val="2"/>
            </w:pPr>
          </w:p>
        </w:tc>
        <w:tc>
          <w:tcPr>
            <w:tcW w:w="1260" w:type="dxa"/>
          </w:tcPr>
          <w:p w14:paraId="2141BAD4" w14:textId="77777777" w:rsidR="00CA0DF5" w:rsidRPr="001B44CC" w:rsidRDefault="00CA0DF5" w:rsidP="00531CD2">
            <w:pPr>
              <w:keepNext/>
              <w:keepLines/>
              <w:tabs>
                <w:tab w:val="left" w:pos="567"/>
              </w:tabs>
              <w:spacing w:before="200"/>
              <w:jc w:val="both"/>
              <w:outlineLvl w:val="2"/>
            </w:pPr>
          </w:p>
        </w:tc>
        <w:tc>
          <w:tcPr>
            <w:tcW w:w="1289" w:type="dxa"/>
          </w:tcPr>
          <w:p w14:paraId="71A90E63" w14:textId="77777777" w:rsidR="00CA0DF5" w:rsidRPr="001B44CC" w:rsidRDefault="00CA0DF5" w:rsidP="00531CD2">
            <w:pPr>
              <w:keepNext/>
              <w:keepLines/>
              <w:tabs>
                <w:tab w:val="left" w:pos="567"/>
              </w:tabs>
              <w:spacing w:before="200"/>
              <w:jc w:val="both"/>
              <w:outlineLvl w:val="2"/>
            </w:pPr>
          </w:p>
        </w:tc>
        <w:tc>
          <w:tcPr>
            <w:tcW w:w="1544" w:type="dxa"/>
          </w:tcPr>
          <w:p w14:paraId="7D99CEB8" w14:textId="77777777" w:rsidR="00CA0DF5" w:rsidRPr="001B44CC" w:rsidRDefault="00CA0DF5" w:rsidP="00531CD2">
            <w:pPr>
              <w:keepNext/>
              <w:keepLines/>
              <w:tabs>
                <w:tab w:val="left" w:pos="567"/>
              </w:tabs>
              <w:spacing w:before="200"/>
              <w:jc w:val="both"/>
              <w:outlineLvl w:val="2"/>
            </w:pPr>
          </w:p>
        </w:tc>
      </w:tr>
      <w:tr w:rsidR="00CA0DF5" w:rsidRPr="001B44CC" w14:paraId="26E33AAF" w14:textId="77777777" w:rsidTr="00531CD2">
        <w:trPr>
          <w:trHeight w:val="240"/>
        </w:trPr>
        <w:tc>
          <w:tcPr>
            <w:tcW w:w="720" w:type="dxa"/>
          </w:tcPr>
          <w:p w14:paraId="580CEA6C" w14:textId="77777777" w:rsidR="00CA0DF5" w:rsidRPr="001B44CC" w:rsidRDefault="00CA0DF5" w:rsidP="00531CD2">
            <w:pPr>
              <w:tabs>
                <w:tab w:val="left" w:pos="567"/>
              </w:tabs>
              <w:jc w:val="both"/>
            </w:pPr>
            <w:r w:rsidRPr="001B44CC">
              <w:t>3.</w:t>
            </w:r>
          </w:p>
        </w:tc>
        <w:tc>
          <w:tcPr>
            <w:tcW w:w="4680" w:type="dxa"/>
          </w:tcPr>
          <w:p w14:paraId="028A0469" w14:textId="77777777" w:rsidR="00CA0DF5" w:rsidRPr="001B44CC" w:rsidRDefault="00CA0DF5" w:rsidP="00531CD2">
            <w:pPr>
              <w:keepNext/>
              <w:keepLines/>
              <w:tabs>
                <w:tab w:val="left" w:pos="567"/>
              </w:tabs>
              <w:spacing w:before="200"/>
              <w:jc w:val="both"/>
              <w:outlineLvl w:val="2"/>
            </w:pPr>
          </w:p>
        </w:tc>
        <w:tc>
          <w:tcPr>
            <w:tcW w:w="1260" w:type="dxa"/>
          </w:tcPr>
          <w:p w14:paraId="03D7D517" w14:textId="77777777" w:rsidR="00CA0DF5" w:rsidRPr="001B44CC" w:rsidRDefault="00CA0DF5" w:rsidP="00531CD2">
            <w:pPr>
              <w:keepNext/>
              <w:keepLines/>
              <w:tabs>
                <w:tab w:val="left" w:pos="567"/>
              </w:tabs>
              <w:spacing w:before="200"/>
              <w:jc w:val="both"/>
              <w:outlineLvl w:val="2"/>
            </w:pPr>
          </w:p>
        </w:tc>
        <w:tc>
          <w:tcPr>
            <w:tcW w:w="1289" w:type="dxa"/>
          </w:tcPr>
          <w:p w14:paraId="0A167587" w14:textId="77777777" w:rsidR="00CA0DF5" w:rsidRPr="001B44CC" w:rsidRDefault="00CA0DF5" w:rsidP="00531CD2">
            <w:pPr>
              <w:keepNext/>
              <w:keepLines/>
              <w:tabs>
                <w:tab w:val="left" w:pos="567"/>
              </w:tabs>
              <w:spacing w:before="200"/>
              <w:jc w:val="both"/>
              <w:outlineLvl w:val="2"/>
            </w:pPr>
          </w:p>
        </w:tc>
        <w:tc>
          <w:tcPr>
            <w:tcW w:w="1544" w:type="dxa"/>
          </w:tcPr>
          <w:p w14:paraId="1AA77FEC" w14:textId="77777777" w:rsidR="00CA0DF5" w:rsidRPr="001B44CC" w:rsidRDefault="00CA0DF5" w:rsidP="00531CD2">
            <w:pPr>
              <w:keepNext/>
              <w:keepLines/>
              <w:tabs>
                <w:tab w:val="left" w:pos="567"/>
              </w:tabs>
              <w:spacing w:before="200"/>
              <w:jc w:val="both"/>
              <w:outlineLvl w:val="2"/>
            </w:pPr>
          </w:p>
        </w:tc>
      </w:tr>
      <w:tr w:rsidR="00CA0DF5" w:rsidRPr="001B44CC" w14:paraId="3142BFA1" w14:textId="77777777" w:rsidTr="00531CD2">
        <w:trPr>
          <w:trHeight w:val="240"/>
        </w:trPr>
        <w:tc>
          <w:tcPr>
            <w:tcW w:w="720" w:type="dxa"/>
          </w:tcPr>
          <w:p w14:paraId="764F1620" w14:textId="77777777" w:rsidR="00CA0DF5" w:rsidRPr="001B44CC" w:rsidRDefault="00CA0DF5" w:rsidP="00531CD2">
            <w:pPr>
              <w:tabs>
                <w:tab w:val="left" w:pos="567"/>
              </w:tabs>
              <w:jc w:val="both"/>
            </w:pPr>
            <w:r w:rsidRPr="001B44CC">
              <w:t>.</w:t>
            </w:r>
          </w:p>
        </w:tc>
        <w:tc>
          <w:tcPr>
            <w:tcW w:w="4680" w:type="dxa"/>
          </w:tcPr>
          <w:p w14:paraId="5310BF90" w14:textId="77777777" w:rsidR="00CA0DF5" w:rsidRPr="001B44CC" w:rsidRDefault="00CA0DF5" w:rsidP="00531CD2">
            <w:pPr>
              <w:keepNext/>
              <w:keepLines/>
              <w:tabs>
                <w:tab w:val="left" w:pos="567"/>
              </w:tabs>
              <w:spacing w:before="200"/>
              <w:jc w:val="both"/>
              <w:outlineLvl w:val="2"/>
            </w:pPr>
          </w:p>
        </w:tc>
        <w:tc>
          <w:tcPr>
            <w:tcW w:w="1260" w:type="dxa"/>
          </w:tcPr>
          <w:p w14:paraId="4491CD8E" w14:textId="77777777" w:rsidR="00CA0DF5" w:rsidRPr="001B44CC" w:rsidRDefault="00CA0DF5" w:rsidP="00531CD2">
            <w:pPr>
              <w:keepNext/>
              <w:keepLines/>
              <w:tabs>
                <w:tab w:val="left" w:pos="567"/>
              </w:tabs>
              <w:spacing w:before="200"/>
              <w:jc w:val="both"/>
              <w:outlineLvl w:val="2"/>
            </w:pPr>
          </w:p>
        </w:tc>
        <w:tc>
          <w:tcPr>
            <w:tcW w:w="1289" w:type="dxa"/>
          </w:tcPr>
          <w:p w14:paraId="28879D0D" w14:textId="77777777" w:rsidR="00CA0DF5" w:rsidRPr="001B44CC" w:rsidRDefault="00CA0DF5" w:rsidP="00531CD2">
            <w:pPr>
              <w:keepNext/>
              <w:keepLines/>
              <w:tabs>
                <w:tab w:val="left" w:pos="567"/>
              </w:tabs>
              <w:spacing w:before="200"/>
              <w:jc w:val="both"/>
              <w:outlineLvl w:val="2"/>
            </w:pPr>
          </w:p>
        </w:tc>
        <w:tc>
          <w:tcPr>
            <w:tcW w:w="1544" w:type="dxa"/>
          </w:tcPr>
          <w:p w14:paraId="75A0B4BD" w14:textId="77777777" w:rsidR="00CA0DF5" w:rsidRPr="001B44CC" w:rsidRDefault="00CA0DF5" w:rsidP="00531CD2">
            <w:pPr>
              <w:keepNext/>
              <w:keepLines/>
              <w:tabs>
                <w:tab w:val="left" w:pos="567"/>
              </w:tabs>
              <w:spacing w:before="200"/>
              <w:jc w:val="both"/>
              <w:outlineLvl w:val="2"/>
            </w:pPr>
          </w:p>
        </w:tc>
      </w:tr>
      <w:tr w:rsidR="00CA0DF5" w:rsidRPr="001B44CC" w14:paraId="0D37515E" w14:textId="77777777" w:rsidTr="00531CD2">
        <w:trPr>
          <w:trHeight w:val="240"/>
        </w:trPr>
        <w:tc>
          <w:tcPr>
            <w:tcW w:w="720" w:type="dxa"/>
          </w:tcPr>
          <w:p w14:paraId="68BE5ED3" w14:textId="77777777" w:rsidR="00CA0DF5" w:rsidRPr="001B44CC" w:rsidRDefault="00CA0DF5" w:rsidP="00531CD2">
            <w:pPr>
              <w:keepNext/>
              <w:keepLines/>
              <w:tabs>
                <w:tab w:val="left" w:pos="567"/>
              </w:tabs>
              <w:spacing w:before="200"/>
              <w:jc w:val="both"/>
              <w:outlineLvl w:val="2"/>
            </w:pPr>
          </w:p>
        </w:tc>
        <w:tc>
          <w:tcPr>
            <w:tcW w:w="4680" w:type="dxa"/>
          </w:tcPr>
          <w:p w14:paraId="6A48AE99" w14:textId="77777777" w:rsidR="00CA0DF5" w:rsidRPr="001B44CC" w:rsidRDefault="00CA0DF5" w:rsidP="00531CD2">
            <w:pPr>
              <w:keepNext/>
              <w:keepLines/>
              <w:tabs>
                <w:tab w:val="left" w:pos="567"/>
              </w:tabs>
              <w:spacing w:before="200"/>
              <w:jc w:val="both"/>
              <w:outlineLvl w:val="2"/>
            </w:pPr>
          </w:p>
        </w:tc>
        <w:tc>
          <w:tcPr>
            <w:tcW w:w="1260" w:type="dxa"/>
          </w:tcPr>
          <w:p w14:paraId="015F1DA5" w14:textId="77777777" w:rsidR="00CA0DF5" w:rsidRPr="001B44CC" w:rsidRDefault="00CA0DF5" w:rsidP="00531CD2">
            <w:pPr>
              <w:keepNext/>
              <w:keepLines/>
              <w:tabs>
                <w:tab w:val="left" w:pos="567"/>
              </w:tabs>
              <w:spacing w:before="200"/>
              <w:jc w:val="both"/>
              <w:outlineLvl w:val="2"/>
            </w:pPr>
          </w:p>
        </w:tc>
        <w:tc>
          <w:tcPr>
            <w:tcW w:w="1289" w:type="dxa"/>
          </w:tcPr>
          <w:p w14:paraId="3900F24C" w14:textId="77777777" w:rsidR="00CA0DF5" w:rsidRPr="001B44CC" w:rsidRDefault="00CA0DF5" w:rsidP="00531CD2">
            <w:pPr>
              <w:keepNext/>
              <w:keepLines/>
              <w:tabs>
                <w:tab w:val="left" w:pos="567"/>
              </w:tabs>
              <w:spacing w:before="200"/>
              <w:jc w:val="both"/>
              <w:outlineLvl w:val="2"/>
            </w:pPr>
          </w:p>
        </w:tc>
        <w:tc>
          <w:tcPr>
            <w:tcW w:w="1544" w:type="dxa"/>
          </w:tcPr>
          <w:p w14:paraId="745C1FA7" w14:textId="77777777" w:rsidR="00CA0DF5" w:rsidRPr="001B44CC" w:rsidRDefault="00CA0DF5" w:rsidP="00531CD2">
            <w:pPr>
              <w:keepNext/>
              <w:keepLines/>
              <w:tabs>
                <w:tab w:val="left" w:pos="567"/>
              </w:tabs>
              <w:spacing w:before="200"/>
              <w:jc w:val="both"/>
              <w:outlineLvl w:val="2"/>
            </w:pPr>
          </w:p>
        </w:tc>
      </w:tr>
      <w:tr w:rsidR="00CA0DF5" w:rsidRPr="001B44CC" w14:paraId="539AC160" w14:textId="77777777" w:rsidTr="00531CD2">
        <w:trPr>
          <w:trHeight w:val="240"/>
        </w:trPr>
        <w:tc>
          <w:tcPr>
            <w:tcW w:w="720" w:type="dxa"/>
          </w:tcPr>
          <w:p w14:paraId="1E3934D4" w14:textId="77777777" w:rsidR="00CA0DF5" w:rsidRPr="001B44CC" w:rsidRDefault="00CA0DF5" w:rsidP="00531CD2">
            <w:pPr>
              <w:tabs>
                <w:tab w:val="left" w:pos="567"/>
              </w:tabs>
              <w:jc w:val="both"/>
            </w:pPr>
            <w:r w:rsidRPr="001B44CC">
              <w:t>n</w:t>
            </w:r>
          </w:p>
        </w:tc>
        <w:tc>
          <w:tcPr>
            <w:tcW w:w="4680" w:type="dxa"/>
          </w:tcPr>
          <w:p w14:paraId="13AC6CE7" w14:textId="77777777" w:rsidR="00CA0DF5" w:rsidRPr="001B44CC" w:rsidRDefault="00CA0DF5" w:rsidP="00531CD2">
            <w:pPr>
              <w:keepNext/>
              <w:keepLines/>
              <w:tabs>
                <w:tab w:val="left" w:pos="567"/>
              </w:tabs>
              <w:spacing w:before="200"/>
              <w:jc w:val="both"/>
              <w:outlineLvl w:val="2"/>
            </w:pPr>
          </w:p>
        </w:tc>
        <w:tc>
          <w:tcPr>
            <w:tcW w:w="1260" w:type="dxa"/>
          </w:tcPr>
          <w:p w14:paraId="58DAA31F" w14:textId="77777777" w:rsidR="00CA0DF5" w:rsidRPr="001B44CC" w:rsidRDefault="00CA0DF5" w:rsidP="00531CD2">
            <w:pPr>
              <w:keepNext/>
              <w:keepLines/>
              <w:tabs>
                <w:tab w:val="left" w:pos="567"/>
              </w:tabs>
              <w:spacing w:before="200"/>
              <w:jc w:val="both"/>
              <w:outlineLvl w:val="2"/>
            </w:pPr>
          </w:p>
        </w:tc>
        <w:tc>
          <w:tcPr>
            <w:tcW w:w="1289" w:type="dxa"/>
          </w:tcPr>
          <w:p w14:paraId="56B0C7DC" w14:textId="77777777" w:rsidR="00CA0DF5" w:rsidRPr="001B44CC" w:rsidRDefault="00CA0DF5" w:rsidP="00531CD2">
            <w:pPr>
              <w:keepNext/>
              <w:keepLines/>
              <w:tabs>
                <w:tab w:val="left" w:pos="567"/>
              </w:tabs>
              <w:spacing w:before="200"/>
              <w:jc w:val="both"/>
              <w:outlineLvl w:val="2"/>
            </w:pPr>
          </w:p>
        </w:tc>
        <w:tc>
          <w:tcPr>
            <w:tcW w:w="1544" w:type="dxa"/>
          </w:tcPr>
          <w:p w14:paraId="56F01677" w14:textId="77777777" w:rsidR="00CA0DF5" w:rsidRPr="001B44CC" w:rsidRDefault="00CA0DF5" w:rsidP="00531CD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531CD2">
        <w:trPr>
          <w:cantSplit/>
          <w:trHeight w:val="1942"/>
        </w:trPr>
        <w:tc>
          <w:tcPr>
            <w:tcW w:w="273" w:type="pct"/>
            <w:vAlign w:val="center"/>
          </w:tcPr>
          <w:p w14:paraId="2D50E97C" w14:textId="77777777" w:rsidR="00CA0DF5" w:rsidRPr="001B44CC" w:rsidRDefault="00CA0DF5" w:rsidP="00531CD2">
            <w:pPr>
              <w:tabs>
                <w:tab w:val="left" w:pos="567"/>
              </w:tabs>
              <w:jc w:val="center"/>
              <w:rPr>
                <w:b/>
                <w:bCs/>
              </w:rPr>
            </w:pPr>
          </w:p>
          <w:p w14:paraId="1419F518" w14:textId="77777777" w:rsidR="00CA0DF5" w:rsidRPr="001B44CC" w:rsidRDefault="00CA0DF5" w:rsidP="00531CD2">
            <w:pPr>
              <w:tabs>
                <w:tab w:val="left" w:pos="567"/>
              </w:tabs>
              <w:jc w:val="center"/>
              <w:rPr>
                <w:b/>
                <w:bCs/>
              </w:rPr>
            </w:pPr>
            <w:r w:rsidRPr="001B44CC">
              <w:rPr>
                <w:b/>
                <w:bCs/>
              </w:rPr>
              <w:t>Nr.</w:t>
            </w:r>
          </w:p>
          <w:p w14:paraId="42DC60AD" w14:textId="77777777" w:rsidR="00CA0DF5" w:rsidRPr="001B44CC" w:rsidRDefault="00CA0DF5" w:rsidP="00531CD2">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531CD2">
            <w:pPr>
              <w:tabs>
                <w:tab w:val="left" w:pos="567"/>
                <w:tab w:val="left" w:pos="1134"/>
              </w:tabs>
              <w:ind w:left="360"/>
              <w:jc w:val="center"/>
              <w:outlineLvl w:val="0"/>
              <w:rPr>
                <w:b/>
                <w:bCs/>
              </w:rPr>
            </w:pPr>
          </w:p>
          <w:p w14:paraId="0B9C9EB5" w14:textId="77777777" w:rsidR="00CA0DF5" w:rsidRPr="001B44CC" w:rsidRDefault="00CA0DF5" w:rsidP="00531CD2">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531CD2">
            <w:pPr>
              <w:tabs>
                <w:tab w:val="left" w:pos="567"/>
                <w:tab w:val="left" w:pos="1134"/>
              </w:tabs>
              <w:ind w:left="360"/>
              <w:jc w:val="center"/>
              <w:outlineLvl w:val="0"/>
              <w:rPr>
                <w:b/>
                <w:bCs/>
              </w:rPr>
            </w:pPr>
          </w:p>
          <w:p w14:paraId="03D92E76" w14:textId="77777777" w:rsidR="00CA0DF5" w:rsidRPr="001B44CC" w:rsidRDefault="00CA0DF5" w:rsidP="00531CD2">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531CD2">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531CD2">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531CD2">
            <w:pPr>
              <w:tabs>
                <w:tab w:val="left" w:pos="567"/>
              </w:tabs>
              <w:jc w:val="center"/>
              <w:rPr>
                <w:b/>
                <w:bCs/>
              </w:rPr>
            </w:pPr>
            <w:r w:rsidRPr="001B44CC">
              <w:rPr>
                <w:b/>
                <w:bCs/>
              </w:rPr>
              <w:t>Numărul certificatului de atestare</w:t>
            </w:r>
          </w:p>
          <w:p w14:paraId="7E74E44D" w14:textId="77777777" w:rsidR="00CA0DF5" w:rsidRPr="001B44CC" w:rsidRDefault="00CA0DF5" w:rsidP="00531CD2">
            <w:pPr>
              <w:tabs>
                <w:tab w:val="left" w:pos="567"/>
              </w:tabs>
              <w:jc w:val="center"/>
              <w:rPr>
                <w:b/>
                <w:bCs/>
              </w:rPr>
            </w:pPr>
            <w:r w:rsidRPr="001B44CC">
              <w:rPr>
                <w:b/>
                <w:bCs/>
              </w:rPr>
              <w:t>și data eliberării</w:t>
            </w:r>
          </w:p>
          <w:p w14:paraId="656761B2" w14:textId="77777777" w:rsidR="00CA0DF5" w:rsidRPr="001B44CC" w:rsidRDefault="00CA0DF5" w:rsidP="00531CD2">
            <w:pPr>
              <w:tabs>
                <w:tab w:val="left" w:pos="567"/>
                <w:tab w:val="left" w:pos="1134"/>
              </w:tabs>
              <w:ind w:left="360"/>
              <w:jc w:val="center"/>
              <w:outlineLvl w:val="0"/>
              <w:rPr>
                <w:b/>
                <w:bCs/>
              </w:rPr>
            </w:pPr>
          </w:p>
          <w:p w14:paraId="4A1BD017" w14:textId="77777777" w:rsidR="00CA0DF5" w:rsidRPr="001B44CC" w:rsidRDefault="00CA0DF5" w:rsidP="00531CD2">
            <w:pPr>
              <w:tabs>
                <w:tab w:val="left" w:pos="567"/>
                <w:tab w:val="left" w:pos="1134"/>
              </w:tabs>
              <w:ind w:left="360"/>
              <w:jc w:val="center"/>
              <w:outlineLvl w:val="0"/>
              <w:rPr>
                <w:b/>
                <w:bCs/>
              </w:rPr>
            </w:pPr>
          </w:p>
        </w:tc>
      </w:tr>
      <w:tr w:rsidR="00CA0DF5" w:rsidRPr="001B44CC" w14:paraId="66D2495F" w14:textId="77777777" w:rsidTr="00531CD2">
        <w:trPr>
          <w:cantSplit/>
          <w:trHeight w:val="320"/>
        </w:trPr>
        <w:tc>
          <w:tcPr>
            <w:tcW w:w="273" w:type="pct"/>
          </w:tcPr>
          <w:p w14:paraId="456BC7CA" w14:textId="77777777" w:rsidR="00CA0DF5" w:rsidRPr="001B44CC" w:rsidRDefault="00CA0DF5" w:rsidP="00531CD2">
            <w:pPr>
              <w:tabs>
                <w:tab w:val="left" w:pos="567"/>
                <w:tab w:val="left" w:pos="1134"/>
              </w:tabs>
              <w:ind w:left="360"/>
              <w:jc w:val="both"/>
              <w:outlineLvl w:val="0"/>
              <w:rPr>
                <w:b/>
                <w:bCs/>
              </w:rPr>
            </w:pPr>
          </w:p>
        </w:tc>
        <w:tc>
          <w:tcPr>
            <w:tcW w:w="727" w:type="pct"/>
          </w:tcPr>
          <w:p w14:paraId="52DC772F" w14:textId="77777777" w:rsidR="00CA0DF5" w:rsidRPr="001B44CC" w:rsidRDefault="00CA0DF5" w:rsidP="00531CD2">
            <w:pPr>
              <w:tabs>
                <w:tab w:val="left" w:pos="567"/>
              </w:tabs>
              <w:jc w:val="both"/>
              <w:rPr>
                <w:b/>
                <w:bCs/>
              </w:rPr>
            </w:pPr>
            <w:r w:rsidRPr="001B44CC">
              <w:rPr>
                <w:b/>
                <w:bCs/>
              </w:rPr>
              <w:t>1</w:t>
            </w:r>
          </w:p>
        </w:tc>
        <w:tc>
          <w:tcPr>
            <w:tcW w:w="1000" w:type="pct"/>
          </w:tcPr>
          <w:p w14:paraId="6ED52801" w14:textId="77777777" w:rsidR="00CA0DF5" w:rsidRPr="001B44CC" w:rsidRDefault="00CA0DF5" w:rsidP="00531CD2">
            <w:pPr>
              <w:tabs>
                <w:tab w:val="left" w:pos="567"/>
              </w:tabs>
              <w:jc w:val="both"/>
              <w:rPr>
                <w:b/>
                <w:bCs/>
              </w:rPr>
            </w:pPr>
            <w:r w:rsidRPr="001B44CC">
              <w:rPr>
                <w:b/>
                <w:bCs/>
              </w:rPr>
              <w:t>2</w:t>
            </w:r>
          </w:p>
        </w:tc>
        <w:tc>
          <w:tcPr>
            <w:tcW w:w="1036" w:type="pct"/>
          </w:tcPr>
          <w:p w14:paraId="026C97B7" w14:textId="77777777" w:rsidR="00CA0DF5" w:rsidRPr="001B44CC" w:rsidRDefault="00CA0DF5" w:rsidP="00531CD2">
            <w:pPr>
              <w:tabs>
                <w:tab w:val="left" w:pos="567"/>
              </w:tabs>
              <w:jc w:val="both"/>
              <w:rPr>
                <w:b/>
                <w:bCs/>
              </w:rPr>
            </w:pPr>
            <w:r w:rsidRPr="001B44CC">
              <w:rPr>
                <w:b/>
                <w:bCs/>
              </w:rPr>
              <w:t>3</w:t>
            </w:r>
          </w:p>
        </w:tc>
        <w:tc>
          <w:tcPr>
            <w:tcW w:w="1056" w:type="pct"/>
          </w:tcPr>
          <w:p w14:paraId="1B0509F2" w14:textId="77777777" w:rsidR="00CA0DF5" w:rsidRPr="001B44CC" w:rsidRDefault="00CA0DF5" w:rsidP="00531CD2">
            <w:pPr>
              <w:tabs>
                <w:tab w:val="left" w:pos="567"/>
              </w:tabs>
              <w:jc w:val="both"/>
              <w:rPr>
                <w:b/>
                <w:bCs/>
              </w:rPr>
            </w:pPr>
            <w:r w:rsidRPr="001B44CC">
              <w:rPr>
                <w:b/>
                <w:bCs/>
              </w:rPr>
              <w:t>4</w:t>
            </w:r>
          </w:p>
        </w:tc>
        <w:tc>
          <w:tcPr>
            <w:tcW w:w="908" w:type="pct"/>
          </w:tcPr>
          <w:p w14:paraId="2B5B40D1" w14:textId="77777777" w:rsidR="00CA0DF5" w:rsidRPr="001B44CC" w:rsidRDefault="00CA0DF5" w:rsidP="00531CD2">
            <w:pPr>
              <w:tabs>
                <w:tab w:val="left" w:pos="567"/>
              </w:tabs>
              <w:jc w:val="both"/>
              <w:rPr>
                <w:b/>
                <w:bCs/>
              </w:rPr>
            </w:pPr>
            <w:r w:rsidRPr="001B44CC">
              <w:rPr>
                <w:b/>
                <w:bCs/>
              </w:rPr>
              <w:t>5</w:t>
            </w:r>
          </w:p>
        </w:tc>
      </w:tr>
      <w:tr w:rsidR="00CA0DF5" w:rsidRPr="001B44CC" w14:paraId="6CA5C4FB" w14:textId="77777777" w:rsidTr="00531CD2">
        <w:trPr>
          <w:cantSplit/>
          <w:trHeight w:val="140"/>
        </w:trPr>
        <w:tc>
          <w:tcPr>
            <w:tcW w:w="273" w:type="pct"/>
          </w:tcPr>
          <w:p w14:paraId="2C55AB3D" w14:textId="77777777" w:rsidR="00CA0DF5" w:rsidRPr="001B44CC" w:rsidRDefault="00CA0DF5" w:rsidP="00531CD2">
            <w:pPr>
              <w:keepNext/>
              <w:keepLines/>
              <w:tabs>
                <w:tab w:val="left" w:pos="567"/>
              </w:tabs>
              <w:spacing w:before="200"/>
              <w:jc w:val="both"/>
              <w:outlineLvl w:val="2"/>
              <w:rPr>
                <w:bCs/>
              </w:rPr>
            </w:pPr>
          </w:p>
        </w:tc>
        <w:tc>
          <w:tcPr>
            <w:tcW w:w="727" w:type="pct"/>
          </w:tcPr>
          <w:p w14:paraId="6D9701F3" w14:textId="77777777" w:rsidR="00CA0DF5" w:rsidRPr="001B44CC" w:rsidRDefault="00CA0DF5" w:rsidP="00531CD2">
            <w:pPr>
              <w:tabs>
                <w:tab w:val="left" w:pos="567"/>
              </w:tabs>
              <w:jc w:val="both"/>
              <w:rPr>
                <w:bCs/>
              </w:rPr>
            </w:pPr>
            <w:r w:rsidRPr="001B44CC">
              <w:rPr>
                <w:bCs/>
              </w:rPr>
              <w:t>Arhitect-șef</w:t>
            </w:r>
          </w:p>
        </w:tc>
        <w:tc>
          <w:tcPr>
            <w:tcW w:w="1000" w:type="pct"/>
          </w:tcPr>
          <w:p w14:paraId="5532A95C" w14:textId="77777777" w:rsidR="00CA0DF5" w:rsidRPr="001B44CC" w:rsidRDefault="00CA0DF5" w:rsidP="00531CD2">
            <w:pPr>
              <w:keepNext/>
              <w:keepLines/>
              <w:tabs>
                <w:tab w:val="left" w:pos="567"/>
              </w:tabs>
              <w:spacing w:before="200"/>
              <w:jc w:val="both"/>
              <w:outlineLvl w:val="2"/>
              <w:rPr>
                <w:bCs/>
              </w:rPr>
            </w:pPr>
          </w:p>
        </w:tc>
        <w:tc>
          <w:tcPr>
            <w:tcW w:w="1036" w:type="pct"/>
          </w:tcPr>
          <w:p w14:paraId="1397FF6C" w14:textId="77777777" w:rsidR="00CA0DF5" w:rsidRPr="001B44CC" w:rsidRDefault="00CA0DF5" w:rsidP="00531CD2">
            <w:pPr>
              <w:keepNext/>
              <w:keepLines/>
              <w:tabs>
                <w:tab w:val="left" w:pos="567"/>
              </w:tabs>
              <w:spacing w:before="200"/>
              <w:jc w:val="both"/>
              <w:outlineLvl w:val="2"/>
              <w:rPr>
                <w:bCs/>
              </w:rPr>
            </w:pPr>
          </w:p>
        </w:tc>
        <w:tc>
          <w:tcPr>
            <w:tcW w:w="1056" w:type="pct"/>
          </w:tcPr>
          <w:p w14:paraId="492E9346" w14:textId="77777777" w:rsidR="00CA0DF5" w:rsidRPr="001B44CC" w:rsidRDefault="00CA0DF5" w:rsidP="00531CD2">
            <w:pPr>
              <w:keepNext/>
              <w:keepLines/>
              <w:tabs>
                <w:tab w:val="left" w:pos="567"/>
              </w:tabs>
              <w:spacing w:before="200"/>
              <w:jc w:val="both"/>
              <w:outlineLvl w:val="2"/>
              <w:rPr>
                <w:bCs/>
              </w:rPr>
            </w:pPr>
          </w:p>
        </w:tc>
        <w:tc>
          <w:tcPr>
            <w:tcW w:w="908" w:type="pct"/>
          </w:tcPr>
          <w:p w14:paraId="1AD4B162" w14:textId="77777777" w:rsidR="00CA0DF5" w:rsidRPr="001B44CC" w:rsidRDefault="00CA0DF5" w:rsidP="00531CD2">
            <w:pPr>
              <w:keepNext/>
              <w:keepLines/>
              <w:tabs>
                <w:tab w:val="left" w:pos="567"/>
              </w:tabs>
              <w:spacing w:before="200"/>
              <w:jc w:val="both"/>
              <w:outlineLvl w:val="2"/>
              <w:rPr>
                <w:bCs/>
              </w:rPr>
            </w:pPr>
          </w:p>
        </w:tc>
      </w:tr>
      <w:tr w:rsidR="00CA0DF5" w:rsidRPr="001B44CC" w14:paraId="39598380" w14:textId="77777777" w:rsidTr="00531CD2">
        <w:trPr>
          <w:cantSplit/>
          <w:trHeight w:val="140"/>
        </w:trPr>
        <w:tc>
          <w:tcPr>
            <w:tcW w:w="273" w:type="pct"/>
          </w:tcPr>
          <w:p w14:paraId="2E82BCDB" w14:textId="77777777" w:rsidR="00CA0DF5" w:rsidRPr="001B44CC" w:rsidRDefault="00CA0DF5" w:rsidP="00531CD2">
            <w:pPr>
              <w:keepNext/>
              <w:keepLines/>
              <w:tabs>
                <w:tab w:val="left" w:pos="567"/>
              </w:tabs>
              <w:spacing w:before="200"/>
              <w:jc w:val="both"/>
              <w:outlineLvl w:val="2"/>
              <w:rPr>
                <w:bCs/>
              </w:rPr>
            </w:pPr>
          </w:p>
        </w:tc>
        <w:tc>
          <w:tcPr>
            <w:tcW w:w="727" w:type="pct"/>
          </w:tcPr>
          <w:p w14:paraId="6893F825" w14:textId="77777777" w:rsidR="00CA0DF5" w:rsidRPr="001B44CC" w:rsidRDefault="00CA0DF5" w:rsidP="00531CD2">
            <w:pPr>
              <w:tabs>
                <w:tab w:val="left" w:pos="567"/>
              </w:tabs>
              <w:jc w:val="both"/>
              <w:rPr>
                <w:bCs/>
              </w:rPr>
            </w:pPr>
            <w:r w:rsidRPr="001B44CC">
              <w:rPr>
                <w:bCs/>
              </w:rPr>
              <w:t>Inginer-șef</w:t>
            </w:r>
          </w:p>
        </w:tc>
        <w:tc>
          <w:tcPr>
            <w:tcW w:w="1000" w:type="pct"/>
          </w:tcPr>
          <w:p w14:paraId="0FA39470" w14:textId="77777777" w:rsidR="00CA0DF5" w:rsidRPr="001B44CC" w:rsidRDefault="00CA0DF5" w:rsidP="00531CD2">
            <w:pPr>
              <w:keepNext/>
              <w:keepLines/>
              <w:tabs>
                <w:tab w:val="left" w:pos="567"/>
              </w:tabs>
              <w:spacing w:before="200"/>
              <w:jc w:val="both"/>
              <w:outlineLvl w:val="2"/>
              <w:rPr>
                <w:bCs/>
              </w:rPr>
            </w:pPr>
          </w:p>
        </w:tc>
        <w:tc>
          <w:tcPr>
            <w:tcW w:w="1036" w:type="pct"/>
          </w:tcPr>
          <w:p w14:paraId="11823CDF" w14:textId="77777777" w:rsidR="00CA0DF5" w:rsidRPr="001B44CC" w:rsidRDefault="00CA0DF5" w:rsidP="00531CD2">
            <w:pPr>
              <w:keepNext/>
              <w:keepLines/>
              <w:tabs>
                <w:tab w:val="left" w:pos="567"/>
              </w:tabs>
              <w:spacing w:before="200"/>
              <w:jc w:val="both"/>
              <w:outlineLvl w:val="2"/>
              <w:rPr>
                <w:bCs/>
              </w:rPr>
            </w:pPr>
          </w:p>
        </w:tc>
        <w:tc>
          <w:tcPr>
            <w:tcW w:w="1056" w:type="pct"/>
          </w:tcPr>
          <w:p w14:paraId="4C65E29F" w14:textId="77777777" w:rsidR="00CA0DF5" w:rsidRPr="001B44CC" w:rsidRDefault="00CA0DF5" w:rsidP="00531CD2">
            <w:pPr>
              <w:keepNext/>
              <w:keepLines/>
              <w:tabs>
                <w:tab w:val="left" w:pos="567"/>
              </w:tabs>
              <w:spacing w:before="200"/>
              <w:jc w:val="both"/>
              <w:outlineLvl w:val="2"/>
              <w:rPr>
                <w:bCs/>
              </w:rPr>
            </w:pPr>
          </w:p>
        </w:tc>
        <w:tc>
          <w:tcPr>
            <w:tcW w:w="908" w:type="pct"/>
          </w:tcPr>
          <w:p w14:paraId="7BB3BCA8" w14:textId="77777777" w:rsidR="00CA0DF5" w:rsidRPr="001B44CC" w:rsidRDefault="00CA0DF5" w:rsidP="00531CD2">
            <w:pPr>
              <w:keepNext/>
              <w:keepLines/>
              <w:tabs>
                <w:tab w:val="left" w:pos="567"/>
              </w:tabs>
              <w:spacing w:before="200"/>
              <w:jc w:val="both"/>
              <w:outlineLvl w:val="2"/>
              <w:rPr>
                <w:bCs/>
              </w:rPr>
            </w:pPr>
          </w:p>
        </w:tc>
      </w:tr>
      <w:tr w:rsidR="00CA0DF5" w:rsidRPr="001B44CC" w14:paraId="10142DCC" w14:textId="77777777" w:rsidTr="00531CD2">
        <w:trPr>
          <w:cantSplit/>
          <w:trHeight w:val="140"/>
        </w:trPr>
        <w:tc>
          <w:tcPr>
            <w:tcW w:w="273" w:type="pct"/>
          </w:tcPr>
          <w:p w14:paraId="3A1692C0" w14:textId="77777777" w:rsidR="00CA0DF5" w:rsidRPr="001B44CC" w:rsidRDefault="00CA0DF5" w:rsidP="00531CD2">
            <w:pPr>
              <w:keepNext/>
              <w:keepLines/>
              <w:tabs>
                <w:tab w:val="left" w:pos="567"/>
              </w:tabs>
              <w:spacing w:before="200"/>
              <w:jc w:val="both"/>
              <w:outlineLvl w:val="2"/>
              <w:rPr>
                <w:bCs/>
              </w:rPr>
            </w:pPr>
          </w:p>
        </w:tc>
        <w:tc>
          <w:tcPr>
            <w:tcW w:w="727" w:type="pct"/>
          </w:tcPr>
          <w:p w14:paraId="0F08B402" w14:textId="77777777" w:rsidR="00CA0DF5" w:rsidRPr="001B44CC" w:rsidRDefault="00CA0DF5" w:rsidP="00531CD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531CD2">
            <w:pPr>
              <w:keepNext/>
              <w:keepLines/>
              <w:tabs>
                <w:tab w:val="left" w:pos="567"/>
              </w:tabs>
              <w:spacing w:before="200"/>
              <w:jc w:val="both"/>
              <w:outlineLvl w:val="2"/>
              <w:rPr>
                <w:bCs/>
              </w:rPr>
            </w:pPr>
          </w:p>
        </w:tc>
        <w:tc>
          <w:tcPr>
            <w:tcW w:w="1036" w:type="pct"/>
          </w:tcPr>
          <w:p w14:paraId="63BAAE3C" w14:textId="77777777" w:rsidR="00CA0DF5" w:rsidRPr="001B44CC" w:rsidRDefault="00CA0DF5" w:rsidP="00531CD2">
            <w:pPr>
              <w:keepNext/>
              <w:keepLines/>
              <w:tabs>
                <w:tab w:val="left" w:pos="567"/>
              </w:tabs>
              <w:spacing w:before="200"/>
              <w:jc w:val="both"/>
              <w:outlineLvl w:val="2"/>
              <w:rPr>
                <w:bCs/>
              </w:rPr>
            </w:pPr>
          </w:p>
        </w:tc>
        <w:tc>
          <w:tcPr>
            <w:tcW w:w="1056" w:type="pct"/>
          </w:tcPr>
          <w:p w14:paraId="0BBB0FBD" w14:textId="77777777" w:rsidR="00CA0DF5" w:rsidRPr="001B44CC" w:rsidRDefault="00CA0DF5" w:rsidP="00531CD2">
            <w:pPr>
              <w:keepNext/>
              <w:keepLines/>
              <w:tabs>
                <w:tab w:val="left" w:pos="567"/>
              </w:tabs>
              <w:spacing w:before="200"/>
              <w:jc w:val="both"/>
              <w:outlineLvl w:val="2"/>
              <w:rPr>
                <w:bCs/>
              </w:rPr>
            </w:pPr>
          </w:p>
        </w:tc>
        <w:tc>
          <w:tcPr>
            <w:tcW w:w="908" w:type="pct"/>
          </w:tcPr>
          <w:p w14:paraId="22577445" w14:textId="77777777" w:rsidR="00CA0DF5" w:rsidRPr="001B44CC" w:rsidRDefault="00CA0DF5" w:rsidP="00531CD2">
            <w:pPr>
              <w:keepNext/>
              <w:keepLines/>
              <w:tabs>
                <w:tab w:val="left" w:pos="567"/>
              </w:tabs>
              <w:spacing w:before="200"/>
              <w:jc w:val="both"/>
              <w:outlineLvl w:val="2"/>
              <w:rPr>
                <w:bCs/>
              </w:rPr>
            </w:pPr>
          </w:p>
        </w:tc>
      </w:tr>
      <w:tr w:rsidR="00CA0DF5" w:rsidRPr="001B44CC" w14:paraId="09C54A27" w14:textId="77777777" w:rsidTr="00531CD2">
        <w:trPr>
          <w:cantSplit/>
          <w:trHeight w:val="140"/>
        </w:trPr>
        <w:tc>
          <w:tcPr>
            <w:tcW w:w="273" w:type="pct"/>
          </w:tcPr>
          <w:p w14:paraId="712D9D75" w14:textId="77777777" w:rsidR="00CA0DF5" w:rsidRPr="001B44CC" w:rsidRDefault="00CA0DF5" w:rsidP="00531CD2">
            <w:pPr>
              <w:keepNext/>
              <w:keepLines/>
              <w:tabs>
                <w:tab w:val="left" w:pos="567"/>
              </w:tabs>
              <w:spacing w:before="200"/>
              <w:jc w:val="both"/>
              <w:outlineLvl w:val="2"/>
              <w:rPr>
                <w:bCs/>
              </w:rPr>
            </w:pPr>
          </w:p>
        </w:tc>
        <w:tc>
          <w:tcPr>
            <w:tcW w:w="727" w:type="pct"/>
          </w:tcPr>
          <w:p w14:paraId="7DFE941A" w14:textId="77777777" w:rsidR="00CA0DF5" w:rsidRPr="001B44CC" w:rsidRDefault="00CA0DF5" w:rsidP="00531CD2">
            <w:pPr>
              <w:tabs>
                <w:tab w:val="left" w:pos="567"/>
              </w:tabs>
              <w:jc w:val="both"/>
              <w:rPr>
                <w:bCs/>
              </w:rPr>
            </w:pPr>
            <w:r w:rsidRPr="001B44CC">
              <w:rPr>
                <w:bCs/>
              </w:rPr>
              <w:t>Maiştri</w:t>
            </w:r>
          </w:p>
        </w:tc>
        <w:tc>
          <w:tcPr>
            <w:tcW w:w="1000" w:type="pct"/>
          </w:tcPr>
          <w:p w14:paraId="2A849A5D" w14:textId="77777777" w:rsidR="00CA0DF5" w:rsidRPr="001B44CC" w:rsidRDefault="00CA0DF5" w:rsidP="00531CD2">
            <w:pPr>
              <w:keepNext/>
              <w:keepLines/>
              <w:tabs>
                <w:tab w:val="left" w:pos="567"/>
              </w:tabs>
              <w:spacing w:before="200"/>
              <w:jc w:val="both"/>
              <w:outlineLvl w:val="2"/>
              <w:rPr>
                <w:bCs/>
              </w:rPr>
            </w:pPr>
          </w:p>
        </w:tc>
        <w:tc>
          <w:tcPr>
            <w:tcW w:w="1036" w:type="pct"/>
          </w:tcPr>
          <w:p w14:paraId="3C22B16F" w14:textId="77777777" w:rsidR="00CA0DF5" w:rsidRPr="001B44CC" w:rsidRDefault="00CA0DF5" w:rsidP="00531CD2">
            <w:pPr>
              <w:keepNext/>
              <w:keepLines/>
              <w:tabs>
                <w:tab w:val="left" w:pos="567"/>
              </w:tabs>
              <w:spacing w:before="200"/>
              <w:jc w:val="both"/>
              <w:outlineLvl w:val="2"/>
              <w:rPr>
                <w:bCs/>
              </w:rPr>
            </w:pPr>
          </w:p>
        </w:tc>
        <w:tc>
          <w:tcPr>
            <w:tcW w:w="1056" w:type="pct"/>
          </w:tcPr>
          <w:p w14:paraId="19FDCC63" w14:textId="77777777" w:rsidR="00CA0DF5" w:rsidRPr="001B44CC" w:rsidRDefault="00CA0DF5" w:rsidP="00531CD2">
            <w:pPr>
              <w:keepNext/>
              <w:keepLines/>
              <w:tabs>
                <w:tab w:val="left" w:pos="567"/>
              </w:tabs>
              <w:spacing w:before="200"/>
              <w:jc w:val="both"/>
              <w:outlineLvl w:val="2"/>
              <w:rPr>
                <w:bCs/>
              </w:rPr>
            </w:pPr>
          </w:p>
        </w:tc>
        <w:tc>
          <w:tcPr>
            <w:tcW w:w="908" w:type="pct"/>
          </w:tcPr>
          <w:p w14:paraId="3896BC5F" w14:textId="77777777" w:rsidR="00CA0DF5" w:rsidRPr="001B44CC" w:rsidRDefault="00CA0DF5" w:rsidP="00531CD2">
            <w:pPr>
              <w:keepNext/>
              <w:keepLines/>
              <w:tabs>
                <w:tab w:val="left" w:pos="567"/>
              </w:tabs>
              <w:spacing w:before="200"/>
              <w:jc w:val="both"/>
              <w:outlineLvl w:val="2"/>
              <w:rPr>
                <w:bCs/>
              </w:rPr>
            </w:pPr>
          </w:p>
        </w:tc>
      </w:tr>
      <w:tr w:rsidR="00CA0DF5" w:rsidRPr="001B44CC" w14:paraId="16BFDC5B" w14:textId="77777777" w:rsidTr="00531CD2">
        <w:trPr>
          <w:cantSplit/>
          <w:trHeight w:val="1270"/>
        </w:trPr>
        <w:tc>
          <w:tcPr>
            <w:tcW w:w="273" w:type="pct"/>
          </w:tcPr>
          <w:p w14:paraId="70BA7223" w14:textId="77777777" w:rsidR="00CA0DF5" w:rsidRPr="001B44CC" w:rsidRDefault="00CA0DF5" w:rsidP="00531CD2">
            <w:pPr>
              <w:keepNext/>
              <w:keepLines/>
              <w:tabs>
                <w:tab w:val="left" w:pos="567"/>
              </w:tabs>
              <w:spacing w:before="200"/>
              <w:jc w:val="both"/>
              <w:outlineLvl w:val="2"/>
              <w:rPr>
                <w:bCs/>
              </w:rPr>
            </w:pPr>
          </w:p>
        </w:tc>
        <w:tc>
          <w:tcPr>
            <w:tcW w:w="727" w:type="pct"/>
          </w:tcPr>
          <w:p w14:paraId="3BB99CDB" w14:textId="77777777" w:rsidR="00CA0DF5" w:rsidRPr="001B44CC" w:rsidRDefault="00CA0DF5" w:rsidP="00531CD2">
            <w:pPr>
              <w:tabs>
                <w:tab w:val="left" w:pos="567"/>
              </w:tabs>
              <w:jc w:val="both"/>
              <w:rPr>
                <w:bCs/>
              </w:rPr>
            </w:pPr>
            <w:r w:rsidRPr="001B44CC">
              <w:rPr>
                <w:bCs/>
              </w:rPr>
              <w:t>Specialişti</w:t>
            </w:r>
          </w:p>
          <w:p w14:paraId="5AC34603" w14:textId="77777777" w:rsidR="00CA0DF5" w:rsidRPr="001B44CC" w:rsidRDefault="00CA0DF5" w:rsidP="00531CD2">
            <w:pPr>
              <w:tabs>
                <w:tab w:val="left" w:pos="567"/>
              </w:tabs>
              <w:jc w:val="both"/>
              <w:rPr>
                <w:bCs/>
              </w:rPr>
            </w:pPr>
            <w:r w:rsidRPr="001B44CC">
              <w:rPr>
                <w:bCs/>
              </w:rPr>
              <w:t>……………</w:t>
            </w:r>
          </w:p>
          <w:p w14:paraId="1061D3BC" w14:textId="77777777" w:rsidR="00CA0DF5" w:rsidRPr="001B44CC" w:rsidRDefault="00CA0DF5" w:rsidP="00531CD2">
            <w:pPr>
              <w:tabs>
                <w:tab w:val="left" w:pos="567"/>
              </w:tabs>
              <w:jc w:val="both"/>
              <w:rPr>
                <w:bCs/>
              </w:rPr>
            </w:pPr>
            <w:r w:rsidRPr="001B44CC">
              <w:rPr>
                <w:bCs/>
              </w:rPr>
              <w:t>……………</w:t>
            </w:r>
          </w:p>
          <w:p w14:paraId="14048354" w14:textId="77777777" w:rsidR="00CA0DF5" w:rsidRPr="001B44CC" w:rsidRDefault="00CA0DF5" w:rsidP="00531CD2">
            <w:pPr>
              <w:tabs>
                <w:tab w:val="left" w:pos="567"/>
              </w:tabs>
              <w:jc w:val="both"/>
              <w:rPr>
                <w:bCs/>
              </w:rPr>
            </w:pPr>
            <w:r w:rsidRPr="001B44CC">
              <w:rPr>
                <w:bCs/>
              </w:rPr>
              <w:t>…………….</w:t>
            </w:r>
          </w:p>
        </w:tc>
        <w:tc>
          <w:tcPr>
            <w:tcW w:w="1000" w:type="pct"/>
          </w:tcPr>
          <w:p w14:paraId="0C2EF18E" w14:textId="77777777" w:rsidR="00CA0DF5" w:rsidRPr="001B44CC" w:rsidRDefault="00CA0DF5" w:rsidP="00531CD2">
            <w:pPr>
              <w:keepNext/>
              <w:keepLines/>
              <w:tabs>
                <w:tab w:val="left" w:pos="567"/>
              </w:tabs>
              <w:spacing w:before="200"/>
              <w:jc w:val="both"/>
              <w:outlineLvl w:val="2"/>
              <w:rPr>
                <w:bCs/>
              </w:rPr>
            </w:pPr>
          </w:p>
        </w:tc>
        <w:tc>
          <w:tcPr>
            <w:tcW w:w="1036" w:type="pct"/>
          </w:tcPr>
          <w:p w14:paraId="7FF5855C" w14:textId="77777777" w:rsidR="00CA0DF5" w:rsidRPr="001B44CC" w:rsidRDefault="00CA0DF5" w:rsidP="00531CD2">
            <w:pPr>
              <w:keepNext/>
              <w:keepLines/>
              <w:tabs>
                <w:tab w:val="left" w:pos="567"/>
              </w:tabs>
              <w:spacing w:before="200"/>
              <w:jc w:val="both"/>
              <w:outlineLvl w:val="2"/>
              <w:rPr>
                <w:bCs/>
              </w:rPr>
            </w:pPr>
          </w:p>
        </w:tc>
        <w:tc>
          <w:tcPr>
            <w:tcW w:w="1056" w:type="pct"/>
          </w:tcPr>
          <w:p w14:paraId="090A2425" w14:textId="77777777" w:rsidR="00CA0DF5" w:rsidRPr="001B44CC" w:rsidRDefault="00CA0DF5" w:rsidP="00531CD2">
            <w:pPr>
              <w:keepNext/>
              <w:keepLines/>
              <w:tabs>
                <w:tab w:val="left" w:pos="567"/>
              </w:tabs>
              <w:spacing w:before="200"/>
              <w:jc w:val="both"/>
              <w:outlineLvl w:val="2"/>
              <w:rPr>
                <w:bCs/>
              </w:rPr>
            </w:pPr>
          </w:p>
        </w:tc>
        <w:tc>
          <w:tcPr>
            <w:tcW w:w="908" w:type="pct"/>
          </w:tcPr>
          <w:p w14:paraId="65194D85" w14:textId="77777777" w:rsidR="00CA0DF5" w:rsidRPr="001B44CC" w:rsidRDefault="00CA0DF5" w:rsidP="00531CD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Pr="001B44CC" w:rsidRDefault="00CA0DF5"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bookmarkEnd w:id="5"/>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Pr="001B44CC" w:rsidRDefault="0028251A"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2" w:name="_Toc449692118"/>
      <w:bookmarkStart w:id="13" w:name="_Toc390252621"/>
      <w:r w:rsidRPr="001B44CC">
        <w:rPr>
          <w:rFonts w:ascii="Times New Roman" w:hAnsi="Times New Roman" w:cs="Times New Roman"/>
          <w:bCs w:val="0"/>
          <w:color w:val="auto"/>
          <w:sz w:val="28"/>
          <w:szCs w:val="28"/>
        </w:rPr>
        <w:t>CAIET DE SARCINI</w:t>
      </w:r>
      <w:bookmarkEnd w:id="12"/>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3"/>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4BCAA577" w14:textId="49B8CB81" w:rsidR="007F0EF9" w:rsidRDefault="0003591A" w:rsidP="007F0EF9">
      <w:pPr>
        <w:ind w:left="-108" w:firstLine="817"/>
        <w:jc w:val="both"/>
        <w:rPr>
          <w:b/>
          <w:bCs/>
        </w:rPr>
      </w:pPr>
      <w:r w:rsidRPr="001B44CC">
        <w:rPr>
          <w:b/>
          <w:bCs/>
        </w:rPr>
        <w:t>Obiectul</w:t>
      </w:r>
      <w:r w:rsidR="00D00466" w:rsidRPr="001B44CC">
        <w:rPr>
          <w:b/>
          <w:bCs/>
        </w:rPr>
        <w:t>:</w:t>
      </w:r>
      <w:r w:rsidR="00D00466" w:rsidRPr="001B44CC">
        <w:t xml:space="preserve"> </w:t>
      </w:r>
      <w:r w:rsidR="007F0EF9">
        <w:rPr>
          <w:lang w:eastAsia="ru-RU"/>
        </w:rPr>
        <w:t>L</w:t>
      </w:r>
      <w:r w:rsidR="007F0EF9" w:rsidRPr="00B16D62">
        <w:rPr>
          <w:lang w:eastAsia="ru-RU"/>
        </w:rPr>
        <w:t>ucrări</w:t>
      </w:r>
      <w:r w:rsidR="007F0EF9">
        <w:rPr>
          <w:lang w:eastAsia="ru-RU"/>
        </w:rPr>
        <w:t xml:space="preserve"> </w:t>
      </w:r>
      <w:r w:rsidR="007F0EF9" w:rsidRPr="00B16D62">
        <w:rPr>
          <w:lang w:eastAsia="ru-RU"/>
        </w:rPr>
        <w:t>de replanificare a încăperilor de la parterul imobilului din str. A.Pușkin, 42, mun. Chișinău</w:t>
      </w:r>
      <w:r w:rsidR="00E70D6A">
        <w:rPr>
          <w:lang w:eastAsia="ru-RU"/>
        </w:rPr>
        <w:t xml:space="preserve"> (reprtat)</w:t>
      </w:r>
      <w:r w:rsidR="007F0EF9" w:rsidRPr="001B44CC">
        <w:rPr>
          <w:b/>
          <w:bCs/>
        </w:rPr>
        <w:t xml:space="preserve"> </w:t>
      </w:r>
    </w:p>
    <w:p w14:paraId="6EFC4702" w14:textId="05DEB4CC" w:rsidR="00233538" w:rsidRPr="001B44CC" w:rsidRDefault="0003591A" w:rsidP="007F0EF9">
      <w:pPr>
        <w:ind w:left="-108" w:firstLine="817"/>
        <w:jc w:val="both"/>
        <w:rPr>
          <w:i/>
        </w:rPr>
      </w:pPr>
      <w:r w:rsidRPr="001B44CC">
        <w:rPr>
          <w:b/>
          <w:bCs/>
        </w:rPr>
        <w:t>Autoritatea contractantă</w:t>
      </w:r>
      <w:r w:rsidR="00D00466" w:rsidRPr="001B44CC">
        <w:t xml:space="preserve">: </w:t>
      </w:r>
      <w:r w:rsidR="00D00466" w:rsidRPr="001B44CC">
        <w:rPr>
          <w:i/>
          <w:iCs/>
        </w:rPr>
        <w:t>Agenția Servicii Publice, mun.</w:t>
      </w:r>
      <w:r w:rsidR="00D00466" w:rsidRPr="001B44CC">
        <w:rPr>
          <w:b/>
          <w:i/>
          <w:iCs/>
        </w:rPr>
        <w:t xml:space="preserve"> </w:t>
      </w:r>
      <w:r w:rsidR="00D00466" w:rsidRPr="001B44CC">
        <w:rPr>
          <w:i/>
          <w:iCs/>
        </w:rPr>
        <w:t>Chişinău, str. A. Puşkin, 42</w:t>
      </w:r>
    </w:p>
    <w:p w14:paraId="16402914" w14:textId="77777777" w:rsidR="00D00466" w:rsidRPr="001B44CC" w:rsidRDefault="00D00466" w:rsidP="00196AB4">
      <w:pPr>
        <w:pStyle w:val="cp"/>
        <w:ind w:firstLine="709"/>
        <w:jc w:val="both"/>
        <w:rPr>
          <w:sz w:val="12"/>
          <w:szCs w:val="12"/>
        </w:rPr>
      </w:pPr>
    </w:p>
    <w:p w14:paraId="497A99E6" w14:textId="34F7D5F8" w:rsidR="001225E0" w:rsidRPr="001B44CC" w:rsidRDefault="0003591A" w:rsidP="00603794">
      <w:pPr>
        <w:pStyle w:val="cp"/>
        <w:ind w:firstLine="709"/>
        <w:jc w:val="both"/>
        <w:rPr>
          <w:rStyle w:val="fontstyle01"/>
          <w:rFonts w:eastAsiaTheme="majorEastAsia"/>
          <w:i/>
          <w:iCs/>
        </w:rPr>
      </w:pPr>
      <w:r w:rsidRPr="001B44CC">
        <w:t>1. Descriere generală</w:t>
      </w:r>
      <w:r w:rsidR="005E0DA9" w:rsidRPr="001B44CC">
        <w:t xml:space="preserve"> </w:t>
      </w:r>
      <w:r w:rsidR="007F0EF9" w:rsidRPr="007F0EF9">
        <w:rPr>
          <w:b w:val="0"/>
          <w:bCs w:val="0"/>
          <w:i/>
          <w:iCs/>
        </w:rPr>
        <w:t>Lucrări de replanificare a încăperilor de la parterul imobilului din str. A.Pușkin, 42, mun. Chișinău</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(şantierul) lucrărilor, descrierea generală a obiectelor lucrării, detalii specifice de amplasare etc.</w:t>
      </w:r>
    </w:p>
    <w:p w14:paraId="61B03973" w14:textId="17BCE492" w:rsidR="00233538" w:rsidRPr="001B44CC" w:rsidRDefault="00D00466" w:rsidP="0083431F">
      <w:pPr>
        <w:ind w:left="709"/>
        <w:jc w:val="both"/>
        <w:rPr>
          <w:bCs/>
          <w:i/>
          <w:iCs/>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D4BD0" w:rsidRPr="001B44CC">
        <w:rPr>
          <w:bCs/>
          <w:i/>
          <w:iCs/>
        </w:rPr>
        <w:t>nu se aplică.</w:t>
      </w:r>
    </w:p>
    <w:p w14:paraId="4098CDEA" w14:textId="77777777" w:rsidR="00233538" w:rsidRPr="001B44CC" w:rsidRDefault="0003591A" w:rsidP="00196AB4">
      <w:pPr>
        <w:ind w:firstLine="709"/>
        <w:jc w:val="both"/>
        <w:rPr>
          <w:sz w:val="20"/>
          <w:szCs w:val="20"/>
        </w:rPr>
      </w:pPr>
      <w:r w:rsidRPr="001B44CC">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1B44CC" w:rsidRDefault="00D00466" w:rsidP="00196AB4">
      <w:pPr>
        <w:ind w:firstLine="709"/>
        <w:jc w:val="both"/>
        <w:rPr>
          <w:b/>
          <w:sz w:val="12"/>
          <w:szCs w:val="12"/>
        </w:rPr>
      </w:pPr>
    </w:p>
    <w:p w14:paraId="41205B61" w14:textId="1AFDDB1A" w:rsidR="00233538" w:rsidRPr="001B44CC" w:rsidRDefault="0003591A" w:rsidP="00196AB4">
      <w:pPr>
        <w:ind w:firstLine="709"/>
        <w:jc w:val="both"/>
        <w:rPr>
          <w:b/>
        </w:rPr>
      </w:pPr>
      <w:r w:rsidRPr="001B44CC">
        <w:rPr>
          <w:b/>
        </w:rPr>
        <w:t>3. Materiale, compatibilităţi, reglementări tehnice şi standarde utilizate</w:t>
      </w:r>
      <w:r w:rsidR="005706A9" w:rsidRPr="001B44CC">
        <w:rPr>
          <w:b/>
        </w:rPr>
        <w:t xml:space="preserve">: </w:t>
      </w:r>
      <w:r w:rsidR="00642B91" w:rsidRPr="001B44CC">
        <w:rPr>
          <w:bCs/>
          <w:i/>
          <w:iCs/>
          <w:noProof w:val="0"/>
          <w:lang w:eastAsia="ru-RU"/>
        </w:rPr>
        <w:t>A</w:t>
      </w:r>
      <w:r w:rsidR="005706A9" w:rsidRPr="001B44CC">
        <w:rPr>
          <w:bCs/>
          <w:i/>
          <w:iCs/>
          <w:noProof w:val="0"/>
          <w:lang w:eastAsia="ru-RU"/>
        </w:rPr>
        <w:t>ctul normativ CPL.01.01-2012</w:t>
      </w:r>
      <w:r w:rsidR="005706A9" w:rsidRPr="001B44CC">
        <w:rPr>
          <w:bCs/>
          <w:noProof w:val="0"/>
          <w:lang w:eastAsia="ru-RU"/>
        </w:rPr>
        <w:t xml:space="preserve"> </w:t>
      </w:r>
      <w:r w:rsidR="005706A9" w:rsidRPr="001B44CC">
        <w:rPr>
          <w:bCs/>
          <w:i/>
          <w:iCs/>
          <w:noProof w:val="0"/>
          <w:lang w:eastAsia="ru-RU"/>
        </w:rPr>
        <w:t>„Instrucțiuni privind întocmirea devizelor pentru lucrările de construcții-montaj prin metoda de resurse”</w:t>
      </w:r>
    </w:p>
    <w:p w14:paraId="115E7C1F" w14:textId="5DFDA987" w:rsidR="00233538" w:rsidRPr="001B44CC" w:rsidRDefault="0003591A" w:rsidP="00196AB4">
      <w:pPr>
        <w:ind w:firstLine="709"/>
        <w:jc w:val="both"/>
        <w:rPr>
          <w:sz w:val="20"/>
          <w:szCs w:val="20"/>
        </w:rPr>
      </w:pPr>
      <w:r w:rsidRPr="001B44CC">
        <w:rPr>
          <w:sz w:val="20"/>
          <w:szCs w:val="20"/>
        </w:rPr>
        <w:t xml:space="preserve">Se precizează calitatea, conformitatea şi aplicabilitatea materialelor; legislaţia, reglementările tehnice şi standardele aplicate; recepţia materialelor şi a lucrărilor; durata de </w:t>
      </w:r>
      <w:r w:rsidR="00D8130E" w:rsidRPr="001B44CC">
        <w:rPr>
          <w:sz w:val="20"/>
          <w:szCs w:val="20"/>
        </w:rPr>
        <w:t>executare</w:t>
      </w:r>
      <w:r w:rsidRPr="001B44CC">
        <w:rPr>
          <w:sz w:val="20"/>
          <w:szCs w:val="20"/>
        </w:rPr>
        <w:t xml:space="preserve"> a lucrărilor şi responsabilitatea pentru termenele şi calitatea lucrărilor</w:t>
      </w:r>
      <w:r w:rsidR="005706A9" w:rsidRPr="001B44CC">
        <w:rPr>
          <w:sz w:val="20"/>
          <w:szCs w:val="20"/>
        </w:rPr>
        <w:t>.</w:t>
      </w:r>
    </w:p>
    <w:p w14:paraId="72AC6CFC" w14:textId="77777777" w:rsidR="006E40CE" w:rsidRPr="001B44CC" w:rsidRDefault="006E40CE" w:rsidP="00196AB4">
      <w:pPr>
        <w:ind w:firstLine="709"/>
        <w:jc w:val="both"/>
        <w:rPr>
          <w:b/>
          <w:sz w:val="12"/>
          <w:szCs w:val="12"/>
        </w:rPr>
      </w:pPr>
    </w:p>
    <w:p w14:paraId="70CC699B" w14:textId="699308F0" w:rsidR="00233538" w:rsidRPr="001B44CC" w:rsidRDefault="0003591A" w:rsidP="00196AB4">
      <w:pPr>
        <w:ind w:firstLine="709"/>
        <w:jc w:val="both"/>
        <w:rPr>
          <w:b/>
        </w:rPr>
      </w:pPr>
      <w:r w:rsidRPr="001B44CC">
        <w:rPr>
          <w:b/>
        </w:rPr>
        <w:t>4. Mostre</w:t>
      </w:r>
      <w:r w:rsidR="005C3734" w:rsidRPr="001B44CC">
        <w:rPr>
          <w:b/>
        </w:rPr>
        <w:t xml:space="preserve">: </w:t>
      </w:r>
      <w:r w:rsidR="005C3734" w:rsidRPr="001B44CC">
        <w:rPr>
          <w:bCs/>
          <w:i/>
          <w:iCs/>
        </w:rPr>
        <w:t>nu se aplică.</w:t>
      </w:r>
    </w:p>
    <w:p w14:paraId="6CFC4FEC" w14:textId="37F119D7" w:rsidR="00233538" w:rsidRPr="001B44CC" w:rsidRDefault="0003591A" w:rsidP="00196AB4">
      <w:pPr>
        <w:ind w:firstLine="709"/>
        <w:jc w:val="both"/>
        <w:rPr>
          <w:sz w:val="20"/>
          <w:szCs w:val="20"/>
        </w:rPr>
      </w:pPr>
      <w:r w:rsidRPr="001B44CC">
        <w:rPr>
          <w:sz w:val="20"/>
          <w:szCs w:val="20"/>
        </w:rPr>
        <w:t>Se precizează modul de prezentare a mostrelor la toate produsele utilizate.</w:t>
      </w:r>
    </w:p>
    <w:p w14:paraId="3779170F" w14:textId="77777777" w:rsidR="005D4BD0" w:rsidRPr="001B44CC" w:rsidRDefault="005D4BD0"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77777777" w:rsidR="005D4BD0" w:rsidRPr="001B44CC" w:rsidRDefault="0003591A" w:rsidP="005D4BD0">
      <w:pPr>
        <w:ind w:firstLine="709"/>
        <w:jc w:val="both"/>
        <w:rPr>
          <w:b/>
        </w:rPr>
      </w:pPr>
      <w:r w:rsidRPr="001B44CC">
        <w:rPr>
          <w:b/>
        </w:rPr>
        <w:t>7. Remedierea viciilor ascunse şi a defectelor</w:t>
      </w:r>
      <w:r w:rsidR="005D4BD0" w:rsidRPr="001B44CC">
        <w:rPr>
          <w:b/>
        </w:rPr>
        <w:t xml:space="preserve">: </w:t>
      </w:r>
      <w:r w:rsidR="005D4BD0" w:rsidRPr="001B44CC">
        <w:rPr>
          <w:bCs/>
          <w:i/>
          <w:iCs/>
        </w:rPr>
        <w:t>nu se aplică.</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lastRenderedPageBreak/>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7777777"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5D4BD0" w:rsidRPr="001B44CC">
        <w:rPr>
          <w:bCs/>
          <w:i/>
          <w:iCs/>
        </w:rPr>
        <w:t>nu se aplică.</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77777777"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C537A6" w:rsidRPr="001B44CC">
        <w:rPr>
          <w:bCs/>
          <w:i/>
          <w:iCs/>
        </w:rPr>
        <w:t>nu se aplică.</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625534D8"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4F61B3" w:rsidRPr="001B44CC">
        <w:rPr>
          <w:bCs/>
          <w:i/>
          <w:iCs/>
        </w:rPr>
        <w:t>nu se aplică.</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1B44CC" w:rsidRDefault="00F4030F" w:rsidP="00196AB4">
      <w:pPr>
        <w:ind w:firstLine="709"/>
        <w:jc w:val="both"/>
        <w:rPr>
          <w:b/>
        </w:rPr>
      </w:pPr>
      <w:r w:rsidRPr="001B44CC">
        <w:rPr>
          <w:b/>
        </w:rPr>
        <w:t>18. Documente obligatorii la depunerea ofertei</w:t>
      </w:r>
      <w:r w:rsidR="00BF5D8D" w:rsidRPr="001B44CC">
        <w:rPr>
          <w:b/>
        </w:rPr>
        <w:t xml:space="preserve">: </w:t>
      </w:r>
      <w:r w:rsidR="005515D6" w:rsidRPr="001B44CC">
        <w:rPr>
          <w:bCs/>
          <w:i/>
          <w:iCs/>
        </w:rPr>
        <w:t>Conform pct. 17</w:t>
      </w:r>
      <w:r w:rsidR="005515D6" w:rsidRPr="001B44CC">
        <w:rPr>
          <w:i/>
          <w:iCs/>
        </w:rPr>
        <w:t xml:space="preserve"> din Anunțul de participare.</w:t>
      </w:r>
    </w:p>
    <w:p w14:paraId="70CDF132" w14:textId="5251144A" w:rsidR="00F4030F" w:rsidRPr="001B44CC" w:rsidRDefault="009A6B71" w:rsidP="00F4030F">
      <w:pPr>
        <w:ind w:firstLine="709"/>
        <w:jc w:val="both"/>
        <w:rPr>
          <w:sz w:val="20"/>
          <w:szCs w:val="20"/>
        </w:rPr>
      </w:pPr>
      <w:r w:rsidRPr="001B44CC">
        <w:rPr>
          <w:sz w:val="20"/>
          <w:szCs w:val="20"/>
        </w:rPr>
        <w:t>La punctul</w:t>
      </w:r>
      <w:r w:rsidR="00F4030F" w:rsidRPr="001B44CC">
        <w:rPr>
          <w:sz w:val="20"/>
          <w:szCs w:val="20"/>
        </w:rPr>
        <w:t xml:space="preserve"> dat autoritatea contractantă indică care documente sunt obligatorii de a fi prezentate la depunerea ofertei</w:t>
      </w:r>
      <w:r w:rsidRPr="001B44CC">
        <w:rPr>
          <w:sz w:val="20"/>
          <w:szCs w:val="20"/>
        </w:rPr>
        <w:t xml:space="preserve"> prin intermediul SIA RSAP</w:t>
      </w:r>
      <w:r w:rsidR="00F4030F" w:rsidRPr="001B44CC">
        <w:rPr>
          <w:sz w:val="20"/>
          <w:szCs w:val="20"/>
        </w:rPr>
        <w:t>. La fel</w:t>
      </w:r>
      <w:r w:rsidRPr="001B44CC">
        <w:rPr>
          <w:sz w:val="20"/>
          <w:szCs w:val="20"/>
        </w:rPr>
        <w:t>, tot aici</w:t>
      </w:r>
      <w:r w:rsidR="009D665E" w:rsidRPr="001B44CC">
        <w:rPr>
          <w:sz w:val="20"/>
          <w:szCs w:val="20"/>
        </w:rPr>
        <w:t>se indică</w:t>
      </w:r>
      <w:r w:rsidR="00F4030F" w:rsidRPr="001B44CC">
        <w:rPr>
          <w:sz w:val="20"/>
          <w:szCs w:val="20"/>
        </w:rPr>
        <w:t xml:space="preserve"> documentele c</w:t>
      </w:r>
      <w:r w:rsidRPr="001B44CC">
        <w:rPr>
          <w:sz w:val="20"/>
          <w:szCs w:val="20"/>
        </w:rPr>
        <w:t>e conțin</w:t>
      </w:r>
      <w:r w:rsidR="00F4030F" w:rsidRPr="001B44CC">
        <w:rPr>
          <w:sz w:val="20"/>
          <w:szCs w:val="20"/>
        </w:rPr>
        <w:t xml:space="preserve"> date cu caracter personal, care nu se </w:t>
      </w:r>
      <w:r w:rsidRPr="001B44CC">
        <w:rPr>
          <w:sz w:val="20"/>
          <w:szCs w:val="20"/>
        </w:rPr>
        <w:t>depun prin intermediul SIA RSAP</w:t>
      </w:r>
      <w:r w:rsidR="00F4030F" w:rsidRPr="001B44CC">
        <w:rPr>
          <w:sz w:val="20"/>
          <w:szCs w:val="20"/>
        </w:rPr>
        <w:t xml:space="preserve"> și </w:t>
      </w:r>
      <w:r w:rsidRPr="001B44CC">
        <w:rPr>
          <w:sz w:val="20"/>
          <w:szCs w:val="20"/>
        </w:rPr>
        <w:t xml:space="preserve">nu </w:t>
      </w:r>
      <w:r w:rsidR="00F4030F" w:rsidRPr="001B44CC">
        <w:rPr>
          <w:sz w:val="20"/>
          <w:szCs w:val="20"/>
        </w:rPr>
        <w:t>sunt publice pentru toți</w:t>
      </w:r>
      <w:r w:rsidRPr="001B44CC">
        <w:rPr>
          <w:sz w:val="20"/>
          <w:szCs w:val="20"/>
        </w:rPr>
        <w:t>.</w:t>
      </w:r>
    </w:p>
    <w:p w14:paraId="21768D0B" w14:textId="05941AFE" w:rsidR="005515D6" w:rsidRPr="001B44CC" w:rsidRDefault="005515D6" w:rsidP="005515D6">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1B44CC">
        <w:rPr>
          <w:i/>
          <w:iCs/>
          <w:lang w:eastAsia="ru-RU"/>
        </w:rPr>
        <w:t>aprobată prin Ordinul Ministrului finanţelor nr. 115 din 15.09.2021.</w:t>
      </w:r>
    </w:p>
    <w:p w14:paraId="77F8DE56" w14:textId="77777777" w:rsidR="005515D6" w:rsidRPr="001B44CC" w:rsidRDefault="005515D6" w:rsidP="00F4030F">
      <w:pPr>
        <w:ind w:firstLine="709"/>
        <w:jc w:val="both"/>
        <w:rPr>
          <w:sz w:val="20"/>
          <w:szCs w:val="20"/>
        </w:rPr>
      </w:pPr>
    </w:p>
    <w:p w14:paraId="5924C0D7" w14:textId="77777777" w:rsidR="005D4BD0" w:rsidRPr="001B44CC" w:rsidRDefault="005D4BD0" w:rsidP="00196AB4">
      <w:pPr>
        <w:ind w:firstLine="709"/>
        <w:jc w:val="both"/>
        <w:rPr>
          <w:b/>
          <w:sz w:val="12"/>
          <w:szCs w:val="12"/>
        </w:rPr>
      </w:pPr>
    </w:p>
    <w:p w14:paraId="1E441970" w14:textId="77777777" w:rsidR="009D0FE6" w:rsidRPr="001B44CC" w:rsidRDefault="00F4030F" w:rsidP="009D0FE6">
      <w:pPr>
        <w:ind w:firstLine="709"/>
        <w:jc w:val="both"/>
        <w:rPr>
          <w:b/>
        </w:rPr>
      </w:pPr>
      <w:r w:rsidRPr="001B44CC">
        <w:rPr>
          <w:b/>
        </w:rPr>
        <w:t>19. Documente obligatorii la evaluarea ofertelor</w:t>
      </w:r>
      <w:r w:rsidR="006A3ED1" w:rsidRPr="001B44CC">
        <w:rPr>
          <w:b/>
        </w:rPr>
        <w:t xml:space="preserve">: </w:t>
      </w:r>
      <w:r w:rsidR="009D0FE6" w:rsidRPr="001B44CC">
        <w:rPr>
          <w:bCs/>
          <w:i/>
          <w:iCs/>
        </w:rPr>
        <w:t>Conform pct. 17</w:t>
      </w:r>
      <w:r w:rsidR="009D0FE6" w:rsidRPr="001B44CC">
        <w:rPr>
          <w:i/>
          <w:iCs/>
        </w:rPr>
        <w:t xml:space="preserve"> din Anunțul de participare.</w:t>
      </w:r>
    </w:p>
    <w:p w14:paraId="6713D000" w14:textId="77777777" w:rsidR="009A6B71" w:rsidRPr="001B44CC" w:rsidRDefault="009A6B71" w:rsidP="009A6B71">
      <w:pPr>
        <w:ind w:firstLine="709"/>
        <w:jc w:val="both"/>
        <w:rPr>
          <w:sz w:val="20"/>
          <w:szCs w:val="20"/>
        </w:rPr>
      </w:pPr>
      <w:r w:rsidRPr="001B44CC">
        <w:rPr>
          <w:sz w:val="20"/>
          <w:szCs w:val="20"/>
        </w:rPr>
        <w:t xml:space="preserve">La punctul </w:t>
      </w:r>
      <w:r w:rsidR="00F4030F" w:rsidRPr="001B44CC">
        <w:rPr>
          <w:sz w:val="20"/>
          <w:szCs w:val="20"/>
        </w:rPr>
        <w:t xml:space="preserve">dat autoritatea contractantă indică care documente sunt obligatorii de a fi prezentate </w:t>
      </w:r>
      <w:r w:rsidRPr="001B44CC">
        <w:rPr>
          <w:sz w:val="20"/>
          <w:szCs w:val="20"/>
        </w:rPr>
        <w:t xml:space="preserve">în SIA RSAP </w:t>
      </w:r>
      <w:r w:rsidR="00F4030F" w:rsidRPr="001B44CC">
        <w:rPr>
          <w:sz w:val="20"/>
          <w:szCs w:val="20"/>
        </w:rPr>
        <w:t>la evaluarea ofertei</w:t>
      </w:r>
      <w:r w:rsidRPr="001B44CC">
        <w:rPr>
          <w:sz w:val="20"/>
          <w:szCs w:val="20"/>
        </w:rPr>
        <w:t xml:space="preserve">. La fel, tot aici </w:t>
      </w:r>
      <w:r w:rsidR="009D665E" w:rsidRPr="001B44CC">
        <w:rPr>
          <w:sz w:val="20"/>
          <w:szCs w:val="20"/>
        </w:rPr>
        <w:t>se</w:t>
      </w:r>
      <w:r w:rsidRPr="001B44CC">
        <w:rPr>
          <w:sz w:val="20"/>
          <w:szCs w:val="20"/>
        </w:rPr>
        <w:t xml:space="preserve"> indic</w:t>
      </w:r>
      <w:r w:rsidR="009D665E" w:rsidRPr="001B44CC">
        <w:rPr>
          <w:sz w:val="20"/>
          <w:szCs w:val="20"/>
        </w:rPr>
        <w:t>ă</w:t>
      </w:r>
      <w:r w:rsidRPr="001B44CC">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1B44CC">
        <w:rPr>
          <w:b/>
          <w:bCs/>
        </w:rPr>
        <w:t xml:space="preserve">Documentele ce conțin date cu caracter personal, care nu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463033C1" w14:textId="23828C1C" w:rsidR="00E71F7B" w:rsidRPr="001B44CC" w:rsidRDefault="0003591A" w:rsidP="006A3ED1">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3E3FD7" w14:textId="77777777" w:rsidR="00F6496F" w:rsidRPr="001B44CC" w:rsidRDefault="00F6496F" w:rsidP="00196AB4">
      <w:pPr>
        <w:jc w:val="both"/>
      </w:pPr>
    </w:p>
    <w:p w14:paraId="6923F4F1" w14:textId="7DEF1193" w:rsidR="00F6496F" w:rsidRPr="001B44CC" w:rsidRDefault="00F6496F" w:rsidP="00196AB4">
      <w:pPr>
        <w:jc w:val="both"/>
        <w:rPr>
          <w:b/>
        </w:rPr>
      </w:pPr>
    </w:p>
    <w:p w14:paraId="57823727" w14:textId="398AABA9" w:rsidR="00A55527" w:rsidRPr="001B44CC" w:rsidRDefault="00A55527" w:rsidP="00196AB4">
      <w:pPr>
        <w:jc w:val="both"/>
        <w:rPr>
          <w:b/>
        </w:rPr>
      </w:pPr>
    </w:p>
    <w:p w14:paraId="17E839BB" w14:textId="42FB6B6A" w:rsidR="00A55527" w:rsidRPr="001B44CC" w:rsidRDefault="00A55527" w:rsidP="00196AB4">
      <w:pPr>
        <w:jc w:val="both"/>
        <w:rPr>
          <w:b/>
        </w:rPr>
      </w:pPr>
    </w:p>
    <w:p w14:paraId="425488FD" w14:textId="77777777" w:rsidR="00A55527" w:rsidRPr="001B44CC" w:rsidRDefault="00A55527" w:rsidP="00196AB4">
      <w:pPr>
        <w:jc w:val="both"/>
        <w:rPr>
          <w:b/>
        </w:rPr>
      </w:pPr>
    </w:p>
    <w:p w14:paraId="2378B997" w14:textId="77777777" w:rsidR="00B27D8B" w:rsidRPr="001B44CC" w:rsidRDefault="00B27D8B" w:rsidP="00196AB4">
      <w:pPr>
        <w:jc w:val="both"/>
        <w:rPr>
          <w:b/>
        </w:rPr>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519EC73B" w:rsidR="007F0EF9" w:rsidRDefault="000858FA" w:rsidP="000858FA">
      <w:pPr>
        <w:ind w:firstLine="720"/>
        <w:jc w:val="both"/>
        <w:rPr>
          <w:rStyle w:val="fontstyle01"/>
          <w:rFonts w:ascii="Times New Roman" w:eastAsiaTheme="majorEastAsia" w:hAnsi="Times New Roman"/>
          <w:b w:val="0"/>
          <w:bCs w:val="0"/>
          <w:i/>
          <w:iCs/>
        </w:rPr>
      </w:pPr>
      <w:r w:rsidRPr="001B44CC">
        <w:rPr>
          <w:b/>
          <w:bCs/>
        </w:rPr>
        <w:t>Obiectul:</w:t>
      </w:r>
      <w:r w:rsidRPr="001B44CC">
        <w:t xml:space="preserve"> </w:t>
      </w:r>
      <w:r w:rsidR="007F0EF9" w:rsidRPr="007F0EF9">
        <w:rPr>
          <w:rStyle w:val="fontstyle01"/>
          <w:rFonts w:ascii="Times New Roman" w:eastAsiaTheme="majorEastAsia" w:hAnsi="Times New Roman"/>
          <w:b w:val="0"/>
          <w:bCs w:val="0"/>
          <w:i/>
          <w:iCs/>
        </w:rPr>
        <w:t>Lucrări de replanificare a încăperilor de la parterul imobilului din str. A.Pușkin, 42, mun. Chișinău</w:t>
      </w:r>
    </w:p>
    <w:p w14:paraId="087DCD67" w14:textId="5CED213F" w:rsidR="000858FA" w:rsidRPr="001B44CC" w:rsidRDefault="000858FA" w:rsidP="000858FA">
      <w:pPr>
        <w:ind w:firstLine="720"/>
        <w:jc w:val="both"/>
        <w:rPr>
          <w:i/>
          <w:iCs/>
        </w:rPr>
      </w:pPr>
      <w:r w:rsidRPr="001B44CC">
        <w:rPr>
          <w:b/>
          <w:bCs/>
        </w:rPr>
        <w:t>Autoritatea contractantă</w:t>
      </w:r>
      <w:r w:rsidRPr="001B44CC">
        <w:t xml:space="preserve">: </w:t>
      </w:r>
      <w:r w:rsidRPr="001B44CC">
        <w:rPr>
          <w:i/>
          <w:iCs/>
        </w:rPr>
        <w:t>Agenția Servicii Publice, mun.</w:t>
      </w:r>
      <w:r w:rsidRPr="001B44CC">
        <w:rPr>
          <w:b/>
          <w:i/>
          <w:iCs/>
        </w:rPr>
        <w:t xml:space="preserve"> </w:t>
      </w:r>
      <w:r w:rsidRPr="001B44CC">
        <w:rPr>
          <w:i/>
          <w:iCs/>
        </w:rPr>
        <w:t>Chişinău, str. A. Puşkin, 42</w:t>
      </w:r>
    </w:p>
    <w:p w14:paraId="2ED16D74" w14:textId="77777777" w:rsidR="00286D13" w:rsidRDefault="00286D13" w:rsidP="00286D13">
      <w:pPr>
        <w:jc w:val="center"/>
        <w:rPr>
          <w:b/>
          <w:bCs/>
          <w:sz w:val="32"/>
          <w:szCs w:val="32"/>
          <w:lang w:val="en-US"/>
        </w:rPr>
      </w:pPr>
    </w:p>
    <w:p w14:paraId="0691E915" w14:textId="77777777" w:rsidR="0054759B" w:rsidRPr="00A34DBF" w:rsidRDefault="0054759B" w:rsidP="0054759B">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2-1-1</w:t>
      </w:r>
    </w:p>
    <w:p w14:paraId="26A78227" w14:textId="77777777" w:rsidR="0054759B" w:rsidRDefault="0054759B" w:rsidP="0054759B">
      <w:pPr>
        <w:jc w:val="center"/>
        <w:rPr>
          <w:b/>
          <w:lang w:val="ro-MD"/>
        </w:rPr>
      </w:pPr>
      <w:r>
        <w:rPr>
          <w:b/>
          <w:lang w:val="en-US"/>
        </w:rPr>
        <w:t>Solu</w:t>
      </w:r>
      <w:r>
        <w:rPr>
          <w:b/>
          <w:lang w:val="ro-MD"/>
        </w:rPr>
        <w:t>ții arhitectural constructive (SAC)</w:t>
      </w:r>
    </w:p>
    <w:p w14:paraId="0338DC80" w14:textId="77777777" w:rsidR="0054759B" w:rsidRPr="00A34DBF" w:rsidRDefault="0054759B" w:rsidP="0054759B">
      <w:pPr>
        <w:jc w:val="center"/>
        <w:rPr>
          <w:b/>
          <w:lang w:val="ro-MD"/>
        </w:rPr>
      </w:pPr>
    </w:p>
    <w:p w14:paraId="376FD52B" w14:textId="77777777" w:rsidR="0054759B" w:rsidRDefault="0054759B" w:rsidP="0054759B">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27DE23EF" w14:textId="77777777" w:rsidTr="001B53D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851B514" w14:textId="77777777" w:rsidR="0054759B" w:rsidRDefault="0054759B" w:rsidP="001B53D0">
            <w:pPr>
              <w:ind w:right="-108"/>
              <w:jc w:val="center"/>
              <w:rPr>
                <w:sz w:val="22"/>
                <w:szCs w:val="22"/>
                <w:lang w:val="en-US"/>
              </w:rPr>
            </w:pPr>
            <w:r>
              <w:rPr>
                <w:sz w:val="22"/>
                <w:szCs w:val="22"/>
              </w:rPr>
              <w:t>№</w:t>
            </w:r>
          </w:p>
          <w:p w14:paraId="519CA4AB" w14:textId="77777777" w:rsidR="0054759B" w:rsidRDefault="0054759B" w:rsidP="001B53D0">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1661D40" w14:textId="77777777" w:rsidR="0054759B" w:rsidRDefault="0054759B" w:rsidP="001B53D0">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57CCDA8" w14:textId="77777777" w:rsidR="0054759B" w:rsidRDefault="0054759B" w:rsidP="001B53D0">
            <w:pPr>
              <w:jc w:val="center"/>
              <w:rPr>
                <w:sz w:val="22"/>
                <w:szCs w:val="22"/>
              </w:rPr>
            </w:pPr>
          </w:p>
          <w:p w14:paraId="5FEA82B8" w14:textId="77777777" w:rsidR="0054759B" w:rsidRDefault="0054759B" w:rsidP="001B53D0">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2A5A63C" w14:textId="77777777" w:rsidR="0054759B" w:rsidRDefault="0054759B" w:rsidP="001B53D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7E71A05" w14:textId="77777777" w:rsidR="0054759B" w:rsidRDefault="0054759B" w:rsidP="001B53D0">
            <w:pPr>
              <w:ind w:left="-108" w:right="-108"/>
              <w:jc w:val="center"/>
              <w:rPr>
                <w:sz w:val="22"/>
                <w:szCs w:val="22"/>
                <w:lang w:val="en-US"/>
              </w:rPr>
            </w:pPr>
            <w:r>
              <w:rPr>
                <w:sz w:val="22"/>
                <w:szCs w:val="22"/>
              </w:rPr>
              <w:t xml:space="preserve">Volum </w:t>
            </w:r>
          </w:p>
        </w:tc>
      </w:tr>
      <w:tr w:rsidR="0054759B" w14:paraId="2E85DDD9" w14:textId="77777777" w:rsidTr="001B53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1553CE" w14:textId="77777777" w:rsidR="0054759B" w:rsidRDefault="0054759B" w:rsidP="001B53D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D3CC05B" w14:textId="77777777" w:rsidR="0054759B" w:rsidRDefault="0054759B" w:rsidP="001B53D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EAC3794" w14:textId="77777777" w:rsidR="0054759B" w:rsidRDefault="0054759B" w:rsidP="001B53D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FDCFE68" w14:textId="77777777" w:rsidR="0054759B" w:rsidRDefault="0054759B" w:rsidP="001B53D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C18CD3A" w14:textId="77777777" w:rsidR="0054759B" w:rsidRDefault="0054759B" w:rsidP="001B53D0">
            <w:pPr>
              <w:jc w:val="center"/>
              <w:rPr>
                <w:sz w:val="22"/>
                <w:szCs w:val="22"/>
                <w:lang w:val="en-US"/>
              </w:rPr>
            </w:pPr>
          </w:p>
        </w:tc>
      </w:tr>
    </w:tbl>
    <w:p w14:paraId="609C9503" w14:textId="77777777" w:rsidR="0054759B" w:rsidRDefault="0054759B" w:rsidP="0054759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58884195" w14:textId="77777777" w:rsidTr="001B53D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20D835B" w14:textId="77777777" w:rsidR="0054759B" w:rsidRDefault="0054759B" w:rsidP="001B53D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B753026" w14:textId="77777777" w:rsidR="0054759B" w:rsidRDefault="0054759B" w:rsidP="001B53D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9C4DF79" w14:textId="77777777" w:rsidR="0054759B" w:rsidRDefault="0054759B" w:rsidP="001B53D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0BDEB3E" w14:textId="77777777" w:rsidR="0054759B" w:rsidRDefault="0054759B" w:rsidP="001B53D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0F66B8A" w14:textId="77777777" w:rsidR="0054759B" w:rsidRDefault="0054759B" w:rsidP="001B53D0">
            <w:pPr>
              <w:ind w:left="-108" w:right="-108"/>
              <w:jc w:val="center"/>
              <w:rPr>
                <w:sz w:val="22"/>
                <w:szCs w:val="22"/>
              </w:rPr>
            </w:pPr>
            <w:r>
              <w:rPr>
                <w:sz w:val="22"/>
                <w:szCs w:val="22"/>
              </w:rPr>
              <w:t>5</w:t>
            </w:r>
          </w:p>
        </w:tc>
      </w:tr>
      <w:tr w:rsidR="0054759B" w14:paraId="413F851B" w14:textId="77777777" w:rsidTr="001B53D0">
        <w:tc>
          <w:tcPr>
            <w:tcW w:w="709" w:type="dxa"/>
            <w:tcBorders>
              <w:top w:val="nil"/>
              <w:left w:val="single" w:sz="6" w:space="0" w:color="auto"/>
              <w:bottom w:val="nil"/>
              <w:right w:val="nil"/>
            </w:tcBorders>
          </w:tcPr>
          <w:p w14:paraId="7E48DC29" w14:textId="77777777" w:rsidR="0054759B" w:rsidRDefault="0054759B" w:rsidP="001B53D0">
            <w:pPr>
              <w:jc w:val="center"/>
            </w:pPr>
          </w:p>
        </w:tc>
        <w:tc>
          <w:tcPr>
            <w:tcW w:w="1701" w:type="dxa"/>
            <w:tcBorders>
              <w:top w:val="nil"/>
              <w:left w:val="single" w:sz="6" w:space="0" w:color="auto"/>
              <w:bottom w:val="nil"/>
              <w:right w:val="nil"/>
            </w:tcBorders>
          </w:tcPr>
          <w:p w14:paraId="4C33101F" w14:textId="77777777" w:rsidR="0054759B" w:rsidRDefault="0054759B" w:rsidP="001B53D0"/>
        </w:tc>
        <w:tc>
          <w:tcPr>
            <w:tcW w:w="4961" w:type="dxa"/>
            <w:tcBorders>
              <w:top w:val="nil"/>
              <w:left w:val="single" w:sz="6" w:space="0" w:color="auto"/>
              <w:bottom w:val="nil"/>
              <w:right w:val="nil"/>
            </w:tcBorders>
          </w:tcPr>
          <w:p w14:paraId="5DFE5F95"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1. Demolari</w:t>
            </w:r>
          </w:p>
          <w:p w14:paraId="02A5CDAB"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2DCFDA3C" w14:textId="77777777" w:rsidR="0054759B" w:rsidRDefault="0054759B" w:rsidP="001B53D0"/>
        </w:tc>
        <w:tc>
          <w:tcPr>
            <w:tcW w:w="1559" w:type="dxa"/>
            <w:tcBorders>
              <w:top w:val="nil"/>
              <w:left w:val="single" w:sz="6" w:space="0" w:color="auto"/>
              <w:bottom w:val="nil"/>
              <w:right w:val="single" w:sz="4" w:space="0" w:color="auto"/>
            </w:tcBorders>
          </w:tcPr>
          <w:p w14:paraId="19F403B9" w14:textId="77777777" w:rsidR="0054759B" w:rsidRDefault="0054759B" w:rsidP="001B53D0"/>
        </w:tc>
      </w:tr>
      <w:tr w:rsidR="0054759B" w14:paraId="55D44BA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23FCA" w14:textId="77777777" w:rsidR="0054759B" w:rsidRDefault="0054759B" w:rsidP="001B53D0">
            <w:r>
              <w:t>1</w:t>
            </w:r>
          </w:p>
        </w:tc>
        <w:tc>
          <w:tcPr>
            <w:tcW w:w="1701" w:type="dxa"/>
            <w:tcBorders>
              <w:top w:val="single" w:sz="4" w:space="0" w:color="auto"/>
              <w:bottom w:val="single" w:sz="4" w:space="0" w:color="auto"/>
            </w:tcBorders>
            <w:vAlign w:val="center"/>
          </w:tcPr>
          <w:p w14:paraId="4EB60033" w14:textId="77777777" w:rsidR="0054759B" w:rsidRDefault="0054759B" w:rsidP="001B53D0">
            <w:pPr>
              <w:rPr>
                <w:lang w:val="en-US"/>
              </w:rPr>
            </w:pPr>
            <w:r>
              <w:rPr>
                <w:lang w:val="en-US"/>
              </w:rPr>
              <w:t>RpCG29C</w:t>
            </w:r>
          </w:p>
          <w:p w14:paraId="373279DF" w14:textId="77777777" w:rsidR="0054759B" w:rsidRDefault="0054759B" w:rsidP="001B53D0"/>
        </w:tc>
        <w:tc>
          <w:tcPr>
            <w:tcW w:w="4961" w:type="dxa"/>
            <w:tcBorders>
              <w:top w:val="single" w:sz="4" w:space="0" w:color="auto"/>
              <w:bottom w:val="single" w:sz="4" w:space="0" w:color="auto"/>
            </w:tcBorders>
            <w:vAlign w:val="center"/>
          </w:tcPr>
          <w:p w14:paraId="267A3595" w14:textId="77777777" w:rsidR="0054759B" w:rsidRDefault="0054759B" w:rsidP="001B53D0">
            <w:pPr>
              <w:adjustRightInd w:val="0"/>
              <w:rPr>
                <w:lang w:val="en-US"/>
              </w:rPr>
            </w:pPr>
            <w:r>
              <w:t>Demolarea peretilor interiori</w:t>
            </w:r>
          </w:p>
          <w:p w14:paraId="3966593D" w14:textId="77777777" w:rsidR="0054759B" w:rsidRDefault="0054759B" w:rsidP="001B53D0"/>
        </w:tc>
        <w:tc>
          <w:tcPr>
            <w:tcW w:w="1560" w:type="dxa"/>
            <w:tcBorders>
              <w:top w:val="single" w:sz="4" w:space="0" w:color="auto"/>
              <w:bottom w:val="single" w:sz="4" w:space="0" w:color="auto"/>
            </w:tcBorders>
            <w:vAlign w:val="center"/>
          </w:tcPr>
          <w:p w14:paraId="267A5746" w14:textId="77777777" w:rsidR="0054759B" w:rsidRDefault="0054759B" w:rsidP="001B53D0">
            <w:pPr>
              <w:jc w:val="center"/>
            </w:pPr>
            <w:r>
              <w:t>m3</w:t>
            </w:r>
          </w:p>
        </w:tc>
        <w:tc>
          <w:tcPr>
            <w:tcW w:w="1559" w:type="dxa"/>
            <w:tcBorders>
              <w:top w:val="single" w:sz="4" w:space="0" w:color="auto"/>
              <w:bottom w:val="single" w:sz="4" w:space="0" w:color="auto"/>
            </w:tcBorders>
            <w:vAlign w:val="center"/>
          </w:tcPr>
          <w:p w14:paraId="3E72D14D" w14:textId="77777777" w:rsidR="0054759B" w:rsidRDefault="0054759B" w:rsidP="001B53D0">
            <w:pPr>
              <w:jc w:val="center"/>
            </w:pPr>
            <w:r>
              <w:t>49,5000</w:t>
            </w:r>
          </w:p>
        </w:tc>
      </w:tr>
      <w:tr w:rsidR="0054759B" w14:paraId="4407273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6B628" w14:textId="77777777" w:rsidR="0054759B" w:rsidRDefault="0054759B" w:rsidP="001B53D0">
            <w:r>
              <w:t xml:space="preserve"> 2</w:t>
            </w:r>
          </w:p>
        </w:tc>
        <w:tc>
          <w:tcPr>
            <w:tcW w:w="1701" w:type="dxa"/>
            <w:tcBorders>
              <w:top w:val="single" w:sz="4" w:space="0" w:color="auto"/>
              <w:bottom w:val="single" w:sz="4" w:space="0" w:color="auto"/>
            </w:tcBorders>
            <w:vAlign w:val="center"/>
          </w:tcPr>
          <w:p w14:paraId="1B6705BC" w14:textId="77777777" w:rsidR="0054759B" w:rsidRDefault="0054759B" w:rsidP="001B53D0">
            <w:pPr>
              <w:rPr>
                <w:lang w:val="en-US"/>
              </w:rPr>
            </w:pPr>
            <w:r>
              <w:rPr>
                <w:lang w:val="en-US"/>
              </w:rPr>
              <w:t>RpCO56A</w:t>
            </w:r>
          </w:p>
          <w:p w14:paraId="5A53B1AC" w14:textId="77777777" w:rsidR="0054759B" w:rsidRDefault="0054759B" w:rsidP="001B53D0"/>
        </w:tc>
        <w:tc>
          <w:tcPr>
            <w:tcW w:w="4961" w:type="dxa"/>
            <w:tcBorders>
              <w:top w:val="single" w:sz="4" w:space="0" w:color="auto"/>
              <w:bottom w:val="single" w:sz="4" w:space="0" w:color="auto"/>
            </w:tcBorders>
            <w:vAlign w:val="center"/>
          </w:tcPr>
          <w:p w14:paraId="57D3EC0C" w14:textId="77777777" w:rsidR="0054759B" w:rsidRDefault="0054759B" w:rsidP="001B53D0">
            <w:pPr>
              <w:adjustRightInd w:val="0"/>
              <w:rPr>
                <w:lang w:val="en-US"/>
              </w:rPr>
            </w:pPr>
            <w:r w:rsidRPr="00D00423">
              <w:rPr>
                <w:lang w:val="en-US"/>
              </w:rPr>
              <w:t>Demontari: timplarie din lemn (usi, ferestre)</w:t>
            </w:r>
          </w:p>
          <w:p w14:paraId="78137D0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EB021E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61162C6" w14:textId="77777777" w:rsidR="0054759B" w:rsidRDefault="0054759B" w:rsidP="001B53D0">
            <w:pPr>
              <w:jc w:val="center"/>
            </w:pPr>
            <w:r>
              <w:t>75,0000</w:t>
            </w:r>
          </w:p>
        </w:tc>
      </w:tr>
      <w:tr w:rsidR="0054759B" w14:paraId="009CDF9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72D6F" w14:textId="77777777" w:rsidR="0054759B" w:rsidRDefault="0054759B" w:rsidP="001B53D0">
            <w:r>
              <w:t xml:space="preserve"> 3</w:t>
            </w:r>
          </w:p>
        </w:tc>
        <w:tc>
          <w:tcPr>
            <w:tcW w:w="1701" w:type="dxa"/>
            <w:tcBorders>
              <w:top w:val="single" w:sz="4" w:space="0" w:color="auto"/>
              <w:bottom w:val="single" w:sz="4" w:space="0" w:color="auto"/>
            </w:tcBorders>
            <w:vAlign w:val="center"/>
          </w:tcPr>
          <w:p w14:paraId="3416E2BA" w14:textId="77777777" w:rsidR="0054759B" w:rsidRDefault="0054759B" w:rsidP="001B53D0">
            <w:pPr>
              <w:rPr>
                <w:lang w:val="en-US"/>
              </w:rPr>
            </w:pPr>
            <w:r>
              <w:rPr>
                <w:lang w:val="en-US"/>
              </w:rPr>
              <w:t>RpCJ35A</w:t>
            </w:r>
          </w:p>
          <w:p w14:paraId="6D04C685" w14:textId="77777777" w:rsidR="0054759B" w:rsidRDefault="0054759B" w:rsidP="001B53D0"/>
        </w:tc>
        <w:tc>
          <w:tcPr>
            <w:tcW w:w="4961" w:type="dxa"/>
            <w:tcBorders>
              <w:top w:val="single" w:sz="4" w:space="0" w:color="auto"/>
              <w:bottom w:val="single" w:sz="4" w:space="0" w:color="auto"/>
            </w:tcBorders>
            <w:vAlign w:val="center"/>
          </w:tcPr>
          <w:p w14:paraId="6B40CB0F" w14:textId="77777777" w:rsidR="0054759B" w:rsidRDefault="0054759B" w:rsidP="001B53D0">
            <w:pPr>
              <w:adjustRightInd w:val="0"/>
              <w:rPr>
                <w:lang w:val="en-US"/>
              </w:rPr>
            </w:pPr>
            <w:r w:rsidRPr="00D00423">
              <w:rPr>
                <w:lang w:val="en-US"/>
              </w:rPr>
              <w:t>Desfaceri de tencuieli ale peretilor interiori</w:t>
            </w:r>
          </w:p>
          <w:p w14:paraId="2FBAEA46"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0BA4198"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473269A" w14:textId="77777777" w:rsidR="0054759B" w:rsidRDefault="0054759B" w:rsidP="001B53D0">
            <w:pPr>
              <w:jc w:val="center"/>
            </w:pPr>
            <w:r>
              <w:t>620,0000</w:t>
            </w:r>
          </w:p>
        </w:tc>
      </w:tr>
      <w:tr w:rsidR="0054759B" w14:paraId="6AB6974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AE1F3" w14:textId="77777777" w:rsidR="0054759B" w:rsidRDefault="0054759B" w:rsidP="001B53D0">
            <w:r>
              <w:t xml:space="preserve"> 4</w:t>
            </w:r>
          </w:p>
        </w:tc>
        <w:tc>
          <w:tcPr>
            <w:tcW w:w="1701" w:type="dxa"/>
            <w:tcBorders>
              <w:top w:val="single" w:sz="4" w:space="0" w:color="auto"/>
              <w:bottom w:val="single" w:sz="4" w:space="0" w:color="auto"/>
            </w:tcBorders>
            <w:vAlign w:val="center"/>
          </w:tcPr>
          <w:p w14:paraId="76FAFA4C" w14:textId="77777777" w:rsidR="0054759B" w:rsidRDefault="0054759B" w:rsidP="001B53D0">
            <w:pPr>
              <w:rPr>
                <w:lang w:val="en-US"/>
              </w:rPr>
            </w:pPr>
            <w:r>
              <w:rPr>
                <w:lang w:val="en-US"/>
              </w:rPr>
              <w:t>RpCK41B</w:t>
            </w:r>
          </w:p>
          <w:p w14:paraId="156124D8" w14:textId="77777777" w:rsidR="0054759B" w:rsidRDefault="0054759B" w:rsidP="001B53D0"/>
        </w:tc>
        <w:tc>
          <w:tcPr>
            <w:tcW w:w="4961" w:type="dxa"/>
            <w:tcBorders>
              <w:top w:val="single" w:sz="4" w:space="0" w:color="auto"/>
              <w:bottom w:val="single" w:sz="4" w:space="0" w:color="auto"/>
            </w:tcBorders>
            <w:vAlign w:val="center"/>
          </w:tcPr>
          <w:p w14:paraId="4ACF2BA4" w14:textId="77777777" w:rsidR="0054759B" w:rsidRDefault="0054759B" w:rsidP="001B53D0">
            <w:pPr>
              <w:adjustRightInd w:val="0"/>
              <w:rPr>
                <w:lang w:val="en-US"/>
              </w:rPr>
            </w:pPr>
            <w:r>
              <w:t>Desfacerea pardoselilor din laminat</w:t>
            </w:r>
          </w:p>
          <w:p w14:paraId="08C9FCC3" w14:textId="77777777" w:rsidR="0054759B" w:rsidRDefault="0054759B" w:rsidP="001B53D0"/>
        </w:tc>
        <w:tc>
          <w:tcPr>
            <w:tcW w:w="1560" w:type="dxa"/>
            <w:tcBorders>
              <w:top w:val="single" w:sz="4" w:space="0" w:color="auto"/>
              <w:bottom w:val="single" w:sz="4" w:space="0" w:color="auto"/>
            </w:tcBorders>
            <w:vAlign w:val="center"/>
          </w:tcPr>
          <w:p w14:paraId="47F2719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AFBD8BD" w14:textId="77777777" w:rsidR="0054759B" w:rsidRDefault="0054759B" w:rsidP="001B53D0">
            <w:pPr>
              <w:jc w:val="center"/>
            </w:pPr>
            <w:r>
              <w:t>22,0000</w:t>
            </w:r>
          </w:p>
        </w:tc>
      </w:tr>
      <w:tr w:rsidR="0054759B" w14:paraId="4D02E94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D7AAEE" w14:textId="77777777" w:rsidR="0054759B" w:rsidRDefault="0054759B" w:rsidP="001B53D0">
            <w:r>
              <w:t xml:space="preserve"> 5</w:t>
            </w:r>
          </w:p>
        </w:tc>
        <w:tc>
          <w:tcPr>
            <w:tcW w:w="1701" w:type="dxa"/>
            <w:tcBorders>
              <w:top w:val="single" w:sz="4" w:space="0" w:color="auto"/>
              <w:bottom w:val="single" w:sz="4" w:space="0" w:color="auto"/>
            </w:tcBorders>
            <w:vAlign w:val="center"/>
          </w:tcPr>
          <w:p w14:paraId="61C5689E" w14:textId="77777777" w:rsidR="0054759B" w:rsidRDefault="0054759B" w:rsidP="001B53D0">
            <w:pPr>
              <w:rPr>
                <w:lang w:val="en-US"/>
              </w:rPr>
            </w:pPr>
            <w:r>
              <w:rPr>
                <w:lang w:val="en-US"/>
              </w:rPr>
              <w:t>RpCM33A</w:t>
            </w:r>
          </w:p>
          <w:p w14:paraId="6D4B4E7C" w14:textId="77777777" w:rsidR="0054759B" w:rsidRDefault="0054759B" w:rsidP="001B53D0"/>
        </w:tc>
        <w:tc>
          <w:tcPr>
            <w:tcW w:w="4961" w:type="dxa"/>
            <w:tcBorders>
              <w:top w:val="single" w:sz="4" w:space="0" w:color="auto"/>
              <w:bottom w:val="single" w:sz="4" w:space="0" w:color="auto"/>
            </w:tcBorders>
            <w:vAlign w:val="center"/>
          </w:tcPr>
          <w:p w14:paraId="7D0EEA1F" w14:textId="77777777" w:rsidR="0054759B" w:rsidRDefault="0054759B" w:rsidP="001B53D0">
            <w:pPr>
              <w:adjustRightInd w:val="0"/>
              <w:rPr>
                <w:lang w:val="en-US"/>
              </w:rPr>
            </w:pPr>
            <w:r>
              <w:t>Demontarea pardoselii existente din gresie</w:t>
            </w:r>
          </w:p>
          <w:p w14:paraId="4038A9DD" w14:textId="77777777" w:rsidR="0054759B" w:rsidRDefault="0054759B" w:rsidP="001B53D0"/>
        </w:tc>
        <w:tc>
          <w:tcPr>
            <w:tcW w:w="1560" w:type="dxa"/>
            <w:tcBorders>
              <w:top w:val="single" w:sz="4" w:space="0" w:color="auto"/>
              <w:bottom w:val="single" w:sz="4" w:space="0" w:color="auto"/>
            </w:tcBorders>
            <w:vAlign w:val="center"/>
          </w:tcPr>
          <w:p w14:paraId="58D94DD6"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38C00AE" w14:textId="77777777" w:rsidR="0054759B" w:rsidRDefault="0054759B" w:rsidP="001B53D0">
            <w:pPr>
              <w:jc w:val="center"/>
            </w:pPr>
            <w:r>
              <w:t>320,0000</w:t>
            </w:r>
          </w:p>
        </w:tc>
      </w:tr>
      <w:tr w:rsidR="0054759B" w14:paraId="12913FE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D23DD" w14:textId="77777777" w:rsidR="0054759B" w:rsidRDefault="0054759B" w:rsidP="001B53D0">
            <w:r>
              <w:t xml:space="preserve"> 6</w:t>
            </w:r>
          </w:p>
        </w:tc>
        <w:tc>
          <w:tcPr>
            <w:tcW w:w="1701" w:type="dxa"/>
            <w:tcBorders>
              <w:top w:val="single" w:sz="4" w:space="0" w:color="auto"/>
              <w:bottom w:val="single" w:sz="4" w:space="0" w:color="auto"/>
            </w:tcBorders>
            <w:vAlign w:val="center"/>
          </w:tcPr>
          <w:p w14:paraId="0A15968D" w14:textId="77777777" w:rsidR="0054759B" w:rsidRDefault="0054759B" w:rsidP="001B53D0">
            <w:pPr>
              <w:rPr>
                <w:lang w:val="en-US"/>
              </w:rPr>
            </w:pPr>
            <w:r>
              <w:rPr>
                <w:lang w:val="en-US"/>
              </w:rPr>
              <w:t>RpCM33A</w:t>
            </w:r>
          </w:p>
          <w:p w14:paraId="793D5AB6" w14:textId="77777777" w:rsidR="0054759B" w:rsidRDefault="0054759B" w:rsidP="001B53D0"/>
        </w:tc>
        <w:tc>
          <w:tcPr>
            <w:tcW w:w="4961" w:type="dxa"/>
            <w:tcBorders>
              <w:top w:val="single" w:sz="4" w:space="0" w:color="auto"/>
              <w:bottom w:val="single" w:sz="4" w:space="0" w:color="auto"/>
            </w:tcBorders>
            <w:vAlign w:val="center"/>
          </w:tcPr>
          <w:p w14:paraId="41CE00DD" w14:textId="77777777" w:rsidR="0054759B" w:rsidRDefault="0054759B" w:rsidP="001B53D0">
            <w:pPr>
              <w:adjustRightInd w:val="0"/>
              <w:rPr>
                <w:lang w:val="en-US"/>
              </w:rPr>
            </w:pPr>
            <w:r>
              <w:t>Demontarea faiantei de la pereti</w:t>
            </w:r>
          </w:p>
          <w:p w14:paraId="1703E4CC" w14:textId="77777777" w:rsidR="0054759B" w:rsidRDefault="0054759B" w:rsidP="001B53D0"/>
        </w:tc>
        <w:tc>
          <w:tcPr>
            <w:tcW w:w="1560" w:type="dxa"/>
            <w:tcBorders>
              <w:top w:val="single" w:sz="4" w:space="0" w:color="auto"/>
              <w:bottom w:val="single" w:sz="4" w:space="0" w:color="auto"/>
            </w:tcBorders>
            <w:vAlign w:val="center"/>
          </w:tcPr>
          <w:p w14:paraId="0B6D16AB"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30B4634" w14:textId="77777777" w:rsidR="0054759B" w:rsidRDefault="0054759B" w:rsidP="001B53D0">
            <w:pPr>
              <w:jc w:val="center"/>
            </w:pPr>
            <w:r>
              <w:t>280,0000</w:t>
            </w:r>
          </w:p>
        </w:tc>
      </w:tr>
      <w:tr w:rsidR="0054759B" w14:paraId="2408F5F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4DB3C5" w14:textId="77777777" w:rsidR="0054759B" w:rsidRDefault="0054759B" w:rsidP="001B53D0">
            <w:r>
              <w:t xml:space="preserve"> 7</w:t>
            </w:r>
          </w:p>
        </w:tc>
        <w:tc>
          <w:tcPr>
            <w:tcW w:w="1701" w:type="dxa"/>
            <w:tcBorders>
              <w:top w:val="single" w:sz="4" w:space="0" w:color="auto"/>
              <w:bottom w:val="single" w:sz="4" w:space="0" w:color="auto"/>
            </w:tcBorders>
            <w:vAlign w:val="center"/>
          </w:tcPr>
          <w:p w14:paraId="64F67C82" w14:textId="77777777" w:rsidR="0054759B" w:rsidRDefault="0054759B" w:rsidP="001B53D0">
            <w:pPr>
              <w:rPr>
                <w:lang w:val="en-US"/>
              </w:rPr>
            </w:pPr>
            <w:r>
              <w:rPr>
                <w:lang w:val="en-US"/>
              </w:rPr>
              <w:t>CD64A</w:t>
            </w:r>
          </w:p>
          <w:p w14:paraId="5F136F4D" w14:textId="77777777" w:rsidR="0054759B" w:rsidRDefault="0054759B" w:rsidP="001B53D0"/>
        </w:tc>
        <w:tc>
          <w:tcPr>
            <w:tcW w:w="4961" w:type="dxa"/>
            <w:tcBorders>
              <w:top w:val="single" w:sz="4" w:space="0" w:color="auto"/>
              <w:bottom w:val="single" w:sz="4" w:space="0" w:color="auto"/>
            </w:tcBorders>
            <w:vAlign w:val="center"/>
          </w:tcPr>
          <w:p w14:paraId="07A1C248" w14:textId="77777777" w:rsidR="0054759B" w:rsidRDefault="0054759B" w:rsidP="001B53D0">
            <w:pPr>
              <w:adjustRightInd w:val="0"/>
              <w:rPr>
                <w:lang w:val="en-US"/>
              </w:rPr>
            </w:pPr>
            <w:r w:rsidRPr="00D00423">
              <w:rPr>
                <w:lang w:val="en-US"/>
              </w:rPr>
              <w:t>Zidarie ordinara din blocuri de calcar (cotilet) cu prepararea mortarului M-25, M- 50 in conditii de santier la pereti cu inaltimea pina la 4 m (umplere de goluri)</w:t>
            </w:r>
          </w:p>
          <w:p w14:paraId="63A6E772"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509EF76" w14:textId="77777777" w:rsidR="0054759B" w:rsidRDefault="0054759B" w:rsidP="001B53D0">
            <w:pPr>
              <w:jc w:val="center"/>
            </w:pPr>
            <w:r>
              <w:t>m3</w:t>
            </w:r>
          </w:p>
        </w:tc>
        <w:tc>
          <w:tcPr>
            <w:tcW w:w="1559" w:type="dxa"/>
            <w:tcBorders>
              <w:top w:val="single" w:sz="4" w:space="0" w:color="auto"/>
              <w:bottom w:val="single" w:sz="4" w:space="0" w:color="auto"/>
            </w:tcBorders>
            <w:vAlign w:val="center"/>
          </w:tcPr>
          <w:p w14:paraId="39343CB0" w14:textId="77777777" w:rsidR="0054759B" w:rsidRDefault="0054759B" w:rsidP="001B53D0">
            <w:pPr>
              <w:jc w:val="center"/>
            </w:pPr>
            <w:r>
              <w:t>0,8000</w:t>
            </w:r>
          </w:p>
        </w:tc>
      </w:tr>
      <w:tr w:rsidR="0054759B" w14:paraId="297B512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D0F042" w14:textId="77777777" w:rsidR="0054759B" w:rsidRDefault="0054759B" w:rsidP="001B53D0">
            <w:r>
              <w:t xml:space="preserve"> 8</w:t>
            </w:r>
          </w:p>
        </w:tc>
        <w:tc>
          <w:tcPr>
            <w:tcW w:w="1701" w:type="dxa"/>
            <w:tcBorders>
              <w:top w:val="single" w:sz="4" w:space="0" w:color="auto"/>
              <w:bottom w:val="single" w:sz="4" w:space="0" w:color="auto"/>
            </w:tcBorders>
            <w:vAlign w:val="center"/>
          </w:tcPr>
          <w:p w14:paraId="189DBA31" w14:textId="77777777" w:rsidR="0054759B" w:rsidRDefault="0054759B" w:rsidP="001B53D0">
            <w:pPr>
              <w:rPr>
                <w:lang w:val="en-US"/>
              </w:rPr>
            </w:pPr>
            <w:r>
              <w:rPr>
                <w:lang w:val="en-US"/>
              </w:rPr>
              <w:t>RpCK42A</w:t>
            </w:r>
          </w:p>
          <w:p w14:paraId="75FCB5B3" w14:textId="77777777" w:rsidR="0054759B" w:rsidRDefault="0054759B" w:rsidP="001B53D0"/>
        </w:tc>
        <w:tc>
          <w:tcPr>
            <w:tcW w:w="4961" w:type="dxa"/>
            <w:tcBorders>
              <w:top w:val="single" w:sz="4" w:space="0" w:color="auto"/>
              <w:bottom w:val="single" w:sz="4" w:space="0" w:color="auto"/>
            </w:tcBorders>
            <w:vAlign w:val="center"/>
          </w:tcPr>
          <w:p w14:paraId="7AD3944D" w14:textId="77777777" w:rsidR="0054759B" w:rsidRDefault="0054759B" w:rsidP="001B53D0">
            <w:pPr>
              <w:adjustRightInd w:val="0"/>
              <w:rPr>
                <w:lang w:val="en-US"/>
              </w:rPr>
            </w:pPr>
            <w:r w:rsidRPr="00D00423">
              <w:rPr>
                <w:lang w:val="en-US"/>
              </w:rPr>
              <w:t xml:space="preserve">Desfacerea sapei de mortar de ciment </w:t>
            </w:r>
          </w:p>
          <w:p w14:paraId="21ED4CFA"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7AEE82A"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C0D68D3" w14:textId="77777777" w:rsidR="0054759B" w:rsidRDefault="0054759B" w:rsidP="001B53D0">
            <w:pPr>
              <w:jc w:val="center"/>
            </w:pPr>
            <w:r>
              <w:t>332,2700</w:t>
            </w:r>
          </w:p>
        </w:tc>
      </w:tr>
      <w:tr w:rsidR="0054759B" w14:paraId="0AAEE17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416CE" w14:textId="77777777" w:rsidR="0054759B" w:rsidRDefault="0054759B" w:rsidP="001B53D0">
            <w:r>
              <w:t xml:space="preserve"> 9</w:t>
            </w:r>
          </w:p>
        </w:tc>
        <w:tc>
          <w:tcPr>
            <w:tcW w:w="1701" w:type="dxa"/>
            <w:tcBorders>
              <w:top w:val="single" w:sz="4" w:space="0" w:color="auto"/>
              <w:bottom w:val="single" w:sz="4" w:space="0" w:color="auto"/>
            </w:tcBorders>
            <w:vAlign w:val="center"/>
          </w:tcPr>
          <w:p w14:paraId="1B4BE967" w14:textId="77777777" w:rsidR="0054759B" w:rsidRDefault="0054759B" w:rsidP="001B53D0">
            <w:pPr>
              <w:rPr>
                <w:lang w:val="en-US"/>
              </w:rPr>
            </w:pPr>
            <w:r>
              <w:rPr>
                <w:lang w:val="en-US"/>
              </w:rPr>
              <w:t>RpIB12A</w:t>
            </w:r>
          </w:p>
          <w:p w14:paraId="4A45E4F7" w14:textId="77777777" w:rsidR="0054759B" w:rsidRDefault="0054759B" w:rsidP="001B53D0"/>
        </w:tc>
        <w:tc>
          <w:tcPr>
            <w:tcW w:w="4961" w:type="dxa"/>
            <w:tcBorders>
              <w:top w:val="single" w:sz="4" w:space="0" w:color="auto"/>
              <w:bottom w:val="single" w:sz="4" w:space="0" w:color="auto"/>
            </w:tcBorders>
            <w:vAlign w:val="center"/>
          </w:tcPr>
          <w:p w14:paraId="766DBBAF" w14:textId="77777777" w:rsidR="0054759B" w:rsidRDefault="0054759B" w:rsidP="001B53D0">
            <w:pPr>
              <w:adjustRightInd w:val="0"/>
              <w:rPr>
                <w:lang w:val="en-US"/>
              </w:rPr>
            </w:pPr>
            <w:r>
              <w:t>Demontari calorifere</w:t>
            </w:r>
          </w:p>
          <w:p w14:paraId="6AC60E40" w14:textId="77777777" w:rsidR="0054759B" w:rsidRDefault="0054759B" w:rsidP="001B53D0"/>
        </w:tc>
        <w:tc>
          <w:tcPr>
            <w:tcW w:w="1560" w:type="dxa"/>
            <w:tcBorders>
              <w:top w:val="single" w:sz="4" w:space="0" w:color="auto"/>
              <w:bottom w:val="single" w:sz="4" w:space="0" w:color="auto"/>
            </w:tcBorders>
            <w:vAlign w:val="center"/>
          </w:tcPr>
          <w:p w14:paraId="4B1D99D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9A2EEC5" w14:textId="77777777" w:rsidR="0054759B" w:rsidRDefault="0054759B" w:rsidP="001B53D0">
            <w:pPr>
              <w:jc w:val="center"/>
            </w:pPr>
            <w:r>
              <w:t>10,0000</w:t>
            </w:r>
          </w:p>
        </w:tc>
      </w:tr>
      <w:tr w:rsidR="0054759B" w14:paraId="4B51B05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C93A1" w14:textId="77777777" w:rsidR="0054759B" w:rsidRDefault="0054759B" w:rsidP="001B53D0">
            <w:r>
              <w:t xml:space="preserve"> 10</w:t>
            </w:r>
          </w:p>
        </w:tc>
        <w:tc>
          <w:tcPr>
            <w:tcW w:w="1701" w:type="dxa"/>
            <w:tcBorders>
              <w:top w:val="single" w:sz="4" w:space="0" w:color="auto"/>
              <w:bottom w:val="single" w:sz="4" w:space="0" w:color="auto"/>
            </w:tcBorders>
            <w:vAlign w:val="center"/>
          </w:tcPr>
          <w:p w14:paraId="67887BED" w14:textId="77777777" w:rsidR="0054759B" w:rsidRDefault="0054759B" w:rsidP="001B53D0">
            <w:pPr>
              <w:rPr>
                <w:lang w:val="en-US"/>
              </w:rPr>
            </w:pPr>
            <w:r>
              <w:rPr>
                <w:lang w:val="en-US"/>
              </w:rPr>
              <w:t>RpIC19A</w:t>
            </w:r>
          </w:p>
          <w:p w14:paraId="7A07176C" w14:textId="77777777" w:rsidR="0054759B" w:rsidRDefault="0054759B" w:rsidP="001B53D0"/>
        </w:tc>
        <w:tc>
          <w:tcPr>
            <w:tcW w:w="4961" w:type="dxa"/>
            <w:tcBorders>
              <w:top w:val="single" w:sz="4" w:space="0" w:color="auto"/>
              <w:bottom w:val="single" w:sz="4" w:space="0" w:color="auto"/>
            </w:tcBorders>
            <w:vAlign w:val="center"/>
          </w:tcPr>
          <w:p w14:paraId="7D1A92C0" w14:textId="77777777" w:rsidR="0054759B" w:rsidRDefault="0054759B" w:rsidP="001B53D0">
            <w:pPr>
              <w:adjustRightInd w:val="0"/>
              <w:rPr>
                <w:lang w:val="en-US"/>
              </w:rPr>
            </w:pPr>
            <w:r w:rsidRPr="00D00423">
              <w:rPr>
                <w:lang w:val="en-US"/>
              </w:rPr>
              <w:t>Demontarea tevii negri, pentru instalatii, montate la incalzire centrala prin sudare, la constructii de locuit si social culturale, la legarea aparatelor, a coloanelor de distributie etc. avind diametrul de 3/8" - 3/4"</w:t>
            </w:r>
          </w:p>
          <w:p w14:paraId="7F7CCE2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1FD987D"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28CFEA06" w14:textId="77777777" w:rsidR="0054759B" w:rsidRDefault="0054759B" w:rsidP="001B53D0">
            <w:pPr>
              <w:jc w:val="center"/>
            </w:pPr>
            <w:r>
              <w:t>300,0000</w:t>
            </w:r>
          </w:p>
        </w:tc>
      </w:tr>
      <w:tr w:rsidR="0054759B" w14:paraId="6143294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6AA03" w14:textId="77777777" w:rsidR="0054759B" w:rsidRDefault="0054759B" w:rsidP="001B53D0">
            <w:r>
              <w:t xml:space="preserve"> 11</w:t>
            </w:r>
          </w:p>
        </w:tc>
        <w:tc>
          <w:tcPr>
            <w:tcW w:w="1701" w:type="dxa"/>
            <w:tcBorders>
              <w:top w:val="single" w:sz="4" w:space="0" w:color="auto"/>
              <w:bottom w:val="single" w:sz="4" w:space="0" w:color="auto"/>
            </w:tcBorders>
            <w:vAlign w:val="center"/>
          </w:tcPr>
          <w:p w14:paraId="0714F59B" w14:textId="77777777" w:rsidR="0054759B" w:rsidRDefault="0054759B" w:rsidP="001B53D0">
            <w:pPr>
              <w:rPr>
                <w:lang w:val="en-US"/>
              </w:rPr>
            </w:pPr>
            <w:r>
              <w:rPr>
                <w:lang w:val="en-US"/>
              </w:rPr>
              <w:t>RpSC05A</w:t>
            </w:r>
          </w:p>
          <w:p w14:paraId="4A1EFDD8" w14:textId="77777777" w:rsidR="0054759B" w:rsidRDefault="0054759B" w:rsidP="001B53D0"/>
        </w:tc>
        <w:tc>
          <w:tcPr>
            <w:tcW w:w="4961" w:type="dxa"/>
            <w:tcBorders>
              <w:top w:val="single" w:sz="4" w:space="0" w:color="auto"/>
              <w:bottom w:val="single" w:sz="4" w:space="0" w:color="auto"/>
            </w:tcBorders>
            <w:vAlign w:val="center"/>
          </w:tcPr>
          <w:p w14:paraId="21FD2CB3" w14:textId="77777777" w:rsidR="0054759B" w:rsidRDefault="0054759B" w:rsidP="001B53D0">
            <w:pPr>
              <w:adjustRightInd w:val="0"/>
              <w:rPr>
                <w:lang w:val="en-US"/>
              </w:rPr>
            </w:pPr>
            <w:r w:rsidRPr="00D00423">
              <w:rPr>
                <w:lang w:val="en-US"/>
              </w:rPr>
              <w:t>Demontarea unui lavoar de faianta, inclusiv accesoriile</w:t>
            </w:r>
          </w:p>
          <w:p w14:paraId="08A891B8"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5EAE64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F9138F6" w14:textId="77777777" w:rsidR="0054759B" w:rsidRDefault="0054759B" w:rsidP="001B53D0">
            <w:pPr>
              <w:jc w:val="center"/>
            </w:pPr>
            <w:r>
              <w:t>7,0000</w:t>
            </w:r>
          </w:p>
        </w:tc>
      </w:tr>
      <w:tr w:rsidR="0054759B" w14:paraId="5D4E422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388EB" w14:textId="77777777" w:rsidR="0054759B" w:rsidRDefault="0054759B" w:rsidP="001B53D0">
            <w:r>
              <w:t xml:space="preserve"> 12</w:t>
            </w:r>
          </w:p>
        </w:tc>
        <w:tc>
          <w:tcPr>
            <w:tcW w:w="1701" w:type="dxa"/>
            <w:tcBorders>
              <w:top w:val="single" w:sz="4" w:space="0" w:color="auto"/>
              <w:bottom w:val="single" w:sz="4" w:space="0" w:color="auto"/>
            </w:tcBorders>
            <w:vAlign w:val="center"/>
          </w:tcPr>
          <w:p w14:paraId="7EF8906F" w14:textId="77777777" w:rsidR="0054759B" w:rsidRDefault="0054759B" w:rsidP="001B53D0">
            <w:pPr>
              <w:rPr>
                <w:lang w:val="en-US"/>
              </w:rPr>
            </w:pPr>
            <w:r>
              <w:rPr>
                <w:lang w:val="en-US"/>
              </w:rPr>
              <w:t>RpSC06A</w:t>
            </w:r>
          </w:p>
          <w:p w14:paraId="20C9F633" w14:textId="77777777" w:rsidR="0054759B" w:rsidRDefault="0054759B" w:rsidP="001B53D0"/>
        </w:tc>
        <w:tc>
          <w:tcPr>
            <w:tcW w:w="4961" w:type="dxa"/>
            <w:tcBorders>
              <w:top w:val="single" w:sz="4" w:space="0" w:color="auto"/>
              <w:bottom w:val="single" w:sz="4" w:space="0" w:color="auto"/>
            </w:tcBorders>
            <w:vAlign w:val="center"/>
          </w:tcPr>
          <w:p w14:paraId="7EF6D060" w14:textId="77777777" w:rsidR="0054759B" w:rsidRDefault="0054759B" w:rsidP="001B53D0">
            <w:pPr>
              <w:adjustRightInd w:val="0"/>
              <w:rPr>
                <w:lang w:val="en-US"/>
              </w:rPr>
            </w:pPr>
            <w:r w:rsidRPr="00D00423">
              <w:rPr>
                <w:lang w:val="en-US"/>
              </w:rPr>
              <w:t xml:space="preserve">Demontarea unui vas de closet din faianta, complet echipat </w:t>
            </w:r>
          </w:p>
          <w:p w14:paraId="5DA4E883"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A78CA5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6F698BD" w14:textId="77777777" w:rsidR="0054759B" w:rsidRDefault="0054759B" w:rsidP="001B53D0">
            <w:pPr>
              <w:jc w:val="center"/>
            </w:pPr>
            <w:r>
              <w:t>4,0000</w:t>
            </w:r>
          </w:p>
        </w:tc>
      </w:tr>
      <w:tr w:rsidR="0054759B" w14:paraId="1B70D9A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DCF68" w14:textId="77777777" w:rsidR="0054759B" w:rsidRDefault="0054759B" w:rsidP="001B53D0">
            <w:r>
              <w:t xml:space="preserve"> 13</w:t>
            </w:r>
          </w:p>
        </w:tc>
        <w:tc>
          <w:tcPr>
            <w:tcW w:w="1701" w:type="dxa"/>
            <w:tcBorders>
              <w:top w:val="single" w:sz="4" w:space="0" w:color="auto"/>
              <w:bottom w:val="single" w:sz="4" w:space="0" w:color="auto"/>
            </w:tcBorders>
            <w:vAlign w:val="center"/>
          </w:tcPr>
          <w:p w14:paraId="2A1A8374" w14:textId="77777777" w:rsidR="0054759B" w:rsidRDefault="0054759B" w:rsidP="001B53D0">
            <w:pPr>
              <w:rPr>
                <w:lang w:val="en-US"/>
              </w:rPr>
            </w:pPr>
            <w:r>
              <w:rPr>
                <w:lang w:val="en-US"/>
              </w:rPr>
              <w:t>RpSC01A</w:t>
            </w:r>
          </w:p>
          <w:p w14:paraId="5631B53B" w14:textId="77777777" w:rsidR="0054759B" w:rsidRDefault="0054759B" w:rsidP="001B53D0"/>
        </w:tc>
        <w:tc>
          <w:tcPr>
            <w:tcW w:w="4961" w:type="dxa"/>
            <w:tcBorders>
              <w:top w:val="single" w:sz="4" w:space="0" w:color="auto"/>
              <w:bottom w:val="single" w:sz="4" w:space="0" w:color="auto"/>
            </w:tcBorders>
            <w:vAlign w:val="center"/>
          </w:tcPr>
          <w:p w14:paraId="4C028C33" w14:textId="77777777" w:rsidR="0054759B" w:rsidRDefault="0054759B" w:rsidP="001B53D0">
            <w:pPr>
              <w:adjustRightInd w:val="0"/>
              <w:rPr>
                <w:lang w:val="en-US"/>
              </w:rPr>
            </w:pPr>
            <w:r w:rsidRPr="00D00423">
              <w:rPr>
                <w:lang w:val="en-US"/>
              </w:rPr>
              <w:t>Demontarea unei cazi de baie, inclusiv accesoriile</w:t>
            </w:r>
          </w:p>
          <w:p w14:paraId="18C94C5C"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D83120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8568D20" w14:textId="77777777" w:rsidR="0054759B" w:rsidRDefault="0054759B" w:rsidP="001B53D0">
            <w:pPr>
              <w:jc w:val="center"/>
            </w:pPr>
            <w:r>
              <w:t>1,0000</w:t>
            </w:r>
          </w:p>
        </w:tc>
      </w:tr>
      <w:tr w:rsidR="0054759B" w14:paraId="717055D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5B552E" w14:textId="77777777" w:rsidR="0054759B" w:rsidRDefault="0054759B" w:rsidP="001B53D0">
            <w:r>
              <w:lastRenderedPageBreak/>
              <w:t xml:space="preserve"> 14</w:t>
            </w:r>
          </w:p>
        </w:tc>
        <w:tc>
          <w:tcPr>
            <w:tcW w:w="1701" w:type="dxa"/>
            <w:tcBorders>
              <w:top w:val="single" w:sz="4" w:space="0" w:color="auto"/>
              <w:bottom w:val="single" w:sz="4" w:space="0" w:color="auto"/>
            </w:tcBorders>
            <w:vAlign w:val="center"/>
          </w:tcPr>
          <w:p w14:paraId="71DF9A4D" w14:textId="77777777" w:rsidR="0054759B" w:rsidRDefault="0054759B" w:rsidP="001B53D0">
            <w:pPr>
              <w:rPr>
                <w:lang w:val="en-US"/>
              </w:rPr>
            </w:pPr>
            <w:r>
              <w:rPr>
                <w:lang w:val="en-US"/>
              </w:rPr>
              <w:t>RpEF23A</w:t>
            </w:r>
          </w:p>
          <w:p w14:paraId="2A2F7EF3" w14:textId="77777777" w:rsidR="0054759B" w:rsidRDefault="0054759B" w:rsidP="001B53D0"/>
        </w:tc>
        <w:tc>
          <w:tcPr>
            <w:tcW w:w="4961" w:type="dxa"/>
            <w:tcBorders>
              <w:top w:val="single" w:sz="4" w:space="0" w:color="auto"/>
              <w:bottom w:val="single" w:sz="4" w:space="0" w:color="auto"/>
            </w:tcBorders>
            <w:vAlign w:val="center"/>
          </w:tcPr>
          <w:p w14:paraId="7B25F73B" w14:textId="77777777" w:rsidR="0054759B" w:rsidRDefault="0054759B" w:rsidP="001B53D0">
            <w:pPr>
              <w:adjustRightInd w:val="0"/>
              <w:rPr>
                <w:lang w:val="en-US"/>
              </w:rPr>
            </w:pPr>
            <w:r w:rsidRPr="00D00423">
              <w:rPr>
                <w:lang w:val="en-US"/>
              </w:rPr>
              <w:t>Demontari de corpuri de iluminat orice tip, inclisiv tijele si globurile</w:t>
            </w:r>
          </w:p>
          <w:p w14:paraId="7A8A9328"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13C682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573AAE7" w14:textId="77777777" w:rsidR="0054759B" w:rsidRDefault="0054759B" w:rsidP="001B53D0">
            <w:pPr>
              <w:jc w:val="center"/>
            </w:pPr>
            <w:r>
              <w:t>60,0000</w:t>
            </w:r>
          </w:p>
        </w:tc>
      </w:tr>
      <w:tr w:rsidR="0054759B" w14:paraId="127BC29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A88CC" w14:textId="77777777" w:rsidR="0054759B" w:rsidRDefault="0054759B" w:rsidP="001B53D0">
            <w:r>
              <w:t xml:space="preserve"> 15</w:t>
            </w:r>
          </w:p>
        </w:tc>
        <w:tc>
          <w:tcPr>
            <w:tcW w:w="1701" w:type="dxa"/>
            <w:tcBorders>
              <w:top w:val="single" w:sz="4" w:space="0" w:color="auto"/>
              <w:bottom w:val="single" w:sz="4" w:space="0" w:color="auto"/>
            </w:tcBorders>
            <w:vAlign w:val="center"/>
          </w:tcPr>
          <w:p w14:paraId="2C7EFD03" w14:textId="77777777" w:rsidR="0054759B" w:rsidRDefault="0054759B" w:rsidP="001B53D0">
            <w:pPr>
              <w:rPr>
                <w:lang w:val="en-US"/>
              </w:rPr>
            </w:pPr>
            <w:r>
              <w:rPr>
                <w:lang w:val="en-US"/>
              </w:rPr>
              <w:t>RpEE24A</w:t>
            </w:r>
          </w:p>
          <w:p w14:paraId="1EBD1C28" w14:textId="77777777" w:rsidR="0054759B" w:rsidRDefault="0054759B" w:rsidP="001B53D0"/>
        </w:tc>
        <w:tc>
          <w:tcPr>
            <w:tcW w:w="4961" w:type="dxa"/>
            <w:tcBorders>
              <w:top w:val="single" w:sz="4" w:space="0" w:color="auto"/>
              <w:bottom w:val="single" w:sz="4" w:space="0" w:color="auto"/>
            </w:tcBorders>
            <w:vAlign w:val="center"/>
          </w:tcPr>
          <w:p w14:paraId="57EDE99F" w14:textId="77777777" w:rsidR="0054759B" w:rsidRDefault="0054759B" w:rsidP="001B53D0">
            <w:pPr>
              <w:adjustRightInd w:val="0"/>
              <w:rPr>
                <w:lang w:val="en-US"/>
              </w:rPr>
            </w:pPr>
            <w:r>
              <w:t>Demontarea prizelor</w:t>
            </w:r>
          </w:p>
          <w:p w14:paraId="5D28505A" w14:textId="77777777" w:rsidR="0054759B" w:rsidRDefault="0054759B" w:rsidP="001B53D0"/>
        </w:tc>
        <w:tc>
          <w:tcPr>
            <w:tcW w:w="1560" w:type="dxa"/>
            <w:tcBorders>
              <w:top w:val="single" w:sz="4" w:space="0" w:color="auto"/>
              <w:bottom w:val="single" w:sz="4" w:space="0" w:color="auto"/>
            </w:tcBorders>
            <w:vAlign w:val="center"/>
          </w:tcPr>
          <w:p w14:paraId="6E9F737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61EB111" w14:textId="77777777" w:rsidR="0054759B" w:rsidRDefault="0054759B" w:rsidP="001B53D0">
            <w:pPr>
              <w:jc w:val="center"/>
            </w:pPr>
            <w:r>
              <w:t>50,0000</w:t>
            </w:r>
          </w:p>
        </w:tc>
      </w:tr>
      <w:tr w:rsidR="0054759B" w14:paraId="3BD01CE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5574D" w14:textId="77777777" w:rsidR="0054759B" w:rsidRDefault="0054759B" w:rsidP="001B53D0">
            <w:r>
              <w:t xml:space="preserve"> 16</w:t>
            </w:r>
          </w:p>
        </w:tc>
        <w:tc>
          <w:tcPr>
            <w:tcW w:w="1701" w:type="dxa"/>
            <w:tcBorders>
              <w:top w:val="single" w:sz="4" w:space="0" w:color="auto"/>
              <w:bottom w:val="single" w:sz="4" w:space="0" w:color="auto"/>
            </w:tcBorders>
            <w:vAlign w:val="center"/>
          </w:tcPr>
          <w:p w14:paraId="6952F824" w14:textId="77777777" w:rsidR="0054759B" w:rsidRDefault="0054759B" w:rsidP="001B53D0">
            <w:pPr>
              <w:rPr>
                <w:lang w:val="en-US"/>
              </w:rPr>
            </w:pPr>
            <w:r>
              <w:rPr>
                <w:lang w:val="en-US"/>
              </w:rPr>
              <w:t>RpEE24A</w:t>
            </w:r>
          </w:p>
          <w:p w14:paraId="2F066EBF" w14:textId="77777777" w:rsidR="0054759B" w:rsidRDefault="0054759B" w:rsidP="001B53D0"/>
        </w:tc>
        <w:tc>
          <w:tcPr>
            <w:tcW w:w="4961" w:type="dxa"/>
            <w:tcBorders>
              <w:top w:val="single" w:sz="4" w:space="0" w:color="auto"/>
              <w:bottom w:val="single" w:sz="4" w:space="0" w:color="auto"/>
            </w:tcBorders>
            <w:vAlign w:val="center"/>
          </w:tcPr>
          <w:p w14:paraId="24D35DEB" w14:textId="77777777" w:rsidR="0054759B" w:rsidRDefault="0054759B" w:rsidP="001B53D0">
            <w:pPr>
              <w:adjustRightInd w:val="0"/>
              <w:rPr>
                <w:lang w:val="en-US"/>
              </w:rPr>
            </w:pPr>
            <w:r>
              <w:t>Demontarea intrerupatoarelor</w:t>
            </w:r>
          </w:p>
          <w:p w14:paraId="5BC6D39D" w14:textId="77777777" w:rsidR="0054759B" w:rsidRDefault="0054759B" w:rsidP="001B53D0"/>
        </w:tc>
        <w:tc>
          <w:tcPr>
            <w:tcW w:w="1560" w:type="dxa"/>
            <w:tcBorders>
              <w:top w:val="single" w:sz="4" w:space="0" w:color="auto"/>
              <w:bottom w:val="single" w:sz="4" w:space="0" w:color="auto"/>
            </w:tcBorders>
            <w:vAlign w:val="center"/>
          </w:tcPr>
          <w:p w14:paraId="75B126A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82558E5" w14:textId="77777777" w:rsidR="0054759B" w:rsidRDefault="0054759B" w:rsidP="001B53D0">
            <w:pPr>
              <w:jc w:val="center"/>
            </w:pPr>
            <w:r>
              <w:t>25,0000</w:t>
            </w:r>
          </w:p>
        </w:tc>
      </w:tr>
      <w:tr w:rsidR="0054759B" w14:paraId="0EC79FC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1062F" w14:textId="77777777" w:rsidR="0054759B" w:rsidRDefault="0054759B" w:rsidP="001B53D0">
            <w:r>
              <w:t xml:space="preserve"> 17</w:t>
            </w:r>
          </w:p>
        </w:tc>
        <w:tc>
          <w:tcPr>
            <w:tcW w:w="1701" w:type="dxa"/>
            <w:tcBorders>
              <w:top w:val="single" w:sz="4" w:space="0" w:color="auto"/>
              <w:bottom w:val="single" w:sz="4" w:space="0" w:color="auto"/>
            </w:tcBorders>
            <w:vAlign w:val="center"/>
          </w:tcPr>
          <w:p w14:paraId="6E870B1E" w14:textId="77777777" w:rsidR="0054759B" w:rsidRDefault="0054759B" w:rsidP="001B53D0">
            <w:pPr>
              <w:rPr>
                <w:lang w:val="en-US"/>
              </w:rPr>
            </w:pPr>
            <w:r>
              <w:rPr>
                <w:lang w:val="en-US"/>
              </w:rPr>
              <w:t>RpED17A</w:t>
            </w:r>
          </w:p>
          <w:p w14:paraId="4DC27A21" w14:textId="77777777" w:rsidR="0054759B" w:rsidRDefault="0054759B" w:rsidP="001B53D0"/>
        </w:tc>
        <w:tc>
          <w:tcPr>
            <w:tcW w:w="4961" w:type="dxa"/>
            <w:tcBorders>
              <w:top w:val="single" w:sz="4" w:space="0" w:color="auto"/>
              <w:bottom w:val="single" w:sz="4" w:space="0" w:color="auto"/>
            </w:tcBorders>
            <w:vAlign w:val="center"/>
          </w:tcPr>
          <w:p w14:paraId="38D4241F" w14:textId="77777777" w:rsidR="0054759B" w:rsidRDefault="0054759B" w:rsidP="001B53D0">
            <w:pPr>
              <w:adjustRightInd w:val="0"/>
              <w:rPr>
                <w:lang w:val="en-US"/>
              </w:rPr>
            </w:pPr>
            <w:r w:rsidRPr="00D00423">
              <w:rPr>
                <w:lang w:val="en-US"/>
              </w:rPr>
              <w:t>Demontarea cablurilor pentru energie electrica, cu sectiunea 16-35 mmp, montat liber in santuri</w:t>
            </w:r>
          </w:p>
          <w:p w14:paraId="3D7A94D3"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2AC3B25"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465C1C6" w14:textId="77777777" w:rsidR="0054759B" w:rsidRDefault="0054759B" w:rsidP="001B53D0">
            <w:pPr>
              <w:jc w:val="center"/>
            </w:pPr>
            <w:r>
              <w:t>400,0000</w:t>
            </w:r>
          </w:p>
        </w:tc>
      </w:tr>
      <w:tr w:rsidR="0054759B" w14:paraId="5139825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49366A" w14:textId="77777777" w:rsidR="0054759B" w:rsidRDefault="0054759B" w:rsidP="001B53D0">
            <w:r>
              <w:t xml:space="preserve"> 18</w:t>
            </w:r>
          </w:p>
        </w:tc>
        <w:tc>
          <w:tcPr>
            <w:tcW w:w="1701" w:type="dxa"/>
            <w:tcBorders>
              <w:top w:val="single" w:sz="4" w:space="0" w:color="auto"/>
              <w:bottom w:val="single" w:sz="4" w:space="0" w:color="auto"/>
            </w:tcBorders>
            <w:vAlign w:val="center"/>
          </w:tcPr>
          <w:p w14:paraId="62B93EEC" w14:textId="77777777" w:rsidR="0054759B" w:rsidRDefault="0054759B" w:rsidP="001B53D0">
            <w:pPr>
              <w:rPr>
                <w:lang w:val="en-US"/>
              </w:rPr>
            </w:pPr>
            <w:r>
              <w:rPr>
                <w:lang w:val="en-US"/>
              </w:rPr>
              <w:t>RpCO56C</w:t>
            </w:r>
          </w:p>
          <w:p w14:paraId="77AFC956" w14:textId="77777777" w:rsidR="0054759B" w:rsidRDefault="0054759B" w:rsidP="001B53D0"/>
        </w:tc>
        <w:tc>
          <w:tcPr>
            <w:tcW w:w="4961" w:type="dxa"/>
            <w:tcBorders>
              <w:top w:val="single" w:sz="4" w:space="0" w:color="auto"/>
              <w:bottom w:val="single" w:sz="4" w:space="0" w:color="auto"/>
            </w:tcBorders>
            <w:vAlign w:val="center"/>
          </w:tcPr>
          <w:p w14:paraId="2DCBCDC5" w14:textId="77777777" w:rsidR="0054759B" w:rsidRDefault="0054759B" w:rsidP="001B53D0">
            <w:pPr>
              <w:adjustRightInd w:val="0"/>
              <w:rPr>
                <w:lang w:val="en-US"/>
              </w:rPr>
            </w:pPr>
            <w:r>
              <w:t>Demontarea tavanelor suspendate existente</w:t>
            </w:r>
          </w:p>
          <w:p w14:paraId="7EA1DD33" w14:textId="77777777" w:rsidR="0054759B" w:rsidRDefault="0054759B" w:rsidP="001B53D0"/>
        </w:tc>
        <w:tc>
          <w:tcPr>
            <w:tcW w:w="1560" w:type="dxa"/>
            <w:tcBorders>
              <w:top w:val="single" w:sz="4" w:space="0" w:color="auto"/>
              <w:bottom w:val="single" w:sz="4" w:space="0" w:color="auto"/>
            </w:tcBorders>
            <w:vAlign w:val="center"/>
          </w:tcPr>
          <w:p w14:paraId="22AFD72E"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EDEB7AF" w14:textId="77777777" w:rsidR="0054759B" w:rsidRDefault="0054759B" w:rsidP="001B53D0">
            <w:pPr>
              <w:jc w:val="center"/>
            </w:pPr>
            <w:r>
              <w:t>320,0000</w:t>
            </w:r>
          </w:p>
        </w:tc>
      </w:tr>
      <w:tr w:rsidR="0054759B" w14:paraId="19D456A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A7F01" w14:textId="77777777" w:rsidR="0054759B" w:rsidRDefault="0054759B" w:rsidP="001B53D0">
            <w:r>
              <w:t xml:space="preserve"> 19</w:t>
            </w:r>
          </w:p>
        </w:tc>
        <w:tc>
          <w:tcPr>
            <w:tcW w:w="1701" w:type="dxa"/>
            <w:tcBorders>
              <w:top w:val="single" w:sz="4" w:space="0" w:color="auto"/>
              <w:bottom w:val="single" w:sz="4" w:space="0" w:color="auto"/>
            </w:tcBorders>
            <w:vAlign w:val="center"/>
          </w:tcPr>
          <w:p w14:paraId="12F707B5" w14:textId="77777777" w:rsidR="0054759B" w:rsidRDefault="0054759B" w:rsidP="001B53D0">
            <w:pPr>
              <w:rPr>
                <w:lang w:val="en-US"/>
              </w:rPr>
            </w:pPr>
            <w:r>
              <w:rPr>
                <w:lang w:val="en-US"/>
              </w:rPr>
              <w:t>RpCO56B</w:t>
            </w:r>
          </w:p>
          <w:p w14:paraId="29EF6307" w14:textId="77777777" w:rsidR="0054759B" w:rsidRDefault="0054759B" w:rsidP="001B53D0"/>
        </w:tc>
        <w:tc>
          <w:tcPr>
            <w:tcW w:w="4961" w:type="dxa"/>
            <w:tcBorders>
              <w:top w:val="single" w:sz="4" w:space="0" w:color="auto"/>
              <w:bottom w:val="single" w:sz="4" w:space="0" w:color="auto"/>
            </w:tcBorders>
            <w:vAlign w:val="center"/>
          </w:tcPr>
          <w:p w14:paraId="5FB6C6D4" w14:textId="77777777" w:rsidR="0054759B" w:rsidRDefault="0054759B" w:rsidP="001B53D0">
            <w:pPr>
              <w:adjustRightInd w:val="0"/>
              <w:rPr>
                <w:lang w:val="en-US"/>
              </w:rPr>
            </w:pPr>
            <w:r>
              <w:t>Demontarea lambriurilor la pereti</w:t>
            </w:r>
          </w:p>
          <w:p w14:paraId="01F69134" w14:textId="77777777" w:rsidR="0054759B" w:rsidRDefault="0054759B" w:rsidP="001B53D0"/>
        </w:tc>
        <w:tc>
          <w:tcPr>
            <w:tcW w:w="1560" w:type="dxa"/>
            <w:tcBorders>
              <w:top w:val="single" w:sz="4" w:space="0" w:color="auto"/>
              <w:bottom w:val="single" w:sz="4" w:space="0" w:color="auto"/>
            </w:tcBorders>
            <w:vAlign w:val="center"/>
          </w:tcPr>
          <w:p w14:paraId="6B2D37BA"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0BFD17C" w14:textId="77777777" w:rsidR="0054759B" w:rsidRDefault="0054759B" w:rsidP="001B53D0">
            <w:pPr>
              <w:jc w:val="center"/>
            </w:pPr>
            <w:r>
              <w:t>150,0000</w:t>
            </w:r>
          </w:p>
        </w:tc>
      </w:tr>
      <w:tr w:rsidR="0054759B" w14:paraId="128686B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CAE32" w14:textId="77777777" w:rsidR="0054759B" w:rsidRDefault="0054759B" w:rsidP="001B53D0">
            <w:r>
              <w:t xml:space="preserve"> 20</w:t>
            </w:r>
          </w:p>
        </w:tc>
        <w:tc>
          <w:tcPr>
            <w:tcW w:w="1701" w:type="dxa"/>
            <w:tcBorders>
              <w:top w:val="single" w:sz="4" w:space="0" w:color="auto"/>
              <w:bottom w:val="single" w:sz="4" w:space="0" w:color="auto"/>
            </w:tcBorders>
            <w:vAlign w:val="center"/>
          </w:tcPr>
          <w:p w14:paraId="3B8354C2" w14:textId="77777777" w:rsidR="0054759B" w:rsidRDefault="0054759B" w:rsidP="001B53D0">
            <w:pPr>
              <w:rPr>
                <w:lang w:val="en-US"/>
              </w:rPr>
            </w:pPr>
            <w:r>
              <w:rPr>
                <w:lang w:val="en-US"/>
              </w:rPr>
              <w:t>RpCM33A</w:t>
            </w:r>
          </w:p>
          <w:p w14:paraId="385770D8" w14:textId="77777777" w:rsidR="0054759B" w:rsidRDefault="0054759B" w:rsidP="001B53D0"/>
        </w:tc>
        <w:tc>
          <w:tcPr>
            <w:tcW w:w="4961" w:type="dxa"/>
            <w:tcBorders>
              <w:top w:val="single" w:sz="4" w:space="0" w:color="auto"/>
              <w:bottom w:val="single" w:sz="4" w:space="0" w:color="auto"/>
            </w:tcBorders>
            <w:vAlign w:val="center"/>
          </w:tcPr>
          <w:p w14:paraId="0D90DB33" w14:textId="77777777" w:rsidR="0054759B" w:rsidRDefault="0054759B" w:rsidP="001B53D0">
            <w:pPr>
              <w:adjustRightInd w:val="0"/>
              <w:rPr>
                <w:lang w:val="en-US"/>
              </w:rPr>
            </w:pPr>
            <w:r w:rsidRPr="00D00423">
              <w:rPr>
                <w:lang w:val="en-US"/>
              </w:rPr>
              <w:t>Demontarea gresiei de la scarile exterioare</w:t>
            </w:r>
          </w:p>
          <w:p w14:paraId="0935E702"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3EBE308"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B71A9A9" w14:textId="77777777" w:rsidR="0054759B" w:rsidRDefault="0054759B" w:rsidP="001B53D0">
            <w:pPr>
              <w:jc w:val="center"/>
            </w:pPr>
            <w:r>
              <w:t>42,0000</w:t>
            </w:r>
          </w:p>
        </w:tc>
      </w:tr>
      <w:tr w:rsidR="0054759B" w14:paraId="13091F4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A2D62" w14:textId="77777777" w:rsidR="0054759B" w:rsidRDefault="0054759B" w:rsidP="001B53D0">
            <w:r>
              <w:t xml:space="preserve"> 21</w:t>
            </w:r>
          </w:p>
        </w:tc>
        <w:tc>
          <w:tcPr>
            <w:tcW w:w="1701" w:type="dxa"/>
            <w:tcBorders>
              <w:top w:val="single" w:sz="4" w:space="0" w:color="auto"/>
              <w:bottom w:val="single" w:sz="4" w:space="0" w:color="auto"/>
            </w:tcBorders>
            <w:vAlign w:val="center"/>
          </w:tcPr>
          <w:p w14:paraId="2BDBF6D3" w14:textId="77777777" w:rsidR="0054759B" w:rsidRDefault="0054759B" w:rsidP="001B53D0">
            <w:pPr>
              <w:rPr>
                <w:lang w:val="en-US"/>
              </w:rPr>
            </w:pPr>
            <w:r>
              <w:rPr>
                <w:lang w:val="en-US"/>
              </w:rPr>
              <w:t>RpVA35C</w:t>
            </w:r>
          </w:p>
          <w:p w14:paraId="3098B78C" w14:textId="77777777" w:rsidR="0054759B" w:rsidRDefault="0054759B" w:rsidP="001B53D0"/>
        </w:tc>
        <w:tc>
          <w:tcPr>
            <w:tcW w:w="4961" w:type="dxa"/>
            <w:tcBorders>
              <w:top w:val="single" w:sz="4" w:space="0" w:color="auto"/>
              <w:bottom w:val="single" w:sz="4" w:space="0" w:color="auto"/>
            </w:tcBorders>
            <w:vAlign w:val="center"/>
          </w:tcPr>
          <w:p w14:paraId="6DC646DB" w14:textId="77777777" w:rsidR="0054759B" w:rsidRDefault="0054759B" w:rsidP="001B53D0">
            <w:pPr>
              <w:adjustRightInd w:val="0"/>
              <w:rPr>
                <w:lang w:val="en-US"/>
              </w:rPr>
            </w:pPr>
            <w:r w:rsidRPr="00D00423">
              <w:rPr>
                <w:lang w:val="en-US"/>
              </w:rPr>
              <w:t xml:space="preserve">Demontarea canalelor de ventilatie din tabla neagra, zincata sau aliminiu, avind perimetrul sectiunii rectangulare sau circulare de  1600 - 2500 mm </w:t>
            </w:r>
          </w:p>
          <w:p w14:paraId="6A9926F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078785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8ACAA2B" w14:textId="77777777" w:rsidR="0054759B" w:rsidRDefault="0054759B" w:rsidP="001B53D0">
            <w:pPr>
              <w:jc w:val="center"/>
            </w:pPr>
            <w:r>
              <w:t>280,0000</w:t>
            </w:r>
          </w:p>
        </w:tc>
      </w:tr>
      <w:tr w:rsidR="0054759B" w14:paraId="61D1865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25AD5" w14:textId="77777777" w:rsidR="0054759B" w:rsidRDefault="0054759B" w:rsidP="001B53D0">
            <w:r>
              <w:t xml:space="preserve"> 22</w:t>
            </w:r>
          </w:p>
        </w:tc>
        <w:tc>
          <w:tcPr>
            <w:tcW w:w="1701" w:type="dxa"/>
            <w:tcBorders>
              <w:top w:val="single" w:sz="4" w:space="0" w:color="auto"/>
              <w:bottom w:val="single" w:sz="4" w:space="0" w:color="auto"/>
            </w:tcBorders>
            <w:vAlign w:val="center"/>
          </w:tcPr>
          <w:p w14:paraId="55638E5F" w14:textId="77777777" w:rsidR="0054759B" w:rsidRDefault="0054759B" w:rsidP="001B53D0">
            <w:pPr>
              <w:rPr>
                <w:lang w:val="en-US"/>
              </w:rPr>
            </w:pPr>
            <w:r>
              <w:rPr>
                <w:lang w:val="en-US"/>
              </w:rPr>
              <w:t>RpCP44A</w:t>
            </w:r>
          </w:p>
          <w:p w14:paraId="6759A90D" w14:textId="77777777" w:rsidR="0054759B" w:rsidRDefault="0054759B" w:rsidP="001B53D0"/>
        </w:tc>
        <w:tc>
          <w:tcPr>
            <w:tcW w:w="4961" w:type="dxa"/>
            <w:tcBorders>
              <w:top w:val="single" w:sz="4" w:space="0" w:color="auto"/>
              <w:bottom w:val="single" w:sz="4" w:space="0" w:color="auto"/>
            </w:tcBorders>
            <w:vAlign w:val="center"/>
          </w:tcPr>
          <w:p w14:paraId="75B7500E" w14:textId="77777777" w:rsidR="0054759B" w:rsidRDefault="0054759B" w:rsidP="001B53D0">
            <w:pPr>
              <w:adjustRightInd w:val="0"/>
              <w:rPr>
                <w:lang w:val="en-US"/>
              </w:rPr>
            </w:pPr>
            <w:r>
              <w:t>Demontarea utilajului metalic existent</w:t>
            </w:r>
          </w:p>
          <w:p w14:paraId="14871E5A" w14:textId="77777777" w:rsidR="0054759B" w:rsidRDefault="0054759B" w:rsidP="001B53D0"/>
        </w:tc>
        <w:tc>
          <w:tcPr>
            <w:tcW w:w="1560" w:type="dxa"/>
            <w:tcBorders>
              <w:top w:val="single" w:sz="4" w:space="0" w:color="auto"/>
              <w:bottom w:val="single" w:sz="4" w:space="0" w:color="auto"/>
            </w:tcBorders>
            <w:vAlign w:val="center"/>
          </w:tcPr>
          <w:p w14:paraId="1EA42083"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198015D0" w14:textId="77777777" w:rsidR="0054759B" w:rsidRDefault="0054759B" w:rsidP="001B53D0">
            <w:pPr>
              <w:jc w:val="center"/>
            </w:pPr>
            <w:r>
              <w:t>300,0000</w:t>
            </w:r>
          </w:p>
        </w:tc>
      </w:tr>
      <w:tr w:rsidR="0054759B" w14:paraId="487F4DFB" w14:textId="77777777" w:rsidTr="001B53D0">
        <w:tc>
          <w:tcPr>
            <w:tcW w:w="709" w:type="dxa"/>
            <w:tcBorders>
              <w:top w:val="nil"/>
              <w:left w:val="single" w:sz="6" w:space="0" w:color="auto"/>
              <w:bottom w:val="nil"/>
              <w:right w:val="nil"/>
            </w:tcBorders>
          </w:tcPr>
          <w:p w14:paraId="3E1B4671"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76A358B" w14:textId="77777777" w:rsidR="0054759B" w:rsidRDefault="0054759B" w:rsidP="001B53D0"/>
        </w:tc>
        <w:tc>
          <w:tcPr>
            <w:tcW w:w="4961" w:type="dxa"/>
            <w:tcBorders>
              <w:top w:val="nil"/>
              <w:left w:val="single" w:sz="6" w:space="0" w:color="auto"/>
              <w:bottom w:val="nil"/>
              <w:right w:val="nil"/>
            </w:tcBorders>
          </w:tcPr>
          <w:p w14:paraId="0094DCD5"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2. Evacuare gunoi</w:t>
            </w:r>
          </w:p>
          <w:p w14:paraId="69E887DB"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8B0CA68" w14:textId="77777777" w:rsidR="0054759B" w:rsidRDefault="0054759B" w:rsidP="001B53D0"/>
        </w:tc>
        <w:tc>
          <w:tcPr>
            <w:tcW w:w="1559" w:type="dxa"/>
            <w:tcBorders>
              <w:top w:val="nil"/>
              <w:left w:val="single" w:sz="6" w:space="0" w:color="auto"/>
              <w:bottom w:val="nil"/>
              <w:right w:val="single" w:sz="4" w:space="0" w:color="auto"/>
            </w:tcBorders>
          </w:tcPr>
          <w:p w14:paraId="5151C1A9" w14:textId="77777777" w:rsidR="0054759B" w:rsidRDefault="0054759B" w:rsidP="001B53D0"/>
        </w:tc>
      </w:tr>
      <w:tr w:rsidR="0054759B" w14:paraId="41BBF60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DF6B00" w14:textId="77777777" w:rsidR="0054759B" w:rsidRDefault="0054759B" w:rsidP="001B53D0">
            <w:r>
              <w:t>23</w:t>
            </w:r>
          </w:p>
        </w:tc>
        <w:tc>
          <w:tcPr>
            <w:tcW w:w="1701" w:type="dxa"/>
            <w:tcBorders>
              <w:top w:val="single" w:sz="4" w:space="0" w:color="auto"/>
              <w:bottom w:val="single" w:sz="4" w:space="0" w:color="auto"/>
            </w:tcBorders>
            <w:vAlign w:val="center"/>
          </w:tcPr>
          <w:p w14:paraId="5418D084" w14:textId="77777777" w:rsidR="0054759B" w:rsidRDefault="0054759B" w:rsidP="001B53D0">
            <w:pPr>
              <w:rPr>
                <w:lang w:val="en-US"/>
              </w:rPr>
            </w:pPr>
            <w:r>
              <w:rPr>
                <w:lang w:val="en-US"/>
              </w:rPr>
              <w:t>TrB05B2-5</w:t>
            </w:r>
          </w:p>
          <w:p w14:paraId="570438E9" w14:textId="77777777" w:rsidR="0054759B" w:rsidRDefault="0054759B" w:rsidP="001B53D0"/>
        </w:tc>
        <w:tc>
          <w:tcPr>
            <w:tcW w:w="4961" w:type="dxa"/>
            <w:tcBorders>
              <w:top w:val="single" w:sz="4" w:space="0" w:color="auto"/>
              <w:bottom w:val="single" w:sz="4" w:space="0" w:color="auto"/>
            </w:tcBorders>
            <w:vAlign w:val="center"/>
          </w:tcPr>
          <w:p w14:paraId="58081E21" w14:textId="77777777" w:rsidR="0054759B" w:rsidRDefault="0054759B" w:rsidP="001B53D0">
            <w:pPr>
              <w:adjustRightInd w:val="0"/>
              <w:rPr>
                <w:lang w:val="en-US"/>
              </w:rPr>
            </w:pPr>
            <w:r w:rsidRPr="00D00423">
              <w:rPr>
                <w:lang w:val="en-US"/>
              </w:rPr>
              <w:t>Transportul, prin purtare directa, al materialelor incomode, avind peste 25 kg, pe distanta de 50 m</w:t>
            </w:r>
          </w:p>
          <w:p w14:paraId="4A78CFE0"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7CB8FD5"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77598E7B" w14:textId="77777777" w:rsidR="0054759B" w:rsidRDefault="0054759B" w:rsidP="001B53D0">
            <w:pPr>
              <w:jc w:val="center"/>
            </w:pPr>
            <w:r>
              <w:t>93,4000</w:t>
            </w:r>
          </w:p>
        </w:tc>
      </w:tr>
      <w:tr w:rsidR="0054759B" w14:paraId="0C8A502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DB23D1" w14:textId="77777777" w:rsidR="0054759B" w:rsidRDefault="0054759B" w:rsidP="001B53D0">
            <w:r>
              <w:t xml:space="preserve"> 24</w:t>
            </w:r>
          </w:p>
        </w:tc>
        <w:tc>
          <w:tcPr>
            <w:tcW w:w="1701" w:type="dxa"/>
            <w:tcBorders>
              <w:top w:val="single" w:sz="4" w:space="0" w:color="auto"/>
              <w:bottom w:val="single" w:sz="4" w:space="0" w:color="auto"/>
            </w:tcBorders>
            <w:vAlign w:val="center"/>
          </w:tcPr>
          <w:p w14:paraId="0BF9F3A1" w14:textId="77777777" w:rsidR="0054759B" w:rsidRDefault="0054759B" w:rsidP="001B53D0">
            <w:pPr>
              <w:rPr>
                <w:lang w:val="en-US"/>
              </w:rPr>
            </w:pPr>
            <w:r>
              <w:rPr>
                <w:lang w:val="en-US"/>
              </w:rPr>
              <w:t>TrI1AA02C3</w:t>
            </w:r>
          </w:p>
          <w:p w14:paraId="0F040DC8" w14:textId="77777777" w:rsidR="0054759B" w:rsidRDefault="0054759B" w:rsidP="001B53D0"/>
        </w:tc>
        <w:tc>
          <w:tcPr>
            <w:tcW w:w="4961" w:type="dxa"/>
            <w:tcBorders>
              <w:top w:val="single" w:sz="4" w:space="0" w:color="auto"/>
              <w:bottom w:val="single" w:sz="4" w:space="0" w:color="auto"/>
            </w:tcBorders>
            <w:vAlign w:val="center"/>
          </w:tcPr>
          <w:p w14:paraId="29915E2A" w14:textId="77777777" w:rsidR="0054759B" w:rsidRDefault="0054759B" w:rsidP="001B53D0">
            <w:pPr>
              <w:adjustRightInd w:val="0"/>
              <w:rPr>
                <w:lang w:val="en-US"/>
              </w:rPr>
            </w:pPr>
            <w:r w:rsidRPr="00D00423">
              <w:rPr>
                <w:lang w:val="en-US"/>
              </w:rPr>
              <w:t>Incarcarea materialelor din grupa A - grele, in bulgari prin aruncare - de pe rampa sau teren, in auto categoria 3</w:t>
            </w:r>
          </w:p>
          <w:p w14:paraId="48D6470D"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5F7096BC"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7D53A267" w14:textId="77777777" w:rsidR="0054759B" w:rsidRDefault="0054759B" w:rsidP="001B53D0">
            <w:pPr>
              <w:jc w:val="center"/>
            </w:pPr>
            <w:r>
              <w:t>93,4000</w:t>
            </w:r>
          </w:p>
        </w:tc>
      </w:tr>
      <w:tr w:rsidR="0054759B" w14:paraId="3619ABA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313F55" w14:textId="77777777" w:rsidR="0054759B" w:rsidRDefault="0054759B" w:rsidP="001B53D0">
            <w:r>
              <w:t xml:space="preserve"> 25</w:t>
            </w:r>
          </w:p>
        </w:tc>
        <w:tc>
          <w:tcPr>
            <w:tcW w:w="1701" w:type="dxa"/>
            <w:tcBorders>
              <w:top w:val="single" w:sz="4" w:space="0" w:color="auto"/>
              <w:bottom w:val="single" w:sz="4" w:space="0" w:color="auto"/>
            </w:tcBorders>
            <w:vAlign w:val="center"/>
          </w:tcPr>
          <w:p w14:paraId="495779F1" w14:textId="77777777" w:rsidR="0054759B" w:rsidRDefault="0054759B" w:rsidP="001B53D0">
            <w:pPr>
              <w:rPr>
                <w:lang w:val="en-US"/>
              </w:rPr>
            </w:pPr>
            <w:r>
              <w:rPr>
                <w:lang w:val="en-US"/>
              </w:rPr>
              <w:t>TsI50G</w:t>
            </w:r>
          </w:p>
          <w:p w14:paraId="3BEDF921" w14:textId="77777777" w:rsidR="0054759B" w:rsidRDefault="0054759B" w:rsidP="001B53D0"/>
        </w:tc>
        <w:tc>
          <w:tcPr>
            <w:tcW w:w="4961" w:type="dxa"/>
            <w:tcBorders>
              <w:top w:val="single" w:sz="4" w:space="0" w:color="auto"/>
              <w:bottom w:val="single" w:sz="4" w:space="0" w:color="auto"/>
            </w:tcBorders>
            <w:vAlign w:val="center"/>
          </w:tcPr>
          <w:p w14:paraId="337B3404" w14:textId="77777777" w:rsidR="0054759B" w:rsidRDefault="0054759B" w:rsidP="001B53D0">
            <w:pPr>
              <w:adjustRightInd w:val="0"/>
              <w:rPr>
                <w:lang w:val="en-US"/>
              </w:rPr>
            </w:pPr>
            <w:r w:rsidRPr="00D00423">
              <w:rPr>
                <w:lang w:val="en-US"/>
              </w:rPr>
              <w:t>Transportarea incarcaturilor cu autocamione la distanta 15 km (evacuarea gunoiului)</w:t>
            </w:r>
          </w:p>
          <w:p w14:paraId="18874CCE"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99A3C07"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4CFD8D11" w14:textId="77777777" w:rsidR="0054759B" w:rsidRDefault="0054759B" w:rsidP="001B53D0">
            <w:pPr>
              <w:jc w:val="center"/>
            </w:pPr>
            <w:r>
              <w:t>93,4000</w:t>
            </w:r>
          </w:p>
        </w:tc>
      </w:tr>
      <w:tr w:rsidR="0054759B" w14:paraId="65759CBD" w14:textId="77777777" w:rsidTr="001B53D0">
        <w:tc>
          <w:tcPr>
            <w:tcW w:w="709" w:type="dxa"/>
            <w:tcBorders>
              <w:top w:val="nil"/>
              <w:left w:val="single" w:sz="6" w:space="0" w:color="auto"/>
              <w:bottom w:val="nil"/>
              <w:right w:val="nil"/>
            </w:tcBorders>
          </w:tcPr>
          <w:p w14:paraId="11DBF846"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ED04289" w14:textId="77777777" w:rsidR="0054759B" w:rsidRDefault="0054759B" w:rsidP="001B53D0"/>
        </w:tc>
        <w:tc>
          <w:tcPr>
            <w:tcW w:w="4961" w:type="dxa"/>
            <w:tcBorders>
              <w:top w:val="nil"/>
              <w:left w:val="single" w:sz="6" w:space="0" w:color="auto"/>
              <w:bottom w:val="nil"/>
              <w:right w:val="nil"/>
            </w:tcBorders>
          </w:tcPr>
          <w:p w14:paraId="569568F2"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 Pereti</w:t>
            </w:r>
          </w:p>
          <w:p w14:paraId="3CE7EA53"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281546E6" w14:textId="77777777" w:rsidR="0054759B" w:rsidRDefault="0054759B" w:rsidP="001B53D0"/>
        </w:tc>
        <w:tc>
          <w:tcPr>
            <w:tcW w:w="1559" w:type="dxa"/>
            <w:tcBorders>
              <w:top w:val="nil"/>
              <w:left w:val="single" w:sz="6" w:space="0" w:color="auto"/>
              <w:bottom w:val="nil"/>
              <w:right w:val="single" w:sz="4" w:space="0" w:color="auto"/>
            </w:tcBorders>
          </w:tcPr>
          <w:p w14:paraId="534DA9BD" w14:textId="77777777" w:rsidR="0054759B" w:rsidRDefault="0054759B" w:rsidP="001B53D0"/>
        </w:tc>
      </w:tr>
      <w:tr w:rsidR="0054759B" w14:paraId="1AB505E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0AD9C5" w14:textId="77777777" w:rsidR="0054759B" w:rsidRDefault="0054759B" w:rsidP="001B53D0">
            <w:r>
              <w:t>26</w:t>
            </w:r>
          </w:p>
        </w:tc>
        <w:tc>
          <w:tcPr>
            <w:tcW w:w="1701" w:type="dxa"/>
            <w:tcBorders>
              <w:top w:val="single" w:sz="4" w:space="0" w:color="auto"/>
              <w:bottom w:val="single" w:sz="4" w:space="0" w:color="auto"/>
            </w:tcBorders>
            <w:vAlign w:val="center"/>
          </w:tcPr>
          <w:p w14:paraId="775155F8" w14:textId="77777777" w:rsidR="0054759B" w:rsidRDefault="0054759B" w:rsidP="001B53D0">
            <w:pPr>
              <w:rPr>
                <w:lang w:val="en-US"/>
              </w:rPr>
            </w:pPr>
            <w:r>
              <w:rPr>
                <w:lang w:val="en-US"/>
              </w:rPr>
              <w:t>CD72D</w:t>
            </w:r>
          </w:p>
          <w:p w14:paraId="065C1198" w14:textId="77777777" w:rsidR="0054759B" w:rsidRDefault="0054759B" w:rsidP="001B53D0"/>
        </w:tc>
        <w:tc>
          <w:tcPr>
            <w:tcW w:w="4961" w:type="dxa"/>
            <w:tcBorders>
              <w:top w:val="single" w:sz="4" w:space="0" w:color="auto"/>
              <w:bottom w:val="single" w:sz="4" w:space="0" w:color="auto"/>
            </w:tcBorders>
            <w:vAlign w:val="center"/>
          </w:tcPr>
          <w:p w14:paraId="151BA97F" w14:textId="77777777" w:rsidR="0054759B" w:rsidRDefault="0054759B" w:rsidP="001B53D0">
            <w:pPr>
              <w:adjustRightInd w:val="0"/>
              <w:rPr>
                <w:lang w:val="en-US"/>
              </w:rPr>
            </w:pPr>
            <w:r w:rsidRPr="00D00423">
              <w:rPr>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hidrofob cu fonoizolare din vata minerala bazaltica 70 mm)</w:t>
            </w:r>
          </w:p>
          <w:p w14:paraId="6142263B"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1C18F0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99816F2" w14:textId="77777777" w:rsidR="0054759B" w:rsidRDefault="0054759B" w:rsidP="001B53D0">
            <w:pPr>
              <w:jc w:val="center"/>
            </w:pPr>
            <w:r>
              <w:t>1</w:t>
            </w:r>
            <w:r>
              <w:rPr>
                <w:lang w:val="ro-MD"/>
              </w:rPr>
              <w:t>35</w:t>
            </w:r>
            <w:r>
              <w:t>,5000</w:t>
            </w:r>
          </w:p>
        </w:tc>
      </w:tr>
      <w:tr w:rsidR="0054759B" w14:paraId="02EFF04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F328D" w14:textId="77777777" w:rsidR="0054759B" w:rsidRDefault="0054759B" w:rsidP="001B53D0">
            <w:r>
              <w:t xml:space="preserve"> 27</w:t>
            </w:r>
          </w:p>
        </w:tc>
        <w:tc>
          <w:tcPr>
            <w:tcW w:w="1701" w:type="dxa"/>
            <w:tcBorders>
              <w:top w:val="single" w:sz="4" w:space="0" w:color="auto"/>
              <w:bottom w:val="single" w:sz="4" w:space="0" w:color="auto"/>
            </w:tcBorders>
            <w:vAlign w:val="center"/>
          </w:tcPr>
          <w:p w14:paraId="35330C56" w14:textId="77777777" w:rsidR="0054759B" w:rsidRDefault="0054759B" w:rsidP="001B53D0">
            <w:pPr>
              <w:rPr>
                <w:lang w:val="en-US"/>
              </w:rPr>
            </w:pPr>
            <w:r>
              <w:rPr>
                <w:lang w:val="en-US"/>
              </w:rPr>
              <w:t>CD51A</w:t>
            </w:r>
          </w:p>
          <w:p w14:paraId="026D132A" w14:textId="77777777" w:rsidR="0054759B" w:rsidRDefault="0054759B" w:rsidP="001B53D0"/>
        </w:tc>
        <w:tc>
          <w:tcPr>
            <w:tcW w:w="4961" w:type="dxa"/>
            <w:tcBorders>
              <w:top w:val="single" w:sz="4" w:space="0" w:color="auto"/>
              <w:bottom w:val="single" w:sz="4" w:space="0" w:color="auto"/>
            </w:tcBorders>
            <w:vAlign w:val="center"/>
          </w:tcPr>
          <w:p w14:paraId="2D84F685" w14:textId="77777777" w:rsidR="0054759B" w:rsidRDefault="0054759B" w:rsidP="001B53D0">
            <w:pPr>
              <w:adjustRightInd w:val="0"/>
              <w:rPr>
                <w:lang w:val="en-US"/>
              </w:rPr>
            </w:pPr>
            <w:r w:rsidRPr="00D00423">
              <w:rPr>
                <w:lang w:val="en-US"/>
              </w:rPr>
              <w:t>Zidarie din caramida , format 250 x 120 x 65 la pereti despartitori armati cu grosimea 1/4 caramida, inaltimea pina la 4 m</w:t>
            </w:r>
          </w:p>
          <w:p w14:paraId="60F21200"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1A977FF" w14:textId="77777777" w:rsidR="0054759B" w:rsidRDefault="0054759B" w:rsidP="001B53D0">
            <w:pPr>
              <w:jc w:val="center"/>
            </w:pPr>
            <w:r>
              <w:t>100m2</w:t>
            </w:r>
          </w:p>
        </w:tc>
        <w:tc>
          <w:tcPr>
            <w:tcW w:w="1559" w:type="dxa"/>
            <w:tcBorders>
              <w:top w:val="single" w:sz="4" w:space="0" w:color="auto"/>
              <w:bottom w:val="single" w:sz="4" w:space="0" w:color="auto"/>
            </w:tcBorders>
            <w:vAlign w:val="center"/>
          </w:tcPr>
          <w:p w14:paraId="1D6D3DFE" w14:textId="77777777" w:rsidR="0054759B" w:rsidRDefault="0054759B" w:rsidP="001B53D0">
            <w:pPr>
              <w:jc w:val="center"/>
            </w:pPr>
            <w:r>
              <w:t>0,4600</w:t>
            </w:r>
          </w:p>
        </w:tc>
      </w:tr>
      <w:tr w:rsidR="0054759B" w14:paraId="7C70DEE5" w14:textId="77777777" w:rsidTr="001B53D0">
        <w:tc>
          <w:tcPr>
            <w:tcW w:w="709" w:type="dxa"/>
            <w:tcBorders>
              <w:top w:val="nil"/>
              <w:left w:val="single" w:sz="6" w:space="0" w:color="auto"/>
              <w:bottom w:val="nil"/>
              <w:right w:val="nil"/>
            </w:tcBorders>
          </w:tcPr>
          <w:p w14:paraId="49E16D58"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682CA07C" w14:textId="77777777" w:rsidR="0054759B" w:rsidRDefault="0054759B" w:rsidP="001B53D0"/>
        </w:tc>
        <w:tc>
          <w:tcPr>
            <w:tcW w:w="4961" w:type="dxa"/>
            <w:tcBorders>
              <w:top w:val="nil"/>
              <w:left w:val="single" w:sz="6" w:space="0" w:color="auto"/>
              <w:bottom w:val="nil"/>
              <w:right w:val="nil"/>
            </w:tcBorders>
          </w:tcPr>
          <w:p w14:paraId="1315ABE3"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4. Buiandrugi</w:t>
            </w:r>
          </w:p>
          <w:p w14:paraId="416FDA16"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7B0E67CA" w14:textId="77777777" w:rsidR="0054759B" w:rsidRDefault="0054759B" w:rsidP="001B53D0"/>
        </w:tc>
        <w:tc>
          <w:tcPr>
            <w:tcW w:w="1559" w:type="dxa"/>
            <w:tcBorders>
              <w:top w:val="nil"/>
              <w:left w:val="single" w:sz="6" w:space="0" w:color="auto"/>
              <w:bottom w:val="nil"/>
              <w:right w:val="single" w:sz="4" w:space="0" w:color="auto"/>
            </w:tcBorders>
          </w:tcPr>
          <w:p w14:paraId="72B09C80" w14:textId="77777777" w:rsidR="0054759B" w:rsidRDefault="0054759B" w:rsidP="001B53D0"/>
        </w:tc>
      </w:tr>
      <w:tr w:rsidR="0054759B" w14:paraId="5896E16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3F5E6" w14:textId="77777777" w:rsidR="0054759B" w:rsidRDefault="0054759B" w:rsidP="001B53D0">
            <w:r>
              <w:t>28</w:t>
            </w:r>
          </w:p>
        </w:tc>
        <w:tc>
          <w:tcPr>
            <w:tcW w:w="1701" w:type="dxa"/>
            <w:tcBorders>
              <w:top w:val="single" w:sz="4" w:space="0" w:color="auto"/>
              <w:bottom w:val="single" w:sz="4" w:space="0" w:color="auto"/>
            </w:tcBorders>
            <w:vAlign w:val="center"/>
          </w:tcPr>
          <w:p w14:paraId="2B9D3207" w14:textId="77777777" w:rsidR="0054759B" w:rsidRDefault="0054759B" w:rsidP="001B53D0">
            <w:pPr>
              <w:rPr>
                <w:lang w:val="en-US"/>
              </w:rPr>
            </w:pPr>
            <w:r>
              <w:rPr>
                <w:lang w:val="en-US"/>
              </w:rPr>
              <w:t>CB03A</w:t>
            </w:r>
          </w:p>
          <w:p w14:paraId="4894F63B" w14:textId="77777777" w:rsidR="0054759B" w:rsidRDefault="0054759B" w:rsidP="001B53D0"/>
        </w:tc>
        <w:tc>
          <w:tcPr>
            <w:tcW w:w="4961" w:type="dxa"/>
            <w:tcBorders>
              <w:top w:val="single" w:sz="4" w:space="0" w:color="auto"/>
              <w:bottom w:val="single" w:sz="4" w:space="0" w:color="auto"/>
            </w:tcBorders>
            <w:vAlign w:val="center"/>
          </w:tcPr>
          <w:p w14:paraId="15B71E69" w14:textId="77777777" w:rsidR="0054759B" w:rsidRDefault="0054759B" w:rsidP="001B53D0">
            <w:pPr>
              <w:adjustRightInd w:val="0"/>
              <w:rPr>
                <w:lang w:val="en-US"/>
              </w:rPr>
            </w:pPr>
            <w:r w:rsidRPr="00D00423">
              <w:rPr>
                <w:lang w:val="en-US"/>
              </w:rPr>
              <w:lastRenderedPageBreak/>
              <w:t xml:space="preserve">Cofraje din panouri refolosibile, cu placaj de 15 </w:t>
            </w:r>
            <w:r w:rsidRPr="00D00423">
              <w:rPr>
                <w:lang w:val="en-US"/>
              </w:rPr>
              <w:lastRenderedPageBreak/>
              <w:t>mm pentru turnarea betonului in cuzineti, fundatii pahar si fundatii de utilaje inclusiv sprijinirile</w:t>
            </w:r>
          </w:p>
          <w:p w14:paraId="2D1667FB"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F9FC6C0"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3F9880ED" w14:textId="77777777" w:rsidR="0054759B" w:rsidRDefault="0054759B" w:rsidP="001B53D0">
            <w:pPr>
              <w:jc w:val="center"/>
            </w:pPr>
            <w:r>
              <w:t>6,0000</w:t>
            </w:r>
          </w:p>
        </w:tc>
      </w:tr>
      <w:tr w:rsidR="0054759B" w14:paraId="095302F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14BE9" w14:textId="77777777" w:rsidR="0054759B" w:rsidRDefault="0054759B" w:rsidP="001B53D0">
            <w:r>
              <w:t xml:space="preserve"> 29</w:t>
            </w:r>
          </w:p>
        </w:tc>
        <w:tc>
          <w:tcPr>
            <w:tcW w:w="1701" w:type="dxa"/>
            <w:tcBorders>
              <w:top w:val="single" w:sz="4" w:space="0" w:color="auto"/>
              <w:bottom w:val="single" w:sz="4" w:space="0" w:color="auto"/>
            </w:tcBorders>
            <w:vAlign w:val="center"/>
          </w:tcPr>
          <w:p w14:paraId="5CDA0548" w14:textId="77777777" w:rsidR="0054759B" w:rsidRDefault="0054759B" w:rsidP="001B53D0">
            <w:pPr>
              <w:rPr>
                <w:lang w:val="en-US"/>
              </w:rPr>
            </w:pPr>
            <w:r>
              <w:rPr>
                <w:lang w:val="en-US"/>
              </w:rPr>
              <w:t>CC02L</w:t>
            </w:r>
          </w:p>
          <w:p w14:paraId="33097A9E" w14:textId="77777777" w:rsidR="0054759B" w:rsidRDefault="0054759B" w:rsidP="001B53D0"/>
        </w:tc>
        <w:tc>
          <w:tcPr>
            <w:tcW w:w="4961" w:type="dxa"/>
            <w:tcBorders>
              <w:top w:val="single" w:sz="4" w:space="0" w:color="auto"/>
              <w:bottom w:val="single" w:sz="4" w:space="0" w:color="auto"/>
            </w:tcBorders>
            <w:vAlign w:val="center"/>
          </w:tcPr>
          <w:p w14:paraId="0DB1C29D" w14:textId="77777777" w:rsidR="0054759B" w:rsidRDefault="0054759B" w:rsidP="001B53D0">
            <w:pPr>
              <w:adjustRightInd w:val="0"/>
              <w:rPr>
                <w:lang w:val="en-US"/>
              </w:rPr>
            </w:pPr>
            <w:r w:rsidRPr="00D00423">
              <w:rPr>
                <w:lang w:val="en-US"/>
              </w:rPr>
              <w:t xml:space="preserve">Armaturi din otel beton OB 37 fasonate in ateliere de santier, cu diametrul barelor peste 8 mm, si montate in  grinzi si stilpi,  la inaltimi mai mici sau egale cu 35 m, exclusiv constructiile executate cu cofraje glisante </w:t>
            </w:r>
          </w:p>
          <w:p w14:paraId="7783B1E3"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24C3BCB"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119E84A2" w14:textId="77777777" w:rsidR="0054759B" w:rsidRDefault="0054759B" w:rsidP="001B53D0">
            <w:pPr>
              <w:jc w:val="center"/>
            </w:pPr>
            <w:r>
              <w:t>56,7200</w:t>
            </w:r>
          </w:p>
        </w:tc>
      </w:tr>
      <w:tr w:rsidR="0054759B" w14:paraId="774861B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A45A9F" w14:textId="77777777" w:rsidR="0054759B" w:rsidRDefault="0054759B" w:rsidP="001B53D0">
            <w:r>
              <w:t xml:space="preserve"> 30</w:t>
            </w:r>
          </w:p>
        </w:tc>
        <w:tc>
          <w:tcPr>
            <w:tcW w:w="1701" w:type="dxa"/>
            <w:tcBorders>
              <w:top w:val="single" w:sz="4" w:space="0" w:color="auto"/>
              <w:bottom w:val="single" w:sz="4" w:space="0" w:color="auto"/>
            </w:tcBorders>
            <w:vAlign w:val="center"/>
          </w:tcPr>
          <w:p w14:paraId="4C3570C2" w14:textId="77777777" w:rsidR="0054759B" w:rsidRDefault="0054759B" w:rsidP="001B53D0">
            <w:pPr>
              <w:rPr>
                <w:lang w:val="en-US"/>
              </w:rPr>
            </w:pPr>
            <w:r>
              <w:rPr>
                <w:lang w:val="en-US"/>
              </w:rPr>
              <w:t>CL18A</w:t>
            </w:r>
          </w:p>
          <w:p w14:paraId="3933AB01" w14:textId="77777777" w:rsidR="0054759B" w:rsidRDefault="0054759B" w:rsidP="001B53D0"/>
        </w:tc>
        <w:tc>
          <w:tcPr>
            <w:tcW w:w="4961" w:type="dxa"/>
            <w:tcBorders>
              <w:top w:val="single" w:sz="4" w:space="0" w:color="auto"/>
              <w:bottom w:val="single" w:sz="4" w:space="0" w:color="auto"/>
            </w:tcBorders>
            <w:vAlign w:val="center"/>
          </w:tcPr>
          <w:p w14:paraId="0E3407C1" w14:textId="77777777" w:rsidR="0054759B" w:rsidRDefault="0054759B" w:rsidP="001B53D0">
            <w:pPr>
              <w:adjustRightInd w:val="0"/>
              <w:rPr>
                <w:lang w:val="en-US"/>
              </w:rPr>
            </w:pPr>
            <w:r>
              <w:t>Confectii metalice inglobate in beton</w:t>
            </w:r>
          </w:p>
          <w:p w14:paraId="7D1A280A" w14:textId="77777777" w:rsidR="0054759B" w:rsidRDefault="0054759B" w:rsidP="001B53D0"/>
        </w:tc>
        <w:tc>
          <w:tcPr>
            <w:tcW w:w="1560" w:type="dxa"/>
            <w:tcBorders>
              <w:top w:val="single" w:sz="4" w:space="0" w:color="auto"/>
              <w:bottom w:val="single" w:sz="4" w:space="0" w:color="auto"/>
            </w:tcBorders>
            <w:vAlign w:val="center"/>
          </w:tcPr>
          <w:p w14:paraId="6F7EF8EC"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75206826" w14:textId="77777777" w:rsidR="0054759B" w:rsidRDefault="0054759B" w:rsidP="001B53D0">
            <w:pPr>
              <w:jc w:val="center"/>
            </w:pPr>
            <w:r>
              <w:t>65,2000</w:t>
            </w:r>
          </w:p>
        </w:tc>
      </w:tr>
      <w:tr w:rsidR="0054759B" w14:paraId="2C10ED3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A1A60" w14:textId="77777777" w:rsidR="0054759B" w:rsidRDefault="0054759B" w:rsidP="001B53D0">
            <w:r>
              <w:t xml:space="preserve"> 31</w:t>
            </w:r>
          </w:p>
        </w:tc>
        <w:tc>
          <w:tcPr>
            <w:tcW w:w="1701" w:type="dxa"/>
            <w:tcBorders>
              <w:top w:val="single" w:sz="4" w:space="0" w:color="auto"/>
              <w:bottom w:val="single" w:sz="4" w:space="0" w:color="auto"/>
            </w:tcBorders>
            <w:vAlign w:val="center"/>
          </w:tcPr>
          <w:p w14:paraId="0032ADD2" w14:textId="77777777" w:rsidR="0054759B" w:rsidRDefault="0054759B" w:rsidP="001B53D0">
            <w:pPr>
              <w:rPr>
                <w:lang w:val="en-US"/>
              </w:rPr>
            </w:pPr>
            <w:r>
              <w:rPr>
                <w:lang w:val="en-US"/>
              </w:rPr>
              <w:t>CA04F</w:t>
            </w:r>
          </w:p>
          <w:p w14:paraId="3342F5B5" w14:textId="77777777" w:rsidR="0054759B" w:rsidRDefault="0054759B" w:rsidP="001B53D0"/>
        </w:tc>
        <w:tc>
          <w:tcPr>
            <w:tcW w:w="4961" w:type="dxa"/>
            <w:tcBorders>
              <w:top w:val="single" w:sz="4" w:space="0" w:color="auto"/>
              <w:bottom w:val="single" w:sz="4" w:space="0" w:color="auto"/>
            </w:tcBorders>
            <w:vAlign w:val="center"/>
          </w:tcPr>
          <w:p w14:paraId="2AD8DEDF" w14:textId="77777777" w:rsidR="0054759B" w:rsidRDefault="0054759B" w:rsidP="001B53D0">
            <w:pPr>
              <w:adjustRightInd w:val="0"/>
              <w:rPr>
                <w:lang w:val="en-US"/>
              </w:rPr>
            </w:pPr>
            <w:r>
              <w:t>Beton turnat clasa C15</w:t>
            </w:r>
          </w:p>
          <w:p w14:paraId="5CEAE920" w14:textId="77777777" w:rsidR="0054759B" w:rsidRDefault="0054759B" w:rsidP="001B53D0"/>
        </w:tc>
        <w:tc>
          <w:tcPr>
            <w:tcW w:w="1560" w:type="dxa"/>
            <w:tcBorders>
              <w:top w:val="single" w:sz="4" w:space="0" w:color="auto"/>
              <w:bottom w:val="single" w:sz="4" w:space="0" w:color="auto"/>
            </w:tcBorders>
            <w:vAlign w:val="center"/>
          </w:tcPr>
          <w:p w14:paraId="3AFE61D8" w14:textId="77777777" w:rsidR="0054759B" w:rsidRDefault="0054759B" w:rsidP="001B53D0">
            <w:pPr>
              <w:jc w:val="center"/>
            </w:pPr>
            <w:r>
              <w:t>m3</w:t>
            </w:r>
          </w:p>
        </w:tc>
        <w:tc>
          <w:tcPr>
            <w:tcW w:w="1559" w:type="dxa"/>
            <w:tcBorders>
              <w:top w:val="single" w:sz="4" w:space="0" w:color="auto"/>
              <w:bottom w:val="single" w:sz="4" w:space="0" w:color="auto"/>
            </w:tcBorders>
            <w:vAlign w:val="center"/>
          </w:tcPr>
          <w:p w14:paraId="4BFC608D" w14:textId="77777777" w:rsidR="0054759B" w:rsidRDefault="0054759B" w:rsidP="001B53D0">
            <w:pPr>
              <w:jc w:val="center"/>
            </w:pPr>
            <w:r>
              <w:t>0,2000</w:t>
            </w:r>
          </w:p>
        </w:tc>
      </w:tr>
      <w:tr w:rsidR="0054759B" w14:paraId="37BD8D2F" w14:textId="77777777" w:rsidTr="001B53D0">
        <w:tc>
          <w:tcPr>
            <w:tcW w:w="709" w:type="dxa"/>
            <w:tcBorders>
              <w:top w:val="nil"/>
              <w:left w:val="single" w:sz="6" w:space="0" w:color="auto"/>
              <w:bottom w:val="nil"/>
              <w:right w:val="nil"/>
            </w:tcBorders>
          </w:tcPr>
          <w:p w14:paraId="20686731"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604B75FA" w14:textId="77777777" w:rsidR="0054759B" w:rsidRDefault="0054759B" w:rsidP="001B53D0"/>
        </w:tc>
        <w:tc>
          <w:tcPr>
            <w:tcW w:w="4961" w:type="dxa"/>
            <w:tcBorders>
              <w:top w:val="nil"/>
              <w:left w:val="single" w:sz="6" w:space="0" w:color="auto"/>
              <w:bottom w:val="nil"/>
              <w:right w:val="nil"/>
            </w:tcBorders>
          </w:tcPr>
          <w:p w14:paraId="49F9D3FB"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5. Finisari interioare - Pereti</w:t>
            </w:r>
          </w:p>
          <w:p w14:paraId="10462E0F"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6F61C22C" w14:textId="77777777" w:rsidR="0054759B" w:rsidRDefault="0054759B" w:rsidP="001B53D0"/>
        </w:tc>
        <w:tc>
          <w:tcPr>
            <w:tcW w:w="1559" w:type="dxa"/>
            <w:tcBorders>
              <w:top w:val="nil"/>
              <w:left w:val="single" w:sz="6" w:space="0" w:color="auto"/>
              <w:bottom w:val="nil"/>
              <w:right w:val="single" w:sz="4" w:space="0" w:color="auto"/>
            </w:tcBorders>
          </w:tcPr>
          <w:p w14:paraId="14631231" w14:textId="77777777" w:rsidR="0054759B" w:rsidRDefault="0054759B" w:rsidP="001B53D0"/>
        </w:tc>
      </w:tr>
      <w:tr w:rsidR="0054759B" w14:paraId="4F84B133" w14:textId="77777777" w:rsidTr="001B53D0">
        <w:tc>
          <w:tcPr>
            <w:tcW w:w="709" w:type="dxa"/>
            <w:tcBorders>
              <w:top w:val="nil"/>
              <w:left w:val="single" w:sz="6" w:space="0" w:color="auto"/>
              <w:bottom w:val="nil"/>
              <w:right w:val="nil"/>
            </w:tcBorders>
          </w:tcPr>
          <w:p w14:paraId="7DDE246E" w14:textId="77777777" w:rsidR="0054759B" w:rsidRDefault="0054759B" w:rsidP="001B53D0">
            <w:pPr>
              <w:jc w:val="center"/>
            </w:pPr>
          </w:p>
        </w:tc>
        <w:tc>
          <w:tcPr>
            <w:tcW w:w="1701" w:type="dxa"/>
            <w:tcBorders>
              <w:top w:val="nil"/>
              <w:left w:val="single" w:sz="6" w:space="0" w:color="auto"/>
              <w:bottom w:val="nil"/>
              <w:right w:val="nil"/>
            </w:tcBorders>
          </w:tcPr>
          <w:p w14:paraId="4E28806E" w14:textId="77777777" w:rsidR="0054759B" w:rsidRDefault="0054759B" w:rsidP="001B53D0"/>
        </w:tc>
        <w:tc>
          <w:tcPr>
            <w:tcW w:w="4961" w:type="dxa"/>
            <w:tcBorders>
              <w:top w:val="nil"/>
              <w:left w:val="single" w:sz="6" w:space="0" w:color="auto"/>
              <w:bottom w:val="nil"/>
              <w:right w:val="nil"/>
            </w:tcBorders>
          </w:tcPr>
          <w:p w14:paraId="02D3C82B"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5.1. Pereti existenti</w:t>
            </w:r>
          </w:p>
          <w:p w14:paraId="11B2C2AF"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1E37BBC" w14:textId="77777777" w:rsidR="0054759B" w:rsidRDefault="0054759B" w:rsidP="001B53D0"/>
        </w:tc>
        <w:tc>
          <w:tcPr>
            <w:tcW w:w="1559" w:type="dxa"/>
            <w:tcBorders>
              <w:top w:val="nil"/>
              <w:left w:val="single" w:sz="6" w:space="0" w:color="auto"/>
              <w:bottom w:val="nil"/>
              <w:right w:val="single" w:sz="4" w:space="0" w:color="auto"/>
            </w:tcBorders>
          </w:tcPr>
          <w:p w14:paraId="5F0EA2B4" w14:textId="77777777" w:rsidR="0054759B" w:rsidRDefault="0054759B" w:rsidP="001B53D0"/>
        </w:tc>
      </w:tr>
      <w:tr w:rsidR="0054759B" w14:paraId="5304E92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EDB41" w14:textId="77777777" w:rsidR="0054759B" w:rsidRDefault="0054759B" w:rsidP="001B53D0">
            <w:r>
              <w:t>32</w:t>
            </w:r>
          </w:p>
        </w:tc>
        <w:tc>
          <w:tcPr>
            <w:tcW w:w="1701" w:type="dxa"/>
            <w:tcBorders>
              <w:top w:val="single" w:sz="4" w:space="0" w:color="auto"/>
              <w:bottom w:val="single" w:sz="4" w:space="0" w:color="auto"/>
            </w:tcBorders>
            <w:vAlign w:val="center"/>
          </w:tcPr>
          <w:p w14:paraId="737E0B66" w14:textId="77777777" w:rsidR="0054759B" w:rsidRDefault="0054759B" w:rsidP="001B53D0">
            <w:pPr>
              <w:rPr>
                <w:lang w:val="en-US"/>
              </w:rPr>
            </w:pPr>
            <w:r>
              <w:rPr>
                <w:lang w:val="en-US"/>
              </w:rPr>
              <w:t>CN53A</w:t>
            </w:r>
          </w:p>
          <w:p w14:paraId="45885080" w14:textId="77777777" w:rsidR="0054759B" w:rsidRDefault="0054759B" w:rsidP="001B53D0"/>
        </w:tc>
        <w:tc>
          <w:tcPr>
            <w:tcW w:w="4961" w:type="dxa"/>
            <w:tcBorders>
              <w:top w:val="single" w:sz="4" w:space="0" w:color="auto"/>
              <w:bottom w:val="single" w:sz="4" w:space="0" w:color="auto"/>
            </w:tcBorders>
            <w:vAlign w:val="center"/>
          </w:tcPr>
          <w:p w14:paraId="19850F80" w14:textId="77777777" w:rsidR="0054759B" w:rsidRDefault="0054759B" w:rsidP="001B53D0">
            <w:pPr>
              <w:adjustRightInd w:val="0"/>
              <w:rPr>
                <w:lang w:val="en-US"/>
              </w:rPr>
            </w:pPr>
            <w:r w:rsidRPr="00D00423">
              <w:rPr>
                <w:lang w:val="en-US"/>
              </w:rPr>
              <w:t>Grunduirea suprafetelor interioare a peretilor  - Betonocontact</w:t>
            </w:r>
          </w:p>
          <w:p w14:paraId="20B0628A"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9C11516"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F52B55F" w14:textId="77777777" w:rsidR="0054759B" w:rsidRDefault="0054759B" w:rsidP="001B53D0">
            <w:pPr>
              <w:jc w:val="center"/>
            </w:pPr>
            <w:r>
              <w:t>545,7000</w:t>
            </w:r>
          </w:p>
        </w:tc>
      </w:tr>
      <w:tr w:rsidR="0054759B" w14:paraId="761A153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28AA9" w14:textId="77777777" w:rsidR="0054759B" w:rsidRDefault="0054759B" w:rsidP="001B53D0">
            <w:r>
              <w:t xml:space="preserve"> 33</w:t>
            </w:r>
          </w:p>
        </w:tc>
        <w:tc>
          <w:tcPr>
            <w:tcW w:w="1701" w:type="dxa"/>
            <w:tcBorders>
              <w:top w:val="single" w:sz="4" w:space="0" w:color="auto"/>
              <w:bottom w:val="single" w:sz="4" w:space="0" w:color="auto"/>
            </w:tcBorders>
            <w:vAlign w:val="center"/>
          </w:tcPr>
          <w:p w14:paraId="0B3E6664" w14:textId="77777777" w:rsidR="0054759B" w:rsidRDefault="0054759B" w:rsidP="001B53D0">
            <w:pPr>
              <w:rPr>
                <w:lang w:val="en-US"/>
              </w:rPr>
            </w:pPr>
            <w:r>
              <w:rPr>
                <w:lang w:val="en-US"/>
              </w:rPr>
              <w:t>CF02A</w:t>
            </w:r>
          </w:p>
          <w:p w14:paraId="73EABA81" w14:textId="77777777" w:rsidR="0054759B" w:rsidRDefault="0054759B" w:rsidP="001B53D0"/>
        </w:tc>
        <w:tc>
          <w:tcPr>
            <w:tcW w:w="4961" w:type="dxa"/>
            <w:tcBorders>
              <w:top w:val="single" w:sz="4" w:space="0" w:color="auto"/>
              <w:bottom w:val="single" w:sz="4" w:space="0" w:color="auto"/>
            </w:tcBorders>
            <w:vAlign w:val="center"/>
          </w:tcPr>
          <w:p w14:paraId="0F01DF34" w14:textId="77777777" w:rsidR="0054759B" w:rsidRDefault="0054759B" w:rsidP="001B53D0">
            <w:pPr>
              <w:adjustRightInd w:val="0"/>
              <w:rPr>
                <w:lang w:val="en-US"/>
              </w:rPr>
            </w:pPr>
            <w:r w:rsidRPr="00D00423">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55DC7693"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5BDD77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EFEF56C" w14:textId="77777777" w:rsidR="0054759B" w:rsidRDefault="0054759B" w:rsidP="001B53D0">
            <w:pPr>
              <w:jc w:val="center"/>
            </w:pPr>
            <w:r>
              <w:t>545,7000</w:t>
            </w:r>
          </w:p>
        </w:tc>
      </w:tr>
      <w:tr w:rsidR="0054759B" w14:paraId="23ACA26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D994E" w14:textId="77777777" w:rsidR="0054759B" w:rsidRDefault="0054759B" w:rsidP="001B53D0">
            <w:r>
              <w:t xml:space="preserve"> 34</w:t>
            </w:r>
          </w:p>
        </w:tc>
        <w:tc>
          <w:tcPr>
            <w:tcW w:w="1701" w:type="dxa"/>
            <w:tcBorders>
              <w:top w:val="single" w:sz="4" w:space="0" w:color="auto"/>
              <w:bottom w:val="single" w:sz="4" w:space="0" w:color="auto"/>
            </w:tcBorders>
            <w:vAlign w:val="center"/>
          </w:tcPr>
          <w:p w14:paraId="5BDF1E93" w14:textId="77777777" w:rsidR="0054759B" w:rsidRDefault="0054759B" w:rsidP="001B53D0">
            <w:pPr>
              <w:rPr>
                <w:lang w:val="en-US"/>
              </w:rPr>
            </w:pPr>
            <w:r>
              <w:rPr>
                <w:lang w:val="en-US"/>
              </w:rPr>
              <w:t>CN53A</w:t>
            </w:r>
          </w:p>
          <w:p w14:paraId="19A4D40F" w14:textId="77777777" w:rsidR="0054759B" w:rsidRDefault="0054759B" w:rsidP="001B53D0"/>
        </w:tc>
        <w:tc>
          <w:tcPr>
            <w:tcW w:w="4961" w:type="dxa"/>
            <w:tcBorders>
              <w:top w:val="single" w:sz="4" w:space="0" w:color="auto"/>
              <w:bottom w:val="single" w:sz="4" w:space="0" w:color="auto"/>
            </w:tcBorders>
            <w:vAlign w:val="center"/>
          </w:tcPr>
          <w:p w14:paraId="6367F114" w14:textId="77777777" w:rsidR="0054759B" w:rsidRDefault="0054759B" w:rsidP="001B53D0">
            <w:pPr>
              <w:adjustRightInd w:val="0"/>
              <w:rPr>
                <w:lang w:val="en-US"/>
              </w:rPr>
            </w:pPr>
            <w:r>
              <w:t xml:space="preserve">Grunduirea suprafetelor interioare a peretilor </w:t>
            </w:r>
          </w:p>
          <w:p w14:paraId="25987DDC" w14:textId="77777777" w:rsidR="0054759B" w:rsidRDefault="0054759B" w:rsidP="001B53D0"/>
        </w:tc>
        <w:tc>
          <w:tcPr>
            <w:tcW w:w="1560" w:type="dxa"/>
            <w:tcBorders>
              <w:top w:val="single" w:sz="4" w:space="0" w:color="auto"/>
              <w:bottom w:val="single" w:sz="4" w:space="0" w:color="auto"/>
            </w:tcBorders>
            <w:vAlign w:val="center"/>
          </w:tcPr>
          <w:p w14:paraId="6621227B"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034C66A" w14:textId="77777777" w:rsidR="0054759B" w:rsidRDefault="0054759B" w:rsidP="001B53D0">
            <w:pPr>
              <w:jc w:val="center"/>
            </w:pPr>
            <w:r>
              <w:t>545,7000</w:t>
            </w:r>
          </w:p>
        </w:tc>
      </w:tr>
      <w:tr w:rsidR="0054759B" w14:paraId="0418869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DF37B7" w14:textId="77777777" w:rsidR="0054759B" w:rsidRDefault="0054759B" w:rsidP="001B53D0">
            <w:r>
              <w:t xml:space="preserve"> 35</w:t>
            </w:r>
          </w:p>
        </w:tc>
        <w:tc>
          <w:tcPr>
            <w:tcW w:w="1701" w:type="dxa"/>
            <w:tcBorders>
              <w:top w:val="single" w:sz="4" w:space="0" w:color="auto"/>
              <w:bottom w:val="single" w:sz="4" w:space="0" w:color="auto"/>
            </w:tcBorders>
            <w:vAlign w:val="center"/>
          </w:tcPr>
          <w:p w14:paraId="7E692957" w14:textId="77777777" w:rsidR="0054759B" w:rsidRDefault="0054759B" w:rsidP="001B53D0">
            <w:pPr>
              <w:rPr>
                <w:lang w:val="en-US"/>
              </w:rPr>
            </w:pPr>
            <w:r>
              <w:rPr>
                <w:lang w:val="en-US"/>
              </w:rPr>
              <w:t>CF17C</w:t>
            </w:r>
          </w:p>
          <w:p w14:paraId="2363E1D9" w14:textId="77777777" w:rsidR="0054759B" w:rsidRDefault="0054759B" w:rsidP="001B53D0"/>
        </w:tc>
        <w:tc>
          <w:tcPr>
            <w:tcW w:w="4961" w:type="dxa"/>
            <w:tcBorders>
              <w:top w:val="single" w:sz="4" w:space="0" w:color="auto"/>
              <w:bottom w:val="single" w:sz="4" w:space="0" w:color="auto"/>
            </w:tcBorders>
            <w:vAlign w:val="center"/>
          </w:tcPr>
          <w:p w14:paraId="49DC0365" w14:textId="77777777" w:rsidR="0054759B" w:rsidRDefault="0054759B" w:rsidP="001B53D0">
            <w:pPr>
              <w:adjustRightInd w:val="0"/>
              <w:rPr>
                <w:lang w:val="en-US"/>
              </w:rPr>
            </w:pPr>
            <w:r w:rsidRPr="00D00423">
              <w:rPr>
                <w:lang w:val="en-US"/>
              </w:rPr>
              <w:t>Diverse lucrari - strat de impaslitura din fibra de sticla aplicat pe suprafata elementelor prefabricate din b.c.a. lipit cu aracet, inclusiv stratul de amorsaj</w:t>
            </w:r>
          </w:p>
          <w:p w14:paraId="187B110F"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44A3E5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F46A443" w14:textId="77777777" w:rsidR="0054759B" w:rsidRDefault="0054759B" w:rsidP="001B53D0">
            <w:pPr>
              <w:jc w:val="center"/>
            </w:pPr>
            <w:r>
              <w:t>545,7000</w:t>
            </w:r>
          </w:p>
        </w:tc>
      </w:tr>
      <w:tr w:rsidR="0054759B" w14:paraId="118F2F7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F35A1" w14:textId="77777777" w:rsidR="0054759B" w:rsidRDefault="0054759B" w:rsidP="001B53D0">
            <w:r>
              <w:t xml:space="preserve"> 36</w:t>
            </w:r>
          </w:p>
        </w:tc>
        <w:tc>
          <w:tcPr>
            <w:tcW w:w="1701" w:type="dxa"/>
            <w:tcBorders>
              <w:top w:val="single" w:sz="4" w:space="0" w:color="auto"/>
              <w:bottom w:val="single" w:sz="4" w:space="0" w:color="auto"/>
            </w:tcBorders>
            <w:vAlign w:val="center"/>
          </w:tcPr>
          <w:p w14:paraId="62E929DE" w14:textId="77777777" w:rsidR="0054759B" w:rsidRDefault="0054759B" w:rsidP="001B53D0">
            <w:pPr>
              <w:rPr>
                <w:lang w:val="en-US"/>
              </w:rPr>
            </w:pPr>
            <w:r>
              <w:rPr>
                <w:lang w:val="en-US"/>
              </w:rPr>
              <w:t>CF50B</w:t>
            </w:r>
          </w:p>
          <w:p w14:paraId="25F81553" w14:textId="77777777" w:rsidR="0054759B" w:rsidRDefault="0054759B" w:rsidP="001B53D0"/>
        </w:tc>
        <w:tc>
          <w:tcPr>
            <w:tcW w:w="4961" w:type="dxa"/>
            <w:tcBorders>
              <w:top w:val="single" w:sz="4" w:space="0" w:color="auto"/>
              <w:bottom w:val="single" w:sz="4" w:space="0" w:color="auto"/>
            </w:tcBorders>
            <w:vAlign w:val="center"/>
          </w:tcPr>
          <w:p w14:paraId="3956C54E" w14:textId="77777777" w:rsidR="0054759B" w:rsidRDefault="0054759B" w:rsidP="001B53D0">
            <w:pPr>
              <w:adjustRightInd w:val="0"/>
              <w:rPr>
                <w:lang w:val="en-US"/>
              </w:rPr>
            </w:pPr>
            <w:r w:rsidRPr="00D00423">
              <w:rPr>
                <w:lang w:val="en-US"/>
              </w:rPr>
              <w:t>Tencuieli interioare de 5 mm grosime, executate manual, cu amestec uscat pe baza de ipsos, la pereti si pereti despartitori, preparare manuala a mortarului.</w:t>
            </w:r>
          </w:p>
          <w:p w14:paraId="50DC04FF"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3B8854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8DEAC91" w14:textId="77777777" w:rsidR="0054759B" w:rsidRDefault="0054759B" w:rsidP="001B53D0">
            <w:pPr>
              <w:jc w:val="center"/>
            </w:pPr>
            <w:r>
              <w:t>545,7000</w:t>
            </w:r>
          </w:p>
        </w:tc>
      </w:tr>
      <w:tr w:rsidR="0054759B" w14:paraId="36B6420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1C9437" w14:textId="77777777" w:rsidR="0054759B" w:rsidRDefault="0054759B" w:rsidP="001B53D0">
            <w:r>
              <w:t xml:space="preserve"> 37</w:t>
            </w:r>
          </w:p>
        </w:tc>
        <w:tc>
          <w:tcPr>
            <w:tcW w:w="1701" w:type="dxa"/>
            <w:tcBorders>
              <w:top w:val="single" w:sz="4" w:space="0" w:color="auto"/>
              <w:bottom w:val="single" w:sz="4" w:space="0" w:color="auto"/>
            </w:tcBorders>
            <w:vAlign w:val="center"/>
          </w:tcPr>
          <w:p w14:paraId="0C6ECD5D" w14:textId="77777777" w:rsidR="0054759B" w:rsidRDefault="0054759B" w:rsidP="001B53D0">
            <w:pPr>
              <w:rPr>
                <w:lang w:val="en-US"/>
              </w:rPr>
            </w:pPr>
            <w:r>
              <w:rPr>
                <w:lang w:val="en-US"/>
              </w:rPr>
              <w:t>CN53A</w:t>
            </w:r>
          </w:p>
          <w:p w14:paraId="11C911ED" w14:textId="77777777" w:rsidR="0054759B" w:rsidRDefault="0054759B" w:rsidP="001B53D0"/>
        </w:tc>
        <w:tc>
          <w:tcPr>
            <w:tcW w:w="4961" w:type="dxa"/>
            <w:tcBorders>
              <w:top w:val="single" w:sz="4" w:space="0" w:color="auto"/>
              <w:bottom w:val="single" w:sz="4" w:space="0" w:color="auto"/>
            </w:tcBorders>
            <w:vAlign w:val="center"/>
          </w:tcPr>
          <w:p w14:paraId="69C159DB" w14:textId="77777777" w:rsidR="0054759B" w:rsidRDefault="0054759B" w:rsidP="001B53D0">
            <w:pPr>
              <w:adjustRightInd w:val="0"/>
              <w:rPr>
                <w:lang w:val="en-US"/>
              </w:rPr>
            </w:pPr>
            <w:r>
              <w:t xml:space="preserve">Grunduirea suprafetelor interioare a peretilor </w:t>
            </w:r>
          </w:p>
          <w:p w14:paraId="39A11F92" w14:textId="77777777" w:rsidR="0054759B" w:rsidRDefault="0054759B" w:rsidP="001B53D0"/>
        </w:tc>
        <w:tc>
          <w:tcPr>
            <w:tcW w:w="1560" w:type="dxa"/>
            <w:tcBorders>
              <w:top w:val="single" w:sz="4" w:space="0" w:color="auto"/>
              <w:bottom w:val="single" w:sz="4" w:space="0" w:color="auto"/>
            </w:tcBorders>
            <w:vAlign w:val="center"/>
          </w:tcPr>
          <w:p w14:paraId="7544E4E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F0F3D79" w14:textId="77777777" w:rsidR="0054759B" w:rsidRDefault="0054759B" w:rsidP="001B53D0">
            <w:pPr>
              <w:jc w:val="center"/>
            </w:pPr>
            <w:r>
              <w:t>545,7000</w:t>
            </w:r>
          </w:p>
        </w:tc>
      </w:tr>
      <w:tr w:rsidR="0054759B" w14:paraId="6D25CAD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F856C" w14:textId="77777777" w:rsidR="0054759B" w:rsidRDefault="0054759B" w:rsidP="001B53D0">
            <w:r>
              <w:t xml:space="preserve"> 38</w:t>
            </w:r>
          </w:p>
        </w:tc>
        <w:tc>
          <w:tcPr>
            <w:tcW w:w="1701" w:type="dxa"/>
            <w:tcBorders>
              <w:top w:val="single" w:sz="4" w:space="0" w:color="auto"/>
              <w:bottom w:val="single" w:sz="4" w:space="0" w:color="auto"/>
            </w:tcBorders>
            <w:vAlign w:val="center"/>
          </w:tcPr>
          <w:p w14:paraId="337E3E47" w14:textId="77777777" w:rsidR="0054759B" w:rsidRDefault="0054759B" w:rsidP="001B53D0">
            <w:pPr>
              <w:rPr>
                <w:lang w:val="en-US"/>
              </w:rPr>
            </w:pPr>
            <w:r>
              <w:rPr>
                <w:lang w:val="en-US"/>
              </w:rPr>
              <w:t>CF57A</w:t>
            </w:r>
          </w:p>
          <w:p w14:paraId="0D27EC8F" w14:textId="77777777" w:rsidR="0054759B" w:rsidRDefault="0054759B" w:rsidP="001B53D0"/>
        </w:tc>
        <w:tc>
          <w:tcPr>
            <w:tcW w:w="4961" w:type="dxa"/>
            <w:tcBorders>
              <w:top w:val="single" w:sz="4" w:space="0" w:color="auto"/>
              <w:bottom w:val="single" w:sz="4" w:space="0" w:color="auto"/>
            </w:tcBorders>
            <w:vAlign w:val="center"/>
          </w:tcPr>
          <w:p w14:paraId="4FAAD75B" w14:textId="77777777" w:rsidR="0054759B" w:rsidRDefault="0054759B" w:rsidP="001B53D0">
            <w:pPr>
              <w:adjustRightInd w:val="0"/>
              <w:rPr>
                <w:lang w:val="en-US"/>
              </w:rPr>
            </w:pPr>
            <w:r w:rsidRPr="00D00423">
              <w:rPr>
                <w:lang w:val="en-US"/>
              </w:rPr>
              <w:t xml:space="preserve">Aplicarea manuala a chitului pe baza de ipsos "Eurofin" grosime 1,0 mm pe suprafetele  peretilor,  coloanelor  si  tavanelor </w:t>
            </w:r>
          </w:p>
          <w:p w14:paraId="68149ABE"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9815F4F"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332564D" w14:textId="77777777" w:rsidR="0054759B" w:rsidRDefault="0054759B" w:rsidP="001B53D0">
            <w:pPr>
              <w:jc w:val="center"/>
            </w:pPr>
            <w:r>
              <w:t>545,7000</w:t>
            </w:r>
          </w:p>
        </w:tc>
      </w:tr>
      <w:tr w:rsidR="0054759B" w14:paraId="34D9AEB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E4B370" w14:textId="77777777" w:rsidR="0054759B" w:rsidRDefault="0054759B" w:rsidP="001B53D0">
            <w:r>
              <w:t xml:space="preserve"> 39</w:t>
            </w:r>
          </w:p>
        </w:tc>
        <w:tc>
          <w:tcPr>
            <w:tcW w:w="1701" w:type="dxa"/>
            <w:tcBorders>
              <w:top w:val="single" w:sz="4" w:space="0" w:color="auto"/>
              <w:bottom w:val="single" w:sz="4" w:space="0" w:color="auto"/>
            </w:tcBorders>
            <w:vAlign w:val="center"/>
          </w:tcPr>
          <w:p w14:paraId="29C4B538" w14:textId="77777777" w:rsidR="0054759B" w:rsidRDefault="0054759B" w:rsidP="001B53D0">
            <w:pPr>
              <w:rPr>
                <w:lang w:val="en-US"/>
              </w:rPr>
            </w:pPr>
            <w:r>
              <w:rPr>
                <w:lang w:val="en-US"/>
              </w:rPr>
              <w:t>CF56A</w:t>
            </w:r>
          </w:p>
          <w:p w14:paraId="7A68DD89" w14:textId="77777777" w:rsidR="0054759B" w:rsidRDefault="0054759B" w:rsidP="001B53D0"/>
        </w:tc>
        <w:tc>
          <w:tcPr>
            <w:tcW w:w="4961" w:type="dxa"/>
            <w:tcBorders>
              <w:top w:val="single" w:sz="4" w:space="0" w:color="auto"/>
              <w:bottom w:val="single" w:sz="4" w:space="0" w:color="auto"/>
            </w:tcBorders>
            <w:vAlign w:val="center"/>
          </w:tcPr>
          <w:p w14:paraId="2407D9D1" w14:textId="77777777" w:rsidR="0054759B" w:rsidRDefault="0054759B" w:rsidP="001B53D0">
            <w:pPr>
              <w:adjustRightInd w:val="0"/>
              <w:rPr>
                <w:lang w:val="en-US"/>
              </w:rPr>
            </w:pPr>
            <w:r w:rsidRPr="00D00423">
              <w:rPr>
                <w:lang w:val="en-US"/>
              </w:rPr>
              <w:t xml:space="preserve">Aplicarea manuala a chitului pentru lucrari la interior "Mesterul Manole"  grosime 0,5 mm pe suprafetele  peretilor,  coloanelor  si  tavanelor </w:t>
            </w:r>
          </w:p>
          <w:p w14:paraId="5C3BE2F1"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07E245A"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2453A49" w14:textId="77777777" w:rsidR="0054759B" w:rsidRDefault="0054759B" w:rsidP="001B53D0">
            <w:pPr>
              <w:jc w:val="center"/>
            </w:pPr>
            <w:r>
              <w:t>545,7000</w:t>
            </w:r>
          </w:p>
        </w:tc>
      </w:tr>
      <w:tr w:rsidR="0054759B" w14:paraId="31A337C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11015B" w14:textId="77777777" w:rsidR="0054759B" w:rsidRDefault="0054759B" w:rsidP="001B53D0">
            <w:r>
              <w:t xml:space="preserve"> 40</w:t>
            </w:r>
          </w:p>
        </w:tc>
        <w:tc>
          <w:tcPr>
            <w:tcW w:w="1701" w:type="dxa"/>
            <w:tcBorders>
              <w:top w:val="single" w:sz="4" w:space="0" w:color="auto"/>
              <w:bottom w:val="single" w:sz="4" w:space="0" w:color="auto"/>
            </w:tcBorders>
            <w:vAlign w:val="center"/>
          </w:tcPr>
          <w:p w14:paraId="0D6DBAD8" w14:textId="77777777" w:rsidR="0054759B" w:rsidRDefault="0054759B" w:rsidP="001B53D0">
            <w:pPr>
              <w:rPr>
                <w:lang w:val="en-US"/>
              </w:rPr>
            </w:pPr>
            <w:r>
              <w:rPr>
                <w:lang w:val="en-US"/>
              </w:rPr>
              <w:t>CN53A</w:t>
            </w:r>
          </w:p>
          <w:p w14:paraId="45A5A3D5" w14:textId="77777777" w:rsidR="0054759B" w:rsidRDefault="0054759B" w:rsidP="001B53D0"/>
        </w:tc>
        <w:tc>
          <w:tcPr>
            <w:tcW w:w="4961" w:type="dxa"/>
            <w:tcBorders>
              <w:top w:val="single" w:sz="4" w:space="0" w:color="auto"/>
              <w:bottom w:val="single" w:sz="4" w:space="0" w:color="auto"/>
            </w:tcBorders>
            <w:vAlign w:val="center"/>
          </w:tcPr>
          <w:p w14:paraId="7E8AFCC7" w14:textId="77777777" w:rsidR="0054759B" w:rsidRDefault="0054759B" w:rsidP="001B53D0">
            <w:pPr>
              <w:adjustRightInd w:val="0"/>
              <w:rPr>
                <w:lang w:val="en-US"/>
              </w:rPr>
            </w:pPr>
            <w:r>
              <w:t xml:space="preserve">Grunduirea suprafetelor interioare a peretilor </w:t>
            </w:r>
          </w:p>
          <w:p w14:paraId="35105116" w14:textId="77777777" w:rsidR="0054759B" w:rsidRDefault="0054759B" w:rsidP="001B53D0"/>
        </w:tc>
        <w:tc>
          <w:tcPr>
            <w:tcW w:w="1560" w:type="dxa"/>
            <w:tcBorders>
              <w:top w:val="single" w:sz="4" w:space="0" w:color="auto"/>
              <w:bottom w:val="single" w:sz="4" w:space="0" w:color="auto"/>
            </w:tcBorders>
            <w:vAlign w:val="center"/>
          </w:tcPr>
          <w:p w14:paraId="4E0376F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5F77728" w14:textId="77777777" w:rsidR="0054759B" w:rsidRDefault="0054759B" w:rsidP="001B53D0">
            <w:pPr>
              <w:jc w:val="center"/>
            </w:pPr>
            <w:r>
              <w:t>545,7000</w:t>
            </w:r>
          </w:p>
        </w:tc>
      </w:tr>
      <w:tr w:rsidR="0054759B" w14:paraId="066509D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FF668" w14:textId="77777777" w:rsidR="0054759B" w:rsidRDefault="0054759B" w:rsidP="001B53D0">
            <w:r>
              <w:t xml:space="preserve"> 41</w:t>
            </w:r>
          </w:p>
        </w:tc>
        <w:tc>
          <w:tcPr>
            <w:tcW w:w="1701" w:type="dxa"/>
            <w:tcBorders>
              <w:top w:val="single" w:sz="4" w:space="0" w:color="auto"/>
              <w:bottom w:val="single" w:sz="4" w:space="0" w:color="auto"/>
            </w:tcBorders>
            <w:vAlign w:val="center"/>
          </w:tcPr>
          <w:p w14:paraId="5CBCCC32" w14:textId="77777777" w:rsidR="0054759B" w:rsidRDefault="0054759B" w:rsidP="001B53D0">
            <w:pPr>
              <w:rPr>
                <w:lang w:val="en-US"/>
              </w:rPr>
            </w:pPr>
            <w:r>
              <w:rPr>
                <w:lang w:val="en-US"/>
              </w:rPr>
              <w:t>CN06A</w:t>
            </w:r>
          </w:p>
          <w:p w14:paraId="51F280E4" w14:textId="77777777" w:rsidR="0054759B" w:rsidRDefault="0054759B" w:rsidP="001B53D0"/>
        </w:tc>
        <w:tc>
          <w:tcPr>
            <w:tcW w:w="4961" w:type="dxa"/>
            <w:tcBorders>
              <w:top w:val="single" w:sz="4" w:space="0" w:color="auto"/>
              <w:bottom w:val="single" w:sz="4" w:space="0" w:color="auto"/>
            </w:tcBorders>
            <w:vAlign w:val="center"/>
          </w:tcPr>
          <w:p w14:paraId="5F4785CA" w14:textId="77777777" w:rsidR="0054759B" w:rsidRDefault="0054759B" w:rsidP="001B53D0">
            <w:pPr>
              <w:adjustRightInd w:val="0"/>
              <w:rPr>
                <w:lang w:val="en-US"/>
              </w:rPr>
            </w:pPr>
            <w:r w:rsidRPr="00D00423">
              <w:rPr>
                <w:lang w:val="en-US"/>
              </w:rPr>
              <w:lastRenderedPageBreak/>
              <w:t xml:space="preserve">Vopsitorii interioare cu vopsea pe baza de </w:t>
            </w:r>
            <w:r w:rsidRPr="00D00423">
              <w:rPr>
                <w:lang w:val="en-US"/>
              </w:rPr>
              <w:lastRenderedPageBreak/>
              <w:t>copolimeri vinilici in emulsie apoasa,  aplicate in 2 straturi pe glet existent, executate manual</w:t>
            </w:r>
          </w:p>
          <w:p w14:paraId="55E483DA"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AA32A7F"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20A21DFC" w14:textId="77777777" w:rsidR="0054759B" w:rsidRDefault="0054759B" w:rsidP="001B53D0">
            <w:pPr>
              <w:jc w:val="center"/>
            </w:pPr>
            <w:r>
              <w:t>545,7000</w:t>
            </w:r>
          </w:p>
        </w:tc>
      </w:tr>
      <w:tr w:rsidR="0054759B" w14:paraId="709294C4" w14:textId="77777777" w:rsidTr="001B53D0">
        <w:tc>
          <w:tcPr>
            <w:tcW w:w="709" w:type="dxa"/>
            <w:tcBorders>
              <w:top w:val="nil"/>
              <w:left w:val="single" w:sz="6" w:space="0" w:color="auto"/>
              <w:bottom w:val="nil"/>
              <w:right w:val="nil"/>
            </w:tcBorders>
          </w:tcPr>
          <w:p w14:paraId="6D3746E8"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7CA82F42" w14:textId="77777777" w:rsidR="0054759B" w:rsidRDefault="0054759B" w:rsidP="001B53D0"/>
        </w:tc>
        <w:tc>
          <w:tcPr>
            <w:tcW w:w="4961" w:type="dxa"/>
            <w:tcBorders>
              <w:top w:val="nil"/>
              <w:left w:val="single" w:sz="6" w:space="0" w:color="auto"/>
              <w:bottom w:val="nil"/>
              <w:right w:val="nil"/>
            </w:tcBorders>
          </w:tcPr>
          <w:p w14:paraId="5B29F647"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5.2. Pereti din gipscarton</w:t>
            </w:r>
          </w:p>
          <w:p w14:paraId="73D9F302"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0B4C7F2D" w14:textId="77777777" w:rsidR="0054759B" w:rsidRDefault="0054759B" w:rsidP="001B53D0"/>
        </w:tc>
        <w:tc>
          <w:tcPr>
            <w:tcW w:w="1559" w:type="dxa"/>
            <w:tcBorders>
              <w:top w:val="nil"/>
              <w:left w:val="single" w:sz="6" w:space="0" w:color="auto"/>
              <w:bottom w:val="nil"/>
              <w:right w:val="single" w:sz="4" w:space="0" w:color="auto"/>
            </w:tcBorders>
          </w:tcPr>
          <w:p w14:paraId="10B7A71C" w14:textId="77777777" w:rsidR="0054759B" w:rsidRDefault="0054759B" w:rsidP="001B53D0"/>
        </w:tc>
      </w:tr>
      <w:tr w:rsidR="0054759B" w14:paraId="7F03EBD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621ADD" w14:textId="77777777" w:rsidR="0054759B" w:rsidRDefault="0054759B" w:rsidP="001B53D0">
            <w:r>
              <w:t>42</w:t>
            </w:r>
          </w:p>
        </w:tc>
        <w:tc>
          <w:tcPr>
            <w:tcW w:w="1701" w:type="dxa"/>
            <w:tcBorders>
              <w:top w:val="single" w:sz="4" w:space="0" w:color="auto"/>
              <w:bottom w:val="single" w:sz="4" w:space="0" w:color="auto"/>
            </w:tcBorders>
            <w:vAlign w:val="center"/>
          </w:tcPr>
          <w:p w14:paraId="48AD6D45" w14:textId="77777777" w:rsidR="0054759B" w:rsidRDefault="0054759B" w:rsidP="001B53D0">
            <w:pPr>
              <w:rPr>
                <w:lang w:val="en-US"/>
              </w:rPr>
            </w:pPr>
            <w:r>
              <w:rPr>
                <w:lang w:val="en-US"/>
              </w:rPr>
              <w:t>CN53A</w:t>
            </w:r>
          </w:p>
          <w:p w14:paraId="4045D9DE" w14:textId="77777777" w:rsidR="0054759B" w:rsidRDefault="0054759B" w:rsidP="001B53D0"/>
        </w:tc>
        <w:tc>
          <w:tcPr>
            <w:tcW w:w="4961" w:type="dxa"/>
            <w:tcBorders>
              <w:top w:val="single" w:sz="4" w:space="0" w:color="auto"/>
              <w:bottom w:val="single" w:sz="4" w:space="0" w:color="auto"/>
            </w:tcBorders>
            <w:vAlign w:val="center"/>
          </w:tcPr>
          <w:p w14:paraId="52C3DF68" w14:textId="77777777" w:rsidR="0054759B" w:rsidRDefault="0054759B" w:rsidP="001B53D0">
            <w:pPr>
              <w:adjustRightInd w:val="0"/>
              <w:rPr>
                <w:lang w:val="en-US"/>
              </w:rPr>
            </w:pPr>
            <w:r>
              <w:t xml:space="preserve">Grunduirea suprafetelor interioare a peretilor </w:t>
            </w:r>
          </w:p>
          <w:p w14:paraId="3F5E76BE" w14:textId="77777777" w:rsidR="0054759B" w:rsidRDefault="0054759B" w:rsidP="001B53D0"/>
        </w:tc>
        <w:tc>
          <w:tcPr>
            <w:tcW w:w="1560" w:type="dxa"/>
            <w:tcBorders>
              <w:top w:val="single" w:sz="4" w:space="0" w:color="auto"/>
              <w:bottom w:val="single" w:sz="4" w:space="0" w:color="auto"/>
            </w:tcBorders>
            <w:vAlign w:val="center"/>
          </w:tcPr>
          <w:p w14:paraId="25FE285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25DAEB4" w14:textId="77777777" w:rsidR="0054759B" w:rsidRDefault="0054759B" w:rsidP="001B53D0">
            <w:pPr>
              <w:jc w:val="center"/>
            </w:pPr>
            <w:r>
              <w:t>1</w:t>
            </w:r>
            <w:r>
              <w:rPr>
                <w:lang w:val="ro-MD"/>
              </w:rPr>
              <w:t>8</w:t>
            </w:r>
            <w:r>
              <w:t>8,0000</w:t>
            </w:r>
          </w:p>
        </w:tc>
      </w:tr>
      <w:tr w:rsidR="0054759B" w14:paraId="39CAFA1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C20CD" w14:textId="77777777" w:rsidR="0054759B" w:rsidRDefault="0054759B" w:rsidP="001B53D0">
            <w:r>
              <w:t xml:space="preserve"> 43</w:t>
            </w:r>
          </w:p>
        </w:tc>
        <w:tc>
          <w:tcPr>
            <w:tcW w:w="1701" w:type="dxa"/>
            <w:tcBorders>
              <w:top w:val="single" w:sz="4" w:space="0" w:color="auto"/>
              <w:bottom w:val="single" w:sz="4" w:space="0" w:color="auto"/>
            </w:tcBorders>
            <w:vAlign w:val="center"/>
          </w:tcPr>
          <w:p w14:paraId="39033635" w14:textId="77777777" w:rsidR="0054759B" w:rsidRDefault="0054759B" w:rsidP="001B53D0">
            <w:pPr>
              <w:rPr>
                <w:lang w:val="en-US"/>
              </w:rPr>
            </w:pPr>
            <w:r>
              <w:rPr>
                <w:lang w:val="en-US"/>
              </w:rPr>
              <w:t>CF17C</w:t>
            </w:r>
          </w:p>
          <w:p w14:paraId="4B437202" w14:textId="77777777" w:rsidR="0054759B" w:rsidRDefault="0054759B" w:rsidP="001B53D0"/>
        </w:tc>
        <w:tc>
          <w:tcPr>
            <w:tcW w:w="4961" w:type="dxa"/>
            <w:tcBorders>
              <w:top w:val="single" w:sz="4" w:space="0" w:color="auto"/>
              <w:bottom w:val="single" w:sz="4" w:space="0" w:color="auto"/>
            </w:tcBorders>
            <w:vAlign w:val="center"/>
          </w:tcPr>
          <w:p w14:paraId="75799FFF" w14:textId="77777777" w:rsidR="0054759B" w:rsidRDefault="0054759B" w:rsidP="001B53D0">
            <w:pPr>
              <w:adjustRightInd w:val="0"/>
              <w:rPr>
                <w:lang w:val="en-US"/>
              </w:rPr>
            </w:pPr>
            <w:r w:rsidRPr="00D00423">
              <w:rPr>
                <w:lang w:val="en-US"/>
              </w:rPr>
              <w:t>Diverse lucrari - strat de impaslitura din fibra de sticla aplicat pe suprafata elementelor prefabricate din b.c.a. lipit cu aracet, inclusiv stratul de amorsaj</w:t>
            </w:r>
          </w:p>
          <w:p w14:paraId="55FC01B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FDA513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569E034" w14:textId="77777777" w:rsidR="0054759B" w:rsidRDefault="0054759B" w:rsidP="001B53D0">
            <w:pPr>
              <w:jc w:val="center"/>
            </w:pPr>
            <w:r>
              <w:t>1</w:t>
            </w:r>
            <w:r>
              <w:rPr>
                <w:lang w:val="ro-MD"/>
              </w:rPr>
              <w:t>8</w:t>
            </w:r>
            <w:r>
              <w:t>8,0000</w:t>
            </w:r>
          </w:p>
        </w:tc>
      </w:tr>
      <w:tr w:rsidR="0054759B" w14:paraId="5934EEA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91DF8" w14:textId="77777777" w:rsidR="0054759B" w:rsidRDefault="0054759B" w:rsidP="001B53D0">
            <w:r>
              <w:t xml:space="preserve"> 44</w:t>
            </w:r>
          </w:p>
        </w:tc>
        <w:tc>
          <w:tcPr>
            <w:tcW w:w="1701" w:type="dxa"/>
            <w:tcBorders>
              <w:top w:val="single" w:sz="4" w:space="0" w:color="auto"/>
              <w:bottom w:val="single" w:sz="4" w:space="0" w:color="auto"/>
            </w:tcBorders>
            <w:vAlign w:val="center"/>
          </w:tcPr>
          <w:p w14:paraId="1C2F963A" w14:textId="77777777" w:rsidR="0054759B" w:rsidRDefault="0054759B" w:rsidP="001B53D0">
            <w:pPr>
              <w:rPr>
                <w:lang w:val="en-US"/>
              </w:rPr>
            </w:pPr>
            <w:r>
              <w:rPr>
                <w:lang w:val="en-US"/>
              </w:rPr>
              <w:t>CF50B</w:t>
            </w:r>
          </w:p>
          <w:p w14:paraId="68A2EE75" w14:textId="77777777" w:rsidR="0054759B" w:rsidRDefault="0054759B" w:rsidP="001B53D0"/>
        </w:tc>
        <w:tc>
          <w:tcPr>
            <w:tcW w:w="4961" w:type="dxa"/>
            <w:tcBorders>
              <w:top w:val="single" w:sz="4" w:space="0" w:color="auto"/>
              <w:bottom w:val="single" w:sz="4" w:space="0" w:color="auto"/>
            </w:tcBorders>
            <w:vAlign w:val="center"/>
          </w:tcPr>
          <w:p w14:paraId="4DA2F1F8" w14:textId="77777777" w:rsidR="0054759B" w:rsidRDefault="0054759B" w:rsidP="001B53D0">
            <w:pPr>
              <w:adjustRightInd w:val="0"/>
              <w:rPr>
                <w:lang w:val="en-US"/>
              </w:rPr>
            </w:pPr>
            <w:r w:rsidRPr="00D00423">
              <w:rPr>
                <w:lang w:val="en-US"/>
              </w:rPr>
              <w:t>Tencuieli interioare de 5 mm grosime, executate manual, cu amestec uscat pe baza de ipsos, la pereti si pereti despartitori, preparare manuala a mortarului.</w:t>
            </w:r>
          </w:p>
          <w:p w14:paraId="7F298D68"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822D89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BDB5ABD" w14:textId="77777777" w:rsidR="0054759B" w:rsidRDefault="0054759B" w:rsidP="001B53D0">
            <w:pPr>
              <w:jc w:val="center"/>
            </w:pPr>
            <w:r>
              <w:t>1</w:t>
            </w:r>
            <w:r>
              <w:rPr>
                <w:lang w:val="ro-MD"/>
              </w:rPr>
              <w:t>8</w:t>
            </w:r>
            <w:r>
              <w:t>8,0000</w:t>
            </w:r>
          </w:p>
        </w:tc>
      </w:tr>
      <w:tr w:rsidR="0054759B" w14:paraId="61E56BD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58A50" w14:textId="77777777" w:rsidR="0054759B" w:rsidRDefault="0054759B" w:rsidP="001B53D0">
            <w:r>
              <w:t xml:space="preserve"> 45</w:t>
            </w:r>
          </w:p>
        </w:tc>
        <w:tc>
          <w:tcPr>
            <w:tcW w:w="1701" w:type="dxa"/>
            <w:tcBorders>
              <w:top w:val="single" w:sz="4" w:space="0" w:color="auto"/>
              <w:bottom w:val="single" w:sz="4" w:space="0" w:color="auto"/>
            </w:tcBorders>
            <w:vAlign w:val="center"/>
          </w:tcPr>
          <w:p w14:paraId="7587F7A0" w14:textId="77777777" w:rsidR="0054759B" w:rsidRDefault="0054759B" w:rsidP="001B53D0">
            <w:pPr>
              <w:rPr>
                <w:lang w:val="en-US"/>
              </w:rPr>
            </w:pPr>
            <w:r>
              <w:rPr>
                <w:lang w:val="en-US"/>
              </w:rPr>
              <w:t>CN53A</w:t>
            </w:r>
          </w:p>
          <w:p w14:paraId="7C33A9C9" w14:textId="77777777" w:rsidR="0054759B" w:rsidRDefault="0054759B" w:rsidP="001B53D0"/>
        </w:tc>
        <w:tc>
          <w:tcPr>
            <w:tcW w:w="4961" w:type="dxa"/>
            <w:tcBorders>
              <w:top w:val="single" w:sz="4" w:space="0" w:color="auto"/>
              <w:bottom w:val="single" w:sz="4" w:space="0" w:color="auto"/>
            </w:tcBorders>
            <w:vAlign w:val="center"/>
          </w:tcPr>
          <w:p w14:paraId="65057D2D" w14:textId="77777777" w:rsidR="0054759B" w:rsidRDefault="0054759B" w:rsidP="001B53D0">
            <w:pPr>
              <w:adjustRightInd w:val="0"/>
              <w:rPr>
                <w:lang w:val="en-US"/>
              </w:rPr>
            </w:pPr>
            <w:r>
              <w:t xml:space="preserve">Grunduirea suprafetelor interioare a peretilor </w:t>
            </w:r>
          </w:p>
          <w:p w14:paraId="1EA01C9D" w14:textId="77777777" w:rsidR="0054759B" w:rsidRDefault="0054759B" w:rsidP="001B53D0"/>
        </w:tc>
        <w:tc>
          <w:tcPr>
            <w:tcW w:w="1560" w:type="dxa"/>
            <w:tcBorders>
              <w:top w:val="single" w:sz="4" w:space="0" w:color="auto"/>
              <w:bottom w:val="single" w:sz="4" w:space="0" w:color="auto"/>
            </w:tcBorders>
            <w:vAlign w:val="center"/>
          </w:tcPr>
          <w:p w14:paraId="7F7670C6"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DD14F8A" w14:textId="77777777" w:rsidR="0054759B" w:rsidRDefault="0054759B" w:rsidP="001B53D0">
            <w:pPr>
              <w:jc w:val="center"/>
            </w:pPr>
            <w:r>
              <w:t>1</w:t>
            </w:r>
            <w:r>
              <w:rPr>
                <w:lang w:val="ro-MD"/>
              </w:rPr>
              <w:t>8</w:t>
            </w:r>
            <w:r>
              <w:t>8,0000</w:t>
            </w:r>
          </w:p>
        </w:tc>
      </w:tr>
      <w:tr w:rsidR="0054759B" w14:paraId="6830E42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65FE2" w14:textId="77777777" w:rsidR="0054759B" w:rsidRDefault="0054759B" w:rsidP="001B53D0">
            <w:r>
              <w:t xml:space="preserve"> 46</w:t>
            </w:r>
          </w:p>
        </w:tc>
        <w:tc>
          <w:tcPr>
            <w:tcW w:w="1701" w:type="dxa"/>
            <w:tcBorders>
              <w:top w:val="single" w:sz="4" w:space="0" w:color="auto"/>
              <w:bottom w:val="single" w:sz="4" w:space="0" w:color="auto"/>
            </w:tcBorders>
            <w:vAlign w:val="center"/>
          </w:tcPr>
          <w:p w14:paraId="27793FF6" w14:textId="77777777" w:rsidR="0054759B" w:rsidRDefault="0054759B" w:rsidP="001B53D0">
            <w:pPr>
              <w:rPr>
                <w:lang w:val="en-US"/>
              </w:rPr>
            </w:pPr>
            <w:r>
              <w:rPr>
                <w:lang w:val="en-US"/>
              </w:rPr>
              <w:t>CF57A</w:t>
            </w:r>
          </w:p>
          <w:p w14:paraId="7197988E" w14:textId="77777777" w:rsidR="0054759B" w:rsidRDefault="0054759B" w:rsidP="001B53D0"/>
        </w:tc>
        <w:tc>
          <w:tcPr>
            <w:tcW w:w="4961" w:type="dxa"/>
            <w:tcBorders>
              <w:top w:val="single" w:sz="4" w:space="0" w:color="auto"/>
              <w:bottom w:val="single" w:sz="4" w:space="0" w:color="auto"/>
            </w:tcBorders>
            <w:vAlign w:val="center"/>
          </w:tcPr>
          <w:p w14:paraId="5FC477C5" w14:textId="77777777" w:rsidR="0054759B" w:rsidRDefault="0054759B" w:rsidP="001B53D0">
            <w:pPr>
              <w:adjustRightInd w:val="0"/>
              <w:rPr>
                <w:lang w:val="en-US"/>
              </w:rPr>
            </w:pPr>
            <w:r w:rsidRPr="00D00423">
              <w:rPr>
                <w:lang w:val="en-US"/>
              </w:rPr>
              <w:t xml:space="preserve">Aplicarea manuala a chitului pe baza de ipsos "Eurofin" grosime 1,0 mm pe suprafetele  peretilor,  coloanelor  si  tavanelor </w:t>
            </w:r>
          </w:p>
          <w:p w14:paraId="0F33A7E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BBCC22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37204DA" w14:textId="77777777" w:rsidR="0054759B" w:rsidRDefault="0054759B" w:rsidP="001B53D0">
            <w:pPr>
              <w:jc w:val="center"/>
            </w:pPr>
            <w:r>
              <w:t>1</w:t>
            </w:r>
            <w:r>
              <w:rPr>
                <w:lang w:val="ro-MD"/>
              </w:rPr>
              <w:t>8</w:t>
            </w:r>
            <w:r>
              <w:t>8,0000</w:t>
            </w:r>
          </w:p>
        </w:tc>
      </w:tr>
      <w:tr w:rsidR="0054759B" w14:paraId="64DF493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ACA406" w14:textId="77777777" w:rsidR="0054759B" w:rsidRDefault="0054759B" w:rsidP="001B53D0">
            <w:r>
              <w:t xml:space="preserve"> 47</w:t>
            </w:r>
          </w:p>
        </w:tc>
        <w:tc>
          <w:tcPr>
            <w:tcW w:w="1701" w:type="dxa"/>
            <w:tcBorders>
              <w:top w:val="single" w:sz="4" w:space="0" w:color="auto"/>
              <w:bottom w:val="single" w:sz="4" w:space="0" w:color="auto"/>
            </w:tcBorders>
            <w:vAlign w:val="center"/>
          </w:tcPr>
          <w:p w14:paraId="181D5273" w14:textId="77777777" w:rsidR="0054759B" w:rsidRDefault="0054759B" w:rsidP="001B53D0">
            <w:pPr>
              <w:rPr>
                <w:lang w:val="en-US"/>
              </w:rPr>
            </w:pPr>
            <w:r>
              <w:rPr>
                <w:lang w:val="en-US"/>
              </w:rPr>
              <w:t>CF56A</w:t>
            </w:r>
          </w:p>
          <w:p w14:paraId="37F0B834" w14:textId="77777777" w:rsidR="0054759B" w:rsidRDefault="0054759B" w:rsidP="001B53D0"/>
        </w:tc>
        <w:tc>
          <w:tcPr>
            <w:tcW w:w="4961" w:type="dxa"/>
            <w:tcBorders>
              <w:top w:val="single" w:sz="4" w:space="0" w:color="auto"/>
              <w:bottom w:val="single" w:sz="4" w:space="0" w:color="auto"/>
            </w:tcBorders>
            <w:vAlign w:val="center"/>
          </w:tcPr>
          <w:p w14:paraId="28D78619" w14:textId="77777777" w:rsidR="0054759B" w:rsidRDefault="0054759B" w:rsidP="001B53D0">
            <w:pPr>
              <w:adjustRightInd w:val="0"/>
              <w:rPr>
                <w:lang w:val="en-US"/>
              </w:rPr>
            </w:pPr>
            <w:r w:rsidRPr="00D00423">
              <w:rPr>
                <w:lang w:val="en-US"/>
              </w:rPr>
              <w:t xml:space="preserve">Aplicarea manuala a chitului pentru lucrari la interior "Mesterul Manole"  grosime 0,5 mm pe suprafetele  peretilor,  coloanelor  si  tavanelor </w:t>
            </w:r>
          </w:p>
          <w:p w14:paraId="6F403370"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D023F0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A38ECC0" w14:textId="77777777" w:rsidR="0054759B" w:rsidRDefault="0054759B" w:rsidP="001B53D0">
            <w:pPr>
              <w:jc w:val="center"/>
            </w:pPr>
            <w:r>
              <w:t>1</w:t>
            </w:r>
            <w:r>
              <w:rPr>
                <w:lang w:val="ro-MD"/>
              </w:rPr>
              <w:t>8</w:t>
            </w:r>
            <w:r>
              <w:t>8,0000</w:t>
            </w:r>
          </w:p>
        </w:tc>
      </w:tr>
      <w:tr w:rsidR="0054759B" w14:paraId="2361D9E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94136" w14:textId="77777777" w:rsidR="0054759B" w:rsidRDefault="0054759B" w:rsidP="001B53D0">
            <w:r>
              <w:t xml:space="preserve"> 48</w:t>
            </w:r>
          </w:p>
        </w:tc>
        <w:tc>
          <w:tcPr>
            <w:tcW w:w="1701" w:type="dxa"/>
            <w:tcBorders>
              <w:top w:val="single" w:sz="4" w:space="0" w:color="auto"/>
              <w:bottom w:val="single" w:sz="4" w:space="0" w:color="auto"/>
            </w:tcBorders>
            <w:vAlign w:val="center"/>
          </w:tcPr>
          <w:p w14:paraId="2F179A39" w14:textId="77777777" w:rsidR="0054759B" w:rsidRDefault="0054759B" w:rsidP="001B53D0">
            <w:pPr>
              <w:rPr>
                <w:lang w:val="en-US"/>
              </w:rPr>
            </w:pPr>
            <w:r>
              <w:rPr>
                <w:lang w:val="en-US"/>
              </w:rPr>
              <w:t>CN53A</w:t>
            </w:r>
          </w:p>
          <w:p w14:paraId="37843BDF" w14:textId="77777777" w:rsidR="0054759B" w:rsidRDefault="0054759B" w:rsidP="001B53D0"/>
        </w:tc>
        <w:tc>
          <w:tcPr>
            <w:tcW w:w="4961" w:type="dxa"/>
            <w:tcBorders>
              <w:top w:val="single" w:sz="4" w:space="0" w:color="auto"/>
              <w:bottom w:val="single" w:sz="4" w:space="0" w:color="auto"/>
            </w:tcBorders>
            <w:vAlign w:val="center"/>
          </w:tcPr>
          <w:p w14:paraId="66F9B892" w14:textId="77777777" w:rsidR="0054759B" w:rsidRDefault="0054759B" w:rsidP="001B53D0">
            <w:pPr>
              <w:adjustRightInd w:val="0"/>
              <w:rPr>
                <w:lang w:val="en-US"/>
              </w:rPr>
            </w:pPr>
            <w:r>
              <w:t xml:space="preserve">Grunduirea suprafetelor interioare a peretilor </w:t>
            </w:r>
          </w:p>
          <w:p w14:paraId="152A9BB9" w14:textId="77777777" w:rsidR="0054759B" w:rsidRDefault="0054759B" w:rsidP="001B53D0"/>
        </w:tc>
        <w:tc>
          <w:tcPr>
            <w:tcW w:w="1560" w:type="dxa"/>
            <w:tcBorders>
              <w:top w:val="single" w:sz="4" w:space="0" w:color="auto"/>
              <w:bottom w:val="single" w:sz="4" w:space="0" w:color="auto"/>
            </w:tcBorders>
            <w:vAlign w:val="center"/>
          </w:tcPr>
          <w:p w14:paraId="1EA4C42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205CBA2" w14:textId="77777777" w:rsidR="0054759B" w:rsidRDefault="0054759B" w:rsidP="001B53D0">
            <w:pPr>
              <w:jc w:val="center"/>
            </w:pPr>
            <w:r>
              <w:t>1</w:t>
            </w:r>
            <w:r>
              <w:rPr>
                <w:lang w:val="ro-MD"/>
              </w:rPr>
              <w:t>8</w:t>
            </w:r>
            <w:r>
              <w:t>8,0000</w:t>
            </w:r>
          </w:p>
        </w:tc>
      </w:tr>
      <w:tr w:rsidR="0054759B" w14:paraId="22EDAC4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204ED" w14:textId="77777777" w:rsidR="0054759B" w:rsidRDefault="0054759B" w:rsidP="001B53D0">
            <w:r>
              <w:t xml:space="preserve"> 49</w:t>
            </w:r>
          </w:p>
        </w:tc>
        <w:tc>
          <w:tcPr>
            <w:tcW w:w="1701" w:type="dxa"/>
            <w:tcBorders>
              <w:top w:val="single" w:sz="4" w:space="0" w:color="auto"/>
              <w:bottom w:val="single" w:sz="4" w:space="0" w:color="auto"/>
            </w:tcBorders>
            <w:vAlign w:val="center"/>
          </w:tcPr>
          <w:p w14:paraId="0EB40245" w14:textId="77777777" w:rsidR="0054759B" w:rsidRDefault="0054759B" w:rsidP="001B53D0">
            <w:pPr>
              <w:rPr>
                <w:lang w:val="en-US"/>
              </w:rPr>
            </w:pPr>
            <w:r>
              <w:rPr>
                <w:lang w:val="en-US"/>
              </w:rPr>
              <w:t>CN06A</w:t>
            </w:r>
          </w:p>
          <w:p w14:paraId="2AC7C272" w14:textId="77777777" w:rsidR="0054759B" w:rsidRDefault="0054759B" w:rsidP="001B53D0"/>
        </w:tc>
        <w:tc>
          <w:tcPr>
            <w:tcW w:w="4961" w:type="dxa"/>
            <w:tcBorders>
              <w:top w:val="single" w:sz="4" w:space="0" w:color="auto"/>
              <w:bottom w:val="single" w:sz="4" w:space="0" w:color="auto"/>
            </w:tcBorders>
            <w:vAlign w:val="center"/>
          </w:tcPr>
          <w:p w14:paraId="4C7B5DCA" w14:textId="77777777" w:rsidR="0054759B" w:rsidRDefault="0054759B" w:rsidP="001B53D0">
            <w:pPr>
              <w:adjustRightInd w:val="0"/>
              <w:rPr>
                <w:lang w:val="en-US"/>
              </w:rPr>
            </w:pPr>
            <w:r w:rsidRPr="00D00423">
              <w:rPr>
                <w:lang w:val="en-US"/>
              </w:rPr>
              <w:t>Vopsitorii interioare cu vopsea pe baza de copolimeri vinilici in emulsie apoasa,  aplicate in 2 straturi pe glet existent, executate manual</w:t>
            </w:r>
          </w:p>
          <w:p w14:paraId="33C9E813"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63D8E4A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2C822D9" w14:textId="77777777" w:rsidR="0054759B" w:rsidRDefault="0054759B" w:rsidP="001B53D0">
            <w:pPr>
              <w:jc w:val="center"/>
            </w:pPr>
            <w:r>
              <w:t>1</w:t>
            </w:r>
            <w:r>
              <w:rPr>
                <w:lang w:val="ro-MD"/>
              </w:rPr>
              <w:t>8</w:t>
            </w:r>
            <w:r>
              <w:t>8,0000</w:t>
            </w:r>
          </w:p>
        </w:tc>
      </w:tr>
      <w:tr w:rsidR="0054759B" w14:paraId="1452F335" w14:textId="77777777" w:rsidTr="001B53D0">
        <w:tc>
          <w:tcPr>
            <w:tcW w:w="709" w:type="dxa"/>
            <w:tcBorders>
              <w:top w:val="nil"/>
              <w:left w:val="single" w:sz="6" w:space="0" w:color="auto"/>
              <w:bottom w:val="nil"/>
              <w:right w:val="nil"/>
            </w:tcBorders>
          </w:tcPr>
          <w:p w14:paraId="12F82580"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54C347F6" w14:textId="77777777" w:rsidR="0054759B" w:rsidRDefault="0054759B" w:rsidP="001B53D0"/>
        </w:tc>
        <w:tc>
          <w:tcPr>
            <w:tcW w:w="4961" w:type="dxa"/>
            <w:tcBorders>
              <w:top w:val="nil"/>
              <w:left w:val="single" w:sz="6" w:space="0" w:color="auto"/>
              <w:bottom w:val="nil"/>
              <w:right w:val="nil"/>
            </w:tcBorders>
          </w:tcPr>
          <w:p w14:paraId="62AC8580"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5.3. Pereti incaperi sanitare</w:t>
            </w:r>
          </w:p>
          <w:p w14:paraId="0F8A773D"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4E0D1CAD" w14:textId="77777777" w:rsidR="0054759B" w:rsidRDefault="0054759B" w:rsidP="001B53D0"/>
        </w:tc>
        <w:tc>
          <w:tcPr>
            <w:tcW w:w="1559" w:type="dxa"/>
            <w:tcBorders>
              <w:top w:val="nil"/>
              <w:left w:val="single" w:sz="6" w:space="0" w:color="auto"/>
              <w:bottom w:val="nil"/>
              <w:right w:val="single" w:sz="4" w:space="0" w:color="auto"/>
            </w:tcBorders>
          </w:tcPr>
          <w:p w14:paraId="6811F78E" w14:textId="77777777" w:rsidR="0054759B" w:rsidRDefault="0054759B" w:rsidP="001B53D0"/>
        </w:tc>
      </w:tr>
      <w:tr w:rsidR="0054759B" w14:paraId="66782D3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48EBF4" w14:textId="77777777" w:rsidR="0054759B" w:rsidRDefault="0054759B" w:rsidP="001B53D0">
            <w:r>
              <w:t>50</w:t>
            </w:r>
          </w:p>
        </w:tc>
        <w:tc>
          <w:tcPr>
            <w:tcW w:w="1701" w:type="dxa"/>
            <w:tcBorders>
              <w:top w:val="single" w:sz="4" w:space="0" w:color="auto"/>
              <w:bottom w:val="single" w:sz="4" w:space="0" w:color="auto"/>
            </w:tcBorders>
            <w:vAlign w:val="center"/>
          </w:tcPr>
          <w:p w14:paraId="0190D639" w14:textId="77777777" w:rsidR="0054759B" w:rsidRDefault="0054759B" w:rsidP="001B53D0">
            <w:pPr>
              <w:rPr>
                <w:lang w:val="en-US"/>
              </w:rPr>
            </w:pPr>
            <w:r>
              <w:rPr>
                <w:lang w:val="en-US"/>
              </w:rPr>
              <w:t>CN53A</w:t>
            </w:r>
          </w:p>
          <w:p w14:paraId="2C76EF5F" w14:textId="77777777" w:rsidR="0054759B" w:rsidRDefault="0054759B" w:rsidP="001B53D0"/>
        </w:tc>
        <w:tc>
          <w:tcPr>
            <w:tcW w:w="4961" w:type="dxa"/>
            <w:tcBorders>
              <w:top w:val="single" w:sz="4" w:space="0" w:color="auto"/>
              <w:bottom w:val="single" w:sz="4" w:space="0" w:color="auto"/>
            </w:tcBorders>
            <w:vAlign w:val="center"/>
          </w:tcPr>
          <w:p w14:paraId="69C9DEDC" w14:textId="77777777" w:rsidR="0054759B" w:rsidRDefault="0054759B" w:rsidP="001B53D0">
            <w:pPr>
              <w:adjustRightInd w:val="0"/>
              <w:rPr>
                <w:lang w:val="en-US"/>
              </w:rPr>
            </w:pPr>
            <w:r w:rsidRPr="00D00423">
              <w:rPr>
                <w:lang w:val="en-US"/>
              </w:rPr>
              <w:t>Grunduirea suprafetelor interioare a peretilor  - Betonocontact</w:t>
            </w:r>
          </w:p>
          <w:p w14:paraId="007790FA"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60189F6"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4164C42" w14:textId="77777777" w:rsidR="0054759B" w:rsidRDefault="0054759B" w:rsidP="001B53D0">
            <w:pPr>
              <w:jc w:val="center"/>
            </w:pPr>
            <w:r>
              <w:t>75,6000</w:t>
            </w:r>
          </w:p>
        </w:tc>
      </w:tr>
      <w:tr w:rsidR="0054759B" w14:paraId="1E3F89E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A879F" w14:textId="77777777" w:rsidR="0054759B" w:rsidRDefault="0054759B" w:rsidP="001B53D0">
            <w:r>
              <w:t xml:space="preserve"> 51</w:t>
            </w:r>
          </w:p>
        </w:tc>
        <w:tc>
          <w:tcPr>
            <w:tcW w:w="1701" w:type="dxa"/>
            <w:tcBorders>
              <w:top w:val="single" w:sz="4" w:space="0" w:color="auto"/>
              <w:bottom w:val="single" w:sz="4" w:space="0" w:color="auto"/>
            </w:tcBorders>
            <w:vAlign w:val="center"/>
          </w:tcPr>
          <w:p w14:paraId="30E1A678" w14:textId="77777777" w:rsidR="0054759B" w:rsidRDefault="0054759B" w:rsidP="001B53D0">
            <w:pPr>
              <w:rPr>
                <w:lang w:val="en-US"/>
              </w:rPr>
            </w:pPr>
            <w:r>
              <w:rPr>
                <w:lang w:val="en-US"/>
              </w:rPr>
              <w:t>CF02A</w:t>
            </w:r>
          </w:p>
          <w:p w14:paraId="5BBC1CEA" w14:textId="77777777" w:rsidR="0054759B" w:rsidRDefault="0054759B" w:rsidP="001B53D0"/>
        </w:tc>
        <w:tc>
          <w:tcPr>
            <w:tcW w:w="4961" w:type="dxa"/>
            <w:tcBorders>
              <w:top w:val="single" w:sz="4" w:space="0" w:color="auto"/>
              <w:bottom w:val="single" w:sz="4" w:space="0" w:color="auto"/>
            </w:tcBorders>
            <w:vAlign w:val="center"/>
          </w:tcPr>
          <w:p w14:paraId="5AAE163F" w14:textId="77777777" w:rsidR="0054759B" w:rsidRDefault="0054759B" w:rsidP="001B53D0">
            <w:pPr>
              <w:adjustRightInd w:val="0"/>
              <w:rPr>
                <w:lang w:val="en-US"/>
              </w:rPr>
            </w:pPr>
            <w:r w:rsidRPr="00D00423">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63985589"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66166320"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3E5B438" w14:textId="77777777" w:rsidR="0054759B" w:rsidRDefault="0054759B" w:rsidP="001B53D0">
            <w:pPr>
              <w:jc w:val="center"/>
            </w:pPr>
            <w:r>
              <w:t>75,6000</w:t>
            </w:r>
          </w:p>
        </w:tc>
      </w:tr>
      <w:tr w:rsidR="0054759B" w14:paraId="62AB957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9A60A7" w14:textId="77777777" w:rsidR="0054759B" w:rsidRDefault="0054759B" w:rsidP="001B53D0">
            <w:r>
              <w:t xml:space="preserve"> 52</w:t>
            </w:r>
          </w:p>
        </w:tc>
        <w:tc>
          <w:tcPr>
            <w:tcW w:w="1701" w:type="dxa"/>
            <w:tcBorders>
              <w:top w:val="single" w:sz="4" w:space="0" w:color="auto"/>
              <w:bottom w:val="single" w:sz="4" w:space="0" w:color="auto"/>
            </w:tcBorders>
            <w:vAlign w:val="center"/>
          </w:tcPr>
          <w:p w14:paraId="6B7A9233" w14:textId="77777777" w:rsidR="0054759B" w:rsidRDefault="0054759B" w:rsidP="001B53D0">
            <w:pPr>
              <w:rPr>
                <w:lang w:val="en-US"/>
              </w:rPr>
            </w:pPr>
            <w:r>
              <w:rPr>
                <w:lang w:val="en-US"/>
              </w:rPr>
              <w:t>CN53A</w:t>
            </w:r>
          </w:p>
          <w:p w14:paraId="58479CD2" w14:textId="77777777" w:rsidR="0054759B" w:rsidRDefault="0054759B" w:rsidP="001B53D0"/>
        </w:tc>
        <w:tc>
          <w:tcPr>
            <w:tcW w:w="4961" w:type="dxa"/>
            <w:tcBorders>
              <w:top w:val="single" w:sz="4" w:space="0" w:color="auto"/>
              <w:bottom w:val="single" w:sz="4" w:space="0" w:color="auto"/>
            </w:tcBorders>
            <w:vAlign w:val="center"/>
          </w:tcPr>
          <w:p w14:paraId="4E580C84" w14:textId="77777777" w:rsidR="0054759B" w:rsidRDefault="0054759B" w:rsidP="001B53D0">
            <w:pPr>
              <w:adjustRightInd w:val="0"/>
              <w:rPr>
                <w:lang w:val="en-US"/>
              </w:rPr>
            </w:pPr>
            <w:r w:rsidRPr="00D00423">
              <w:rPr>
                <w:lang w:val="en-US"/>
              </w:rPr>
              <w:t>Grunduirea suprafetelor interioare a peretilor  - Betonocontact</w:t>
            </w:r>
          </w:p>
          <w:p w14:paraId="22E4F0D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3F7DCCB"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6DE212E" w14:textId="77777777" w:rsidR="0054759B" w:rsidRDefault="0054759B" w:rsidP="001B53D0">
            <w:pPr>
              <w:jc w:val="center"/>
            </w:pPr>
            <w:r>
              <w:t>75,6000</w:t>
            </w:r>
          </w:p>
        </w:tc>
      </w:tr>
      <w:tr w:rsidR="0054759B" w14:paraId="1FFEC91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92A397" w14:textId="77777777" w:rsidR="0054759B" w:rsidRDefault="0054759B" w:rsidP="001B53D0">
            <w:r>
              <w:t xml:space="preserve"> 53</w:t>
            </w:r>
          </w:p>
        </w:tc>
        <w:tc>
          <w:tcPr>
            <w:tcW w:w="1701" w:type="dxa"/>
            <w:tcBorders>
              <w:top w:val="single" w:sz="4" w:space="0" w:color="auto"/>
              <w:bottom w:val="single" w:sz="4" w:space="0" w:color="auto"/>
            </w:tcBorders>
            <w:vAlign w:val="center"/>
          </w:tcPr>
          <w:p w14:paraId="739AC71F" w14:textId="77777777" w:rsidR="0054759B" w:rsidRDefault="0054759B" w:rsidP="001B53D0">
            <w:pPr>
              <w:rPr>
                <w:lang w:val="en-US"/>
              </w:rPr>
            </w:pPr>
            <w:r>
              <w:rPr>
                <w:lang w:val="en-US"/>
              </w:rPr>
              <w:t>CI06C</w:t>
            </w:r>
          </w:p>
          <w:p w14:paraId="13D5E66D" w14:textId="77777777" w:rsidR="0054759B" w:rsidRDefault="0054759B" w:rsidP="001B53D0"/>
        </w:tc>
        <w:tc>
          <w:tcPr>
            <w:tcW w:w="4961" w:type="dxa"/>
            <w:tcBorders>
              <w:top w:val="single" w:sz="4" w:space="0" w:color="auto"/>
              <w:bottom w:val="single" w:sz="4" w:space="0" w:color="auto"/>
            </w:tcBorders>
            <w:vAlign w:val="center"/>
          </w:tcPr>
          <w:p w14:paraId="0FF5A84F" w14:textId="77777777" w:rsidR="0054759B" w:rsidRDefault="0054759B" w:rsidP="001B53D0">
            <w:pPr>
              <w:adjustRightInd w:val="0"/>
              <w:rPr>
                <w:lang w:val="en-US"/>
              </w:rPr>
            </w:pPr>
            <w:r w:rsidRPr="00D00423">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w:t>
            </w:r>
            <w:r w:rsidRPr="00D00423">
              <w:rPr>
                <w:lang w:val="en-US"/>
              </w:rPr>
              <w:lastRenderedPageBreak/>
              <w:t xml:space="preserve">alternante, in incaperi cu suprafata mai mare de 10 mp, fixate cu adeziv pentu montarea placajelor </w:t>
            </w:r>
          </w:p>
          <w:p w14:paraId="5E46A7D4"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57A154A5"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6339159B" w14:textId="77777777" w:rsidR="0054759B" w:rsidRDefault="0054759B" w:rsidP="001B53D0">
            <w:pPr>
              <w:jc w:val="center"/>
            </w:pPr>
            <w:r>
              <w:t>75,6000</w:t>
            </w:r>
          </w:p>
        </w:tc>
      </w:tr>
      <w:tr w:rsidR="0054759B" w14:paraId="2FE47B5E" w14:textId="77777777" w:rsidTr="001B53D0">
        <w:tc>
          <w:tcPr>
            <w:tcW w:w="709" w:type="dxa"/>
            <w:tcBorders>
              <w:top w:val="nil"/>
              <w:left w:val="single" w:sz="6" w:space="0" w:color="auto"/>
              <w:bottom w:val="nil"/>
              <w:right w:val="nil"/>
            </w:tcBorders>
          </w:tcPr>
          <w:p w14:paraId="0C74E214"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7B11DC9F" w14:textId="77777777" w:rsidR="0054759B" w:rsidRDefault="0054759B" w:rsidP="001B53D0"/>
        </w:tc>
        <w:tc>
          <w:tcPr>
            <w:tcW w:w="4961" w:type="dxa"/>
            <w:tcBorders>
              <w:top w:val="nil"/>
              <w:left w:val="single" w:sz="6" w:space="0" w:color="auto"/>
              <w:bottom w:val="nil"/>
              <w:right w:val="nil"/>
            </w:tcBorders>
          </w:tcPr>
          <w:p w14:paraId="7749CB46"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6. Finisari interioare - Tavane</w:t>
            </w:r>
          </w:p>
          <w:p w14:paraId="65084506"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094CD61E" w14:textId="77777777" w:rsidR="0054759B" w:rsidRDefault="0054759B" w:rsidP="001B53D0"/>
        </w:tc>
        <w:tc>
          <w:tcPr>
            <w:tcW w:w="1559" w:type="dxa"/>
            <w:tcBorders>
              <w:top w:val="nil"/>
              <w:left w:val="single" w:sz="6" w:space="0" w:color="auto"/>
              <w:bottom w:val="nil"/>
              <w:right w:val="single" w:sz="4" w:space="0" w:color="auto"/>
            </w:tcBorders>
          </w:tcPr>
          <w:p w14:paraId="63BEF5B1" w14:textId="77777777" w:rsidR="0054759B" w:rsidRDefault="0054759B" w:rsidP="001B53D0"/>
        </w:tc>
      </w:tr>
      <w:tr w:rsidR="0054759B" w14:paraId="0181938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D867C" w14:textId="77777777" w:rsidR="0054759B" w:rsidRDefault="0054759B" w:rsidP="001B53D0">
            <w:r>
              <w:t>54</w:t>
            </w:r>
          </w:p>
        </w:tc>
        <w:tc>
          <w:tcPr>
            <w:tcW w:w="1701" w:type="dxa"/>
            <w:tcBorders>
              <w:top w:val="single" w:sz="4" w:space="0" w:color="auto"/>
              <w:bottom w:val="single" w:sz="4" w:space="0" w:color="auto"/>
            </w:tcBorders>
            <w:vAlign w:val="center"/>
          </w:tcPr>
          <w:p w14:paraId="7DFD2BDE" w14:textId="77777777" w:rsidR="0054759B" w:rsidRDefault="0054759B" w:rsidP="001B53D0">
            <w:pPr>
              <w:rPr>
                <w:lang w:val="en-US"/>
              </w:rPr>
            </w:pPr>
            <w:r>
              <w:rPr>
                <w:lang w:val="en-US"/>
              </w:rPr>
              <w:t>CK29F</w:t>
            </w:r>
          </w:p>
          <w:p w14:paraId="7488E858" w14:textId="77777777" w:rsidR="0054759B" w:rsidRDefault="0054759B" w:rsidP="001B53D0"/>
        </w:tc>
        <w:tc>
          <w:tcPr>
            <w:tcW w:w="4961" w:type="dxa"/>
            <w:tcBorders>
              <w:top w:val="single" w:sz="4" w:space="0" w:color="auto"/>
              <w:bottom w:val="single" w:sz="4" w:space="0" w:color="auto"/>
            </w:tcBorders>
            <w:vAlign w:val="center"/>
          </w:tcPr>
          <w:p w14:paraId="43466C2F" w14:textId="77777777" w:rsidR="0054759B" w:rsidRDefault="0054759B" w:rsidP="001B53D0">
            <w:pPr>
              <w:adjustRightInd w:val="0"/>
              <w:rPr>
                <w:lang w:val="en-US"/>
              </w:rPr>
            </w:pPr>
            <w:r w:rsidRPr="00D00423">
              <w:rPr>
                <w:lang w:val="en-US"/>
              </w:rPr>
              <w:t>Tavane suspendate din panouri prefabricate "Armstrong (600 x 600 mm)", inclusiv sistemul-grila</w:t>
            </w:r>
          </w:p>
          <w:p w14:paraId="7FB1166B"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7B614C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F483E0F" w14:textId="77777777" w:rsidR="0054759B" w:rsidRDefault="0054759B" w:rsidP="001B53D0">
            <w:pPr>
              <w:jc w:val="center"/>
            </w:pPr>
            <w:r>
              <w:t>350,0000</w:t>
            </w:r>
          </w:p>
        </w:tc>
      </w:tr>
      <w:tr w:rsidR="0054759B" w14:paraId="46625B2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55FDB" w14:textId="77777777" w:rsidR="0054759B" w:rsidRDefault="0054759B" w:rsidP="001B53D0">
            <w:r>
              <w:t xml:space="preserve"> 55</w:t>
            </w:r>
          </w:p>
        </w:tc>
        <w:tc>
          <w:tcPr>
            <w:tcW w:w="1701" w:type="dxa"/>
            <w:tcBorders>
              <w:top w:val="single" w:sz="4" w:space="0" w:color="auto"/>
              <w:bottom w:val="single" w:sz="4" w:space="0" w:color="auto"/>
            </w:tcBorders>
            <w:vAlign w:val="center"/>
          </w:tcPr>
          <w:p w14:paraId="603B4F24" w14:textId="77777777" w:rsidR="0054759B" w:rsidRDefault="0054759B" w:rsidP="001B53D0">
            <w:pPr>
              <w:rPr>
                <w:lang w:val="en-US"/>
              </w:rPr>
            </w:pPr>
            <w:r>
              <w:rPr>
                <w:lang w:val="en-US"/>
              </w:rPr>
              <w:t>СF59D</w:t>
            </w:r>
          </w:p>
          <w:p w14:paraId="5E5803AC" w14:textId="77777777" w:rsidR="0054759B" w:rsidRDefault="0054759B" w:rsidP="001B53D0"/>
        </w:tc>
        <w:tc>
          <w:tcPr>
            <w:tcW w:w="4961" w:type="dxa"/>
            <w:tcBorders>
              <w:top w:val="single" w:sz="4" w:space="0" w:color="auto"/>
              <w:bottom w:val="single" w:sz="4" w:space="0" w:color="auto"/>
            </w:tcBorders>
            <w:vAlign w:val="center"/>
          </w:tcPr>
          <w:p w14:paraId="7191D764" w14:textId="77777777" w:rsidR="0054759B" w:rsidRDefault="0054759B" w:rsidP="001B53D0">
            <w:pPr>
              <w:adjustRightInd w:val="0"/>
              <w:rPr>
                <w:lang w:val="en-US"/>
              </w:rPr>
            </w:pPr>
            <w:r w:rsidRPr="00D00423">
              <w:rPr>
                <w:lang w:val="en-US"/>
              </w:rPr>
              <w:t>Placarea suprafetelor cu un strat de PGC cu executarea carcasei metalice simple plane, cu inaltimea pina la 4 m: tavane fara izolatie (antiumezeala)</w:t>
            </w:r>
          </w:p>
          <w:p w14:paraId="0301057A"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593BCD6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6437EBF" w14:textId="77777777" w:rsidR="0054759B" w:rsidRDefault="0054759B" w:rsidP="001B53D0">
            <w:pPr>
              <w:jc w:val="center"/>
            </w:pPr>
            <w:r>
              <w:rPr>
                <w:lang w:val="ro-MD"/>
              </w:rPr>
              <w:t>9</w:t>
            </w:r>
            <w:r>
              <w:t>,0000</w:t>
            </w:r>
          </w:p>
        </w:tc>
      </w:tr>
      <w:tr w:rsidR="0054759B" w14:paraId="17B24A7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509581" w14:textId="77777777" w:rsidR="0054759B" w:rsidRDefault="0054759B" w:rsidP="001B53D0">
            <w:r>
              <w:t xml:space="preserve"> 56</w:t>
            </w:r>
          </w:p>
        </w:tc>
        <w:tc>
          <w:tcPr>
            <w:tcW w:w="1701" w:type="dxa"/>
            <w:tcBorders>
              <w:top w:val="single" w:sz="4" w:space="0" w:color="auto"/>
              <w:bottom w:val="single" w:sz="4" w:space="0" w:color="auto"/>
            </w:tcBorders>
            <w:vAlign w:val="center"/>
          </w:tcPr>
          <w:p w14:paraId="1C844CA2" w14:textId="77777777" w:rsidR="0054759B" w:rsidRDefault="0054759B" w:rsidP="001B53D0">
            <w:pPr>
              <w:rPr>
                <w:lang w:val="en-US"/>
              </w:rPr>
            </w:pPr>
            <w:r>
              <w:rPr>
                <w:lang w:val="en-US"/>
              </w:rPr>
              <w:t>CN53A</w:t>
            </w:r>
          </w:p>
          <w:p w14:paraId="1A7CA35E" w14:textId="77777777" w:rsidR="0054759B" w:rsidRDefault="0054759B" w:rsidP="001B53D0"/>
        </w:tc>
        <w:tc>
          <w:tcPr>
            <w:tcW w:w="4961" w:type="dxa"/>
            <w:tcBorders>
              <w:top w:val="single" w:sz="4" w:space="0" w:color="auto"/>
              <w:bottom w:val="single" w:sz="4" w:space="0" w:color="auto"/>
            </w:tcBorders>
            <w:vAlign w:val="center"/>
          </w:tcPr>
          <w:p w14:paraId="3A940FAF" w14:textId="77777777" w:rsidR="0054759B" w:rsidRDefault="0054759B" w:rsidP="001B53D0">
            <w:pPr>
              <w:adjustRightInd w:val="0"/>
              <w:rPr>
                <w:lang w:val="en-US"/>
              </w:rPr>
            </w:pPr>
            <w:r>
              <w:t xml:space="preserve">Grunduirea suprafetelor interioare a tavanelor </w:t>
            </w:r>
          </w:p>
          <w:p w14:paraId="5D2A91CD" w14:textId="77777777" w:rsidR="0054759B" w:rsidRDefault="0054759B" w:rsidP="001B53D0"/>
        </w:tc>
        <w:tc>
          <w:tcPr>
            <w:tcW w:w="1560" w:type="dxa"/>
            <w:tcBorders>
              <w:top w:val="single" w:sz="4" w:space="0" w:color="auto"/>
              <w:bottom w:val="single" w:sz="4" w:space="0" w:color="auto"/>
            </w:tcBorders>
            <w:vAlign w:val="center"/>
          </w:tcPr>
          <w:p w14:paraId="45284E86"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659377B" w14:textId="77777777" w:rsidR="0054759B" w:rsidRDefault="0054759B" w:rsidP="001B53D0">
            <w:pPr>
              <w:jc w:val="center"/>
            </w:pPr>
            <w:r>
              <w:rPr>
                <w:lang w:val="ro-MD"/>
              </w:rPr>
              <w:t>9</w:t>
            </w:r>
            <w:r>
              <w:t>,0000</w:t>
            </w:r>
          </w:p>
        </w:tc>
      </w:tr>
      <w:tr w:rsidR="0054759B" w14:paraId="4B7B86A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09153" w14:textId="77777777" w:rsidR="0054759B" w:rsidRDefault="0054759B" w:rsidP="001B53D0">
            <w:r>
              <w:t xml:space="preserve"> 57</w:t>
            </w:r>
          </w:p>
        </w:tc>
        <w:tc>
          <w:tcPr>
            <w:tcW w:w="1701" w:type="dxa"/>
            <w:tcBorders>
              <w:top w:val="single" w:sz="4" w:space="0" w:color="auto"/>
              <w:bottom w:val="single" w:sz="4" w:space="0" w:color="auto"/>
            </w:tcBorders>
            <w:vAlign w:val="center"/>
          </w:tcPr>
          <w:p w14:paraId="1B33F6EB" w14:textId="77777777" w:rsidR="0054759B" w:rsidRDefault="0054759B" w:rsidP="001B53D0">
            <w:pPr>
              <w:rPr>
                <w:lang w:val="en-US"/>
              </w:rPr>
            </w:pPr>
            <w:r>
              <w:rPr>
                <w:lang w:val="en-US"/>
              </w:rPr>
              <w:t>CF17C</w:t>
            </w:r>
          </w:p>
          <w:p w14:paraId="33946013" w14:textId="77777777" w:rsidR="0054759B" w:rsidRDefault="0054759B" w:rsidP="001B53D0"/>
        </w:tc>
        <w:tc>
          <w:tcPr>
            <w:tcW w:w="4961" w:type="dxa"/>
            <w:tcBorders>
              <w:top w:val="single" w:sz="4" w:space="0" w:color="auto"/>
              <w:bottom w:val="single" w:sz="4" w:space="0" w:color="auto"/>
            </w:tcBorders>
            <w:vAlign w:val="center"/>
          </w:tcPr>
          <w:p w14:paraId="5E369669" w14:textId="77777777" w:rsidR="0054759B" w:rsidRDefault="0054759B" w:rsidP="001B53D0">
            <w:pPr>
              <w:adjustRightInd w:val="0"/>
              <w:rPr>
                <w:lang w:val="en-US"/>
              </w:rPr>
            </w:pPr>
            <w:r w:rsidRPr="00D00423">
              <w:rPr>
                <w:lang w:val="en-US"/>
              </w:rPr>
              <w:t>Diverse lucrari - strat de impaslitura din fibra de sticla aplicat pe suprafata elementelor prefabricate din b.c.a. lipit cu aracet, inclusiv stratul de amorsaj</w:t>
            </w:r>
          </w:p>
          <w:p w14:paraId="6F352E5B"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66404EB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C17E365" w14:textId="77777777" w:rsidR="0054759B" w:rsidRDefault="0054759B" w:rsidP="001B53D0">
            <w:pPr>
              <w:jc w:val="center"/>
            </w:pPr>
            <w:r>
              <w:rPr>
                <w:lang w:val="ro-MD"/>
              </w:rPr>
              <w:t>9</w:t>
            </w:r>
            <w:r>
              <w:t>,0000</w:t>
            </w:r>
          </w:p>
        </w:tc>
      </w:tr>
      <w:tr w:rsidR="0054759B" w14:paraId="5A27BE8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8F919" w14:textId="77777777" w:rsidR="0054759B" w:rsidRDefault="0054759B" w:rsidP="001B53D0">
            <w:r>
              <w:t xml:space="preserve"> 58</w:t>
            </w:r>
          </w:p>
        </w:tc>
        <w:tc>
          <w:tcPr>
            <w:tcW w:w="1701" w:type="dxa"/>
            <w:tcBorders>
              <w:top w:val="single" w:sz="4" w:space="0" w:color="auto"/>
              <w:bottom w:val="single" w:sz="4" w:space="0" w:color="auto"/>
            </w:tcBorders>
            <w:vAlign w:val="center"/>
          </w:tcPr>
          <w:p w14:paraId="70A924C6" w14:textId="77777777" w:rsidR="0054759B" w:rsidRDefault="0054759B" w:rsidP="001B53D0">
            <w:pPr>
              <w:rPr>
                <w:lang w:val="en-US"/>
              </w:rPr>
            </w:pPr>
            <w:r>
              <w:rPr>
                <w:lang w:val="en-US"/>
              </w:rPr>
              <w:t>CF52B</w:t>
            </w:r>
          </w:p>
          <w:p w14:paraId="23F4A0F7" w14:textId="77777777" w:rsidR="0054759B" w:rsidRDefault="0054759B" w:rsidP="001B53D0"/>
        </w:tc>
        <w:tc>
          <w:tcPr>
            <w:tcW w:w="4961" w:type="dxa"/>
            <w:tcBorders>
              <w:top w:val="single" w:sz="4" w:space="0" w:color="auto"/>
              <w:bottom w:val="single" w:sz="4" w:space="0" w:color="auto"/>
            </w:tcBorders>
            <w:vAlign w:val="center"/>
          </w:tcPr>
          <w:p w14:paraId="7ACFDFE5" w14:textId="77777777" w:rsidR="0054759B" w:rsidRDefault="0054759B" w:rsidP="001B53D0">
            <w:pPr>
              <w:adjustRightInd w:val="0"/>
              <w:rPr>
                <w:lang w:val="en-US"/>
              </w:rPr>
            </w:pPr>
            <w:r w:rsidRPr="00D00423">
              <w:rPr>
                <w:lang w:val="en-US"/>
              </w:rPr>
              <w:t xml:space="preserve">Tencuieli interioare de 5 mm grosime, executate manual, cu amestec uscat pe baza de ipsos, la tavan, preparare manuala a mortarului </w:t>
            </w:r>
          </w:p>
          <w:p w14:paraId="13CD4EED"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659A1F4"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7A6EEE5" w14:textId="77777777" w:rsidR="0054759B" w:rsidRDefault="0054759B" w:rsidP="001B53D0">
            <w:pPr>
              <w:jc w:val="center"/>
            </w:pPr>
            <w:r>
              <w:rPr>
                <w:lang w:val="ro-MD"/>
              </w:rPr>
              <w:t>9</w:t>
            </w:r>
            <w:r>
              <w:t>,0000</w:t>
            </w:r>
          </w:p>
        </w:tc>
      </w:tr>
      <w:tr w:rsidR="0054759B" w14:paraId="4EA723C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60EB3" w14:textId="77777777" w:rsidR="0054759B" w:rsidRDefault="0054759B" w:rsidP="001B53D0">
            <w:r>
              <w:t xml:space="preserve"> 59</w:t>
            </w:r>
          </w:p>
        </w:tc>
        <w:tc>
          <w:tcPr>
            <w:tcW w:w="1701" w:type="dxa"/>
            <w:tcBorders>
              <w:top w:val="single" w:sz="4" w:space="0" w:color="auto"/>
              <w:bottom w:val="single" w:sz="4" w:space="0" w:color="auto"/>
            </w:tcBorders>
            <w:vAlign w:val="center"/>
          </w:tcPr>
          <w:p w14:paraId="662EBCF2" w14:textId="77777777" w:rsidR="0054759B" w:rsidRDefault="0054759B" w:rsidP="001B53D0">
            <w:pPr>
              <w:rPr>
                <w:lang w:val="en-US"/>
              </w:rPr>
            </w:pPr>
            <w:r>
              <w:rPr>
                <w:lang w:val="en-US"/>
              </w:rPr>
              <w:t>CN53A</w:t>
            </w:r>
          </w:p>
          <w:p w14:paraId="2A137A8A" w14:textId="77777777" w:rsidR="0054759B" w:rsidRDefault="0054759B" w:rsidP="001B53D0"/>
        </w:tc>
        <w:tc>
          <w:tcPr>
            <w:tcW w:w="4961" w:type="dxa"/>
            <w:tcBorders>
              <w:top w:val="single" w:sz="4" w:space="0" w:color="auto"/>
              <w:bottom w:val="single" w:sz="4" w:space="0" w:color="auto"/>
            </w:tcBorders>
            <w:vAlign w:val="center"/>
          </w:tcPr>
          <w:p w14:paraId="4850C5D1" w14:textId="77777777" w:rsidR="0054759B" w:rsidRDefault="0054759B" w:rsidP="001B53D0">
            <w:pPr>
              <w:adjustRightInd w:val="0"/>
              <w:rPr>
                <w:lang w:val="en-US"/>
              </w:rPr>
            </w:pPr>
            <w:r>
              <w:t xml:space="preserve">Grunduirea suprafetelor interioare a  tavanelor </w:t>
            </w:r>
          </w:p>
          <w:p w14:paraId="5DC1B9EB" w14:textId="77777777" w:rsidR="0054759B" w:rsidRDefault="0054759B" w:rsidP="001B53D0"/>
        </w:tc>
        <w:tc>
          <w:tcPr>
            <w:tcW w:w="1560" w:type="dxa"/>
            <w:tcBorders>
              <w:top w:val="single" w:sz="4" w:space="0" w:color="auto"/>
              <w:bottom w:val="single" w:sz="4" w:space="0" w:color="auto"/>
            </w:tcBorders>
            <w:vAlign w:val="center"/>
          </w:tcPr>
          <w:p w14:paraId="6C0641C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716BEEB" w14:textId="77777777" w:rsidR="0054759B" w:rsidRDefault="0054759B" w:rsidP="001B53D0">
            <w:pPr>
              <w:jc w:val="center"/>
            </w:pPr>
            <w:r>
              <w:rPr>
                <w:lang w:val="ro-MD"/>
              </w:rPr>
              <w:t>9</w:t>
            </w:r>
            <w:r>
              <w:t>,0000</w:t>
            </w:r>
          </w:p>
        </w:tc>
      </w:tr>
      <w:tr w:rsidR="0054759B" w14:paraId="301F685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52E8F" w14:textId="77777777" w:rsidR="0054759B" w:rsidRDefault="0054759B" w:rsidP="001B53D0">
            <w:r>
              <w:t xml:space="preserve"> 60</w:t>
            </w:r>
          </w:p>
        </w:tc>
        <w:tc>
          <w:tcPr>
            <w:tcW w:w="1701" w:type="dxa"/>
            <w:tcBorders>
              <w:top w:val="single" w:sz="4" w:space="0" w:color="auto"/>
              <w:bottom w:val="single" w:sz="4" w:space="0" w:color="auto"/>
            </w:tcBorders>
            <w:vAlign w:val="center"/>
          </w:tcPr>
          <w:p w14:paraId="30A821E8" w14:textId="77777777" w:rsidR="0054759B" w:rsidRDefault="0054759B" w:rsidP="001B53D0">
            <w:pPr>
              <w:rPr>
                <w:lang w:val="en-US"/>
              </w:rPr>
            </w:pPr>
            <w:r>
              <w:rPr>
                <w:lang w:val="en-US"/>
              </w:rPr>
              <w:t>CF57A</w:t>
            </w:r>
          </w:p>
          <w:p w14:paraId="3D2981CC" w14:textId="77777777" w:rsidR="0054759B" w:rsidRDefault="0054759B" w:rsidP="001B53D0"/>
        </w:tc>
        <w:tc>
          <w:tcPr>
            <w:tcW w:w="4961" w:type="dxa"/>
            <w:tcBorders>
              <w:top w:val="single" w:sz="4" w:space="0" w:color="auto"/>
              <w:bottom w:val="single" w:sz="4" w:space="0" w:color="auto"/>
            </w:tcBorders>
            <w:vAlign w:val="center"/>
          </w:tcPr>
          <w:p w14:paraId="7C6531A4" w14:textId="77777777" w:rsidR="0054759B" w:rsidRDefault="0054759B" w:rsidP="001B53D0">
            <w:pPr>
              <w:adjustRightInd w:val="0"/>
              <w:rPr>
                <w:lang w:val="en-US"/>
              </w:rPr>
            </w:pPr>
            <w:r w:rsidRPr="00D00423">
              <w:rPr>
                <w:lang w:val="en-US"/>
              </w:rPr>
              <w:t xml:space="preserve">Aplicarea manuala a chitului pe baza de ipsos "Eurofin" grosime 1,0 mm pe suprafetele  peretilor,  coloanelor  si  tavanelor </w:t>
            </w:r>
          </w:p>
          <w:p w14:paraId="512E6C2B"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CF896BE"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7BBF128" w14:textId="77777777" w:rsidR="0054759B" w:rsidRDefault="0054759B" w:rsidP="001B53D0">
            <w:pPr>
              <w:jc w:val="center"/>
            </w:pPr>
            <w:r>
              <w:rPr>
                <w:lang w:val="ro-MD"/>
              </w:rPr>
              <w:t>9</w:t>
            </w:r>
            <w:r>
              <w:t>,0000</w:t>
            </w:r>
          </w:p>
        </w:tc>
      </w:tr>
      <w:tr w:rsidR="0054759B" w14:paraId="3CDC951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3BA03" w14:textId="77777777" w:rsidR="0054759B" w:rsidRDefault="0054759B" w:rsidP="001B53D0">
            <w:r>
              <w:t xml:space="preserve"> 61</w:t>
            </w:r>
          </w:p>
        </w:tc>
        <w:tc>
          <w:tcPr>
            <w:tcW w:w="1701" w:type="dxa"/>
            <w:tcBorders>
              <w:top w:val="single" w:sz="4" w:space="0" w:color="auto"/>
              <w:bottom w:val="single" w:sz="4" w:space="0" w:color="auto"/>
            </w:tcBorders>
            <w:vAlign w:val="center"/>
          </w:tcPr>
          <w:p w14:paraId="0433D318" w14:textId="77777777" w:rsidR="0054759B" w:rsidRDefault="0054759B" w:rsidP="001B53D0">
            <w:pPr>
              <w:rPr>
                <w:lang w:val="en-US"/>
              </w:rPr>
            </w:pPr>
            <w:r>
              <w:rPr>
                <w:lang w:val="en-US"/>
              </w:rPr>
              <w:t>CF56A</w:t>
            </w:r>
          </w:p>
          <w:p w14:paraId="5335F691" w14:textId="77777777" w:rsidR="0054759B" w:rsidRDefault="0054759B" w:rsidP="001B53D0"/>
        </w:tc>
        <w:tc>
          <w:tcPr>
            <w:tcW w:w="4961" w:type="dxa"/>
            <w:tcBorders>
              <w:top w:val="single" w:sz="4" w:space="0" w:color="auto"/>
              <w:bottom w:val="single" w:sz="4" w:space="0" w:color="auto"/>
            </w:tcBorders>
            <w:vAlign w:val="center"/>
          </w:tcPr>
          <w:p w14:paraId="5840F104" w14:textId="77777777" w:rsidR="0054759B" w:rsidRDefault="0054759B" w:rsidP="001B53D0">
            <w:pPr>
              <w:adjustRightInd w:val="0"/>
              <w:rPr>
                <w:lang w:val="en-US"/>
              </w:rPr>
            </w:pPr>
            <w:r w:rsidRPr="00D00423">
              <w:rPr>
                <w:lang w:val="en-US"/>
              </w:rPr>
              <w:t xml:space="preserve">Aplicarea manuala a chitului pentru lucrari la interior "Mesterul Manole"  grosime 0,5 mm pe suprafetele  peretilor,  coloanelor  si  tavanelor </w:t>
            </w:r>
          </w:p>
          <w:p w14:paraId="4E6B0636"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ADA24B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DBED420" w14:textId="77777777" w:rsidR="0054759B" w:rsidRDefault="0054759B" w:rsidP="001B53D0">
            <w:pPr>
              <w:jc w:val="center"/>
            </w:pPr>
            <w:r>
              <w:rPr>
                <w:lang w:val="ro-MD"/>
              </w:rPr>
              <w:t>9</w:t>
            </w:r>
            <w:r>
              <w:t>,0000</w:t>
            </w:r>
          </w:p>
        </w:tc>
      </w:tr>
      <w:tr w:rsidR="0054759B" w14:paraId="1CDEDA2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02F13" w14:textId="77777777" w:rsidR="0054759B" w:rsidRDefault="0054759B" w:rsidP="001B53D0">
            <w:r>
              <w:t xml:space="preserve"> 62</w:t>
            </w:r>
          </w:p>
        </w:tc>
        <w:tc>
          <w:tcPr>
            <w:tcW w:w="1701" w:type="dxa"/>
            <w:tcBorders>
              <w:top w:val="single" w:sz="4" w:space="0" w:color="auto"/>
              <w:bottom w:val="single" w:sz="4" w:space="0" w:color="auto"/>
            </w:tcBorders>
            <w:vAlign w:val="center"/>
          </w:tcPr>
          <w:p w14:paraId="202AF40D" w14:textId="77777777" w:rsidR="0054759B" w:rsidRDefault="0054759B" w:rsidP="001B53D0">
            <w:pPr>
              <w:rPr>
                <w:lang w:val="en-US"/>
              </w:rPr>
            </w:pPr>
            <w:r>
              <w:rPr>
                <w:lang w:val="en-US"/>
              </w:rPr>
              <w:t>CN53A</w:t>
            </w:r>
          </w:p>
          <w:p w14:paraId="2AE14BD9" w14:textId="77777777" w:rsidR="0054759B" w:rsidRDefault="0054759B" w:rsidP="001B53D0"/>
        </w:tc>
        <w:tc>
          <w:tcPr>
            <w:tcW w:w="4961" w:type="dxa"/>
            <w:tcBorders>
              <w:top w:val="single" w:sz="4" w:space="0" w:color="auto"/>
              <w:bottom w:val="single" w:sz="4" w:space="0" w:color="auto"/>
            </w:tcBorders>
            <w:vAlign w:val="center"/>
          </w:tcPr>
          <w:p w14:paraId="2027955B" w14:textId="77777777" w:rsidR="0054759B" w:rsidRDefault="0054759B" w:rsidP="001B53D0">
            <w:pPr>
              <w:adjustRightInd w:val="0"/>
              <w:rPr>
                <w:lang w:val="en-US"/>
              </w:rPr>
            </w:pPr>
            <w:r>
              <w:t xml:space="preserve">Grunduirea suprafetelor interioare a tavanelor </w:t>
            </w:r>
          </w:p>
          <w:p w14:paraId="29998F83" w14:textId="77777777" w:rsidR="0054759B" w:rsidRDefault="0054759B" w:rsidP="001B53D0"/>
        </w:tc>
        <w:tc>
          <w:tcPr>
            <w:tcW w:w="1560" w:type="dxa"/>
            <w:tcBorders>
              <w:top w:val="single" w:sz="4" w:space="0" w:color="auto"/>
              <w:bottom w:val="single" w:sz="4" w:space="0" w:color="auto"/>
            </w:tcBorders>
            <w:vAlign w:val="center"/>
          </w:tcPr>
          <w:p w14:paraId="03236B10"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0CEE975" w14:textId="77777777" w:rsidR="0054759B" w:rsidRDefault="0054759B" w:rsidP="001B53D0">
            <w:pPr>
              <w:jc w:val="center"/>
            </w:pPr>
            <w:r>
              <w:rPr>
                <w:lang w:val="ro-MD"/>
              </w:rPr>
              <w:t>9</w:t>
            </w:r>
            <w:r>
              <w:t>,0000</w:t>
            </w:r>
          </w:p>
        </w:tc>
      </w:tr>
      <w:tr w:rsidR="0054759B" w14:paraId="5A75076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64519F" w14:textId="77777777" w:rsidR="0054759B" w:rsidRDefault="0054759B" w:rsidP="001B53D0">
            <w:r>
              <w:t xml:space="preserve"> 63</w:t>
            </w:r>
          </w:p>
        </w:tc>
        <w:tc>
          <w:tcPr>
            <w:tcW w:w="1701" w:type="dxa"/>
            <w:tcBorders>
              <w:top w:val="single" w:sz="4" w:space="0" w:color="auto"/>
              <w:bottom w:val="single" w:sz="4" w:space="0" w:color="auto"/>
            </w:tcBorders>
            <w:vAlign w:val="center"/>
          </w:tcPr>
          <w:p w14:paraId="1F9C1BB1" w14:textId="77777777" w:rsidR="0054759B" w:rsidRDefault="0054759B" w:rsidP="001B53D0">
            <w:pPr>
              <w:rPr>
                <w:lang w:val="en-US"/>
              </w:rPr>
            </w:pPr>
            <w:r>
              <w:rPr>
                <w:lang w:val="en-US"/>
              </w:rPr>
              <w:t>CN06A</w:t>
            </w:r>
          </w:p>
          <w:p w14:paraId="42DF05BE" w14:textId="77777777" w:rsidR="0054759B" w:rsidRDefault="0054759B" w:rsidP="001B53D0"/>
        </w:tc>
        <w:tc>
          <w:tcPr>
            <w:tcW w:w="4961" w:type="dxa"/>
            <w:tcBorders>
              <w:top w:val="single" w:sz="4" w:space="0" w:color="auto"/>
              <w:bottom w:val="single" w:sz="4" w:space="0" w:color="auto"/>
            </w:tcBorders>
            <w:vAlign w:val="center"/>
          </w:tcPr>
          <w:p w14:paraId="00EC2135" w14:textId="77777777" w:rsidR="0054759B" w:rsidRDefault="0054759B" w:rsidP="001B53D0">
            <w:pPr>
              <w:adjustRightInd w:val="0"/>
              <w:rPr>
                <w:lang w:val="en-US"/>
              </w:rPr>
            </w:pPr>
            <w:r w:rsidRPr="00D00423">
              <w:rPr>
                <w:lang w:val="en-US"/>
              </w:rPr>
              <w:t>Vopsitorii interioare cu vopsea pe baza de copolimeri vinilici in emulsie apoasa,  aplicate in 2 straturi pe glet existent, executate manual</w:t>
            </w:r>
          </w:p>
          <w:p w14:paraId="7DC29B82"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DD4BF58"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5BD4E63" w14:textId="77777777" w:rsidR="0054759B" w:rsidRDefault="0054759B" w:rsidP="001B53D0">
            <w:pPr>
              <w:jc w:val="center"/>
            </w:pPr>
            <w:r>
              <w:rPr>
                <w:lang w:val="ro-MD"/>
              </w:rPr>
              <w:t>9</w:t>
            </w:r>
            <w:r>
              <w:t>,0000</w:t>
            </w:r>
          </w:p>
        </w:tc>
      </w:tr>
      <w:tr w:rsidR="0054759B" w14:paraId="6F9D68B0" w14:textId="77777777" w:rsidTr="001B53D0">
        <w:tc>
          <w:tcPr>
            <w:tcW w:w="709" w:type="dxa"/>
            <w:tcBorders>
              <w:top w:val="nil"/>
              <w:left w:val="single" w:sz="6" w:space="0" w:color="auto"/>
              <w:bottom w:val="nil"/>
              <w:right w:val="nil"/>
            </w:tcBorders>
          </w:tcPr>
          <w:p w14:paraId="56A8DECA"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2777E152" w14:textId="77777777" w:rsidR="0054759B" w:rsidRDefault="0054759B" w:rsidP="001B53D0"/>
        </w:tc>
        <w:tc>
          <w:tcPr>
            <w:tcW w:w="4961" w:type="dxa"/>
            <w:tcBorders>
              <w:top w:val="nil"/>
              <w:left w:val="single" w:sz="6" w:space="0" w:color="auto"/>
              <w:bottom w:val="nil"/>
              <w:right w:val="nil"/>
            </w:tcBorders>
          </w:tcPr>
          <w:p w14:paraId="3D0BDCE2"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7. Finisari Pardosele</w:t>
            </w:r>
          </w:p>
          <w:p w14:paraId="0B2598A1"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C5D19C0" w14:textId="77777777" w:rsidR="0054759B" w:rsidRDefault="0054759B" w:rsidP="001B53D0"/>
        </w:tc>
        <w:tc>
          <w:tcPr>
            <w:tcW w:w="1559" w:type="dxa"/>
            <w:tcBorders>
              <w:top w:val="nil"/>
              <w:left w:val="single" w:sz="6" w:space="0" w:color="auto"/>
              <w:bottom w:val="nil"/>
              <w:right w:val="single" w:sz="4" w:space="0" w:color="auto"/>
            </w:tcBorders>
          </w:tcPr>
          <w:p w14:paraId="5AB1BC9B" w14:textId="77777777" w:rsidR="0054759B" w:rsidRDefault="0054759B" w:rsidP="001B53D0"/>
        </w:tc>
      </w:tr>
      <w:tr w:rsidR="0054759B" w14:paraId="16C635A7" w14:textId="77777777" w:rsidTr="001B53D0">
        <w:tc>
          <w:tcPr>
            <w:tcW w:w="709" w:type="dxa"/>
            <w:tcBorders>
              <w:top w:val="nil"/>
              <w:left w:val="single" w:sz="6" w:space="0" w:color="auto"/>
              <w:bottom w:val="nil"/>
              <w:right w:val="nil"/>
            </w:tcBorders>
          </w:tcPr>
          <w:p w14:paraId="04C614BD" w14:textId="77777777" w:rsidR="0054759B" w:rsidRDefault="0054759B" w:rsidP="001B53D0">
            <w:pPr>
              <w:jc w:val="center"/>
            </w:pPr>
          </w:p>
        </w:tc>
        <w:tc>
          <w:tcPr>
            <w:tcW w:w="1701" w:type="dxa"/>
            <w:tcBorders>
              <w:top w:val="nil"/>
              <w:left w:val="single" w:sz="6" w:space="0" w:color="auto"/>
              <w:bottom w:val="nil"/>
              <w:right w:val="nil"/>
            </w:tcBorders>
          </w:tcPr>
          <w:p w14:paraId="3E16403F" w14:textId="77777777" w:rsidR="0054759B" w:rsidRDefault="0054759B" w:rsidP="001B53D0"/>
        </w:tc>
        <w:tc>
          <w:tcPr>
            <w:tcW w:w="4961" w:type="dxa"/>
            <w:tcBorders>
              <w:top w:val="nil"/>
              <w:left w:val="single" w:sz="6" w:space="0" w:color="auto"/>
              <w:bottom w:val="nil"/>
              <w:right w:val="nil"/>
            </w:tcBorders>
          </w:tcPr>
          <w:p w14:paraId="76AB8374"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7.1. P1</w:t>
            </w:r>
          </w:p>
          <w:p w14:paraId="2CDEFFCA"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0207AB99" w14:textId="77777777" w:rsidR="0054759B" w:rsidRDefault="0054759B" w:rsidP="001B53D0"/>
        </w:tc>
        <w:tc>
          <w:tcPr>
            <w:tcW w:w="1559" w:type="dxa"/>
            <w:tcBorders>
              <w:top w:val="nil"/>
              <w:left w:val="single" w:sz="6" w:space="0" w:color="auto"/>
              <w:bottom w:val="nil"/>
              <w:right w:val="single" w:sz="4" w:space="0" w:color="auto"/>
            </w:tcBorders>
          </w:tcPr>
          <w:p w14:paraId="7B4EBD6F" w14:textId="77777777" w:rsidR="0054759B" w:rsidRDefault="0054759B" w:rsidP="001B53D0"/>
        </w:tc>
      </w:tr>
      <w:tr w:rsidR="0054759B" w14:paraId="653F6EC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5087B" w14:textId="77777777" w:rsidR="0054759B" w:rsidRDefault="0054759B" w:rsidP="001B53D0">
            <w:r>
              <w:t>64</w:t>
            </w:r>
          </w:p>
        </w:tc>
        <w:tc>
          <w:tcPr>
            <w:tcW w:w="1701" w:type="dxa"/>
            <w:tcBorders>
              <w:top w:val="single" w:sz="4" w:space="0" w:color="auto"/>
              <w:bottom w:val="single" w:sz="4" w:space="0" w:color="auto"/>
            </w:tcBorders>
            <w:vAlign w:val="center"/>
          </w:tcPr>
          <w:p w14:paraId="55233518" w14:textId="77777777" w:rsidR="0054759B" w:rsidRDefault="0054759B" w:rsidP="001B53D0">
            <w:pPr>
              <w:rPr>
                <w:lang w:val="en-US"/>
              </w:rPr>
            </w:pPr>
            <w:r>
              <w:rPr>
                <w:lang w:val="en-US"/>
              </w:rPr>
              <w:t>CC03C</w:t>
            </w:r>
          </w:p>
          <w:p w14:paraId="42B8AE76" w14:textId="77777777" w:rsidR="0054759B" w:rsidRDefault="0054759B" w:rsidP="001B53D0"/>
        </w:tc>
        <w:tc>
          <w:tcPr>
            <w:tcW w:w="4961" w:type="dxa"/>
            <w:tcBorders>
              <w:top w:val="single" w:sz="4" w:space="0" w:color="auto"/>
              <w:bottom w:val="single" w:sz="4" w:space="0" w:color="auto"/>
            </w:tcBorders>
            <w:vAlign w:val="center"/>
          </w:tcPr>
          <w:p w14:paraId="4209CF6A" w14:textId="77777777" w:rsidR="0054759B" w:rsidRDefault="0054759B" w:rsidP="001B53D0">
            <w:pPr>
              <w:adjustRightInd w:val="0"/>
              <w:rPr>
                <w:lang w:val="en-US"/>
              </w:rPr>
            </w:pPr>
            <w:r w:rsidRPr="00D00423">
              <w:rPr>
                <w:lang w:val="en-US"/>
              </w:rPr>
              <w:t>Montare plase sudate la inaltimi mai mici sau egale cu 35 m, la placi (Plasa VrI d4 mm pasa 150x150)</w:t>
            </w:r>
          </w:p>
          <w:p w14:paraId="0D66FA9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2A8279B"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48043A5A" w14:textId="77777777" w:rsidR="0054759B" w:rsidRDefault="0054759B" w:rsidP="001B53D0">
            <w:pPr>
              <w:jc w:val="center"/>
            </w:pPr>
            <w:r>
              <w:t>674,8600</w:t>
            </w:r>
          </w:p>
        </w:tc>
      </w:tr>
      <w:tr w:rsidR="0054759B" w14:paraId="0F188A0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8B6B5" w14:textId="77777777" w:rsidR="0054759B" w:rsidRDefault="0054759B" w:rsidP="001B53D0">
            <w:r>
              <w:t xml:space="preserve"> 65</w:t>
            </w:r>
          </w:p>
        </w:tc>
        <w:tc>
          <w:tcPr>
            <w:tcW w:w="1701" w:type="dxa"/>
            <w:tcBorders>
              <w:top w:val="single" w:sz="4" w:space="0" w:color="auto"/>
              <w:bottom w:val="single" w:sz="4" w:space="0" w:color="auto"/>
            </w:tcBorders>
            <w:vAlign w:val="center"/>
          </w:tcPr>
          <w:p w14:paraId="10D61A5E" w14:textId="77777777" w:rsidR="0054759B" w:rsidRDefault="0054759B" w:rsidP="001B53D0">
            <w:pPr>
              <w:rPr>
                <w:lang w:val="en-US"/>
              </w:rPr>
            </w:pPr>
            <w:r>
              <w:rPr>
                <w:lang w:val="en-US"/>
              </w:rPr>
              <w:t>CG01A</w:t>
            </w:r>
          </w:p>
          <w:p w14:paraId="00BE4F1C" w14:textId="77777777" w:rsidR="0054759B" w:rsidRDefault="0054759B" w:rsidP="001B53D0"/>
        </w:tc>
        <w:tc>
          <w:tcPr>
            <w:tcW w:w="4961" w:type="dxa"/>
            <w:tcBorders>
              <w:top w:val="single" w:sz="4" w:space="0" w:color="auto"/>
              <w:bottom w:val="single" w:sz="4" w:space="0" w:color="auto"/>
            </w:tcBorders>
            <w:vAlign w:val="center"/>
          </w:tcPr>
          <w:p w14:paraId="1FED992D" w14:textId="77777777" w:rsidR="0054759B" w:rsidRDefault="0054759B" w:rsidP="001B53D0">
            <w:pPr>
              <w:adjustRightInd w:val="0"/>
              <w:rPr>
                <w:lang w:val="en-US"/>
              </w:rPr>
            </w:pPr>
            <w:r w:rsidRPr="00D00423">
              <w:rPr>
                <w:lang w:val="en-US"/>
              </w:rPr>
              <w:t xml:space="preserve">Strat suport pentru pardoseli executat din mortar din ciment M 150 de 3 cm grosime cu fata driscuita fin </w:t>
            </w:r>
          </w:p>
          <w:p w14:paraId="791A0912"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6DAE5F1"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46B45473" w14:textId="77777777" w:rsidR="0054759B" w:rsidRDefault="0054759B" w:rsidP="001B53D0">
            <w:pPr>
              <w:jc w:val="center"/>
            </w:pPr>
            <w:r>
              <w:t>337,4300</w:t>
            </w:r>
          </w:p>
        </w:tc>
      </w:tr>
      <w:tr w:rsidR="0054759B" w14:paraId="6C93FAD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42EF8" w14:textId="77777777" w:rsidR="0054759B" w:rsidRDefault="0054759B" w:rsidP="001B53D0">
            <w:r>
              <w:t xml:space="preserve"> 66</w:t>
            </w:r>
          </w:p>
        </w:tc>
        <w:tc>
          <w:tcPr>
            <w:tcW w:w="1701" w:type="dxa"/>
            <w:tcBorders>
              <w:top w:val="single" w:sz="4" w:space="0" w:color="auto"/>
              <w:bottom w:val="single" w:sz="4" w:space="0" w:color="auto"/>
            </w:tcBorders>
            <w:vAlign w:val="center"/>
          </w:tcPr>
          <w:p w14:paraId="733AC6AB" w14:textId="77777777" w:rsidR="0054759B" w:rsidRDefault="0054759B" w:rsidP="001B53D0">
            <w:pPr>
              <w:rPr>
                <w:lang w:val="en-US"/>
              </w:rPr>
            </w:pPr>
            <w:r>
              <w:rPr>
                <w:lang w:val="en-US"/>
              </w:rPr>
              <w:t>CG01A1 k=6</w:t>
            </w:r>
          </w:p>
          <w:p w14:paraId="30E48183" w14:textId="77777777" w:rsidR="0054759B" w:rsidRDefault="0054759B" w:rsidP="001B53D0"/>
        </w:tc>
        <w:tc>
          <w:tcPr>
            <w:tcW w:w="4961" w:type="dxa"/>
            <w:tcBorders>
              <w:top w:val="single" w:sz="4" w:space="0" w:color="auto"/>
              <w:bottom w:val="single" w:sz="4" w:space="0" w:color="auto"/>
            </w:tcBorders>
            <w:vAlign w:val="center"/>
          </w:tcPr>
          <w:p w14:paraId="49494DF0" w14:textId="77777777" w:rsidR="0054759B" w:rsidRDefault="0054759B" w:rsidP="001B53D0">
            <w:pPr>
              <w:adjustRightInd w:val="0"/>
              <w:rPr>
                <w:lang w:val="en-US"/>
              </w:rPr>
            </w:pPr>
            <w:r w:rsidRPr="00D00423">
              <w:rPr>
                <w:lang w:val="en-US"/>
              </w:rPr>
              <w:t>Strat suport pentru pardoseli executat din mortar din ciment M 100-T de 3 cm grosime cu fata driscuita fin.Diferenta in plus sau in minus pentru fiecare 0,5 cm de strat suport din mortar M 100-T,  se adauga sau se scade</w:t>
            </w:r>
          </w:p>
          <w:p w14:paraId="1C3FD7BE"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5844488C"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EA0095C" w14:textId="77777777" w:rsidR="0054759B" w:rsidRDefault="0054759B" w:rsidP="001B53D0">
            <w:pPr>
              <w:jc w:val="center"/>
            </w:pPr>
            <w:r>
              <w:t>337,4300</w:t>
            </w:r>
          </w:p>
        </w:tc>
      </w:tr>
      <w:tr w:rsidR="0054759B" w14:paraId="72ED990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B03F1" w14:textId="77777777" w:rsidR="0054759B" w:rsidRDefault="0054759B" w:rsidP="001B53D0">
            <w:r>
              <w:t xml:space="preserve"> 67</w:t>
            </w:r>
          </w:p>
        </w:tc>
        <w:tc>
          <w:tcPr>
            <w:tcW w:w="1701" w:type="dxa"/>
            <w:tcBorders>
              <w:top w:val="single" w:sz="4" w:space="0" w:color="auto"/>
              <w:bottom w:val="single" w:sz="4" w:space="0" w:color="auto"/>
            </w:tcBorders>
            <w:vAlign w:val="center"/>
          </w:tcPr>
          <w:p w14:paraId="35A2F584" w14:textId="77777777" w:rsidR="0054759B" w:rsidRDefault="0054759B" w:rsidP="001B53D0">
            <w:pPr>
              <w:rPr>
                <w:lang w:val="en-US"/>
              </w:rPr>
            </w:pPr>
            <w:r>
              <w:rPr>
                <w:lang w:val="en-US"/>
              </w:rPr>
              <w:t>CN53A</w:t>
            </w:r>
          </w:p>
          <w:p w14:paraId="47B18EF0" w14:textId="77777777" w:rsidR="0054759B" w:rsidRDefault="0054759B" w:rsidP="001B53D0"/>
        </w:tc>
        <w:tc>
          <w:tcPr>
            <w:tcW w:w="4961" w:type="dxa"/>
            <w:tcBorders>
              <w:top w:val="single" w:sz="4" w:space="0" w:color="auto"/>
              <w:bottom w:val="single" w:sz="4" w:space="0" w:color="auto"/>
            </w:tcBorders>
            <w:vAlign w:val="center"/>
          </w:tcPr>
          <w:p w14:paraId="01C559B2" w14:textId="77777777" w:rsidR="0054759B" w:rsidRDefault="0054759B" w:rsidP="001B53D0">
            <w:pPr>
              <w:adjustRightInd w:val="0"/>
              <w:rPr>
                <w:lang w:val="en-US"/>
              </w:rPr>
            </w:pPr>
            <w:r>
              <w:t>Grunduirea suprafetelor interioare a pardoselilor</w:t>
            </w:r>
          </w:p>
          <w:p w14:paraId="0B0EA03D" w14:textId="77777777" w:rsidR="0054759B" w:rsidRDefault="0054759B" w:rsidP="001B53D0"/>
        </w:tc>
        <w:tc>
          <w:tcPr>
            <w:tcW w:w="1560" w:type="dxa"/>
            <w:tcBorders>
              <w:top w:val="single" w:sz="4" w:space="0" w:color="auto"/>
              <w:bottom w:val="single" w:sz="4" w:space="0" w:color="auto"/>
            </w:tcBorders>
            <w:vAlign w:val="center"/>
          </w:tcPr>
          <w:p w14:paraId="4B25FBD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B3B09A4" w14:textId="77777777" w:rsidR="0054759B" w:rsidRDefault="0054759B" w:rsidP="001B53D0">
            <w:pPr>
              <w:jc w:val="center"/>
            </w:pPr>
            <w:r>
              <w:t>337,4300</w:t>
            </w:r>
          </w:p>
        </w:tc>
      </w:tr>
      <w:tr w:rsidR="0054759B" w14:paraId="7BA2049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41063" w14:textId="77777777" w:rsidR="0054759B" w:rsidRDefault="0054759B" w:rsidP="001B53D0">
            <w:r>
              <w:t xml:space="preserve"> 68</w:t>
            </w:r>
          </w:p>
        </w:tc>
        <w:tc>
          <w:tcPr>
            <w:tcW w:w="1701" w:type="dxa"/>
            <w:tcBorders>
              <w:top w:val="single" w:sz="4" w:space="0" w:color="auto"/>
              <w:bottom w:val="single" w:sz="4" w:space="0" w:color="auto"/>
            </w:tcBorders>
            <w:vAlign w:val="center"/>
          </w:tcPr>
          <w:p w14:paraId="3CC56907" w14:textId="77777777" w:rsidR="0054759B" w:rsidRDefault="0054759B" w:rsidP="001B53D0">
            <w:pPr>
              <w:rPr>
                <w:lang w:val="en-US"/>
              </w:rPr>
            </w:pPr>
            <w:r>
              <w:rPr>
                <w:lang w:val="en-US"/>
              </w:rPr>
              <w:t>CG56A</w:t>
            </w:r>
          </w:p>
          <w:p w14:paraId="7C5AFAD2" w14:textId="77777777" w:rsidR="0054759B" w:rsidRDefault="0054759B" w:rsidP="001B53D0"/>
        </w:tc>
        <w:tc>
          <w:tcPr>
            <w:tcW w:w="4961" w:type="dxa"/>
            <w:tcBorders>
              <w:top w:val="single" w:sz="4" w:space="0" w:color="auto"/>
              <w:bottom w:val="single" w:sz="4" w:space="0" w:color="auto"/>
            </w:tcBorders>
            <w:vAlign w:val="center"/>
          </w:tcPr>
          <w:p w14:paraId="49553CDB" w14:textId="77777777" w:rsidR="0054759B" w:rsidRDefault="0054759B" w:rsidP="001B53D0">
            <w:pPr>
              <w:adjustRightInd w:val="0"/>
              <w:rPr>
                <w:lang w:val="en-US"/>
              </w:rPr>
            </w:pPr>
            <w:r w:rsidRPr="00D00423">
              <w:rPr>
                <w:lang w:val="en-US"/>
              </w:rPr>
              <w:t xml:space="preserve">Sapa din amestec de autonivelare "Nivelir": grosime 10mm </w:t>
            </w:r>
          </w:p>
          <w:p w14:paraId="660C6D0E"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5C0A794"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AE9850C" w14:textId="77777777" w:rsidR="0054759B" w:rsidRDefault="0054759B" w:rsidP="001B53D0">
            <w:pPr>
              <w:jc w:val="center"/>
            </w:pPr>
            <w:r>
              <w:t>337,4300</w:t>
            </w:r>
          </w:p>
        </w:tc>
      </w:tr>
      <w:tr w:rsidR="0054759B" w14:paraId="793EB17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97BA0E" w14:textId="77777777" w:rsidR="0054759B" w:rsidRDefault="0054759B" w:rsidP="001B53D0">
            <w:r>
              <w:t xml:space="preserve"> 69</w:t>
            </w:r>
          </w:p>
        </w:tc>
        <w:tc>
          <w:tcPr>
            <w:tcW w:w="1701" w:type="dxa"/>
            <w:tcBorders>
              <w:top w:val="single" w:sz="4" w:space="0" w:color="auto"/>
              <w:bottom w:val="single" w:sz="4" w:space="0" w:color="auto"/>
            </w:tcBorders>
            <w:vAlign w:val="center"/>
          </w:tcPr>
          <w:p w14:paraId="04C9556D" w14:textId="77777777" w:rsidR="0054759B" w:rsidRDefault="0054759B" w:rsidP="001B53D0">
            <w:pPr>
              <w:rPr>
                <w:lang w:val="en-US"/>
              </w:rPr>
            </w:pPr>
            <w:r>
              <w:rPr>
                <w:lang w:val="en-US"/>
              </w:rPr>
              <w:t>CG36A</w:t>
            </w:r>
          </w:p>
          <w:p w14:paraId="3ADEDBC3" w14:textId="77777777" w:rsidR="0054759B" w:rsidRDefault="0054759B" w:rsidP="001B53D0"/>
        </w:tc>
        <w:tc>
          <w:tcPr>
            <w:tcW w:w="4961" w:type="dxa"/>
            <w:tcBorders>
              <w:top w:val="single" w:sz="4" w:space="0" w:color="auto"/>
              <w:bottom w:val="single" w:sz="4" w:space="0" w:color="auto"/>
            </w:tcBorders>
            <w:vAlign w:val="center"/>
          </w:tcPr>
          <w:p w14:paraId="12A1A547" w14:textId="77777777" w:rsidR="0054759B" w:rsidRDefault="0054759B" w:rsidP="001B53D0">
            <w:pPr>
              <w:adjustRightInd w:val="0"/>
              <w:rPr>
                <w:lang w:val="en-US"/>
              </w:rPr>
            </w:pPr>
            <w:r w:rsidRPr="00D00423">
              <w:rPr>
                <w:lang w:val="en-US"/>
              </w:rPr>
              <w:t>Pardoseli din placi laminat montale pe uscat cu pozarea stratului sintetic pe suport existent, inclusiv plintele de lemn si curatarea, in incaperii mai mare de 16 mp (Laminat grosime 12 mm, clasa de trafic C33)</w:t>
            </w:r>
          </w:p>
          <w:p w14:paraId="5E4E5BAC"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F1FCF3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25E5DBC" w14:textId="77777777" w:rsidR="0054759B" w:rsidRDefault="0054759B" w:rsidP="001B53D0">
            <w:pPr>
              <w:jc w:val="center"/>
            </w:pPr>
            <w:r>
              <w:t>337,4300</w:t>
            </w:r>
          </w:p>
        </w:tc>
      </w:tr>
      <w:tr w:rsidR="0054759B" w14:paraId="5FECD147" w14:textId="77777777" w:rsidTr="001B53D0">
        <w:tc>
          <w:tcPr>
            <w:tcW w:w="709" w:type="dxa"/>
            <w:tcBorders>
              <w:top w:val="nil"/>
              <w:left w:val="single" w:sz="6" w:space="0" w:color="auto"/>
              <w:bottom w:val="nil"/>
              <w:right w:val="nil"/>
            </w:tcBorders>
          </w:tcPr>
          <w:p w14:paraId="752AF699"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0C4350BC" w14:textId="77777777" w:rsidR="0054759B" w:rsidRDefault="0054759B" w:rsidP="001B53D0"/>
        </w:tc>
        <w:tc>
          <w:tcPr>
            <w:tcW w:w="4961" w:type="dxa"/>
            <w:tcBorders>
              <w:top w:val="nil"/>
              <w:left w:val="single" w:sz="6" w:space="0" w:color="auto"/>
              <w:bottom w:val="nil"/>
              <w:right w:val="nil"/>
            </w:tcBorders>
          </w:tcPr>
          <w:p w14:paraId="0D7CE73C"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7.2. P2</w:t>
            </w:r>
          </w:p>
          <w:p w14:paraId="0BBF9F59"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5150D5CC" w14:textId="77777777" w:rsidR="0054759B" w:rsidRDefault="0054759B" w:rsidP="001B53D0"/>
        </w:tc>
        <w:tc>
          <w:tcPr>
            <w:tcW w:w="1559" w:type="dxa"/>
            <w:tcBorders>
              <w:top w:val="nil"/>
              <w:left w:val="single" w:sz="6" w:space="0" w:color="auto"/>
              <w:bottom w:val="nil"/>
              <w:right w:val="single" w:sz="4" w:space="0" w:color="auto"/>
            </w:tcBorders>
          </w:tcPr>
          <w:p w14:paraId="2526E35B" w14:textId="77777777" w:rsidR="0054759B" w:rsidRDefault="0054759B" w:rsidP="001B53D0"/>
        </w:tc>
      </w:tr>
      <w:tr w:rsidR="0054759B" w14:paraId="5D2981A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58BFA" w14:textId="77777777" w:rsidR="0054759B" w:rsidRDefault="0054759B" w:rsidP="001B53D0">
            <w:r>
              <w:t>70</w:t>
            </w:r>
          </w:p>
        </w:tc>
        <w:tc>
          <w:tcPr>
            <w:tcW w:w="1701" w:type="dxa"/>
            <w:tcBorders>
              <w:top w:val="single" w:sz="4" w:space="0" w:color="auto"/>
              <w:bottom w:val="single" w:sz="4" w:space="0" w:color="auto"/>
            </w:tcBorders>
            <w:vAlign w:val="center"/>
          </w:tcPr>
          <w:p w14:paraId="0A77C0FA" w14:textId="77777777" w:rsidR="0054759B" w:rsidRDefault="0054759B" w:rsidP="001B53D0">
            <w:pPr>
              <w:rPr>
                <w:lang w:val="en-US"/>
              </w:rPr>
            </w:pPr>
            <w:r>
              <w:rPr>
                <w:lang w:val="en-US"/>
              </w:rPr>
              <w:t>CG01A</w:t>
            </w:r>
          </w:p>
          <w:p w14:paraId="2F32F16A" w14:textId="77777777" w:rsidR="0054759B" w:rsidRDefault="0054759B" w:rsidP="001B53D0"/>
        </w:tc>
        <w:tc>
          <w:tcPr>
            <w:tcW w:w="4961" w:type="dxa"/>
            <w:tcBorders>
              <w:top w:val="single" w:sz="4" w:space="0" w:color="auto"/>
              <w:bottom w:val="single" w:sz="4" w:space="0" w:color="auto"/>
            </w:tcBorders>
            <w:vAlign w:val="center"/>
          </w:tcPr>
          <w:p w14:paraId="50644AFF" w14:textId="77777777" w:rsidR="0054759B" w:rsidRDefault="0054759B" w:rsidP="001B53D0">
            <w:pPr>
              <w:adjustRightInd w:val="0"/>
              <w:rPr>
                <w:lang w:val="en-US"/>
              </w:rPr>
            </w:pPr>
            <w:r w:rsidRPr="00D00423">
              <w:rPr>
                <w:lang w:val="en-US"/>
              </w:rPr>
              <w:t xml:space="preserve">Strat suport pentru pardoseli executat din mortar din ciment M 150 de 3 cm grosime cu fata driscuita fin </w:t>
            </w:r>
          </w:p>
          <w:p w14:paraId="329DEA29"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6F2CF258"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A5A16CD" w14:textId="77777777" w:rsidR="0054759B" w:rsidRDefault="0054759B" w:rsidP="001B53D0">
            <w:pPr>
              <w:jc w:val="center"/>
            </w:pPr>
            <w:r>
              <w:t>13,5400</w:t>
            </w:r>
          </w:p>
        </w:tc>
      </w:tr>
      <w:tr w:rsidR="0054759B" w14:paraId="4BA2165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EB816" w14:textId="77777777" w:rsidR="0054759B" w:rsidRDefault="0054759B" w:rsidP="001B53D0">
            <w:r>
              <w:t xml:space="preserve"> 71</w:t>
            </w:r>
          </w:p>
        </w:tc>
        <w:tc>
          <w:tcPr>
            <w:tcW w:w="1701" w:type="dxa"/>
            <w:tcBorders>
              <w:top w:val="single" w:sz="4" w:space="0" w:color="auto"/>
              <w:bottom w:val="single" w:sz="4" w:space="0" w:color="auto"/>
            </w:tcBorders>
            <w:vAlign w:val="center"/>
          </w:tcPr>
          <w:p w14:paraId="78C8D91D" w14:textId="77777777" w:rsidR="0054759B" w:rsidRDefault="0054759B" w:rsidP="001B53D0">
            <w:pPr>
              <w:rPr>
                <w:lang w:val="en-US"/>
              </w:rPr>
            </w:pPr>
            <w:r>
              <w:rPr>
                <w:lang w:val="en-US"/>
              </w:rPr>
              <w:t>CG01A1 k=6</w:t>
            </w:r>
          </w:p>
          <w:p w14:paraId="4C3E256C" w14:textId="77777777" w:rsidR="0054759B" w:rsidRDefault="0054759B" w:rsidP="001B53D0"/>
        </w:tc>
        <w:tc>
          <w:tcPr>
            <w:tcW w:w="4961" w:type="dxa"/>
            <w:tcBorders>
              <w:top w:val="single" w:sz="4" w:space="0" w:color="auto"/>
              <w:bottom w:val="single" w:sz="4" w:space="0" w:color="auto"/>
            </w:tcBorders>
            <w:vAlign w:val="center"/>
          </w:tcPr>
          <w:p w14:paraId="072E6BB1" w14:textId="77777777" w:rsidR="0054759B" w:rsidRDefault="0054759B" w:rsidP="001B53D0">
            <w:pPr>
              <w:adjustRightInd w:val="0"/>
              <w:rPr>
                <w:lang w:val="en-US"/>
              </w:rPr>
            </w:pPr>
            <w:r w:rsidRPr="00D00423">
              <w:rPr>
                <w:lang w:val="en-US"/>
              </w:rPr>
              <w:t>Strat suport pentru pardoseli executat din mortar din ciment M 100-T de 3 cm grosime cu fata driscuita fin.Diferenta in plus sau in minus pentru fiecare 0,5 cm de strat suport din mortar M 100-T,  se adauga sau se scade</w:t>
            </w:r>
          </w:p>
          <w:p w14:paraId="1AE61568"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7D001CA"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1E14F0A" w14:textId="77777777" w:rsidR="0054759B" w:rsidRDefault="0054759B" w:rsidP="001B53D0">
            <w:pPr>
              <w:jc w:val="center"/>
            </w:pPr>
            <w:r>
              <w:t>13,5400</w:t>
            </w:r>
          </w:p>
        </w:tc>
      </w:tr>
      <w:tr w:rsidR="0054759B" w14:paraId="467511B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0BE8F" w14:textId="77777777" w:rsidR="0054759B" w:rsidRDefault="0054759B" w:rsidP="001B53D0">
            <w:r>
              <w:t xml:space="preserve"> 72</w:t>
            </w:r>
          </w:p>
        </w:tc>
        <w:tc>
          <w:tcPr>
            <w:tcW w:w="1701" w:type="dxa"/>
            <w:tcBorders>
              <w:top w:val="single" w:sz="4" w:space="0" w:color="auto"/>
              <w:bottom w:val="single" w:sz="4" w:space="0" w:color="auto"/>
            </w:tcBorders>
            <w:vAlign w:val="center"/>
          </w:tcPr>
          <w:p w14:paraId="62DB4672" w14:textId="77777777" w:rsidR="0054759B" w:rsidRDefault="0054759B" w:rsidP="001B53D0">
            <w:pPr>
              <w:rPr>
                <w:lang w:val="en-US"/>
              </w:rPr>
            </w:pPr>
            <w:r>
              <w:rPr>
                <w:lang w:val="en-US"/>
              </w:rPr>
              <w:t>CN54A</w:t>
            </w:r>
          </w:p>
          <w:p w14:paraId="112A5CBB" w14:textId="77777777" w:rsidR="0054759B" w:rsidRDefault="0054759B" w:rsidP="001B53D0"/>
        </w:tc>
        <w:tc>
          <w:tcPr>
            <w:tcW w:w="4961" w:type="dxa"/>
            <w:tcBorders>
              <w:top w:val="single" w:sz="4" w:space="0" w:color="auto"/>
              <w:bottom w:val="single" w:sz="4" w:space="0" w:color="auto"/>
            </w:tcBorders>
            <w:vAlign w:val="center"/>
          </w:tcPr>
          <w:p w14:paraId="21343931" w14:textId="77777777" w:rsidR="0054759B" w:rsidRDefault="0054759B" w:rsidP="001B53D0">
            <w:pPr>
              <w:adjustRightInd w:val="0"/>
              <w:rPr>
                <w:lang w:val="en-US"/>
              </w:rPr>
            </w:pPr>
            <w:r w:rsidRPr="00D00423">
              <w:rPr>
                <w:lang w:val="en-US"/>
              </w:rPr>
              <w:t>Aplicarea manuala a grundului cu cuart "Ghidroizol" intr-un strat</w:t>
            </w:r>
          </w:p>
          <w:p w14:paraId="6B82DCAC"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658A474"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1A9B441" w14:textId="77777777" w:rsidR="0054759B" w:rsidRDefault="0054759B" w:rsidP="001B53D0">
            <w:pPr>
              <w:jc w:val="center"/>
            </w:pPr>
            <w:r>
              <w:t>13,5400</w:t>
            </w:r>
          </w:p>
        </w:tc>
      </w:tr>
      <w:tr w:rsidR="0054759B" w14:paraId="1B27CC6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51C68" w14:textId="77777777" w:rsidR="0054759B" w:rsidRDefault="0054759B" w:rsidP="001B53D0">
            <w:r>
              <w:t xml:space="preserve"> 73</w:t>
            </w:r>
          </w:p>
        </w:tc>
        <w:tc>
          <w:tcPr>
            <w:tcW w:w="1701" w:type="dxa"/>
            <w:tcBorders>
              <w:top w:val="single" w:sz="4" w:space="0" w:color="auto"/>
              <w:bottom w:val="single" w:sz="4" w:space="0" w:color="auto"/>
            </w:tcBorders>
            <w:vAlign w:val="center"/>
          </w:tcPr>
          <w:p w14:paraId="548F787A" w14:textId="77777777" w:rsidR="0054759B" w:rsidRDefault="0054759B" w:rsidP="001B53D0">
            <w:pPr>
              <w:rPr>
                <w:lang w:val="en-US"/>
              </w:rPr>
            </w:pPr>
            <w:r>
              <w:rPr>
                <w:lang w:val="en-US"/>
              </w:rPr>
              <w:t>CN53A</w:t>
            </w:r>
          </w:p>
          <w:p w14:paraId="1F0DD117" w14:textId="77777777" w:rsidR="0054759B" w:rsidRDefault="0054759B" w:rsidP="001B53D0"/>
        </w:tc>
        <w:tc>
          <w:tcPr>
            <w:tcW w:w="4961" w:type="dxa"/>
            <w:tcBorders>
              <w:top w:val="single" w:sz="4" w:space="0" w:color="auto"/>
              <w:bottom w:val="single" w:sz="4" w:space="0" w:color="auto"/>
            </w:tcBorders>
            <w:vAlign w:val="center"/>
          </w:tcPr>
          <w:p w14:paraId="701B20FD" w14:textId="77777777" w:rsidR="0054759B" w:rsidRDefault="0054759B" w:rsidP="001B53D0">
            <w:pPr>
              <w:adjustRightInd w:val="0"/>
              <w:rPr>
                <w:lang w:val="en-US"/>
              </w:rPr>
            </w:pPr>
            <w:r>
              <w:t>Grunduirea suprafetelor interioare a pardoselilor</w:t>
            </w:r>
          </w:p>
          <w:p w14:paraId="5BCD8E9B" w14:textId="77777777" w:rsidR="0054759B" w:rsidRDefault="0054759B" w:rsidP="001B53D0"/>
        </w:tc>
        <w:tc>
          <w:tcPr>
            <w:tcW w:w="1560" w:type="dxa"/>
            <w:tcBorders>
              <w:top w:val="single" w:sz="4" w:space="0" w:color="auto"/>
              <w:bottom w:val="single" w:sz="4" w:space="0" w:color="auto"/>
            </w:tcBorders>
            <w:vAlign w:val="center"/>
          </w:tcPr>
          <w:p w14:paraId="77E4C48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E5417F5" w14:textId="77777777" w:rsidR="0054759B" w:rsidRDefault="0054759B" w:rsidP="001B53D0">
            <w:pPr>
              <w:jc w:val="center"/>
            </w:pPr>
            <w:r>
              <w:t>13,5400</w:t>
            </w:r>
          </w:p>
        </w:tc>
      </w:tr>
      <w:tr w:rsidR="0054759B" w14:paraId="5ED3542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84575" w14:textId="77777777" w:rsidR="0054759B" w:rsidRDefault="0054759B" w:rsidP="001B53D0">
            <w:r>
              <w:t xml:space="preserve"> 74</w:t>
            </w:r>
          </w:p>
        </w:tc>
        <w:tc>
          <w:tcPr>
            <w:tcW w:w="1701" w:type="dxa"/>
            <w:tcBorders>
              <w:top w:val="single" w:sz="4" w:space="0" w:color="auto"/>
              <w:bottom w:val="single" w:sz="4" w:space="0" w:color="auto"/>
            </w:tcBorders>
            <w:vAlign w:val="center"/>
          </w:tcPr>
          <w:p w14:paraId="63ED7763" w14:textId="77777777" w:rsidR="0054759B" w:rsidRDefault="0054759B" w:rsidP="001B53D0">
            <w:pPr>
              <w:rPr>
                <w:lang w:val="en-US"/>
              </w:rPr>
            </w:pPr>
            <w:r>
              <w:rPr>
                <w:lang w:val="en-US"/>
              </w:rPr>
              <w:t>CG56A</w:t>
            </w:r>
          </w:p>
          <w:p w14:paraId="280A01A9" w14:textId="77777777" w:rsidR="0054759B" w:rsidRDefault="0054759B" w:rsidP="001B53D0"/>
        </w:tc>
        <w:tc>
          <w:tcPr>
            <w:tcW w:w="4961" w:type="dxa"/>
            <w:tcBorders>
              <w:top w:val="single" w:sz="4" w:space="0" w:color="auto"/>
              <w:bottom w:val="single" w:sz="4" w:space="0" w:color="auto"/>
            </w:tcBorders>
            <w:vAlign w:val="center"/>
          </w:tcPr>
          <w:p w14:paraId="22EE6B11" w14:textId="77777777" w:rsidR="0054759B" w:rsidRDefault="0054759B" w:rsidP="001B53D0">
            <w:pPr>
              <w:adjustRightInd w:val="0"/>
              <w:rPr>
                <w:lang w:val="en-US"/>
              </w:rPr>
            </w:pPr>
            <w:r w:rsidRPr="00D00423">
              <w:rPr>
                <w:lang w:val="en-US"/>
              </w:rPr>
              <w:t xml:space="preserve">Sapa din amestec de autonivelare "Nivelir": grosime 10mm </w:t>
            </w:r>
          </w:p>
          <w:p w14:paraId="2F8E274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B854F7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4467A6C" w14:textId="77777777" w:rsidR="0054759B" w:rsidRDefault="0054759B" w:rsidP="001B53D0">
            <w:pPr>
              <w:jc w:val="center"/>
            </w:pPr>
            <w:r>
              <w:t>13,5400</w:t>
            </w:r>
          </w:p>
        </w:tc>
      </w:tr>
      <w:tr w:rsidR="0054759B" w14:paraId="636DCC5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514578" w14:textId="77777777" w:rsidR="0054759B" w:rsidRDefault="0054759B" w:rsidP="001B53D0">
            <w:r>
              <w:t xml:space="preserve"> 75</w:t>
            </w:r>
          </w:p>
        </w:tc>
        <w:tc>
          <w:tcPr>
            <w:tcW w:w="1701" w:type="dxa"/>
            <w:tcBorders>
              <w:top w:val="single" w:sz="4" w:space="0" w:color="auto"/>
              <w:bottom w:val="single" w:sz="4" w:space="0" w:color="auto"/>
            </w:tcBorders>
            <w:vAlign w:val="center"/>
          </w:tcPr>
          <w:p w14:paraId="04E307DB" w14:textId="77777777" w:rsidR="0054759B" w:rsidRDefault="0054759B" w:rsidP="001B53D0">
            <w:pPr>
              <w:rPr>
                <w:lang w:val="en-US"/>
              </w:rPr>
            </w:pPr>
            <w:r>
              <w:rPr>
                <w:lang w:val="en-US"/>
              </w:rPr>
              <w:t>CN53A</w:t>
            </w:r>
          </w:p>
          <w:p w14:paraId="14B10865" w14:textId="77777777" w:rsidR="0054759B" w:rsidRDefault="0054759B" w:rsidP="001B53D0"/>
        </w:tc>
        <w:tc>
          <w:tcPr>
            <w:tcW w:w="4961" w:type="dxa"/>
            <w:tcBorders>
              <w:top w:val="single" w:sz="4" w:space="0" w:color="auto"/>
              <w:bottom w:val="single" w:sz="4" w:space="0" w:color="auto"/>
            </w:tcBorders>
            <w:vAlign w:val="center"/>
          </w:tcPr>
          <w:p w14:paraId="669BC821" w14:textId="77777777" w:rsidR="0054759B" w:rsidRDefault="0054759B" w:rsidP="001B53D0">
            <w:pPr>
              <w:adjustRightInd w:val="0"/>
              <w:rPr>
                <w:lang w:val="en-US"/>
              </w:rPr>
            </w:pPr>
            <w:r>
              <w:t>Grunduirea suprafetelor interioare a pardoselilor</w:t>
            </w:r>
          </w:p>
          <w:p w14:paraId="01599819" w14:textId="77777777" w:rsidR="0054759B" w:rsidRDefault="0054759B" w:rsidP="001B53D0"/>
        </w:tc>
        <w:tc>
          <w:tcPr>
            <w:tcW w:w="1560" w:type="dxa"/>
            <w:tcBorders>
              <w:top w:val="single" w:sz="4" w:space="0" w:color="auto"/>
              <w:bottom w:val="single" w:sz="4" w:space="0" w:color="auto"/>
            </w:tcBorders>
            <w:vAlign w:val="center"/>
          </w:tcPr>
          <w:p w14:paraId="652C9F18"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BE03568" w14:textId="77777777" w:rsidR="0054759B" w:rsidRDefault="0054759B" w:rsidP="001B53D0">
            <w:pPr>
              <w:jc w:val="center"/>
            </w:pPr>
            <w:r>
              <w:t>13,5400</w:t>
            </w:r>
          </w:p>
        </w:tc>
      </w:tr>
      <w:tr w:rsidR="0054759B" w14:paraId="2CA7CE8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525A9" w14:textId="77777777" w:rsidR="0054759B" w:rsidRDefault="0054759B" w:rsidP="001B53D0">
            <w:r>
              <w:t xml:space="preserve"> 76</w:t>
            </w:r>
          </w:p>
        </w:tc>
        <w:tc>
          <w:tcPr>
            <w:tcW w:w="1701" w:type="dxa"/>
            <w:tcBorders>
              <w:top w:val="single" w:sz="4" w:space="0" w:color="auto"/>
              <w:bottom w:val="single" w:sz="4" w:space="0" w:color="auto"/>
            </w:tcBorders>
            <w:vAlign w:val="center"/>
          </w:tcPr>
          <w:p w14:paraId="25C28822" w14:textId="77777777" w:rsidR="0054759B" w:rsidRDefault="0054759B" w:rsidP="001B53D0">
            <w:pPr>
              <w:rPr>
                <w:lang w:val="en-US"/>
              </w:rPr>
            </w:pPr>
            <w:r>
              <w:rPr>
                <w:lang w:val="en-US"/>
              </w:rPr>
              <w:t>CG47D</w:t>
            </w:r>
          </w:p>
          <w:p w14:paraId="32ED3B9F" w14:textId="77777777" w:rsidR="0054759B" w:rsidRDefault="0054759B" w:rsidP="001B53D0"/>
        </w:tc>
        <w:tc>
          <w:tcPr>
            <w:tcW w:w="4961" w:type="dxa"/>
            <w:tcBorders>
              <w:top w:val="single" w:sz="4" w:space="0" w:color="auto"/>
              <w:bottom w:val="single" w:sz="4" w:space="0" w:color="auto"/>
            </w:tcBorders>
            <w:vAlign w:val="center"/>
          </w:tcPr>
          <w:p w14:paraId="5215103D" w14:textId="77777777" w:rsidR="0054759B" w:rsidRDefault="0054759B" w:rsidP="001B53D0">
            <w:pPr>
              <w:adjustRightInd w:val="0"/>
              <w:rPr>
                <w:lang w:val="en-US"/>
              </w:rPr>
            </w:pPr>
            <w:r w:rsidRPr="00D00423">
              <w:rPr>
                <w:lang w:val="en-US"/>
              </w:rPr>
              <w:t>Pardoseli din placi de portelonat, inclusiv stratul suport din adezivi (amestec uscat), dimensiuni  placi: 400*400 mm</w:t>
            </w:r>
          </w:p>
          <w:p w14:paraId="0D1CC6F6"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40973D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9AD6927" w14:textId="77777777" w:rsidR="0054759B" w:rsidRDefault="0054759B" w:rsidP="001B53D0">
            <w:pPr>
              <w:jc w:val="center"/>
            </w:pPr>
            <w:r>
              <w:t>13,5400</w:t>
            </w:r>
          </w:p>
        </w:tc>
      </w:tr>
      <w:tr w:rsidR="0054759B" w14:paraId="00231A43" w14:textId="77777777" w:rsidTr="001B53D0">
        <w:tc>
          <w:tcPr>
            <w:tcW w:w="709" w:type="dxa"/>
            <w:tcBorders>
              <w:top w:val="nil"/>
              <w:left w:val="single" w:sz="6" w:space="0" w:color="auto"/>
              <w:bottom w:val="nil"/>
              <w:right w:val="nil"/>
            </w:tcBorders>
          </w:tcPr>
          <w:p w14:paraId="3CAB6803"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6C219CD" w14:textId="77777777" w:rsidR="0054759B" w:rsidRDefault="0054759B" w:rsidP="001B53D0"/>
        </w:tc>
        <w:tc>
          <w:tcPr>
            <w:tcW w:w="4961" w:type="dxa"/>
            <w:tcBorders>
              <w:top w:val="nil"/>
              <w:left w:val="single" w:sz="6" w:space="0" w:color="auto"/>
              <w:bottom w:val="nil"/>
              <w:right w:val="nil"/>
            </w:tcBorders>
          </w:tcPr>
          <w:p w14:paraId="2F6497BA"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7.3. P3</w:t>
            </w:r>
          </w:p>
          <w:p w14:paraId="411D94A2"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26DBF16E" w14:textId="77777777" w:rsidR="0054759B" w:rsidRDefault="0054759B" w:rsidP="001B53D0"/>
        </w:tc>
        <w:tc>
          <w:tcPr>
            <w:tcW w:w="1559" w:type="dxa"/>
            <w:tcBorders>
              <w:top w:val="nil"/>
              <w:left w:val="single" w:sz="6" w:space="0" w:color="auto"/>
              <w:bottom w:val="nil"/>
              <w:right w:val="single" w:sz="4" w:space="0" w:color="auto"/>
            </w:tcBorders>
          </w:tcPr>
          <w:p w14:paraId="5EC9D5FC" w14:textId="77777777" w:rsidR="0054759B" w:rsidRDefault="0054759B" w:rsidP="001B53D0"/>
        </w:tc>
      </w:tr>
      <w:tr w:rsidR="0054759B" w14:paraId="2BCB638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B33D87" w14:textId="77777777" w:rsidR="0054759B" w:rsidRDefault="0054759B" w:rsidP="001B53D0">
            <w:r>
              <w:t>77</w:t>
            </w:r>
          </w:p>
        </w:tc>
        <w:tc>
          <w:tcPr>
            <w:tcW w:w="1701" w:type="dxa"/>
            <w:tcBorders>
              <w:top w:val="single" w:sz="4" w:space="0" w:color="auto"/>
              <w:bottom w:val="single" w:sz="4" w:space="0" w:color="auto"/>
            </w:tcBorders>
            <w:vAlign w:val="center"/>
          </w:tcPr>
          <w:p w14:paraId="404C3EEF" w14:textId="77777777" w:rsidR="0054759B" w:rsidRDefault="0054759B" w:rsidP="001B53D0">
            <w:pPr>
              <w:rPr>
                <w:lang w:val="en-US"/>
              </w:rPr>
            </w:pPr>
            <w:r>
              <w:rPr>
                <w:lang w:val="en-US"/>
              </w:rPr>
              <w:t>CN53A</w:t>
            </w:r>
          </w:p>
          <w:p w14:paraId="48172559" w14:textId="77777777" w:rsidR="0054759B" w:rsidRDefault="0054759B" w:rsidP="001B53D0"/>
        </w:tc>
        <w:tc>
          <w:tcPr>
            <w:tcW w:w="4961" w:type="dxa"/>
            <w:tcBorders>
              <w:top w:val="single" w:sz="4" w:space="0" w:color="auto"/>
              <w:bottom w:val="single" w:sz="4" w:space="0" w:color="auto"/>
            </w:tcBorders>
            <w:vAlign w:val="center"/>
          </w:tcPr>
          <w:p w14:paraId="3B00AEF5" w14:textId="77777777" w:rsidR="0054759B" w:rsidRDefault="0054759B" w:rsidP="001B53D0">
            <w:pPr>
              <w:adjustRightInd w:val="0"/>
              <w:rPr>
                <w:lang w:val="en-US"/>
              </w:rPr>
            </w:pPr>
            <w:r>
              <w:t>Grunduirea suprafetelor interioare a pardoselilor</w:t>
            </w:r>
          </w:p>
          <w:p w14:paraId="2444CEDD" w14:textId="77777777" w:rsidR="0054759B" w:rsidRDefault="0054759B" w:rsidP="001B53D0"/>
        </w:tc>
        <w:tc>
          <w:tcPr>
            <w:tcW w:w="1560" w:type="dxa"/>
            <w:tcBorders>
              <w:top w:val="single" w:sz="4" w:space="0" w:color="auto"/>
              <w:bottom w:val="single" w:sz="4" w:space="0" w:color="auto"/>
            </w:tcBorders>
            <w:vAlign w:val="center"/>
          </w:tcPr>
          <w:p w14:paraId="7EC0B04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13866C5" w14:textId="77777777" w:rsidR="0054759B" w:rsidRDefault="0054759B" w:rsidP="001B53D0">
            <w:pPr>
              <w:jc w:val="center"/>
            </w:pPr>
            <w:r>
              <w:t>42,0000</w:t>
            </w:r>
          </w:p>
        </w:tc>
      </w:tr>
      <w:tr w:rsidR="0054759B" w14:paraId="201E8FC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59186" w14:textId="77777777" w:rsidR="0054759B" w:rsidRDefault="0054759B" w:rsidP="001B53D0">
            <w:r>
              <w:t xml:space="preserve"> 78</w:t>
            </w:r>
          </w:p>
        </w:tc>
        <w:tc>
          <w:tcPr>
            <w:tcW w:w="1701" w:type="dxa"/>
            <w:tcBorders>
              <w:top w:val="single" w:sz="4" w:space="0" w:color="auto"/>
              <w:bottom w:val="single" w:sz="4" w:space="0" w:color="auto"/>
            </w:tcBorders>
            <w:vAlign w:val="center"/>
          </w:tcPr>
          <w:p w14:paraId="349CA1F7" w14:textId="77777777" w:rsidR="0054759B" w:rsidRDefault="0054759B" w:rsidP="001B53D0">
            <w:pPr>
              <w:rPr>
                <w:lang w:val="en-US"/>
              </w:rPr>
            </w:pPr>
            <w:r>
              <w:rPr>
                <w:lang w:val="en-US"/>
              </w:rPr>
              <w:t>CG47D</w:t>
            </w:r>
          </w:p>
          <w:p w14:paraId="77FE43DD" w14:textId="77777777" w:rsidR="0054759B" w:rsidRDefault="0054759B" w:rsidP="001B53D0"/>
        </w:tc>
        <w:tc>
          <w:tcPr>
            <w:tcW w:w="4961" w:type="dxa"/>
            <w:tcBorders>
              <w:top w:val="single" w:sz="4" w:space="0" w:color="auto"/>
              <w:bottom w:val="single" w:sz="4" w:space="0" w:color="auto"/>
            </w:tcBorders>
            <w:vAlign w:val="center"/>
          </w:tcPr>
          <w:p w14:paraId="707E6BE5" w14:textId="77777777" w:rsidR="0054759B" w:rsidRDefault="0054759B" w:rsidP="001B53D0">
            <w:pPr>
              <w:adjustRightInd w:val="0"/>
              <w:rPr>
                <w:lang w:val="en-US"/>
              </w:rPr>
            </w:pPr>
            <w:r w:rsidRPr="00D00423">
              <w:rPr>
                <w:lang w:val="en-US"/>
              </w:rPr>
              <w:t>Pardoseli din placi de portelonat, inclusiv stratul suport din adezivi (amestec uscat), dimensiuni  placi: 400*400 mm</w:t>
            </w:r>
          </w:p>
          <w:p w14:paraId="3CFE1EB6"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BED02F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E975ED9" w14:textId="77777777" w:rsidR="0054759B" w:rsidRDefault="0054759B" w:rsidP="001B53D0">
            <w:pPr>
              <w:jc w:val="center"/>
            </w:pPr>
            <w:r>
              <w:t>42,0000</w:t>
            </w:r>
          </w:p>
        </w:tc>
      </w:tr>
      <w:tr w:rsidR="0054759B" w14:paraId="2E72279A" w14:textId="77777777" w:rsidTr="001B53D0">
        <w:tc>
          <w:tcPr>
            <w:tcW w:w="709" w:type="dxa"/>
            <w:tcBorders>
              <w:top w:val="nil"/>
              <w:left w:val="single" w:sz="6" w:space="0" w:color="auto"/>
              <w:bottom w:val="nil"/>
              <w:right w:val="nil"/>
            </w:tcBorders>
          </w:tcPr>
          <w:p w14:paraId="4F7DF904"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2EC6EBBD" w14:textId="77777777" w:rsidR="0054759B" w:rsidRDefault="0054759B" w:rsidP="001B53D0"/>
        </w:tc>
        <w:tc>
          <w:tcPr>
            <w:tcW w:w="4961" w:type="dxa"/>
            <w:tcBorders>
              <w:top w:val="nil"/>
              <w:left w:val="single" w:sz="6" w:space="0" w:color="auto"/>
              <w:bottom w:val="nil"/>
              <w:right w:val="nil"/>
            </w:tcBorders>
          </w:tcPr>
          <w:p w14:paraId="204E90F9"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7.4. Plinte</w:t>
            </w:r>
          </w:p>
          <w:p w14:paraId="011C55BC"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711C665" w14:textId="77777777" w:rsidR="0054759B" w:rsidRDefault="0054759B" w:rsidP="001B53D0"/>
        </w:tc>
        <w:tc>
          <w:tcPr>
            <w:tcW w:w="1559" w:type="dxa"/>
            <w:tcBorders>
              <w:top w:val="nil"/>
              <w:left w:val="single" w:sz="6" w:space="0" w:color="auto"/>
              <w:bottom w:val="nil"/>
              <w:right w:val="single" w:sz="4" w:space="0" w:color="auto"/>
            </w:tcBorders>
          </w:tcPr>
          <w:p w14:paraId="3FF4D3E7" w14:textId="77777777" w:rsidR="0054759B" w:rsidRDefault="0054759B" w:rsidP="001B53D0"/>
        </w:tc>
      </w:tr>
      <w:tr w:rsidR="0054759B" w14:paraId="0EB4656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5FAE3" w14:textId="77777777" w:rsidR="0054759B" w:rsidRDefault="0054759B" w:rsidP="001B53D0">
            <w:r>
              <w:t>79</w:t>
            </w:r>
          </w:p>
        </w:tc>
        <w:tc>
          <w:tcPr>
            <w:tcW w:w="1701" w:type="dxa"/>
            <w:tcBorders>
              <w:top w:val="single" w:sz="4" w:space="0" w:color="auto"/>
              <w:bottom w:val="single" w:sz="4" w:space="0" w:color="auto"/>
            </w:tcBorders>
            <w:vAlign w:val="center"/>
          </w:tcPr>
          <w:p w14:paraId="1F56BC4B" w14:textId="77777777" w:rsidR="0054759B" w:rsidRDefault="0054759B" w:rsidP="001B53D0">
            <w:pPr>
              <w:rPr>
                <w:lang w:val="en-US"/>
              </w:rPr>
            </w:pPr>
            <w:r>
              <w:rPr>
                <w:lang w:val="en-US"/>
              </w:rPr>
              <w:t>CG09A</w:t>
            </w:r>
          </w:p>
          <w:p w14:paraId="5D825D64" w14:textId="77777777" w:rsidR="0054759B" w:rsidRDefault="0054759B" w:rsidP="001B53D0"/>
        </w:tc>
        <w:tc>
          <w:tcPr>
            <w:tcW w:w="4961" w:type="dxa"/>
            <w:tcBorders>
              <w:top w:val="single" w:sz="4" w:space="0" w:color="auto"/>
              <w:bottom w:val="single" w:sz="4" w:space="0" w:color="auto"/>
            </w:tcBorders>
            <w:vAlign w:val="center"/>
          </w:tcPr>
          <w:p w14:paraId="6D459E7E" w14:textId="77777777" w:rsidR="0054759B" w:rsidRDefault="0054759B" w:rsidP="001B53D0">
            <w:pPr>
              <w:adjustRightInd w:val="0"/>
              <w:rPr>
                <w:lang w:val="en-US"/>
              </w:rPr>
            </w:pPr>
            <w:r w:rsidRPr="00D00423">
              <w:rPr>
                <w:lang w:val="en-US"/>
              </w:rPr>
              <w:t>Plinte din PVC, montate orizontal la pereti gata tencuiti, prin lipire cu adeziv Prenadez, in incaperi cu suprafete mai mari de 16 mp</w:t>
            </w:r>
          </w:p>
          <w:p w14:paraId="22DE277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F9C8BB2"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73A7FD7C" w14:textId="77777777" w:rsidR="0054759B" w:rsidRDefault="0054759B" w:rsidP="001B53D0">
            <w:pPr>
              <w:jc w:val="center"/>
            </w:pPr>
            <w:r>
              <w:t>185,0000</w:t>
            </w:r>
          </w:p>
        </w:tc>
      </w:tr>
      <w:tr w:rsidR="0054759B" w14:paraId="4474C657" w14:textId="77777777" w:rsidTr="001B53D0">
        <w:tc>
          <w:tcPr>
            <w:tcW w:w="709" w:type="dxa"/>
            <w:tcBorders>
              <w:top w:val="nil"/>
              <w:left w:val="single" w:sz="6" w:space="0" w:color="auto"/>
              <w:bottom w:val="nil"/>
              <w:right w:val="nil"/>
            </w:tcBorders>
          </w:tcPr>
          <w:p w14:paraId="39A1D9EF"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132794C" w14:textId="77777777" w:rsidR="0054759B" w:rsidRDefault="0054759B" w:rsidP="001B53D0"/>
        </w:tc>
        <w:tc>
          <w:tcPr>
            <w:tcW w:w="4961" w:type="dxa"/>
            <w:tcBorders>
              <w:top w:val="nil"/>
              <w:left w:val="single" w:sz="6" w:space="0" w:color="auto"/>
              <w:bottom w:val="nil"/>
              <w:right w:val="nil"/>
            </w:tcBorders>
          </w:tcPr>
          <w:p w14:paraId="5864196C"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8. Tamplarie</w:t>
            </w:r>
          </w:p>
          <w:p w14:paraId="133022A6"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8ADE8B0" w14:textId="77777777" w:rsidR="0054759B" w:rsidRDefault="0054759B" w:rsidP="001B53D0"/>
        </w:tc>
        <w:tc>
          <w:tcPr>
            <w:tcW w:w="1559" w:type="dxa"/>
            <w:tcBorders>
              <w:top w:val="nil"/>
              <w:left w:val="single" w:sz="6" w:space="0" w:color="auto"/>
              <w:bottom w:val="nil"/>
              <w:right w:val="single" w:sz="4" w:space="0" w:color="auto"/>
            </w:tcBorders>
          </w:tcPr>
          <w:p w14:paraId="02C46C20" w14:textId="77777777" w:rsidR="0054759B" w:rsidRDefault="0054759B" w:rsidP="001B53D0"/>
        </w:tc>
      </w:tr>
      <w:tr w:rsidR="0054759B" w14:paraId="055E6B7D" w14:textId="77777777" w:rsidTr="001B53D0">
        <w:tc>
          <w:tcPr>
            <w:tcW w:w="709" w:type="dxa"/>
            <w:tcBorders>
              <w:top w:val="nil"/>
              <w:left w:val="single" w:sz="6" w:space="0" w:color="auto"/>
              <w:bottom w:val="nil"/>
              <w:right w:val="nil"/>
            </w:tcBorders>
          </w:tcPr>
          <w:p w14:paraId="4EE9D2B8" w14:textId="77777777" w:rsidR="0054759B" w:rsidRDefault="0054759B" w:rsidP="001B53D0">
            <w:pPr>
              <w:jc w:val="center"/>
            </w:pPr>
          </w:p>
        </w:tc>
        <w:tc>
          <w:tcPr>
            <w:tcW w:w="1701" w:type="dxa"/>
            <w:tcBorders>
              <w:top w:val="nil"/>
              <w:left w:val="single" w:sz="6" w:space="0" w:color="auto"/>
              <w:bottom w:val="nil"/>
              <w:right w:val="nil"/>
            </w:tcBorders>
          </w:tcPr>
          <w:p w14:paraId="7B45C8E3" w14:textId="77777777" w:rsidR="0054759B" w:rsidRDefault="0054759B" w:rsidP="001B53D0"/>
        </w:tc>
        <w:tc>
          <w:tcPr>
            <w:tcW w:w="4961" w:type="dxa"/>
            <w:tcBorders>
              <w:top w:val="nil"/>
              <w:left w:val="single" w:sz="6" w:space="0" w:color="auto"/>
              <w:bottom w:val="nil"/>
              <w:right w:val="nil"/>
            </w:tcBorders>
          </w:tcPr>
          <w:p w14:paraId="3F38A9D2"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8.1. Usi</w:t>
            </w:r>
          </w:p>
          <w:p w14:paraId="7BD7B2C7"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CF2862A" w14:textId="77777777" w:rsidR="0054759B" w:rsidRDefault="0054759B" w:rsidP="001B53D0"/>
        </w:tc>
        <w:tc>
          <w:tcPr>
            <w:tcW w:w="1559" w:type="dxa"/>
            <w:tcBorders>
              <w:top w:val="nil"/>
              <w:left w:val="single" w:sz="6" w:space="0" w:color="auto"/>
              <w:bottom w:val="nil"/>
              <w:right w:val="single" w:sz="4" w:space="0" w:color="auto"/>
            </w:tcBorders>
          </w:tcPr>
          <w:p w14:paraId="1F11B521" w14:textId="77777777" w:rsidR="0054759B" w:rsidRDefault="0054759B" w:rsidP="001B53D0"/>
        </w:tc>
      </w:tr>
      <w:tr w:rsidR="0054759B" w14:paraId="4BD60B7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E4C3E" w14:textId="77777777" w:rsidR="0054759B" w:rsidRDefault="0054759B" w:rsidP="001B53D0">
            <w:r>
              <w:t>80</w:t>
            </w:r>
          </w:p>
        </w:tc>
        <w:tc>
          <w:tcPr>
            <w:tcW w:w="1701" w:type="dxa"/>
            <w:tcBorders>
              <w:top w:val="single" w:sz="4" w:space="0" w:color="auto"/>
              <w:bottom w:val="single" w:sz="4" w:space="0" w:color="auto"/>
            </w:tcBorders>
            <w:vAlign w:val="center"/>
          </w:tcPr>
          <w:p w14:paraId="60CF91FB" w14:textId="77777777" w:rsidR="0054759B" w:rsidRDefault="0054759B" w:rsidP="001B53D0">
            <w:pPr>
              <w:rPr>
                <w:lang w:val="en-US"/>
              </w:rPr>
            </w:pPr>
            <w:r>
              <w:rPr>
                <w:lang w:val="en-US"/>
              </w:rPr>
              <w:t>CK25A</w:t>
            </w:r>
          </w:p>
          <w:p w14:paraId="16203183" w14:textId="77777777" w:rsidR="0054759B" w:rsidRDefault="0054759B" w:rsidP="001B53D0"/>
        </w:tc>
        <w:tc>
          <w:tcPr>
            <w:tcW w:w="4961" w:type="dxa"/>
            <w:tcBorders>
              <w:top w:val="single" w:sz="4" w:space="0" w:color="auto"/>
              <w:bottom w:val="single" w:sz="4" w:space="0" w:color="auto"/>
            </w:tcBorders>
            <w:vAlign w:val="center"/>
          </w:tcPr>
          <w:p w14:paraId="6C183492" w14:textId="77777777" w:rsidR="0054759B" w:rsidRDefault="0054759B" w:rsidP="001B53D0">
            <w:pPr>
              <w:adjustRightInd w:val="0"/>
              <w:rPr>
                <w:lang w:val="en-US"/>
              </w:rPr>
            </w:pPr>
            <w:r w:rsidRPr="00D00423">
              <w:rPr>
                <w:lang w:val="en-US"/>
              </w:rPr>
              <w:t>Usi confectionate din profiluri din mase plastice  inclusiv armaturile si accesoriile necesare usilor montate in zidarie de orice natura la constructii cu inaltimea pina la 35 m inclusiv, intr-un canat, cu suprafata tocului pina la 7 mp inclusiv (4 buc.)</w:t>
            </w:r>
          </w:p>
          <w:p w14:paraId="77A5B7E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B8D044B"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BEA6FF6" w14:textId="77777777" w:rsidR="0054759B" w:rsidRDefault="0054759B" w:rsidP="001B53D0">
            <w:pPr>
              <w:jc w:val="center"/>
            </w:pPr>
            <w:r>
              <w:t>5,8800</w:t>
            </w:r>
          </w:p>
        </w:tc>
      </w:tr>
      <w:tr w:rsidR="0054759B" w14:paraId="4CEF1A0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342BA" w14:textId="77777777" w:rsidR="0054759B" w:rsidRDefault="0054759B" w:rsidP="001B53D0">
            <w:r>
              <w:t xml:space="preserve"> 81</w:t>
            </w:r>
          </w:p>
        </w:tc>
        <w:tc>
          <w:tcPr>
            <w:tcW w:w="1701" w:type="dxa"/>
            <w:tcBorders>
              <w:top w:val="single" w:sz="4" w:space="0" w:color="auto"/>
              <w:bottom w:val="single" w:sz="4" w:space="0" w:color="auto"/>
            </w:tcBorders>
            <w:vAlign w:val="center"/>
          </w:tcPr>
          <w:p w14:paraId="5FA3B9A0" w14:textId="77777777" w:rsidR="0054759B" w:rsidRDefault="0054759B" w:rsidP="001B53D0">
            <w:pPr>
              <w:rPr>
                <w:lang w:val="en-US"/>
              </w:rPr>
            </w:pPr>
            <w:r>
              <w:rPr>
                <w:lang w:val="en-US"/>
              </w:rPr>
              <w:t>CK33A</w:t>
            </w:r>
          </w:p>
          <w:p w14:paraId="27152A3C" w14:textId="77777777" w:rsidR="0054759B" w:rsidRDefault="0054759B" w:rsidP="001B53D0"/>
        </w:tc>
        <w:tc>
          <w:tcPr>
            <w:tcW w:w="4961" w:type="dxa"/>
            <w:tcBorders>
              <w:top w:val="single" w:sz="4" w:space="0" w:color="auto"/>
              <w:bottom w:val="single" w:sz="4" w:space="0" w:color="auto"/>
            </w:tcBorders>
            <w:vAlign w:val="center"/>
          </w:tcPr>
          <w:p w14:paraId="720203FB" w14:textId="77777777" w:rsidR="0054759B" w:rsidRDefault="0054759B" w:rsidP="001B53D0">
            <w:pPr>
              <w:adjustRightInd w:val="0"/>
              <w:rPr>
                <w:lang w:val="en-US"/>
              </w:rPr>
            </w:pPr>
            <w:r>
              <w:t>Dispozitiv automat pentru inchiderea usilor</w:t>
            </w:r>
          </w:p>
          <w:p w14:paraId="525F9943" w14:textId="77777777" w:rsidR="0054759B" w:rsidRDefault="0054759B" w:rsidP="001B53D0"/>
        </w:tc>
        <w:tc>
          <w:tcPr>
            <w:tcW w:w="1560" w:type="dxa"/>
            <w:tcBorders>
              <w:top w:val="single" w:sz="4" w:space="0" w:color="auto"/>
              <w:bottom w:val="single" w:sz="4" w:space="0" w:color="auto"/>
            </w:tcBorders>
            <w:vAlign w:val="center"/>
          </w:tcPr>
          <w:p w14:paraId="38877A8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074690E" w14:textId="77777777" w:rsidR="0054759B" w:rsidRDefault="0054759B" w:rsidP="001B53D0">
            <w:pPr>
              <w:jc w:val="center"/>
            </w:pPr>
            <w:r>
              <w:t>3,0000</w:t>
            </w:r>
          </w:p>
        </w:tc>
      </w:tr>
      <w:tr w:rsidR="0054759B" w14:paraId="3B26EAD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62D27" w14:textId="77777777" w:rsidR="0054759B" w:rsidRDefault="0054759B" w:rsidP="001B53D0">
            <w:r>
              <w:t xml:space="preserve"> 82</w:t>
            </w:r>
          </w:p>
        </w:tc>
        <w:tc>
          <w:tcPr>
            <w:tcW w:w="1701" w:type="dxa"/>
            <w:tcBorders>
              <w:top w:val="single" w:sz="4" w:space="0" w:color="auto"/>
              <w:bottom w:val="single" w:sz="4" w:space="0" w:color="auto"/>
            </w:tcBorders>
            <w:vAlign w:val="center"/>
          </w:tcPr>
          <w:p w14:paraId="4CBEE3E5" w14:textId="77777777" w:rsidR="0054759B" w:rsidRDefault="0054759B" w:rsidP="001B53D0">
            <w:pPr>
              <w:rPr>
                <w:lang w:val="en-US"/>
              </w:rPr>
            </w:pPr>
            <w:r>
              <w:rPr>
                <w:lang w:val="en-US"/>
              </w:rPr>
              <w:t>CK03A</w:t>
            </w:r>
          </w:p>
          <w:p w14:paraId="5239A0E8" w14:textId="77777777" w:rsidR="0054759B" w:rsidRDefault="0054759B" w:rsidP="001B53D0"/>
        </w:tc>
        <w:tc>
          <w:tcPr>
            <w:tcW w:w="4961" w:type="dxa"/>
            <w:tcBorders>
              <w:top w:val="single" w:sz="4" w:space="0" w:color="auto"/>
              <w:bottom w:val="single" w:sz="4" w:space="0" w:color="auto"/>
            </w:tcBorders>
            <w:vAlign w:val="center"/>
          </w:tcPr>
          <w:p w14:paraId="07DEC086" w14:textId="77777777" w:rsidR="0054759B" w:rsidRDefault="0054759B" w:rsidP="001B53D0">
            <w:pPr>
              <w:adjustRightInd w:val="0"/>
              <w:rPr>
                <w:lang w:val="en-US"/>
              </w:rPr>
            </w:pPr>
            <w:r w:rsidRPr="00D00423">
              <w:rPr>
                <w:lang w:val="en-US"/>
              </w:rPr>
              <w:t>Usi din MDF (oarbe) interioare intr-un canat, pe captuseli si usi pentru balcon, inclusiv izolatia hidrofuga si termica a tocului, montate pe ghermele existente la constructii cu inaltimi pina la 35 m (</w:t>
            </w:r>
            <w:r>
              <w:rPr>
                <w:lang w:val="en-US"/>
              </w:rPr>
              <w:t>8</w:t>
            </w:r>
            <w:r w:rsidRPr="00D00423">
              <w:rPr>
                <w:lang w:val="en-US"/>
              </w:rPr>
              <w:t xml:space="preserve"> buc.)</w:t>
            </w:r>
          </w:p>
          <w:p w14:paraId="078C78CD"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302F2B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32630B2" w14:textId="77777777" w:rsidR="0054759B" w:rsidRDefault="0054759B" w:rsidP="001B53D0">
            <w:pPr>
              <w:jc w:val="center"/>
            </w:pPr>
            <w:r>
              <w:t>1</w:t>
            </w:r>
            <w:r>
              <w:rPr>
                <w:lang w:val="ro-MD"/>
              </w:rPr>
              <w:t>7</w:t>
            </w:r>
            <w:r>
              <w:t>,</w:t>
            </w:r>
            <w:r>
              <w:rPr>
                <w:lang w:val="ro-MD"/>
              </w:rPr>
              <w:t>01</w:t>
            </w:r>
            <w:r>
              <w:t>00</w:t>
            </w:r>
          </w:p>
        </w:tc>
      </w:tr>
      <w:tr w:rsidR="0054759B" w14:paraId="7AC87B0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B18B5" w14:textId="77777777" w:rsidR="0054759B" w:rsidRDefault="0054759B" w:rsidP="001B53D0">
            <w:r>
              <w:t xml:space="preserve"> 83</w:t>
            </w:r>
          </w:p>
        </w:tc>
        <w:tc>
          <w:tcPr>
            <w:tcW w:w="1701" w:type="dxa"/>
            <w:tcBorders>
              <w:top w:val="single" w:sz="4" w:space="0" w:color="auto"/>
              <w:bottom w:val="single" w:sz="4" w:space="0" w:color="auto"/>
            </w:tcBorders>
            <w:vAlign w:val="center"/>
          </w:tcPr>
          <w:p w14:paraId="47BFCE37" w14:textId="77777777" w:rsidR="0054759B" w:rsidRDefault="0054759B" w:rsidP="001B53D0">
            <w:pPr>
              <w:rPr>
                <w:lang w:val="en-US"/>
              </w:rPr>
            </w:pPr>
            <w:r>
              <w:rPr>
                <w:lang w:val="en-US"/>
              </w:rPr>
              <w:t>CK33C</w:t>
            </w:r>
          </w:p>
          <w:p w14:paraId="2456F47D" w14:textId="77777777" w:rsidR="0054759B" w:rsidRDefault="0054759B" w:rsidP="001B53D0"/>
        </w:tc>
        <w:tc>
          <w:tcPr>
            <w:tcW w:w="4961" w:type="dxa"/>
            <w:tcBorders>
              <w:top w:val="single" w:sz="4" w:space="0" w:color="auto"/>
              <w:bottom w:val="single" w:sz="4" w:space="0" w:color="auto"/>
            </w:tcBorders>
            <w:vAlign w:val="center"/>
          </w:tcPr>
          <w:p w14:paraId="36EE3774" w14:textId="77777777" w:rsidR="0054759B" w:rsidRDefault="0054759B" w:rsidP="001B53D0">
            <w:pPr>
              <w:adjustRightInd w:val="0"/>
              <w:rPr>
                <w:lang w:val="en-US"/>
              </w:rPr>
            </w:pPr>
            <w:r w:rsidRPr="00D00423">
              <w:rPr>
                <w:lang w:val="en-US"/>
              </w:rPr>
              <w:t>Broasca aplicata sistem Yalle - pentru usi din lemn</w:t>
            </w:r>
          </w:p>
          <w:p w14:paraId="6BD22106"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749D2B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626D50F" w14:textId="77777777" w:rsidR="0054759B" w:rsidRDefault="0054759B" w:rsidP="001B53D0">
            <w:pPr>
              <w:jc w:val="center"/>
            </w:pPr>
            <w:r>
              <w:rPr>
                <w:lang w:val="ro-MD"/>
              </w:rPr>
              <w:t>8</w:t>
            </w:r>
            <w:r>
              <w:t>,0000</w:t>
            </w:r>
          </w:p>
        </w:tc>
      </w:tr>
      <w:tr w:rsidR="0054759B" w14:paraId="030F59D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4F942" w14:textId="77777777" w:rsidR="0054759B" w:rsidRDefault="0054759B" w:rsidP="001B53D0">
            <w:r>
              <w:t xml:space="preserve"> 84</w:t>
            </w:r>
          </w:p>
        </w:tc>
        <w:tc>
          <w:tcPr>
            <w:tcW w:w="1701" w:type="dxa"/>
            <w:tcBorders>
              <w:top w:val="single" w:sz="4" w:space="0" w:color="auto"/>
              <w:bottom w:val="single" w:sz="4" w:space="0" w:color="auto"/>
            </w:tcBorders>
            <w:vAlign w:val="center"/>
          </w:tcPr>
          <w:p w14:paraId="3D7B55E2" w14:textId="77777777" w:rsidR="0054759B" w:rsidRDefault="0054759B" w:rsidP="001B53D0">
            <w:pPr>
              <w:rPr>
                <w:lang w:val="en-US"/>
              </w:rPr>
            </w:pPr>
            <w:r>
              <w:rPr>
                <w:lang w:val="en-US"/>
              </w:rPr>
              <w:t>CK33B</w:t>
            </w:r>
          </w:p>
          <w:p w14:paraId="3F9A9126" w14:textId="77777777" w:rsidR="0054759B" w:rsidRDefault="0054759B" w:rsidP="001B53D0"/>
        </w:tc>
        <w:tc>
          <w:tcPr>
            <w:tcW w:w="4961" w:type="dxa"/>
            <w:tcBorders>
              <w:top w:val="single" w:sz="4" w:space="0" w:color="auto"/>
              <w:bottom w:val="single" w:sz="4" w:space="0" w:color="auto"/>
            </w:tcBorders>
            <w:vAlign w:val="center"/>
          </w:tcPr>
          <w:p w14:paraId="27BF34AD" w14:textId="77777777" w:rsidR="0054759B" w:rsidRDefault="0054759B" w:rsidP="001B53D0">
            <w:pPr>
              <w:adjustRightInd w:val="0"/>
              <w:rPr>
                <w:lang w:val="en-US"/>
              </w:rPr>
            </w:pPr>
            <w:r>
              <w:t>Miner cromat la usi</w:t>
            </w:r>
          </w:p>
          <w:p w14:paraId="6D548A77" w14:textId="77777777" w:rsidR="0054759B" w:rsidRDefault="0054759B" w:rsidP="001B53D0"/>
        </w:tc>
        <w:tc>
          <w:tcPr>
            <w:tcW w:w="1560" w:type="dxa"/>
            <w:tcBorders>
              <w:top w:val="single" w:sz="4" w:space="0" w:color="auto"/>
              <w:bottom w:val="single" w:sz="4" w:space="0" w:color="auto"/>
            </w:tcBorders>
            <w:vAlign w:val="center"/>
          </w:tcPr>
          <w:p w14:paraId="5F50EB3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E5CA414" w14:textId="77777777" w:rsidR="0054759B" w:rsidRDefault="0054759B" w:rsidP="001B53D0">
            <w:pPr>
              <w:jc w:val="center"/>
            </w:pPr>
            <w:r>
              <w:rPr>
                <w:lang w:val="ro-MD"/>
              </w:rPr>
              <w:t>8</w:t>
            </w:r>
            <w:r>
              <w:t>,0000</w:t>
            </w:r>
          </w:p>
        </w:tc>
      </w:tr>
      <w:tr w:rsidR="0054759B" w14:paraId="37F5F78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F6B7B7" w14:textId="77777777" w:rsidR="0054759B" w:rsidRDefault="0054759B" w:rsidP="001B53D0">
            <w:r>
              <w:t xml:space="preserve"> 85</w:t>
            </w:r>
          </w:p>
        </w:tc>
        <w:tc>
          <w:tcPr>
            <w:tcW w:w="1701" w:type="dxa"/>
            <w:tcBorders>
              <w:top w:val="single" w:sz="4" w:space="0" w:color="auto"/>
              <w:bottom w:val="single" w:sz="4" w:space="0" w:color="auto"/>
            </w:tcBorders>
            <w:vAlign w:val="center"/>
          </w:tcPr>
          <w:p w14:paraId="59F2D82C" w14:textId="77777777" w:rsidR="0054759B" w:rsidRDefault="0054759B" w:rsidP="001B53D0">
            <w:pPr>
              <w:rPr>
                <w:lang w:val="en-US"/>
              </w:rPr>
            </w:pPr>
            <w:r>
              <w:rPr>
                <w:lang w:val="en-US"/>
              </w:rPr>
              <w:t>pret de piata</w:t>
            </w:r>
          </w:p>
          <w:p w14:paraId="545C0818" w14:textId="77777777" w:rsidR="0054759B" w:rsidRDefault="0054759B" w:rsidP="001B53D0"/>
        </w:tc>
        <w:tc>
          <w:tcPr>
            <w:tcW w:w="4961" w:type="dxa"/>
            <w:tcBorders>
              <w:top w:val="single" w:sz="4" w:space="0" w:color="auto"/>
              <w:bottom w:val="single" w:sz="4" w:space="0" w:color="auto"/>
            </w:tcBorders>
            <w:vAlign w:val="center"/>
          </w:tcPr>
          <w:p w14:paraId="69AF6113" w14:textId="77777777" w:rsidR="0054759B" w:rsidRDefault="0054759B" w:rsidP="001B53D0">
            <w:pPr>
              <w:adjustRightInd w:val="0"/>
              <w:rPr>
                <w:lang w:val="en-US"/>
              </w:rPr>
            </w:pPr>
            <w:r>
              <w:t>Lacata</w:t>
            </w:r>
          </w:p>
          <w:p w14:paraId="082C0660" w14:textId="77777777" w:rsidR="0054759B" w:rsidRDefault="0054759B" w:rsidP="001B53D0"/>
        </w:tc>
        <w:tc>
          <w:tcPr>
            <w:tcW w:w="1560" w:type="dxa"/>
            <w:tcBorders>
              <w:top w:val="single" w:sz="4" w:space="0" w:color="auto"/>
              <w:bottom w:val="single" w:sz="4" w:space="0" w:color="auto"/>
            </w:tcBorders>
            <w:vAlign w:val="center"/>
          </w:tcPr>
          <w:p w14:paraId="1BFD36A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C25FA08" w14:textId="77777777" w:rsidR="0054759B" w:rsidRDefault="0054759B" w:rsidP="001B53D0">
            <w:pPr>
              <w:jc w:val="center"/>
            </w:pPr>
            <w:r>
              <w:rPr>
                <w:lang w:val="ro-MD"/>
              </w:rPr>
              <w:t>8</w:t>
            </w:r>
            <w:r>
              <w:t>,0000</w:t>
            </w:r>
          </w:p>
        </w:tc>
      </w:tr>
      <w:tr w:rsidR="0054759B" w14:paraId="13678B8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268C40" w14:textId="77777777" w:rsidR="0054759B" w:rsidRDefault="0054759B" w:rsidP="001B53D0">
            <w:r>
              <w:t xml:space="preserve"> 86</w:t>
            </w:r>
          </w:p>
        </w:tc>
        <w:tc>
          <w:tcPr>
            <w:tcW w:w="1701" w:type="dxa"/>
            <w:tcBorders>
              <w:top w:val="single" w:sz="4" w:space="0" w:color="auto"/>
              <w:bottom w:val="single" w:sz="4" w:space="0" w:color="auto"/>
            </w:tcBorders>
            <w:vAlign w:val="center"/>
          </w:tcPr>
          <w:p w14:paraId="4BDF5DA6" w14:textId="77777777" w:rsidR="0054759B" w:rsidRDefault="0054759B" w:rsidP="001B53D0">
            <w:pPr>
              <w:rPr>
                <w:lang w:val="en-US"/>
              </w:rPr>
            </w:pPr>
            <w:r>
              <w:rPr>
                <w:lang w:val="en-US"/>
              </w:rPr>
              <w:t>CK07B</w:t>
            </w:r>
          </w:p>
          <w:p w14:paraId="53188072" w14:textId="77777777" w:rsidR="0054759B" w:rsidRDefault="0054759B" w:rsidP="001B53D0"/>
        </w:tc>
        <w:tc>
          <w:tcPr>
            <w:tcW w:w="4961" w:type="dxa"/>
            <w:tcBorders>
              <w:top w:val="single" w:sz="4" w:space="0" w:color="auto"/>
              <w:bottom w:val="single" w:sz="4" w:space="0" w:color="auto"/>
            </w:tcBorders>
            <w:vAlign w:val="center"/>
          </w:tcPr>
          <w:p w14:paraId="6E0478C4" w14:textId="77777777" w:rsidR="0054759B" w:rsidRDefault="0054759B" w:rsidP="001B53D0">
            <w:pPr>
              <w:adjustRightInd w:val="0"/>
              <w:rPr>
                <w:lang w:val="en-US"/>
              </w:rPr>
            </w:pPr>
            <w:r w:rsidRPr="00D00423">
              <w:rPr>
                <w:lang w:val="en-US"/>
              </w:rPr>
              <w:t>Pervazuri sau baghete  din lemn montate la usi sau ferestre - p/u usi din lemn</w:t>
            </w:r>
          </w:p>
          <w:p w14:paraId="3C99F1DC"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8E06C18"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49FD97E" w14:textId="77777777" w:rsidR="0054759B" w:rsidRDefault="0054759B" w:rsidP="001B53D0">
            <w:pPr>
              <w:jc w:val="center"/>
            </w:pPr>
            <w:r>
              <w:rPr>
                <w:lang w:val="ro-MD"/>
              </w:rPr>
              <w:t>55</w:t>
            </w:r>
            <w:r>
              <w:t>,0000</w:t>
            </w:r>
          </w:p>
        </w:tc>
      </w:tr>
      <w:tr w:rsidR="0054759B" w14:paraId="31A5F8B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03181" w14:textId="77777777" w:rsidR="0054759B" w:rsidRDefault="0054759B" w:rsidP="001B53D0">
            <w:r>
              <w:t xml:space="preserve"> 87</w:t>
            </w:r>
          </w:p>
        </w:tc>
        <w:tc>
          <w:tcPr>
            <w:tcW w:w="1701" w:type="dxa"/>
            <w:tcBorders>
              <w:top w:val="single" w:sz="4" w:space="0" w:color="auto"/>
              <w:bottom w:val="single" w:sz="4" w:space="0" w:color="auto"/>
            </w:tcBorders>
            <w:vAlign w:val="center"/>
          </w:tcPr>
          <w:p w14:paraId="3357E094" w14:textId="77777777" w:rsidR="0054759B" w:rsidRDefault="0054759B" w:rsidP="001B53D0">
            <w:pPr>
              <w:rPr>
                <w:lang w:val="en-US"/>
              </w:rPr>
            </w:pPr>
            <w:r>
              <w:rPr>
                <w:lang w:val="en-US"/>
              </w:rPr>
              <w:t>CK21A</w:t>
            </w:r>
          </w:p>
          <w:p w14:paraId="4D4F68E1" w14:textId="77777777" w:rsidR="0054759B" w:rsidRDefault="0054759B" w:rsidP="001B53D0"/>
        </w:tc>
        <w:tc>
          <w:tcPr>
            <w:tcW w:w="4961" w:type="dxa"/>
            <w:tcBorders>
              <w:top w:val="single" w:sz="4" w:space="0" w:color="auto"/>
              <w:bottom w:val="single" w:sz="4" w:space="0" w:color="auto"/>
            </w:tcBorders>
            <w:vAlign w:val="center"/>
          </w:tcPr>
          <w:p w14:paraId="7A7754C7" w14:textId="77777777" w:rsidR="0054759B" w:rsidRDefault="0054759B" w:rsidP="001B53D0">
            <w:pPr>
              <w:adjustRightInd w:val="0"/>
              <w:rPr>
                <w:lang w:val="en-US"/>
              </w:rPr>
            </w:pPr>
            <w:r w:rsidRPr="00D00423">
              <w:rPr>
                <w:lang w:val="en-US"/>
              </w:rPr>
              <w:t>Usi confectionate din profiluri din aluminiu, inclusiv armaturile si accesoriile necesare usilor montate in zidarie de orice natura, la constructii cu inaltimea pina  la 35 m inclusiv, intr-un canat, cu suprafata tocului pina la 7 mp inclusiv (cu sticla) - 4 buc.</w:t>
            </w:r>
          </w:p>
          <w:p w14:paraId="4EFC5CB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27DAD3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A6B4E41" w14:textId="77777777" w:rsidR="0054759B" w:rsidRDefault="0054759B" w:rsidP="001B53D0">
            <w:pPr>
              <w:jc w:val="center"/>
            </w:pPr>
            <w:r>
              <w:t>7,5600</w:t>
            </w:r>
          </w:p>
        </w:tc>
      </w:tr>
      <w:tr w:rsidR="0054759B" w14:paraId="07847FE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42796A" w14:textId="77777777" w:rsidR="0054759B" w:rsidRDefault="0054759B" w:rsidP="001B53D0">
            <w:r>
              <w:t xml:space="preserve"> 88</w:t>
            </w:r>
          </w:p>
        </w:tc>
        <w:tc>
          <w:tcPr>
            <w:tcW w:w="1701" w:type="dxa"/>
            <w:tcBorders>
              <w:top w:val="single" w:sz="4" w:space="0" w:color="auto"/>
              <w:bottom w:val="single" w:sz="4" w:space="0" w:color="auto"/>
            </w:tcBorders>
            <w:vAlign w:val="center"/>
          </w:tcPr>
          <w:p w14:paraId="5C38AC8D" w14:textId="77777777" w:rsidR="0054759B" w:rsidRDefault="0054759B" w:rsidP="001B53D0">
            <w:pPr>
              <w:rPr>
                <w:lang w:val="en-US"/>
              </w:rPr>
            </w:pPr>
            <w:r>
              <w:rPr>
                <w:lang w:val="en-US"/>
              </w:rPr>
              <w:t>CK21A</w:t>
            </w:r>
          </w:p>
          <w:p w14:paraId="05407D49" w14:textId="77777777" w:rsidR="0054759B" w:rsidRDefault="0054759B" w:rsidP="001B53D0"/>
        </w:tc>
        <w:tc>
          <w:tcPr>
            <w:tcW w:w="4961" w:type="dxa"/>
            <w:tcBorders>
              <w:top w:val="single" w:sz="4" w:space="0" w:color="auto"/>
              <w:bottom w:val="single" w:sz="4" w:space="0" w:color="auto"/>
            </w:tcBorders>
            <w:vAlign w:val="center"/>
          </w:tcPr>
          <w:p w14:paraId="161307C1" w14:textId="77777777" w:rsidR="0054759B" w:rsidRDefault="0054759B" w:rsidP="001B53D0">
            <w:pPr>
              <w:adjustRightInd w:val="0"/>
              <w:rPr>
                <w:lang w:val="en-US"/>
              </w:rPr>
            </w:pPr>
            <w:r w:rsidRPr="00D00423">
              <w:rPr>
                <w:lang w:val="en-US"/>
              </w:rPr>
              <w:t>Usi confectionate din profiluri din aluminiu din aluminiu cu geam termopan la constructii cu inaltimea pina  la 35 m inclusiv, intr-un canat, cu suprafata tocului pina la 7 mp inclusiv (3 buc.)</w:t>
            </w:r>
          </w:p>
          <w:p w14:paraId="731D2D5C"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1620FBE"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A02C676" w14:textId="77777777" w:rsidR="0054759B" w:rsidRDefault="0054759B" w:rsidP="001B53D0">
            <w:pPr>
              <w:jc w:val="center"/>
            </w:pPr>
            <w:r>
              <w:t>10,0000</w:t>
            </w:r>
          </w:p>
        </w:tc>
      </w:tr>
      <w:tr w:rsidR="0054759B" w14:paraId="4396BCFA" w14:textId="77777777" w:rsidTr="001B53D0">
        <w:tc>
          <w:tcPr>
            <w:tcW w:w="709" w:type="dxa"/>
            <w:tcBorders>
              <w:top w:val="nil"/>
              <w:left w:val="single" w:sz="6" w:space="0" w:color="auto"/>
              <w:bottom w:val="nil"/>
              <w:right w:val="nil"/>
            </w:tcBorders>
          </w:tcPr>
          <w:p w14:paraId="012C5F86"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E59428B" w14:textId="77777777" w:rsidR="0054759B" w:rsidRDefault="0054759B" w:rsidP="001B53D0"/>
        </w:tc>
        <w:tc>
          <w:tcPr>
            <w:tcW w:w="4961" w:type="dxa"/>
            <w:tcBorders>
              <w:top w:val="nil"/>
              <w:left w:val="single" w:sz="6" w:space="0" w:color="auto"/>
              <w:bottom w:val="nil"/>
              <w:right w:val="nil"/>
            </w:tcBorders>
          </w:tcPr>
          <w:p w14:paraId="615A7E13"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8.2. Ferestre</w:t>
            </w:r>
          </w:p>
          <w:p w14:paraId="67A3915A"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090C282E" w14:textId="77777777" w:rsidR="0054759B" w:rsidRDefault="0054759B" w:rsidP="001B53D0"/>
        </w:tc>
        <w:tc>
          <w:tcPr>
            <w:tcW w:w="1559" w:type="dxa"/>
            <w:tcBorders>
              <w:top w:val="nil"/>
              <w:left w:val="single" w:sz="6" w:space="0" w:color="auto"/>
              <w:bottom w:val="nil"/>
              <w:right w:val="single" w:sz="4" w:space="0" w:color="auto"/>
            </w:tcBorders>
          </w:tcPr>
          <w:p w14:paraId="326E1134" w14:textId="77777777" w:rsidR="0054759B" w:rsidRDefault="0054759B" w:rsidP="001B53D0"/>
        </w:tc>
      </w:tr>
      <w:tr w:rsidR="0054759B" w14:paraId="519F36E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DC886F" w14:textId="77777777" w:rsidR="0054759B" w:rsidRDefault="0054759B" w:rsidP="001B53D0">
            <w:r>
              <w:t>89</w:t>
            </w:r>
          </w:p>
        </w:tc>
        <w:tc>
          <w:tcPr>
            <w:tcW w:w="1701" w:type="dxa"/>
            <w:tcBorders>
              <w:top w:val="single" w:sz="4" w:space="0" w:color="auto"/>
              <w:bottom w:val="single" w:sz="4" w:space="0" w:color="auto"/>
            </w:tcBorders>
            <w:vAlign w:val="center"/>
          </w:tcPr>
          <w:p w14:paraId="0F6AB3FD" w14:textId="77777777" w:rsidR="0054759B" w:rsidRDefault="0054759B" w:rsidP="001B53D0">
            <w:pPr>
              <w:rPr>
                <w:lang w:val="en-US"/>
              </w:rPr>
            </w:pPr>
            <w:r>
              <w:rPr>
                <w:lang w:val="en-US"/>
              </w:rPr>
              <w:t>CK57F</w:t>
            </w:r>
          </w:p>
          <w:p w14:paraId="0B87A417" w14:textId="77777777" w:rsidR="0054759B" w:rsidRDefault="0054759B" w:rsidP="001B53D0"/>
        </w:tc>
        <w:tc>
          <w:tcPr>
            <w:tcW w:w="4961" w:type="dxa"/>
            <w:tcBorders>
              <w:top w:val="single" w:sz="4" w:space="0" w:color="auto"/>
              <w:bottom w:val="single" w:sz="4" w:space="0" w:color="auto"/>
            </w:tcBorders>
            <w:vAlign w:val="center"/>
          </w:tcPr>
          <w:p w14:paraId="6DAEBC27" w14:textId="77777777" w:rsidR="0054759B" w:rsidRDefault="0054759B" w:rsidP="001B53D0">
            <w:pPr>
              <w:adjustRightInd w:val="0"/>
              <w:rPr>
                <w:lang w:val="en-US"/>
              </w:rPr>
            </w:pPr>
            <w:r w:rsidRPr="00D00423">
              <w:rPr>
                <w:lang w:val="en-US"/>
              </w:rPr>
              <w:t xml:space="preserve">Instalarea  ferestrelor din PVC: oscilobatante (pliante, swing-out)  cu suprafata golului peste 2 m2 in doua canaturi  - cu deschidere dubla,  5 camere, profil 70 mm clasa A, grosimea peretilor exteriori minim 2,5 mm, interiori  minim 2 mm, </w:t>
            </w:r>
            <w:r w:rsidRPr="00D00423">
              <w:rPr>
                <w:lang w:val="en-US"/>
              </w:rPr>
              <w:lastRenderedPageBreak/>
              <w:t xml:space="preserve">culoarea alba; pachet sticla:Low E 4-16-4mm (24mm) Fn4S-4FI, protectia fonica 45dB, armatura interioara din otel zincat de 2 mm grosime, inclusiv plasa antiinsecte </w:t>
            </w:r>
          </w:p>
          <w:p w14:paraId="63750E0A"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CA888CD"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0894DAEC" w14:textId="77777777" w:rsidR="0054759B" w:rsidRDefault="0054759B" w:rsidP="001B53D0">
            <w:pPr>
              <w:jc w:val="center"/>
            </w:pPr>
            <w:r>
              <w:t>68,0600</w:t>
            </w:r>
          </w:p>
        </w:tc>
      </w:tr>
      <w:tr w:rsidR="0054759B" w14:paraId="702C628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AD57F" w14:textId="77777777" w:rsidR="0054759B" w:rsidRDefault="0054759B" w:rsidP="001B53D0">
            <w:r>
              <w:t xml:space="preserve"> 90</w:t>
            </w:r>
          </w:p>
        </w:tc>
        <w:tc>
          <w:tcPr>
            <w:tcW w:w="1701" w:type="dxa"/>
            <w:tcBorders>
              <w:top w:val="single" w:sz="4" w:space="0" w:color="auto"/>
              <w:bottom w:val="single" w:sz="4" w:space="0" w:color="auto"/>
            </w:tcBorders>
            <w:vAlign w:val="center"/>
          </w:tcPr>
          <w:p w14:paraId="0EAD5A35" w14:textId="77777777" w:rsidR="0054759B" w:rsidRDefault="0054759B" w:rsidP="001B53D0">
            <w:pPr>
              <w:rPr>
                <w:lang w:val="en-US"/>
              </w:rPr>
            </w:pPr>
            <w:r>
              <w:rPr>
                <w:lang w:val="en-US"/>
              </w:rPr>
              <w:t>CK26C</w:t>
            </w:r>
          </w:p>
          <w:p w14:paraId="2B6A5A67" w14:textId="77777777" w:rsidR="0054759B" w:rsidRDefault="0054759B" w:rsidP="001B53D0"/>
        </w:tc>
        <w:tc>
          <w:tcPr>
            <w:tcW w:w="4961" w:type="dxa"/>
            <w:tcBorders>
              <w:top w:val="single" w:sz="4" w:space="0" w:color="auto"/>
              <w:bottom w:val="single" w:sz="4" w:space="0" w:color="auto"/>
            </w:tcBorders>
            <w:vAlign w:val="center"/>
          </w:tcPr>
          <w:p w14:paraId="2A1AEF45" w14:textId="77777777" w:rsidR="0054759B" w:rsidRDefault="0054759B" w:rsidP="001B53D0">
            <w:pPr>
              <w:adjustRightInd w:val="0"/>
              <w:rPr>
                <w:lang w:val="en-US"/>
              </w:rPr>
            </w:pPr>
            <w:r w:rsidRPr="00D00423">
              <w:rPr>
                <w:lang w:val="en-US"/>
              </w:rPr>
              <w:t>Pervazuri montate la ferestre sau usi din mase plastice (l=0,36 m, grosimea 2 cm, culoare alba)</w:t>
            </w:r>
          </w:p>
          <w:p w14:paraId="6659F95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4BF5F31"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CB39372" w14:textId="77777777" w:rsidR="0054759B" w:rsidRDefault="0054759B" w:rsidP="001B53D0">
            <w:pPr>
              <w:jc w:val="center"/>
            </w:pPr>
            <w:r>
              <w:t>18,0000</w:t>
            </w:r>
          </w:p>
        </w:tc>
      </w:tr>
      <w:tr w:rsidR="0054759B" w14:paraId="1EF875C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D3813" w14:textId="77777777" w:rsidR="0054759B" w:rsidRDefault="0054759B" w:rsidP="001B53D0">
            <w:r>
              <w:t xml:space="preserve"> 91</w:t>
            </w:r>
          </w:p>
        </w:tc>
        <w:tc>
          <w:tcPr>
            <w:tcW w:w="1701" w:type="dxa"/>
            <w:tcBorders>
              <w:top w:val="single" w:sz="4" w:space="0" w:color="auto"/>
              <w:bottom w:val="single" w:sz="4" w:space="0" w:color="auto"/>
            </w:tcBorders>
            <w:vAlign w:val="center"/>
          </w:tcPr>
          <w:p w14:paraId="68ED1920" w14:textId="77777777" w:rsidR="0054759B" w:rsidRDefault="0054759B" w:rsidP="001B53D0">
            <w:pPr>
              <w:rPr>
                <w:lang w:val="en-US"/>
              </w:rPr>
            </w:pPr>
            <w:r>
              <w:rPr>
                <w:lang w:val="en-US"/>
              </w:rPr>
              <w:t>CK26B</w:t>
            </w:r>
          </w:p>
          <w:p w14:paraId="6AE9D3F0" w14:textId="77777777" w:rsidR="0054759B" w:rsidRDefault="0054759B" w:rsidP="001B53D0"/>
        </w:tc>
        <w:tc>
          <w:tcPr>
            <w:tcW w:w="4961" w:type="dxa"/>
            <w:tcBorders>
              <w:top w:val="single" w:sz="4" w:space="0" w:color="auto"/>
              <w:bottom w:val="single" w:sz="4" w:space="0" w:color="auto"/>
            </w:tcBorders>
            <w:vAlign w:val="center"/>
          </w:tcPr>
          <w:p w14:paraId="27748CEF" w14:textId="77777777" w:rsidR="0054759B" w:rsidRDefault="0054759B" w:rsidP="001B53D0">
            <w:pPr>
              <w:adjustRightInd w:val="0"/>
              <w:rPr>
                <w:lang w:val="en-US"/>
              </w:rPr>
            </w:pPr>
            <w:r w:rsidRPr="00D00423">
              <w:rPr>
                <w:lang w:val="en-US"/>
              </w:rPr>
              <w:t>Glafuri montate la ferestre din aluminiu (l=0,25 m, grosimea tablei 0,5 mm, vopsit culoare alba)</w:t>
            </w:r>
          </w:p>
          <w:p w14:paraId="3D4F7249"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BE01C9C"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FB64817" w14:textId="77777777" w:rsidR="0054759B" w:rsidRDefault="0054759B" w:rsidP="001B53D0">
            <w:pPr>
              <w:jc w:val="center"/>
            </w:pPr>
            <w:r>
              <w:t>18,0000</w:t>
            </w:r>
          </w:p>
        </w:tc>
      </w:tr>
      <w:tr w:rsidR="0054759B" w14:paraId="537652E4" w14:textId="77777777" w:rsidTr="001B53D0">
        <w:tc>
          <w:tcPr>
            <w:tcW w:w="709" w:type="dxa"/>
            <w:tcBorders>
              <w:top w:val="nil"/>
              <w:left w:val="single" w:sz="6" w:space="0" w:color="auto"/>
              <w:bottom w:val="nil"/>
              <w:right w:val="nil"/>
            </w:tcBorders>
          </w:tcPr>
          <w:p w14:paraId="3CCAD11F"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4BC561D6" w14:textId="77777777" w:rsidR="0054759B" w:rsidRDefault="0054759B" w:rsidP="001B53D0"/>
        </w:tc>
        <w:tc>
          <w:tcPr>
            <w:tcW w:w="4961" w:type="dxa"/>
            <w:tcBorders>
              <w:top w:val="nil"/>
              <w:left w:val="single" w:sz="6" w:space="0" w:color="auto"/>
              <w:bottom w:val="nil"/>
              <w:right w:val="nil"/>
            </w:tcBorders>
          </w:tcPr>
          <w:p w14:paraId="6E4724D5"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8.3. Vitrine</w:t>
            </w:r>
          </w:p>
          <w:p w14:paraId="3A5CF445"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B13BC55" w14:textId="77777777" w:rsidR="0054759B" w:rsidRDefault="0054759B" w:rsidP="001B53D0"/>
        </w:tc>
        <w:tc>
          <w:tcPr>
            <w:tcW w:w="1559" w:type="dxa"/>
            <w:tcBorders>
              <w:top w:val="nil"/>
              <w:left w:val="single" w:sz="6" w:space="0" w:color="auto"/>
              <w:bottom w:val="nil"/>
              <w:right w:val="single" w:sz="4" w:space="0" w:color="auto"/>
            </w:tcBorders>
          </w:tcPr>
          <w:p w14:paraId="5F2CC45F" w14:textId="77777777" w:rsidR="0054759B" w:rsidRDefault="0054759B" w:rsidP="001B53D0"/>
        </w:tc>
      </w:tr>
      <w:tr w:rsidR="0054759B" w14:paraId="1B3A0EE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56E19F" w14:textId="77777777" w:rsidR="0054759B" w:rsidRDefault="0054759B" w:rsidP="001B53D0">
            <w:r>
              <w:t>92</w:t>
            </w:r>
          </w:p>
        </w:tc>
        <w:tc>
          <w:tcPr>
            <w:tcW w:w="1701" w:type="dxa"/>
            <w:tcBorders>
              <w:top w:val="single" w:sz="4" w:space="0" w:color="auto"/>
              <w:bottom w:val="single" w:sz="4" w:space="0" w:color="auto"/>
            </w:tcBorders>
            <w:vAlign w:val="center"/>
          </w:tcPr>
          <w:p w14:paraId="091A8714" w14:textId="77777777" w:rsidR="0054759B" w:rsidRDefault="0054759B" w:rsidP="001B53D0">
            <w:pPr>
              <w:rPr>
                <w:lang w:val="en-US"/>
              </w:rPr>
            </w:pPr>
            <w:r>
              <w:rPr>
                <w:lang w:val="en-US"/>
              </w:rPr>
              <w:t>CK22B</w:t>
            </w:r>
          </w:p>
          <w:p w14:paraId="59BCB68C" w14:textId="77777777" w:rsidR="0054759B" w:rsidRDefault="0054759B" w:rsidP="001B53D0"/>
        </w:tc>
        <w:tc>
          <w:tcPr>
            <w:tcW w:w="4961" w:type="dxa"/>
            <w:tcBorders>
              <w:top w:val="single" w:sz="4" w:space="0" w:color="auto"/>
              <w:bottom w:val="single" w:sz="4" w:space="0" w:color="auto"/>
            </w:tcBorders>
            <w:vAlign w:val="center"/>
          </w:tcPr>
          <w:p w14:paraId="37B4001D" w14:textId="77777777" w:rsidR="0054759B" w:rsidRPr="00B70B77" w:rsidRDefault="0054759B" w:rsidP="001B53D0">
            <w:pPr>
              <w:adjustRightInd w:val="0"/>
              <w:rPr>
                <w:lang w:val="en-US"/>
              </w:rPr>
            </w:pPr>
            <w:r>
              <w:rPr>
                <w:lang w:val="en-US"/>
              </w:rPr>
              <w:t>Pereti din panouri de sticla, montati cu p</w:t>
            </w:r>
            <w:r w:rsidRPr="00D00423">
              <w:rPr>
                <w:lang w:val="en-US"/>
              </w:rPr>
              <w:t xml:space="preserve">rofil din aluminiu de calitate inalta, cu sticla  </w:t>
            </w:r>
            <w:r>
              <w:rPr>
                <w:lang w:val="en-US"/>
              </w:rPr>
              <w:t>mată</w:t>
            </w:r>
          </w:p>
          <w:p w14:paraId="0F75178E"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A154CD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E31E564" w14:textId="77777777" w:rsidR="0054759B" w:rsidRDefault="0054759B" w:rsidP="001B53D0">
            <w:pPr>
              <w:jc w:val="center"/>
            </w:pPr>
            <w:r>
              <w:t>150,0000</w:t>
            </w:r>
          </w:p>
        </w:tc>
      </w:tr>
      <w:tr w:rsidR="0054759B" w14:paraId="06446FCC" w14:textId="77777777" w:rsidTr="001B53D0">
        <w:tc>
          <w:tcPr>
            <w:tcW w:w="709" w:type="dxa"/>
            <w:tcBorders>
              <w:top w:val="nil"/>
              <w:left w:val="single" w:sz="6" w:space="0" w:color="auto"/>
              <w:bottom w:val="nil"/>
              <w:right w:val="nil"/>
            </w:tcBorders>
          </w:tcPr>
          <w:p w14:paraId="1D59E0FA"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C188760" w14:textId="77777777" w:rsidR="0054759B" w:rsidRDefault="0054759B" w:rsidP="001B53D0"/>
        </w:tc>
        <w:tc>
          <w:tcPr>
            <w:tcW w:w="4961" w:type="dxa"/>
            <w:tcBorders>
              <w:top w:val="nil"/>
              <w:left w:val="single" w:sz="6" w:space="0" w:color="auto"/>
              <w:bottom w:val="nil"/>
              <w:right w:val="nil"/>
            </w:tcBorders>
          </w:tcPr>
          <w:p w14:paraId="740E3C52"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9. Copertina C1</w:t>
            </w:r>
          </w:p>
          <w:p w14:paraId="612D1CCF"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AB71754" w14:textId="77777777" w:rsidR="0054759B" w:rsidRDefault="0054759B" w:rsidP="001B53D0"/>
        </w:tc>
        <w:tc>
          <w:tcPr>
            <w:tcW w:w="1559" w:type="dxa"/>
            <w:tcBorders>
              <w:top w:val="nil"/>
              <w:left w:val="single" w:sz="6" w:space="0" w:color="auto"/>
              <w:bottom w:val="nil"/>
              <w:right w:val="single" w:sz="4" w:space="0" w:color="auto"/>
            </w:tcBorders>
          </w:tcPr>
          <w:p w14:paraId="7D06BB18" w14:textId="77777777" w:rsidR="0054759B" w:rsidRDefault="0054759B" w:rsidP="001B53D0"/>
        </w:tc>
      </w:tr>
      <w:tr w:rsidR="0054759B" w14:paraId="2D1601D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1A421" w14:textId="77777777" w:rsidR="0054759B" w:rsidRDefault="0054759B" w:rsidP="001B53D0">
            <w:r>
              <w:t>93</w:t>
            </w:r>
          </w:p>
        </w:tc>
        <w:tc>
          <w:tcPr>
            <w:tcW w:w="1701" w:type="dxa"/>
            <w:tcBorders>
              <w:top w:val="single" w:sz="4" w:space="0" w:color="auto"/>
              <w:bottom w:val="single" w:sz="4" w:space="0" w:color="auto"/>
            </w:tcBorders>
            <w:vAlign w:val="center"/>
          </w:tcPr>
          <w:p w14:paraId="2A823040" w14:textId="77777777" w:rsidR="0054759B" w:rsidRDefault="0054759B" w:rsidP="001B53D0">
            <w:pPr>
              <w:rPr>
                <w:lang w:val="en-US"/>
              </w:rPr>
            </w:pPr>
            <w:r>
              <w:rPr>
                <w:lang w:val="en-US"/>
              </w:rPr>
              <w:t>CK35B</w:t>
            </w:r>
          </w:p>
          <w:p w14:paraId="5F81CBCF" w14:textId="77777777" w:rsidR="0054759B" w:rsidRDefault="0054759B" w:rsidP="001B53D0"/>
        </w:tc>
        <w:tc>
          <w:tcPr>
            <w:tcW w:w="4961" w:type="dxa"/>
            <w:tcBorders>
              <w:top w:val="single" w:sz="4" w:space="0" w:color="auto"/>
              <w:bottom w:val="single" w:sz="4" w:space="0" w:color="auto"/>
            </w:tcBorders>
            <w:vAlign w:val="center"/>
          </w:tcPr>
          <w:p w14:paraId="1174A5C2" w14:textId="77777777" w:rsidR="0054759B" w:rsidRDefault="0054759B" w:rsidP="001B53D0">
            <w:pPr>
              <w:adjustRightInd w:val="0"/>
              <w:rPr>
                <w:lang w:val="en-US"/>
              </w:rPr>
            </w:pPr>
            <w:r>
              <w:t>Element de fixare perete-sticla</w:t>
            </w:r>
          </w:p>
          <w:p w14:paraId="4307C9FC" w14:textId="77777777" w:rsidR="0054759B" w:rsidRDefault="0054759B" w:rsidP="001B53D0"/>
        </w:tc>
        <w:tc>
          <w:tcPr>
            <w:tcW w:w="1560" w:type="dxa"/>
            <w:tcBorders>
              <w:top w:val="single" w:sz="4" w:space="0" w:color="auto"/>
              <w:bottom w:val="single" w:sz="4" w:space="0" w:color="auto"/>
            </w:tcBorders>
            <w:vAlign w:val="center"/>
          </w:tcPr>
          <w:p w14:paraId="1CDC9F7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6DE66AE" w14:textId="77777777" w:rsidR="0054759B" w:rsidRDefault="0054759B" w:rsidP="001B53D0">
            <w:pPr>
              <w:jc w:val="center"/>
            </w:pPr>
            <w:r>
              <w:t>2,0000</w:t>
            </w:r>
          </w:p>
        </w:tc>
      </w:tr>
      <w:tr w:rsidR="0054759B" w14:paraId="583B4F4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287A0" w14:textId="77777777" w:rsidR="0054759B" w:rsidRDefault="0054759B" w:rsidP="001B53D0">
            <w:r>
              <w:t xml:space="preserve"> 94</w:t>
            </w:r>
          </w:p>
        </w:tc>
        <w:tc>
          <w:tcPr>
            <w:tcW w:w="1701" w:type="dxa"/>
            <w:tcBorders>
              <w:top w:val="single" w:sz="4" w:space="0" w:color="auto"/>
              <w:bottom w:val="single" w:sz="4" w:space="0" w:color="auto"/>
            </w:tcBorders>
            <w:vAlign w:val="center"/>
          </w:tcPr>
          <w:p w14:paraId="3929E722" w14:textId="77777777" w:rsidR="0054759B" w:rsidRDefault="0054759B" w:rsidP="001B53D0">
            <w:pPr>
              <w:rPr>
                <w:lang w:val="en-US"/>
              </w:rPr>
            </w:pPr>
            <w:r>
              <w:rPr>
                <w:lang w:val="en-US"/>
              </w:rPr>
              <w:t>CK35B</w:t>
            </w:r>
          </w:p>
          <w:p w14:paraId="1794CD4F" w14:textId="77777777" w:rsidR="0054759B" w:rsidRDefault="0054759B" w:rsidP="001B53D0"/>
        </w:tc>
        <w:tc>
          <w:tcPr>
            <w:tcW w:w="4961" w:type="dxa"/>
            <w:tcBorders>
              <w:top w:val="single" w:sz="4" w:space="0" w:color="auto"/>
              <w:bottom w:val="single" w:sz="4" w:space="0" w:color="auto"/>
            </w:tcBorders>
            <w:vAlign w:val="center"/>
          </w:tcPr>
          <w:p w14:paraId="42950DE4" w14:textId="77777777" w:rsidR="0054759B" w:rsidRDefault="0054759B" w:rsidP="001B53D0">
            <w:pPr>
              <w:adjustRightInd w:val="0"/>
              <w:rPr>
                <w:lang w:val="en-US"/>
              </w:rPr>
            </w:pPr>
            <w:r w:rsidRPr="00D00423">
              <w:rPr>
                <w:lang w:val="en-US"/>
              </w:rPr>
              <w:t>Element de fixare sticla-bara de tensiune</w:t>
            </w:r>
          </w:p>
          <w:p w14:paraId="6B42B486"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9146A9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F49407A" w14:textId="77777777" w:rsidR="0054759B" w:rsidRDefault="0054759B" w:rsidP="001B53D0">
            <w:pPr>
              <w:jc w:val="center"/>
            </w:pPr>
            <w:r>
              <w:t>2,0000</w:t>
            </w:r>
          </w:p>
        </w:tc>
      </w:tr>
      <w:tr w:rsidR="0054759B" w14:paraId="710EDD6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5D3127" w14:textId="77777777" w:rsidR="0054759B" w:rsidRDefault="0054759B" w:rsidP="001B53D0">
            <w:r>
              <w:t xml:space="preserve"> 95</w:t>
            </w:r>
          </w:p>
        </w:tc>
        <w:tc>
          <w:tcPr>
            <w:tcW w:w="1701" w:type="dxa"/>
            <w:tcBorders>
              <w:top w:val="single" w:sz="4" w:space="0" w:color="auto"/>
              <w:bottom w:val="single" w:sz="4" w:space="0" w:color="auto"/>
            </w:tcBorders>
            <w:vAlign w:val="center"/>
          </w:tcPr>
          <w:p w14:paraId="7033A79E" w14:textId="77777777" w:rsidR="0054759B" w:rsidRDefault="0054759B" w:rsidP="001B53D0">
            <w:pPr>
              <w:rPr>
                <w:lang w:val="en-US"/>
              </w:rPr>
            </w:pPr>
            <w:r>
              <w:rPr>
                <w:lang w:val="en-US"/>
              </w:rPr>
              <w:t>CK35B</w:t>
            </w:r>
          </w:p>
          <w:p w14:paraId="08B23B62" w14:textId="77777777" w:rsidR="0054759B" w:rsidRDefault="0054759B" w:rsidP="001B53D0"/>
        </w:tc>
        <w:tc>
          <w:tcPr>
            <w:tcW w:w="4961" w:type="dxa"/>
            <w:tcBorders>
              <w:top w:val="single" w:sz="4" w:space="0" w:color="auto"/>
              <w:bottom w:val="single" w:sz="4" w:space="0" w:color="auto"/>
            </w:tcBorders>
            <w:vAlign w:val="center"/>
          </w:tcPr>
          <w:p w14:paraId="389CD021" w14:textId="77777777" w:rsidR="0054759B" w:rsidRDefault="0054759B" w:rsidP="001B53D0">
            <w:pPr>
              <w:adjustRightInd w:val="0"/>
              <w:rPr>
                <w:lang w:val="en-US"/>
              </w:rPr>
            </w:pPr>
            <w:r w:rsidRPr="00D00423">
              <w:rPr>
                <w:lang w:val="en-US"/>
              </w:rPr>
              <w:t>Element de fixare perete-bara de tensiune</w:t>
            </w:r>
          </w:p>
          <w:p w14:paraId="72E95E4C"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7DD3816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618D0CB" w14:textId="77777777" w:rsidR="0054759B" w:rsidRDefault="0054759B" w:rsidP="001B53D0">
            <w:pPr>
              <w:jc w:val="center"/>
            </w:pPr>
            <w:r>
              <w:t>2,0000</w:t>
            </w:r>
          </w:p>
        </w:tc>
      </w:tr>
      <w:tr w:rsidR="0054759B" w14:paraId="555BBF2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F9FB6" w14:textId="77777777" w:rsidR="0054759B" w:rsidRDefault="0054759B" w:rsidP="001B53D0">
            <w:r>
              <w:t xml:space="preserve"> 96</w:t>
            </w:r>
          </w:p>
        </w:tc>
        <w:tc>
          <w:tcPr>
            <w:tcW w:w="1701" w:type="dxa"/>
            <w:tcBorders>
              <w:top w:val="single" w:sz="4" w:space="0" w:color="auto"/>
              <w:bottom w:val="single" w:sz="4" w:space="0" w:color="auto"/>
            </w:tcBorders>
            <w:vAlign w:val="center"/>
          </w:tcPr>
          <w:p w14:paraId="23AF026E" w14:textId="77777777" w:rsidR="0054759B" w:rsidRDefault="0054759B" w:rsidP="001B53D0">
            <w:pPr>
              <w:rPr>
                <w:lang w:val="en-US"/>
              </w:rPr>
            </w:pPr>
            <w:r>
              <w:rPr>
                <w:lang w:val="en-US"/>
              </w:rPr>
              <w:t>CH06A</w:t>
            </w:r>
          </w:p>
          <w:p w14:paraId="0BFCEC5D" w14:textId="77777777" w:rsidR="0054759B" w:rsidRDefault="0054759B" w:rsidP="001B53D0"/>
        </w:tc>
        <w:tc>
          <w:tcPr>
            <w:tcW w:w="4961" w:type="dxa"/>
            <w:tcBorders>
              <w:top w:val="single" w:sz="4" w:space="0" w:color="auto"/>
              <w:bottom w:val="single" w:sz="4" w:space="0" w:color="auto"/>
            </w:tcBorders>
            <w:vAlign w:val="center"/>
          </w:tcPr>
          <w:p w14:paraId="01045A52" w14:textId="77777777" w:rsidR="0054759B" w:rsidRDefault="0054759B" w:rsidP="001B53D0">
            <w:pPr>
              <w:adjustRightInd w:val="0"/>
              <w:rPr>
                <w:lang w:val="en-US"/>
              </w:rPr>
            </w:pPr>
            <w:r w:rsidRPr="00D00423">
              <w:rPr>
                <w:lang w:val="en-US"/>
              </w:rPr>
              <w:t>Bara de tensiune din inox (8 buc.)</w:t>
            </w:r>
          </w:p>
          <w:p w14:paraId="1F09A78D"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506D82B2"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143BCE08" w14:textId="77777777" w:rsidR="0054759B" w:rsidRDefault="0054759B" w:rsidP="001B53D0">
            <w:pPr>
              <w:jc w:val="center"/>
            </w:pPr>
            <w:r>
              <w:t>10,8000</w:t>
            </w:r>
          </w:p>
        </w:tc>
      </w:tr>
      <w:tr w:rsidR="0054759B" w14:paraId="2A3FF86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1287D" w14:textId="77777777" w:rsidR="0054759B" w:rsidRDefault="0054759B" w:rsidP="001B53D0">
            <w:r>
              <w:t xml:space="preserve"> 97</w:t>
            </w:r>
          </w:p>
        </w:tc>
        <w:tc>
          <w:tcPr>
            <w:tcW w:w="1701" w:type="dxa"/>
            <w:tcBorders>
              <w:top w:val="single" w:sz="4" w:space="0" w:color="auto"/>
              <w:bottom w:val="single" w:sz="4" w:space="0" w:color="auto"/>
            </w:tcBorders>
            <w:vAlign w:val="center"/>
          </w:tcPr>
          <w:p w14:paraId="7C3B1DC5" w14:textId="77777777" w:rsidR="0054759B" w:rsidRDefault="0054759B" w:rsidP="001B53D0">
            <w:pPr>
              <w:rPr>
                <w:lang w:val="en-US"/>
              </w:rPr>
            </w:pPr>
            <w:r>
              <w:rPr>
                <w:lang w:val="en-US"/>
              </w:rPr>
              <w:t>CE18A</w:t>
            </w:r>
          </w:p>
          <w:p w14:paraId="02F21105" w14:textId="77777777" w:rsidR="0054759B" w:rsidRDefault="0054759B" w:rsidP="001B53D0"/>
        </w:tc>
        <w:tc>
          <w:tcPr>
            <w:tcW w:w="4961" w:type="dxa"/>
            <w:tcBorders>
              <w:top w:val="single" w:sz="4" w:space="0" w:color="auto"/>
              <w:bottom w:val="single" w:sz="4" w:space="0" w:color="auto"/>
            </w:tcBorders>
            <w:vAlign w:val="center"/>
          </w:tcPr>
          <w:p w14:paraId="1B83A970" w14:textId="77777777" w:rsidR="0054759B" w:rsidRDefault="0054759B" w:rsidP="001B53D0">
            <w:pPr>
              <w:adjustRightInd w:val="0"/>
              <w:rPr>
                <w:lang w:val="en-US"/>
              </w:rPr>
            </w:pPr>
            <w:r w:rsidRPr="00D00423">
              <w:rPr>
                <w:lang w:val="en-US"/>
              </w:rPr>
              <w:t>Luminatoare din placi ondulate sau cutate din PAS, PVC, policarbonat sau polimetacrilat, montate pe rebord sau in cimpul invelitorii  - copertina din sticla securizata C-1</w:t>
            </w:r>
          </w:p>
          <w:p w14:paraId="2507DF25"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A08546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C9BA619" w14:textId="77777777" w:rsidR="0054759B" w:rsidRDefault="0054759B" w:rsidP="001B53D0">
            <w:pPr>
              <w:jc w:val="center"/>
            </w:pPr>
            <w:r>
              <w:t>2,0000</w:t>
            </w:r>
          </w:p>
        </w:tc>
      </w:tr>
      <w:tr w:rsidR="0054759B" w14:paraId="1B89BEAF" w14:textId="77777777" w:rsidTr="001B53D0">
        <w:tc>
          <w:tcPr>
            <w:tcW w:w="709" w:type="dxa"/>
            <w:tcBorders>
              <w:top w:val="nil"/>
              <w:left w:val="single" w:sz="6" w:space="0" w:color="auto"/>
              <w:bottom w:val="nil"/>
              <w:right w:val="nil"/>
            </w:tcBorders>
          </w:tcPr>
          <w:p w14:paraId="73287F45"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73A778B1" w14:textId="77777777" w:rsidR="0054759B" w:rsidRDefault="0054759B" w:rsidP="001B53D0"/>
        </w:tc>
        <w:tc>
          <w:tcPr>
            <w:tcW w:w="4961" w:type="dxa"/>
            <w:tcBorders>
              <w:top w:val="nil"/>
              <w:left w:val="single" w:sz="6" w:space="0" w:color="auto"/>
              <w:bottom w:val="nil"/>
              <w:right w:val="nil"/>
            </w:tcBorders>
          </w:tcPr>
          <w:p w14:paraId="7ACE1D9A"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10. Copertina C2</w:t>
            </w:r>
          </w:p>
          <w:p w14:paraId="50528E29"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0A24A66C" w14:textId="77777777" w:rsidR="0054759B" w:rsidRDefault="0054759B" w:rsidP="001B53D0"/>
        </w:tc>
        <w:tc>
          <w:tcPr>
            <w:tcW w:w="1559" w:type="dxa"/>
            <w:tcBorders>
              <w:top w:val="nil"/>
              <w:left w:val="single" w:sz="6" w:space="0" w:color="auto"/>
              <w:bottom w:val="nil"/>
              <w:right w:val="single" w:sz="4" w:space="0" w:color="auto"/>
            </w:tcBorders>
          </w:tcPr>
          <w:p w14:paraId="3B112373" w14:textId="77777777" w:rsidR="0054759B" w:rsidRDefault="0054759B" w:rsidP="001B53D0"/>
        </w:tc>
      </w:tr>
      <w:tr w:rsidR="0054759B" w14:paraId="15C8CD6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4F321" w14:textId="77777777" w:rsidR="0054759B" w:rsidRDefault="0054759B" w:rsidP="001B53D0">
            <w:r>
              <w:t>98</w:t>
            </w:r>
          </w:p>
        </w:tc>
        <w:tc>
          <w:tcPr>
            <w:tcW w:w="1701" w:type="dxa"/>
            <w:tcBorders>
              <w:top w:val="single" w:sz="4" w:space="0" w:color="auto"/>
              <w:bottom w:val="single" w:sz="4" w:space="0" w:color="auto"/>
            </w:tcBorders>
            <w:vAlign w:val="center"/>
          </w:tcPr>
          <w:p w14:paraId="51CFEB44" w14:textId="77777777" w:rsidR="0054759B" w:rsidRDefault="0054759B" w:rsidP="001B53D0">
            <w:pPr>
              <w:rPr>
                <w:lang w:val="en-US"/>
              </w:rPr>
            </w:pPr>
            <w:r>
              <w:rPr>
                <w:lang w:val="en-US"/>
              </w:rPr>
              <w:t>CK35B</w:t>
            </w:r>
          </w:p>
          <w:p w14:paraId="308164F9" w14:textId="77777777" w:rsidR="0054759B" w:rsidRDefault="0054759B" w:rsidP="001B53D0"/>
        </w:tc>
        <w:tc>
          <w:tcPr>
            <w:tcW w:w="4961" w:type="dxa"/>
            <w:tcBorders>
              <w:top w:val="single" w:sz="4" w:space="0" w:color="auto"/>
              <w:bottom w:val="single" w:sz="4" w:space="0" w:color="auto"/>
            </w:tcBorders>
            <w:vAlign w:val="center"/>
          </w:tcPr>
          <w:p w14:paraId="6F0B730E" w14:textId="77777777" w:rsidR="0054759B" w:rsidRDefault="0054759B" w:rsidP="001B53D0">
            <w:pPr>
              <w:adjustRightInd w:val="0"/>
              <w:rPr>
                <w:lang w:val="en-US"/>
              </w:rPr>
            </w:pPr>
            <w:r w:rsidRPr="00D00423">
              <w:rPr>
                <w:lang w:val="en-US"/>
              </w:rPr>
              <w:t>Dibluri din metal fixate in ziduri din beton armat, inclusiv piulite si saibe</w:t>
            </w:r>
          </w:p>
          <w:p w14:paraId="2549CEAF"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1B8AC6F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5FF14AC" w14:textId="77777777" w:rsidR="0054759B" w:rsidRDefault="0054759B" w:rsidP="001B53D0">
            <w:pPr>
              <w:jc w:val="center"/>
            </w:pPr>
            <w:r>
              <w:t>12,0000</w:t>
            </w:r>
          </w:p>
        </w:tc>
      </w:tr>
      <w:tr w:rsidR="0054759B" w14:paraId="70D8B67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C7D66" w14:textId="77777777" w:rsidR="0054759B" w:rsidRDefault="0054759B" w:rsidP="001B53D0">
            <w:r>
              <w:t xml:space="preserve"> 99</w:t>
            </w:r>
          </w:p>
        </w:tc>
        <w:tc>
          <w:tcPr>
            <w:tcW w:w="1701" w:type="dxa"/>
            <w:tcBorders>
              <w:top w:val="single" w:sz="4" w:space="0" w:color="auto"/>
              <w:bottom w:val="single" w:sz="4" w:space="0" w:color="auto"/>
            </w:tcBorders>
            <w:vAlign w:val="center"/>
          </w:tcPr>
          <w:p w14:paraId="69E3867F" w14:textId="77777777" w:rsidR="0054759B" w:rsidRDefault="0054759B" w:rsidP="001B53D0">
            <w:pPr>
              <w:rPr>
                <w:lang w:val="en-US"/>
              </w:rPr>
            </w:pPr>
            <w:r>
              <w:rPr>
                <w:lang w:val="en-US"/>
              </w:rPr>
              <w:t>CL17A</w:t>
            </w:r>
          </w:p>
          <w:p w14:paraId="58ABAB2C" w14:textId="77777777" w:rsidR="0054759B" w:rsidRDefault="0054759B" w:rsidP="001B53D0"/>
        </w:tc>
        <w:tc>
          <w:tcPr>
            <w:tcW w:w="4961" w:type="dxa"/>
            <w:tcBorders>
              <w:top w:val="single" w:sz="4" w:space="0" w:color="auto"/>
              <w:bottom w:val="single" w:sz="4" w:space="0" w:color="auto"/>
            </w:tcBorders>
            <w:vAlign w:val="center"/>
          </w:tcPr>
          <w:p w14:paraId="4CD2AC8C" w14:textId="77777777" w:rsidR="0054759B" w:rsidRDefault="0054759B" w:rsidP="001B53D0">
            <w:pPr>
              <w:adjustRightInd w:val="0"/>
              <w:rPr>
                <w:lang w:val="en-US"/>
              </w:rPr>
            </w:pPr>
            <w:r w:rsidRPr="00D00423">
              <w:rPr>
                <w:lang w:val="en-US"/>
              </w:rPr>
              <w:t>Confectii metalice diverse, montate aparent: copertina metalica la intrarea centrala din teava profilata</w:t>
            </w:r>
          </w:p>
          <w:p w14:paraId="49325079"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2A461517"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5DA3D2BE" w14:textId="77777777" w:rsidR="0054759B" w:rsidRDefault="0054759B" w:rsidP="001B53D0">
            <w:pPr>
              <w:jc w:val="center"/>
            </w:pPr>
            <w:r>
              <w:t>40,0000</w:t>
            </w:r>
          </w:p>
        </w:tc>
      </w:tr>
      <w:tr w:rsidR="0054759B" w14:paraId="028FE24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DAFBA" w14:textId="77777777" w:rsidR="0054759B" w:rsidRDefault="0054759B" w:rsidP="001B53D0">
            <w:r>
              <w:t xml:space="preserve"> 100</w:t>
            </w:r>
          </w:p>
        </w:tc>
        <w:tc>
          <w:tcPr>
            <w:tcW w:w="1701" w:type="dxa"/>
            <w:tcBorders>
              <w:top w:val="single" w:sz="4" w:space="0" w:color="auto"/>
              <w:bottom w:val="single" w:sz="4" w:space="0" w:color="auto"/>
            </w:tcBorders>
            <w:vAlign w:val="center"/>
          </w:tcPr>
          <w:p w14:paraId="07AB5601" w14:textId="77777777" w:rsidR="0054759B" w:rsidRDefault="0054759B" w:rsidP="001B53D0">
            <w:pPr>
              <w:rPr>
                <w:lang w:val="en-US"/>
              </w:rPr>
            </w:pPr>
            <w:r>
              <w:rPr>
                <w:lang w:val="en-US"/>
              </w:rPr>
              <w:t>IzD03A</w:t>
            </w:r>
          </w:p>
          <w:p w14:paraId="530F1943" w14:textId="77777777" w:rsidR="0054759B" w:rsidRDefault="0054759B" w:rsidP="001B53D0"/>
        </w:tc>
        <w:tc>
          <w:tcPr>
            <w:tcW w:w="4961" w:type="dxa"/>
            <w:tcBorders>
              <w:top w:val="single" w:sz="4" w:space="0" w:color="auto"/>
              <w:bottom w:val="single" w:sz="4" w:space="0" w:color="auto"/>
            </w:tcBorders>
            <w:vAlign w:val="center"/>
          </w:tcPr>
          <w:p w14:paraId="05490253" w14:textId="77777777" w:rsidR="0054759B" w:rsidRDefault="0054759B" w:rsidP="001B53D0">
            <w:pPr>
              <w:adjustRightInd w:val="0"/>
              <w:rPr>
                <w:lang w:val="en-US"/>
              </w:rPr>
            </w:pPr>
            <w:r w:rsidRPr="00D00423">
              <w:rPr>
                <w:lang w:val="en-US"/>
              </w:rPr>
              <w:t>Vopsirea confectiilor si constructiilor metalice cu un strat de vopsea de miniu de plumb, executate din profile, cu grosimi intre 8 mm si 12 mm inclusiv, cu pensula de mina</w:t>
            </w:r>
          </w:p>
          <w:p w14:paraId="5CEADB9B"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8F79EA7"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0E8E423D" w14:textId="77777777" w:rsidR="0054759B" w:rsidRDefault="0054759B" w:rsidP="001B53D0">
            <w:pPr>
              <w:jc w:val="center"/>
            </w:pPr>
            <w:r>
              <w:t>0,0400</w:t>
            </w:r>
          </w:p>
        </w:tc>
      </w:tr>
      <w:tr w:rsidR="0054759B" w14:paraId="753BA75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84F2D" w14:textId="77777777" w:rsidR="0054759B" w:rsidRDefault="0054759B" w:rsidP="001B53D0">
            <w:r>
              <w:t xml:space="preserve"> 101</w:t>
            </w:r>
          </w:p>
        </w:tc>
        <w:tc>
          <w:tcPr>
            <w:tcW w:w="1701" w:type="dxa"/>
            <w:tcBorders>
              <w:top w:val="single" w:sz="4" w:space="0" w:color="auto"/>
              <w:bottom w:val="single" w:sz="4" w:space="0" w:color="auto"/>
            </w:tcBorders>
            <w:vAlign w:val="center"/>
          </w:tcPr>
          <w:p w14:paraId="3F325096" w14:textId="77777777" w:rsidR="0054759B" w:rsidRDefault="0054759B" w:rsidP="001B53D0">
            <w:pPr>
              <w:rPr>
                <w:lang w:val="en-US"/>
              </w:rPr>
            </w:pPr>
            <w:r>
              <w:rPr>
                <w:lang w:val="en-US"/>
              </w:rPr>
              <w:t>IzD04A</w:t>
            </w:r>
          </w:p>
          <w:p w14:paraId="084A4FCE" w14:textId="77777777" w:rsidR="0054759B" w:rsidRDefault="0054759B" w:rsidP="001B53D0"/>
        </w:tc>
        <w:tc>
          <w:tcPr>
            <w:tcW w:w="4961" w:type="dxa"/>
            <w:tcBorders>
              <w:top w:val="single" w:sz="4" w:space="0" w:color="auto"/>
              <w:bottom w:val="single" w:sz="4" w:space="0" w:color="auto"/>
            </w:tcBorders>
            <w:vAlign w:val="center"/>
          </w:tcPr>
          <w:p w14:paraId="25E445FD" w14:textId="77777777" w:rsidR="0054759B" w:rsidRDefault="0054759B" w:rsidP="001B53D0">
            <w:pPr>
              <w:adjustRightInd w:val="0"/>
              <w:rPr>
                <w:lang w:val="en-US"/>
              </w:rPr>
            </w:pPr>
            <w:r w:rsidRPr="00D00423">
              <w:rPr>
                <w:lang w:val="en-US"/>
              </w:rPr>
              <w:t>Vopsirea confectiilor si constructiilor metalice cu vopsea de ulei in 2 straturi, executate din profile, cu grosimi intre 8 mm si 12 mm inclusiv, cu pensula de mina</w:t>
            </w:r>
          </w:p>
          <w:p w14:paraId="415DBE92"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4464C1B4"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6867E7FC" w14:textId="77777777" w:rsidR="0054759B" w:rsidRDefault="0054759B" w:rsidP="001B53D0">
            <w:pPr>
              <w:jc w:val="center"/>
            </w:pPr>
            <w:r>
              <w:t>0,0400</w:t>
            </w:r>
          </w:p>
        </w:tc>
      </w:tr>
      <w:tr w:rsidR="0054759B" w14:paraId="4DE6A26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F3A3B" w14:textId="77777777" w:rsidR="0054759B" w:rsidRDefault="0054759B" w:rsidP="001B53D0">
            <w:r>
              <w:t xml:space="preserve"> 102</w:t>
            </w:r>
          </w:p>
        </w:tc>
        <w:tc>
          <w:tcPr>
            <w:tcW w:w="1701" w:type="dxa"/>
            <w:tcBorders>
              <w:top w:val="single" w:sz="4" w:space="0" w:color="auto"/>
              <w:bottom w:val="single" w:sz="4" w:space="0" w:color="auto"/>
            </w:tcBorders>
            <w:vAlign w:val="center"/>
          </w:tcPr>
          <w:p w14:paraId="6DB98E85" w14:textId="77777777" w:rsidR="0054759B" w:rsidRDefault="0054759B" w:rsidP="001B53D0">
            <w:pPr>
              <w:rPr>
                <w:lang w:val="en-US"/>
              </w:rPr>
            </w:pPr>
            <w:r>
              <w:rPr>
                <w:lang w:val="en-US"/>
              </w:rPr>
              <w:t>CE06A1</w:t>
            </w:r>
          </w:p>
          <w:p w14:paraId="029D8127" w14:textId="77777777" w:rsidR="0054759B" w:rsidRDefault="0054759B" w:rsidP="001B53D0"/>
        </w:tc>
        <w:tc>
          <w:tcPr>
            <w:tcW w:w="4961" w:type="dxa"/>
            <w:tcBorders>
              <w:top w:val="single" w:sz="4" w:space="0" w:color="auto"/>
              <w:bottom w:val="single" w:sz="4" w:space="0" w:color="auto"/>
            </w:tcBorders>
            <w:vAlign w:val="center"/>
          </w:tcPr>
          <w:p w14:paraId="6F7059F5" w14:textId="77777777" w:rsidR="0054759B" w:rsidRDefault="0054759B" w:rsidP="001B53D0">
            <w:pPr>
              <w:adjustRightInd w:val="0"/>
              <w:rPr>
                <w:lang w:val="en-US"/>
              </w:rPr>
            </w:pPr>
            <w:r w:rsidRPr="00D00423">
              <w:rPr>
                <w:lang w:val="en-US"/>
              </w:rPr>
              <w:t xml:space="preserve">Invelitori din tabla profilata protejata anticoroziv (profnastil), montata pe pane metalice, executate pe suprafete mai mici sau egale de 40 mp cu foi </w:t>
            </w:r>
            <w:r w:rsidRPr="00D00423">
              <w:rPr>
                <w:lang w:val="en-US"/>
              </w:rPr>
              <w:lastRenderedPageBreak/>
              <w:t xml:space="preserve">din tabla profilata cu prindere cu agrafe speciale si suruburi mecanice, de talpa superioara </w:t>
            </w:r>
          </w:p>
          <w:p w14:paraId="4437ECF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308A8BEF"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4E271F3F" w14:textId="77777777" w:rsidR="0054759B" w:rsidRDefault="0054759B" w:rsidP="001B53D0">
            <w:pPr>
              <w:jc w:val="center"/>
            </w:pPr>
            <w:r>
              <w:t>5,0000</w:t>
            </w:r>
          </w:p>
        </w:tc>
      </w:tr>
      <w:tr w:rsidR="0054759B" w14:paraId="777CA270" w14:textId="77777777" w:rsidTr="001B53D0">
        <w:tc>
          <w:tcPr>
            <w:tcW w:w="709" w:type="dxa"/>
            <w:tcBorders>
              <w:top w:val="nil"/>
              <w:left w:val="single" w:sz="6" w:space="0" w:color="auto"/>
              <w:bottom w:val="nil"/>
              <w:right w:val="nil"/>
            </w:tcBorders>
          </w:tcPr>
          <w:p w14:paraId="23F1468D"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7A2C4FBC" w14:textId="77777777" w:rsidR="0054759B" w:rsidRDefault="0054759B" w:rsidP="001B53D0"/>
        </w:tc>
        <w:tc>
          <w:tcPr>
            <w:tcW w:w="4961" w:type="dxa"/>
            <w:tcBorders>
              <w:top w:val="nil"/>
              <w:left w:val="single" w:sz="6" w:space="0" w:color="auto"/>
              <w:bottom w:val="nil"/>
              <w:right w:val="nil"/>
            </w:tcBorders>
          </w:tcPr>
          <w:p w14:paraId="10FBC833"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11. Vopsire balustrada existenta</w:t>
            </w:r>
          </w:p>
          <w:p w14:paraId="263C0B65"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688DE460" w14:textId="77777777" w:rsidR="0054759B" w:rsidRDefault="0054759B" w:rsidP="001B53D0"/>
        </w:tc>
        <w:tc>
          <w:tcPr>
            <w:tcW w:w="1559" w:type="dxa"/>
            <w:tcBorders>
              <w:top w:val="nil"/>
              <w:left w:val="single" w:sz="6" w:space="0" w:color="auto"/>
              <w:bottom w:val="nil"/>
              <w:right w:val="single" w:sz="4" w:space="0" w:color="auto"/>
            </w:tcBorders>
          </w:tcPr>
          <w:p w14:paraId="267F2A0B" w14:textId="77777777" w:rsidR="0054759B" w:rsidRDefault="0054759B" w:rsidP="001B53D0"/>
        </w:tc>
      </w:tr>
      <w:tr w:rsidR="0054759B" w14:paraId="3F7BDEE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0969B" w14:textId="77777777" w:rsidR="0054759B" w:rsidRDefault="0054759B" w:rsidP="001B53D0">
            <w:r>
              <w:t>103</w:t>
            </w:r>
          </w:p>
        </w:tc>
        <w:tc>
          <w:tcPr>
            <w:tcW w:w="1701" w:type="dxa"/>
            <w:tcBorders>
              <w:top w:val="single" w:sz="4" w:space="0" w:color="auto"/>
              <w:bottom w:val="single" w:sz="4" w:space="0" w:color="auto"/>
            </w:tcBorders>
            <w:vAlign w:val="center"/>
          </w:tcPr>
          <w:p w14:paraId="114E6BCA" w14:textId="77777777" w:rsidR="0054759B" w:rsidRDefault="0054759B" w:rsidP="001B53D0">
            <w:pPr>
              <w:rPr>
                <w:lang w:val="en-US"/>
              </w:rPr>
            </w:pPr>
            <w:r>
              <w:rPr>
                <w:lang w:val="en-US"/>
              </w:rPr>
              <w:t>RpCR23A</w:t>
            </w:r>
          </w:p>
          <w:p w14:paraId="0889CFB2" w14:textId="77777777" w:rsidR="0054759B" w:rsidRDefault="0054759B" w:rsidP="001B53D0"/>
        </w:tc>
        <w:tc>
          <w:tcPr>
            <w:tcW w:w="4961" w:type="dxa"/>
            <w:tcBorders>
              <w:top w:val="single" w:sz="4" w:space="0" w:color="auto"/>
              <w:bottom w:val="single" w:sz="4" w:space="0" w:color="auto"/>
            </w:tcBorders>
            <w:vAlign w:val="center"/>
          </w:tcPr>
          <w:p w14:paraId="29F192B1" w14:textId="77777777" w:rsidR="0054759B" w:rsidRDefault="0054759B" w:rsidP="001B53D0">
            <w:pPr>
              <w:adjustRightInd w:val="0"/>
              <w:rPr>
                <w:lang w:val="en-US"/>
              </w:rPr>
            </w:pPr>
            <w:r w:rsidRPr="00D00423">
              <w:rPr>
                <w:lang w:val="en-US"/>
              </w:rPr>
              <w:t>Vopsirea in culori de ulei a balustradelor, grilelor si parapetelor metalice, in doua straturi de vopsea</w:t>
            </w:r>
          </w:p>
          <w:p w14:paraId="33955E87" w14:textId="77777777" w:rsidR="0054759B" w:rsidRPr="00D00423" w:rsidRDefault="0054759B" w:rsidP="001B53D0">
            <w:pPr>
              <w:rPr>
                <w:lang w:val="en-US"/>
              </w:rPr>
            </w:pPr>
          </w:p>
        </w:tc>
        <w:tc>
          <w:tcPr>
            <w:tcW w:w="1560" w:type="dxa"/>
            <w:tcBorders>
              <w:top w:val="single" w:sz="4" w:space="0" w:color="auto"/>
              <w:bottom w:val="single" w:sz="4" w:space="0" w:color="auto"/>
            </w:tcBorders>
            <w:vAlign w:val="center"/>
          </w:tcPr>
          <w:p w14:paraId="04582CC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5BB5A16" w14:textId="77777777" w:rsidR="0054759B" w:rsidRDefault="0054759B" w:rsidP="001B53D0">
            <w:pPr>
              <w:jc w:val="center"/>
            </w:pPr>
            <w:r>
              <w:t>15,0000</w:t>
            </w:r>
          </w:p>
        </w:tc>
      </w:tr>
    </w:tbl>
    <w:p w14:paraId="0E220BE6" w14:textId="77777777" w:rsidR="0054759B" w:rsidRPr="00A34DBF" w:rsidRDefault="0054759B" w:rsidP="0054759B">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w:t>
      </w:r>
      <w:r>
        <w:rPr>
          <w:b/>
          <w:bCs/>
          <w:sz w:val="32"/>
          <w:szCs w:val="32"/>
          <w:lang w:val="en-US"/>
        </w:rPr>
        <w:t>2</w:t>
      </w:r>
    </w:p>
    <w:p w14:paraId="4B2F25D6" w14:textId="77777777" w:rsidR="0054759B" w:rsidRPr="00A34DBF" w:rsidRDefault="0054759B" w:rsidP="0054759B">
      <w:pPr>
        <w:jc w:val="center"/>
        <w:rPr>
          <w:b/>
          <w:lang w:val="ro-MD"/>
        </w:rPr>
      </w:pPr>
      <w:r>
        <w:rPr>
          <w:b/>
          <w:lang w:val="en-US"/>
        </w:rPr>
        <w:t>Încălzire. Ventilare. Condiționare</w:t>
      </w:r>
      <w:r>
        <w:rPr>
          <w:b/>
          <w:lang w:val="ro-MD"/>
        </w:rPr>
        <w:t xml:space="preserve"> (ÎVC)</w:t>
      </w:r>
    </w:p>
    <w:p w14:paraId="6ACB4DD1" w14:textId="77777777" w:rsidR="0054759B" w:rsidRPr="00015AC4" w:rsidRDefault="0054759B" w:rsidP="0054759B">
      <w:pPr>
        <w:rPr>
          <w:sz w:val="6"/>
          <w:szCs w:val="6"/>
          <w:lang w:val="en-US"/>
        </w:rPr>
      </w:pPr>
      <w:r w:rsidRPr="00015AC4">
        <w:rPr>
          <w:lang w:val="en-US"/>
        </w:rPr>
        <w:t xml:space="preserve"> </w:t>
      </w:r>
    </w:p>
    <w:p w14:paraId="14754B48" w14:textId="77777777" w:rsidR="0054759B" w:rsidRDefault="0054759B" w:rsidP="0054759B">
      <w:pPr>
        <w:jc w:val="center"/>
        <w:rPr>
          <w:lang w:val="en-US"/>
        </w:rPr>
      </w:pPr>
      <w:r>
        <w:rPr>
          <w:lang w:val="en-US"/>
        </w:rPr>
        <w:tab/>
      </w:r>
      <w:r>
        <w:rPr>
          <w:lang w:val="en-US"/>
        </w:rPr>
        <w:tab/>
      </w:r>
      <w:r>
        <w:rPr>
          <w:lang w:val="en-US"/>
        </w:rPr>
        <w:tab/>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5C7554B2" w14:textId="77777777" w:rsidTr="001B53D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2D5C279" w14:textId="77777777" w:rsidR="0054759B" w:rsidRDefault="0054759B" w:rsidP="001B53D0">
            <w:pPr>
              <w:ind w:right="-108"/>
              <w:jc w:val="center"/>
              <w:rPr>
                <w:sz w:val="22"/>
                <w:szCs w:val="22"/>
                <w:lang w:val="en-US"/>
              </w:rPr>
            </w:pPr>
            <w:r>
              <w:rPr>
                <w:sz w:val="22"/>
                <w:szCs w:val="22"/>
              </w:rPr>
              <w:t>№</w:t>
            </w:r>
          </w:p>
          <w:p w14:paraId="0D929A70" w14:textId="77777777" w:rsidR="0054759B" w:rsidRDefault="0054759B" w:rsidP="001B53D0">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C3B858A" w14:textId="77777777" w:rsidR="0054759B" w:rsidRDefault="0054759B" w:rsidP="001B53D0">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27EEA95" w14:textId="77777777" w:rsidR="0054759B" w:rsidRDefault="0054759B" w:rsidP="001B53D0">
            <w:pPr>
              <w:jc w:val="center"/>
              <w:rPr>
                <w:sz w:val="22"/>
                <w:szCs w:val="22"/>
              </w:rPr>
            </w:pPr>
          </w:p>
          <w:p w14:paraId="79FA1BBC" w14:textId="77777777" w:rsidR="0054759B" w:rsidRDefault="0054759B" w:rsidP="001B53D0">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B06F1B0" w14:textId="77777777" w:rsidR="0054759B" w:rsidRDefault="0054759B" w:rsidP="001B53D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472A01E" w14:textId="77777777" w:rsidR="0054759B" w:rsidRDefault="0054759B" w:rsidP="001B53D0">
            <w:pPr>
              <w:ind w:left="-108" w:right="-108"/>
              <w:jc w:val="center"/>
              <w:rPr>
                <w:sz w:val="22"/>
                <w:szCs w:val="22"/>
                <w:lang w:val="en-US"/>
              </w:rPr>
            </w:pPr>
            <w:r>
              <w:rPr>
                <w:sz w:val="22"/>
                <w:szCs w:val="22"/>
              </w:rPr>
              <w:t xml:space="preserve">Volum </w:t>
            </w:r>
          </w:p>
        </w:tc>
      </w:tr>
      <w:tr w:rsidR="0054759B" w14:paraId="39995869" w14:textId="77777777" w:rsidTr="001B53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C3F1A8A" w14:textId="77777777" w:rsidR="0054759B" w:rsidRDefault="0054759B" w:rsidP="001B53D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BE9ECDC" w14:textId="77777777" w:rsidR="0054759B" w:rsidRDefault="0054759B" w:rsidP="001B53D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8308DC3" w14:textId="77777777" w:rsidR="0054759B" w:rsidRDefault="0054759B" w:rsidP="001B53D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9BB4384" w14:textId="77777777" w:rsidR="0054759B" w:rsidRDefault="0054759B" w:rsidP="001B53D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019D1FB" w14:textId="77777777" w:rsidR="0054759B" w:rsidRDefault="0054759B" w:rsidP="001B53D0">
            <w:pPr>
              <w:jc w:val="center"/>
              <w:rPr>
                <w:sz w:val="22"/>
                <w:szCs w:val="22"/>
                <w:lang w:val="en-US"/>
              </w:rPr>
            </w:pPr>
          </w:p>
        </w:tc>
      </w:tr>
    </w:tbl>
    <w:p w14:paraId="4AE17FE6" w14:textId="77777777" w:rsidR="0054759B" w:rsidRDefault="0054759B" w:rsidP="0054759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6FE868B0" w14:textId="77777777" w:rsidTr="001B53D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F46688" w14:textId="77777777" w:rsidR="0054759B" w:rsidRDefault="0054759B" w:rsidP="001B53D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60E504B" w14:textId="77777777" w:rsidR="0054759B" w:rsidRDefault="0054759B" w:rsidP="001B53D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E2AFB66" w14:textId="77777777" w:rsidR="0054759B" w:rsidRDefault="0054759B" w:rsidP="001B53D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1FB7411" w14:textId="77777777" w:rsidR="0054759B" w:rsidRDefault="0054759B" w:rsidP="001B53D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6A054F8" w14:textId="77777777" w:rsidR="0054759B" w:rsidRDefault="0054759B" w:rsidP="001B53D0">
            <w:pPr>
              <w:ind w:left="-108" w:right="-108"/>
              <w:jc w:val="center"/>
              <w:rPr>
                <w:sz w:val="22"/>
                <w:szCs w:val="22"/>
              </w:rPr>
            </w:pPr>
            <w:r>
              <w:rPr>
                <w:sz w:val="22"/>
                <w:szCs w:val="22"/>
              </w:rPr>
              <w:t>5</w:t>
            </w:r>
          </w:p>
        </w:tc>
      </w:tr>
      <w:tr w:rsidR="0054759B" w14:paraId="5DCFD77E" w14:textId="77777777" w:rsidTr="001B53D0">
        <w:tc>
          <w:tcPr>
            <w:tcW w:w="709" w:type="dxa"/>
            <w:tcBorders>
              <w:top w:val="nil"/>
              <w:left w:val="single" w:sz="6" w:space="0" w:color="auto"/>
              <w:bottom w:val="nil"/>
              <w:right w:val="nil"/>
            </w:tcBorders>
          </w:tcPr>
          <w:p w14:paraId="42051A6E" w14:textId="77777777" w:rsidR="0054759B" w:rsidRDefault="0054759B" w:rsidP="001B53D0">
            <w:pPr>
              <w:jc w:val="center"/>
            </w:pPr>
          </w:p>
        </w:tc>
        <w:tc>
          <w:tcPr>
            <w:tcW w:w="1701" w:type="dxa"/>
            <w:tcBorders>
              <w:top w:val="nil"/>
              <w:left w:val="single" w:sz="6" w:space="0" w:color="auto"/>
              <w:bottom w:val="nil"/>
              <w:right w:val="nil"/>
            </w:tcBorders>
          </w:tcPr>
          <w:p w14:paraId="58D3B66A" w14:textId="77777777" w:rsidR="0054759B" w:rsidRDefault="0054759B" w:rsidP="001B53D0"/>
        </w:tc>
        <w:tc>
          <w:tcPr>
            <w:tcW w:w="4961" w:type="dxa"/>
            <w:tcBorders>
              <w:top w:val="nil"/>
              <w:left w:val="single" w:sz="6" w:space="0" w:color="auto"/>
              <w:bottom w:val="nil"/>
              <w:right w:val="nil"/>
            </w:tcBorders>
          </w:tcPr>
          <w:p w14:paraId="4D09F326"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1. Utilaj</w:t>
            </w:r>
          </w:p>
          <w:p w14:paraId="11C1CF33"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53369B90" w14:textId="77777777" w:rsidR="0054759B" w:rsidRDefault="0054759B" w:rsidP="001B53D0"/>
        </w:tc>
        <w:tc>
          <w:tcPr>
            <w:tcW w:w="1559" w:type="dxa"/>
            <w:tcBorders>
              <w:top w:val="nil"/>
              <w:left w:val="single" w:sz="6" w:space="0" w:color="auto"/>
              <w:bottom w:val="nil"/>
              <w:right w:val="single" w:sz="4" w:space="0" w:color="auto"/>
            </w:tcBorders>
          </w:tcPr>
          <w:p w14:paraId="70FABA74" w14:textId="77777777" w:rsidR="0054759B" w:rsidRDefault="0054759B" w:rsidP="001B53D0"/>
        </w:tc>
      </w:tr>
      <w:tr w:rsidR="0054759B" w14:paraId="70FF717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AF796" w14:textId="77777777" w:rsidR="0054759B" w:rsidRDefault="0054759B" w:rsidP="001B53D0">
            <w:r>
              <w:t>1</w:t>
            </w:r>
          </w:p>
        </w:tc>
        <w:tc>
          <w:tcPr>
            <w:tcW w:w="1701" w:type="dxa"/>
            <w:tcBorders>
              <w:top w:val="single" w:sz="4" w:space="0" w:color="auto"/>
              <w:bottom w:val="single" w:sz="4" w:space="0" w:color="auto"/>
            </w:tcBorders>
            <w:vAlign w:val="center"/>
          </w:tcPr>
          <w:p w14:paraId="3348DDCE" w14:textId="77777777" w:rsidR="0054759B" w:rsidRDefault="0054759B" w:rsidP="001B53D0">
            <w:pPr>
              <w:rPr>
                <w:lang w:val="en-US"/>
              </w:rPr>
            </w:pPr>
            <w:r>
              <w:rPr>
                <w:lang w:val="en-US"/>
              </w:rPr>
              <w:t>pret de piata</w:t>
            </w:r>
          </w:p>
          <w:p w14:paraId="0D71F70A" w14:textId="77777777" w:rsidR="0054759B" w:rsidRDefault="0054759B" w:rsidP="001B53D0"/>
        </w:tc>
        <w:tc>
          <w:tcPr>
            <w:tcW w:w="4961" w:type="dxa"/>
            <w:tcBorders>
              <w:top w:val="single" w:sz="4" w:space="0" w:color="auto"/>
              <w:bottom w:val="single" w:sz="4" w:space="0" w:color="auto"/>
            </w:tcBorders>
            <w:vAlign w:val="center"/>
          </w:tcPr>
          <w:p w14:paraId="681EEDE2" w14:textId="77777777" w:rsidR="0054759B" w:rsidRDefault="0054759B" w:rsidP="001B53D0">
            <w:pPr>
              <w:adjustRightInd w:val="0"/>
              <w:rPr>
                <w:lang w:val="en-US"/>
              </w:rPr>
            </w:pPr>
            <w:r w:rsidRPr="00015AC4">
              <w:rPr>
                <w:lang w:val="en-US"/>
              </w:rPr>
              <w:t>Sistema de refulare-aspiratie Verso-R-2000-UV-HCDX-R1-F7/M5-C5-L/A L=1600m3/h, P=400Pa, N=0,66kW, I=2,9A, n=2900 rot/min, Almalva Komfovent</w:t>
            </w:r>
            <w:r>
              <w:rPr>
                <w:lang w:val="en-US"/>
              </w:rPr>
              <w:t xml:space="preserve"> sau echivalent dupa caracteristici</w:t>
            </w:r>
            <w:r w:rsidRPr="00015AC4">
              <w:rPr>
                <w:lang w:val="en-US"/>
              </w:rPr>
              <w:t>, inclusiv sistema de automatizare (K1B1)</w:t>
            </w:r>
          </w:p>
          <w:p w14:paraId="0598DA3C" w14:textId="77777777" w:rsidR="0054759B" w:rsidRPr="00B70B77" w:rsidRDefault="0054759B" w:rsidP="001B53D0">
            <w:pPr>
              <w:rPr>
                <w:i/>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53F8EF2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FFCD18B" w14:textId="77777777" w:rsidR="0054759B" w:rsidRDefault="0054759B" w:rsidP="001B53D0">
            <w:pPr>
              <w:jc w:val="center"/>
            </w:pPr>
            <w:r>
              <w:t>1,0000</w:t>
            </w:r>
          </w:p>
        </w:tc>
      </w:tr>
      <w:tr w:rsidR="0054759B" w14:paraId="70766CD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02C36" w14:textId="77777777" w:rsidR="0054759B" w:rsidRDefault="0054759B" w:rsidP="001B53D0">
            <w:r>
              <w:t xml:space="preserve"> 2</w:t>
            </w:r>
          </w:p>
        </w:tc>
        <w:tc>
          <w:tcPr>
            <w:tcW w:w="1701" w:type="dxa"/>
            <w:tcBorders>
              <w:top w:val="single" w:sz="4" w:space="0" w:color="auto"/>
              <w:bottom w:val="single" w:sz="4" w:space="0" w:color="auto"/>
            </w:tcBorders>
            <w:vAlign w:val="center"/>
          </w:tcPr>
          <w:p w14:paraId="0B9CC898" w14:textId="77777777" w:rsidR="0054759B" w:rsidRDefault="0054759B" w:rsidP="001B53D0">
            <w:pPr>
              <w:rPr>
                <w:lang w:val="en-US"/>
              </w:rPr>
            </w:pPr>
            <w:r>
              <w:rPr>
                <w:lang w:val="en-US"/>
              </w:rPr>
              <w:t>pret de piata</w:t>
            </w:r>
          </w:p>
          <w:p w14:paraId="18C832CF" w14:textId="77777777" w:rsidR="0054759B" w:rsidRDefault="0054759B" w:rsidP="001B53D0"/>
        </w:tc>
        <w:tc>
          <w:tcPr>
            <w:tcW w:w="4961" w:type="dxa"/>
            <w:tcBorders>
              <w:top w:val="single" w:sz="4" w:space="0" w:color="auto"/>
              <w:bottom w:val="single" w:sz="4" w:space="0" w:color="auto"/>
            </w:tcBorders>
            <w:vAlign w:val="center"/>
          </w:tcPr>
          <w:p w14:paraId="5351DC88" w14:textId="77777777" w:rsidR="0054759B" w:rsidRDefault="0054759B" w:rsidP="001B53D0">
            <w:pPr>
              <w:adjustRightInd w:val="0"/>
              <w:rPr>
                <w:lang w:val="en-US"/>
              </w:rPr>
            </w:pPr>
            <w:r w:rsidRPr="00015AC4">
              <w:rPr>
                <w:lang w:val="en-US"/>
              </w:rPr>
              <w:t>Schimbator de caldura RR-AL-700-L-O-SN (800x895x290)-PN-A1</w:t>
            </w:r>
            <w:r>
              <w:rPr>
                <w:lang w:val="en-US"/>
              </w:rPr>
              <w:t xml:space="preserve"> sau echivalent dupa caracteristici</w:t>
            </w:r>
          </w:p>
          <w:p w14:paraId="06862321" w14:textId="77777777" w:rsidR="0054759B" w:rsidRPr="00B70B77" w:rsidRDefault="0054759B" w:rsidP="001B53D0">
            <w:pPr>
              <w:adjustRightInd w:val="0"/>
              <w:rPr>
                <w:i/>
                <w:lang w:val="en-US"/>
              </w:rPr>
            </w:pPr>
            <w:r w:rsidRPr="00B70B77">
              <w:rPr>
                <w:i/>
                <w:lang w:val="en-US"/>
              </w:rPr>
              <w:t>Notă: În ofertă  urmeaza a fi indicat modelul concret al utilajului propus cu caracteristicile respective</w:t>
            </w:r>
          </w:p>
          <w:p w14:paraId="62FE54A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203205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CFCFCAD" w14:textId="77777777" w:rsidR="0054759B" w:rsidRDefault="0054759B" w:rsidP="001B53D0">
            <w:pPr>
              <w:jc w:val="center"/>
            </w:pPr>
            <w:r>
              <w:t>1,0000</w:t>
            </w:r>
          </w:p>
        </w:tc>
      </w:tr>
      <w:tr w:rsidR="0054759B" w14:paraId="4755932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A2E7A" w14:textId="77777777" w:rsidR="0054759B" w:rsidRDefault="0054759B" w:rsidP="001B53D0">
            <w:r>
              <w:t xml:space="preserve"> 3</w:t>
            </w:r>
          </w:p>
        </w:tc>
        <w:tc>
          <w:tcPr>
            <w:tcW w:w="1701" w:type="dxa"/>
            <w:tcBorders>
              <w:top w:val="single" w:sz="4" w:space="0" w:color="auto"/>
              <w:bottom w:val="single" w:sz="4" w:space="0" w:color="auto"/>
            </w:tcBorders>
            <w:vAlign w:val="center"/>
          </w:tcPr>
          <w:p w14:paraId="7515C4FA" w14:textId="77777777" w:rsidR="0054759B" w:rsidRDefault="0054759B" w:rsidP="001B53D0">
            <w:pPr>
              <w:rPr>
                <w:lang w:val="en-US"/>
              </w:rPr>
            </w:pPr>
            <w:r>
              <w:rPr>
                <w:lang w:val="en-US"/>
              </w:rPr>
              <w:t>pret de piata</w:t>
            </w:r>
          </w:p>
          <w:p w14:paraId="5F328FAC" w14:textId="77777777" w:rsidR="0054759B" w:rsidRDefault="0054759B" w:rsidP="001B53D0"/>
        </w:tc>
        <w:tc>
          <w:tcPr>
            <w:tcW w:w="4961" w:type="dxa"/>
            <w:tcBorders>
              <w:top w:val="single" w:sz="4" w:space="0" w:color="auto"/>
              <w:bottom w:val="single" w:sz="4" w:space="0" w:color="auto"/>
            </w:tcBorders>
            <w:vAlign w:val="center"/>
          </w:tcPr>
          <w:p w14:paraId="31BEA635" w14:textId="77777777" w:rsidR="0054759B" w:rsidRDefault="0054759B" w:rsidP="001B53D0">
            <w:pPr>
              <w:adjustRightInd w:val="0"/>
              <w:rPr>
                <w:lang w:val="en-US"/>
              </w:rPr>
            </w:pPr>
            <w:r w:rsidRPr="00015AC4">
              <w:rPr>
                <w:lang w:val="en-US"/>
              </w:rPr>
              <w:t>Schimbator de caldura DX-G10-03R-0645-0360-115/-10-1*06C-26F-M1-C40-IS1-RC-1*5/8/1*22-150 Q=5,3kW</w:t>
            </w:r>
            <w:r>
              <w:rPr>
                <w:lang w:val="en-US"/>
              </w:rPr>
              <w:t xml:space="preserve"> sau echivalent dupa caracteristici</w:t>
            </w:r>
          </w:p>
          <w:p w14:paraId="79FB083B"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2E77BC7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286E76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C67DB51" w14:textId="77777777" w:rsidR="0054759B" w:rsidRDefault="0054759B" w:rsidP="001B53D0">
            <w:pPr>
              <w:jc w:val="center"/>
            </w:pPr>
            <w:r>
              <w:t>1,0000</w:t>
            </w:r>
          </w:p>
        </w:tc>
      </w:tr>
      <w:tr w:rsidR="0054759B" w14:paraId="3A37F09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B527A" w14:textId="77777777" w:rsidR="0054759B" w:rsidRDefault="0054759B" w:rsidP="001B53D0">
            <w:r>
              <w:t xml:space="preserve"> 4</w:t>
            </w:r>
          </w:p>
        </w:tc>
        <w:tc>
          <w:tcPr>
            <w:tcW w:w="1701" w:type="dxa"/>
            <w:tcBorders>
              <w:top w:val="single" w:sz="4" w:space="0" w:color="auto"/>
              <w:bottom w:val="single" w:sz="4" w:space="0" w:color="auto"/>
            </w:tcBorders>
            <w:vAlign w:val="center"/>
          </w:tcPr>
          <w:p w14:paraId="1C97F035" w14:textId="77777777" w:rsidR="0054759B" w:rsidRDefault="0054759B" w:rsidP="001B53D0">
            <w:pPr>
              <w:rPr>
                <w:lang w:val="en-US"/>
              </w:rPr>
            </w:pPr>
            <w:r>
              <w:rPr>
                <w:lang w:val="en-US"/>
              </w:rPr>
              <w:t>pret de piata</w:t>
            </w:r>
          </w:p>
          <w:p w14:paraId="0BE6EB96" w14:textId="77777777" w:rsidR="0054759B" w:rsidRDefault="0054759B" w:rsidP="001B53D0"/>
        </w:tc>
        <w:tc>
          <w:tcPr>
            <w:tcW w:w="4961" w:type="dxa"/>
            <w:tcBorders>
              <w:top w:val="single" w:sz="4" w:space="0" w:color="auto"/>
              <w:bottom w:val="single" w:sz="4" w:space="0" w:color="auto"/>
            </w:tcBorders>
            <w:vAlign w:val="center"/>
          </w:tcPr>
          <w:p w14:paraId="34E89429" w14:textId="77777777" w:rsidR="0054759B" w:rsidRDefault="0054759B" w:rsidP="001B53D0">
            <w:pPr>
              <w:adjustRightInd w:val="0"/>
              <w:rPr>
                <w:lang w:val="en-US"/>
              </w:rPr>
            </w:pPr>
            <w:r w:rsidRPr="00015AC4">
              <w:rPr>
                <w:lang w:val="en-US"/>
              </w:rPr>
              <w:t xml:space="preserve">Filtru cu clasa de filtratie M5 </w:t>
            </w:r>
          </w:p>
          <w:p w14:paraId="5988CB59"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FEE091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9DFCFEA" w14:textId="77777777" w:rsidR="0054759B" w:rsidRDefault="0054759B" w:rsidP="001B53D0">
            <w:pPr>
              <w:jc w:val="center"/>
            </w:pPr>
            <w:r>
              <w:t>1,0000</w:t>
            </w:r>
          </w:p>
        </w:tc>
      </w:tr>
      <w:tr w:rsidR="0054759B" w14:paraId="10C7740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5AD9F" w14:textId="77777777" w:rsidR="0054759B" w:rsidRDefault="0054759B" w:rsidP="001B53D0">
            <w:r>
              <w:t xml:space="preserve"> 5</w:t>
            </w:r>
          </w:p>
        </w:tc>
        <w:tc>
          <w:tcPr>
            <w:tcW w:w="1701" w:type="dxa"/>
            <w:tcBorders>
              <w:top w:val="single" w:sz="4" w:space="0" w:color="auto"/>
              <w:bottom w:val="single" w:sz="4" w:space="0" w:color="auto"/>
            </w:tcBorders>
            <w:vAlign w:val="center"/>
          </w:tcPr>
          <w:p w14:paraId="4DB25B4B" w14:textId="77777777" w:rsidR="0054759B" w:rsidRDefault="0054759B" w:rsidP="001B53D0">
            <w:pPr>
              <w:rPr>
                <w:lang w:val="en-US"/>
              </w:rPr>
            </w:pPr>
            <w:r>
              <w:rPr>
                <w:lang w:val="en-US"/>
              </w:rPr>
              <w:t>pret de piata</w:t>
            </w:r>
          </w:p>
          <w:p w14:paraId="4E651E5E" w14:textId="77777777" w:rsidR="0054759B" w:rsidRDefault="0054759B" w:rsidP="001B53D0"/>
        </w:tc>
        <w:tc>
          <w:tcPr>
            <w:tcW w:w="4961" w:type="dxa"/>
            <w:tcBorders>
              <w:top w:val="single" w:sz="4" w:space="0" w:color="auto"/>
              <w:bottom w:val="single" w:sz="4" w:space="0" w:color="auto"/>
            </w:tcBorders>
            <w:vAlign w:val="center"/>
          </w:tcPr>
          <w:p w14:paraId="184AD8FD" w14:textId="77777777" w:rsidR="0054759B" w:rsidRDefault="0054759B" w:rsidP="001B53D0">
            <w:pPr>
              <w:adjustRightInd w:val="0"/>
              <w:rPr>
                <w:lang w:val="en-US"/>
              </w:rPr>
            </w:pPr>
            <w:r w:rsidRPr="00015AC4">
              <w:rPr>
                <w:lang w:val="en-US"/>
              </w:rPr>
              <w:t>Filtru cu clasa de filtratie M7</w:t>
            </w:r>
          </w:p>
          <w:p w14:paraId="0A73176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C55E52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64499A8" w14:textId="77777777" w:rsidR="0054759B" w:rsidRDefault="0054759B" w:rsidP="001B53D0">
            <w:pPr>
              <w:jc w:val="center"/>
            </w:pPr>
            <w:r>
              <w:t>1,0000</w:t>
            </w:r>
          </w:p>
        </w:tc>
      </w:tr>
      <w:tr w:rsidR="0054759B" w14:paraId="7791673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A507C" w14:textId="77777777" w:rsidR="0054759B" w:rsidRDefault="0054759B" w:rsidP="001B53D0">
            <w:r>
              <w:t xml:space="preserve"> 6</w:t>
            </w:r>
          </w:p>
        </w:tc>
        <w:tc>
          <w:tcPr>
            <w:tcW w:w="1701" w:type="dxa"/>
            <w:tcBorders>
              <w:top w:val="single" w:sz="4" w:space="0" w:color="auto"/>
              <w:bottom w:val="single" w:sz="4" w:space="0" w:color="auto"/>
            </w:tcBorders>
            <w:vAlign w:val="center"/>
          </w:tcPr>
          <w:p w14:paraId="5CAE8421" w14:textId="77777777" w:rsidR="0054759B" w:rsidRDefault="0054759B" w:rsidP="001B53D0">
            <w:pPr>
              <w:rPr>
                <w:lang w:val="en-US"/>
              </w:rPr>
            </w:pPr>
            <w:r>
              <w:rPr>
                <w:lang w:val="en-US"/>
              </w:rPr>
              <w:t>pret de piata</w:t>
            </w:r>
          </w:p>
          <w:p w14:paraId="2E0FD316" w14:textId="77777777" w:rsidR="0054759B" w:rsidRDefault="0054759B" w:rsidP="001B53D0"/>
        </w:tc>
        <w:tc>
          <w:tcPr>
            <w:tcW w:w="4961" w:type="dxa"/>
            <w:tcBorders>
              <w:top w:val="single" w:sz="4" w:space="0" w:color="auto"/>
              <w:bottom w:val="single" w:sz="4" w:space="0" w:color="auto"/>
            </w:tcBorders>
            <w:vAlign w:val="center"/>
          </w:tcPr>
          <w:p w14:paraId="3021B874" w14:textId="77777777" w:rsidR="0054759B" w:rsidRDefault="0054759B" w:rsidP="001B53D0">
            <w:pPr>
              <w:adjustRightInd w:val="0"/>
              <w:rPr>
                <w:lang w:val="en-US"/>
              </w:rPr>
            </w:pPr>
            <w:r>
              <w:t>Suport elastic 400x300</w:t>
            </w:r>
          </w:p>
          <w:p w14:paraId="18ADFC3B" w14:textId="77777777" w:rsidR="0054759B" w:rsidRDefault="0054759B" w:rsidP="001B53D0"/>
        </w:tc>
        <w:tc>
          <w:tcPr>
            <w:tcW w:w="1560" w:type="dxa"/>
            <w:tcBorders>
              <w:top w:val="single" w:sz="4" w:space="0" w:color="auto"/>
              <w:bottom w:val="single" w:sz="4" w:space="0" w:color="auto"/>
            </w:tcBorders>
            <w:vAlign w:val="center"/>
          </w:tcPr>
          <w:p w14:paraId="65B21ED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D566C9B" w14:textId="77777777" w:rsidR="0054759B" w:rsidRDefault="0054759B" w:rsidP="001B53D0">
            <w:pPr>
              <w:jc w:val="center"/>
            </w:pPr>
            <w:r>
              <w:t>4,0000</w:t>
            </w:r>
          </w:p>
        </w:tc>
      </w:tr>
      <w:tr w:rsidR="0054759B" w14:paraId="6A4A73B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1EBB9" w14:textId="77777777" w:rsidR="0054759B" w:rsidRDefault="0054759B" w:rsidP="001B53D0">
            <w:r>
              <w:t xml:space="preserve"> 7</w:t>
            </w:r>
          </w:p>
        </w:tc>
        <w:tc>
          <w:tcPr>
            <w:tcW w:w="1701" w:type="dxa"/>
            <w:tcBorders>
              <w:top w:val="single" w:sz="4" w:space="0" w:color="auto"/>
              <w:bottom w:val="single" w:sz="4" w:space="0" w:color="auto"/>
            </w:tcBorders>
            <w:vAlign w:val="center"/>
          </w:tcPr>
          <w:p w14:paraId="362CCEFB" w14:textId="77777777" w:rsidR="0054759B" w:rsidRDefault="0054759B" w:rsidP="001B53D0">
            <w:pPr>
              <w:rPr>
                <w:lang w:val="en-US"/>
              </w:rPr>
            </w:pPr>
            <w:r>
              <w:rPr>
                <w:lang w:val="en-US"/>
              </w:rPr>
              <w:t>pret de piata</w:t>
            </w:r>
          </w:p>
          <w:p w14:paraId="700D448E" w14:textId="77777777" w:rsidR="0054759B" w:rsidRDefault="0054759B" w:rsidP="001B53D0"/>
        </w:tc>
        <w:tc>
          <w:tcPr>
            <w:tcW w:w="4961" w:type="dxa"/>
            <w:tcBorders>
              <w:top w:val="single" w:sz="4" w:space="0" w:color="auto"/>
              <w:bottom w:val="single" w:sz="4" w:space="0" w:color="auto"/>
            </w:tcBorders>
            <w:vAlign w:val="center"/>
          </w:tcPr>
          <w:p w14:paraId="480BDF77" w14:textId="77777777" w:rsidR="0054759B" w:rsidRDefault="0054759B" w:rsidP="001B53D0">
            <w:pPr>
              <w:adjustRightInd w:val="0"/>
              <w:rPr>
                <w:lang w:val="en-US"/>
              </w:rPr>
            </w:pPr>
            <w:r w:rsidRPr="005E267E">
              <w:rPr>
                <w:lang w:val="en-US"/>
              </w:rPr>
              <w:t>Telecomanda C5.1 Almava Komfovent</w:t>
            </w:r>
            <w:r>
              <w:rPr>
                <w:lang w:val="en-US"/>
              </w:rPr>
              <w:t xml:space="preserve"> sau echivalent dupa caracteristici</w:t>
            </w:r>
          </w:p>
          <w:p w14:paraId="0A88B705"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39E1E5AD"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2A34F3CB"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4C797355" w14:textId="77777777" w:rsidR="0054759B" w:rsidRDefault="0054759B" w:rsidP="001B53D0">
            <w:pPr>
              <w:jc w:val="center"/>
            </w:pPr>
            <w:r>
              <w:t>1,0000</w:t>
            </w:r>
          </w:p>
        </w:tc>
      </w:tr>
      <w:tr w:rsidR="0054759B" w14:paraId="21AE952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7477E" w14:textId="77777777" w:rsidR="0054759B" w:rsidRDefault="0054759B" w:rsidP="001B53D0">
            <w:r>
              <w:t xml:space="preserve"> 8</w:t>
            </w:r>
          </w:p>
        </w:tc>
        <w:tc>
          <w:tcPr>
            <w:tcW w:w="1701" w:type="dxa"/>
            <w:tcBorders>
              <w:top w:val="single" w:sz="4" w:space="0" w:color="auto"/>
              <w:bottom w:val="single" w:sz="4" w:space="0" w:color="auto"/>
            </w:tcBorders>
            <w:vAlign w:val="center"/>
          </w:tcPr>
          <w:p w14:paraId="5A8E9632" w14:textId="77777777" w:rsidR="0054759B" w:rsidRDefault="0054759B" w:rsidP="001B53D0">
            <w:pPr>
              <w:rPr>
                <w:lang w:val="en-US"/>
              </w:rPr>
            </w:pPr>
            <w:r>
              <w:rPr>
                <w:lang w:val="en-US"/>
              </w:rPr>
              <w:t>pret de piata</w:t>
            </w:r>
          </w:p>
          <w:p w14:paraId="2B24EBCF" w14:textId="77777777" w:rsidR="0054759B" w:rsidRDefault="0054759B" w:rsidP="001B53D0"/>
        </w:tc>
        <w:tc>
          <w:tcPr>
            <w:tcW w:w="4961" w:type="dxa"/>
            <w:tcBorders>
              <w:top w:val="single" w:sz="4" w:space="0" w:color="auto"/>
              <w:bottom w:val="single" w:sz="4" w:space="0" w:color="auto"/>
            </w:tcBorders>
            <w:vAlign w:val="center"/>
          </w:tcPr>
          <w:p w14:paraId="42773067" w14:textId="77777777" w:rsidR="0054759B" w:rsidRDefault="0054759B" w:rsidP="001B53D0">
            <w:pPr>
              <w:adjustRightInd w:val="0"/>
              <w:rPr>
                <w:lang w:val="en-US"/>
              </w:rPr>
            </w:pPr>
            <w:r w:rsidRPr="005E267E">
              <w:rPr>
                <w:lang w:val="en-US"/>
              </w:rPr>
              <w:t>Atenuator de zgomot STS-400-300-700-S</w:t>
            </w:r>
            <w:r>
              <w:rPr>
                <w:lang w:val="en-US"/>
              </w:rPr>
              <w:t xml:space="preserve"> sau echivalent dupa caracteristici</w:t>
            </w:r>
          </w:p>
          <w:p w14:paraId="7188AED7"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23A85CA0"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0CF63CF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D8DBD93" w14:textId="77777777" w:rsidR="0054759B" w:rsidRDefault="0054759B" w:rsidP="001B53D0">
            <w:pPr>
              <w:jc w:val="center"/>
            </w:pPr>
            <w:r>
              <w:t>1,0000</w:t>
            </w:r>
          </w:p>
        </w:tc>
      </w:tr>
      <w:tr w:rsidR="0054759B" w14:paraId="22F1425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DEB50" w14:textId="77777777" w:rsidR="0054759B" w:rsidRDefault="0054759B" w:rsidP="001B53D0">
            <w:r>
              <w:t xml:space="preserve"> 9</w:t>
            </w:r>
          </w:p>
        </w:tc>
        <w:tc>
          <w:tcPr>
            <w:tcW w:w="1701" w:type="dxa"/>
            <w:tcBorders>
              <w:top w:val="single" w:sz="4" w:space="0" w:color="auto"/>
              <w:bottom w:val="single" w:sz="4" w:space="0" w:color="auto"/>
            </w:tcBorders>
            <w:vAlign w:val="center"/>
          </w:tcPr>
          <w:p w14:paraId="62594197" w14:textId="77777777" w:rsidR="0054759B" w:rsidRDefault="0054759B" w:rsidP="001B53D0">
            <w:pPr>
              <w:rPr>
                <w:lang w:val="en-US"/>
              </w:rPr>
            </w:pPr>
            <w:r>
              <w:rPr>
                <w:lang w:val="en-US"/>
              </w:rPr>
              <w:t>pret de piata</w:t>
            </w:r>
          </w:p>
          <w:p w14:paraId="15361C6B" w14:textId="77777777" w:rsidR="0054759B" w:rsidRDefault="0054759B" w:rsidP="001B53D0"/>
        </w:tc>
        <w:tc>
          <w:tcPr>
            <w:tcW w:w="4961" w:type="dxa"/>
            <w:tcBorders>
              <w:top w:val="single" w:sz="4" w:space="0" w:color="auto"/>
              <w:bottom w:val="single" w:sz="4" w:space="0" w:color="auto"/>
            </w:tcBorders>
            <w:vAlign w:val="center"/>
          </w:tcPr>
          <w:p w14:paraId="57ECF130" w14:textId="77777777" w:rsidR="0054759B" w:rsidRDefault="0054759B" w:rsidP="001B53D0">
            <w:pPr>
              <w:adjustRightInd w:val="0"/>
              <w:rPr>
                <w:lang w:val="en-US"/>
              </w:rPr>
            </w:pPr>
            <w:r w:rsidRPr="005E267E">
              <w:rPr>
                <w:lang w:val="en-US"/>
              </w:rPr>
              <w:t>Atenuator de zgomot STS-400-300-1000-S</w:t>
            </w:r>
            <w:r>
              <w:rPr>
                <w:lang w:val="en-US"/>
              </w:rPr>
              <w:t xml:space="preserve"> sau echivalent dupa caracteristici</w:t>
            </w:r>
          </w:p>
          <w:p w14:paraId="37EDA0BF"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323C7EDA"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55DB454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FD13E6" w14:textId="77777777" w:rsidR="0054759B" w:rsidRDefault="0054759B" w:rsidP="001B53D0">
            <w:pPr>
              <w:jc w:val="center"/>
            </w:pPr>
            <w:r>
              <w:t>1,0000</w:t>
            </w:r>
          </w:p>
        </w:tc>
      </w:tr>
      <w:tr w:rsidR="0054759B" w14:paraId="2A37E50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B9B2A" w14:textId="77777777" w:rsidR="0054759B" w:rsidRDefault="0054759B" w:rsidP="001B53D0">
            <w:r>
              <w:t xml:space="preserve"> 10</w:t>
            </w:r>
          </w:p>
        </w:tc>
        <w:tc>
          <w:tcPr>
            <w:tcW w:w="1701" w:type="dxa"/>
            <w:tcBorders>
              <w:top w:val="single" w:sz="4" w:space="0" w:color="auto"/>
              <w:bottom w:val="single" w:sz="4" w:space="0" w:color="auto"/>
            </w:tcBorders>
            <w:vAlign w:val="center"/>
          </w:tcPr>
          <w:p w14:paraId="32CC68A2" w14:textId="77777777" w:rsidR="0054759B" w:rsidRDefault="0054759B" w:rsidP="001B53D0">
            <w:pPr>
              <w:rPr>
                <w:lang w:val="en-US"/>
              </w:rPr>
            </w:pPr>
            <w:r>
              <w:rPr>
                <w:lang w:val="en-US"/>
              </w:rPr>
              <w:t>pret de piata</w:t>
            </w:r>
          </w:p>
          <w:p w14:paraId="66D6E88A" w14:textId="77777777" w:rsidR="0054759B" w:rsidRDefault="0054759B" w:rsidP="001B53D0"/>
        </w:tc>
        <w:tc>
          <w:tcPr>
            <w:tcW w:w="4961" w:type="dxa"/>
            <w:tcBorders>
              <w:top w:val="single" w:sz="4" w:space="0" w:color="auto"/>
              <w:bottom w:val="single" w:sz="4" w:space="0" w:color="auto"/>
            </w:tcBorders>
            <w:vAlign w:val="center"/>
          </w:tcPr>
          <w:p w14:paraId="5DA3E03B" w14:textId="77777777" w:rsidR="0054759B" w:rsidRDefault="0054759B" w:rsidP="001B53D0">
            <w:pPr>
              <w:adjustRightInd w:val="0"/>
              <w:rPr>
                <w:lang w:val="en-US"/>
              </w:rPr>
            </w:pPr>
            <w:r w:rsidRPr="005E267E">
              <w:rPr>
                <w:lang w:val="en-US"/>
              </w:rPr>
              <w:t>Atenuator de zgomot STS-300-250-800-S</w:t>
            </w:r>
            <w:r>
              <w:rPr>
                <w:lang w:val="en-US"/>
              </w:rPr>
              <w:t xml:space="preserve"> sau echivalent dupa caracteristici</w:t>
            </w:r>
          </w:p>
          <w:p w14:paraId="72DE1910"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4D746EA7"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06C5CF9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DBA96CB" w14:textId="77777777" w:rsidR="0054759B" w:rsidRDefault="0054759B" w:rsidP="001B53D0">
            <w:pPr>
              <w:jc w:val="center"/>
            </w:pPr>
            <w:r>
              <w:t>1,0000</w:t>
            </w:r>
          </w:p>
        </w:tc>
      </w:tr>
      <w:tr w:rsidR="0054759B" w14:paraId="76B9E69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9298F" w14:textId="77777777" w:rsidR="0054759B" w:rsidRDefault="0054759B" w:rsidP="001B53D0">
            <w:r>
              <w:t xml:space="preserve"> 11</w:t>
            </w:r>
          </w:p>
        </w:tc>
        <w:tc>
          <w:tcPr>
            <w:tcW w:w="1701" w:type="dxa"/>
            <w:tcBorders>
              <w:top w:val="single" w:sz="4" w:space="0" w:color="auto"/>
              <w:bottom w:val="single" w:sz="4" w:space="0" w:color="auto"/>
            </w:tcBorders>
            <w:vAlign w:val="center"/>
          </w:tcPr>
          <w:p w14:paraId="209C36C2" w14:textId="77777777" w:rsidR="0054759B" w:rsidRDefault="0054759B" w:rsidP="001B53D0">
            <w:pPr>
              <w:rPr>
                <w:lang w:val="en-US"/>
              </w:rPr>
            </w:pPr>
            <w:r>
              <w:rPr>
                <w:lang w:val="en-US"/>
              </w:rPr>
              <w:t>pret de piata</w:t>
            </w:r>
          </w:p>
          <w:p w14:paraId="23ED61DB" w14:textId="77777777" w:rsidR="0054759B" w:rsidRDefault="0054759B" w:rsidP="001B53D0"/>
        </w:tc>
        <w:tc>
          <w:tcPr>
            <w:tcW w:w="4961" w:type="dxa"/>
            <w:tcBorders>
              <w:top w:val="single" w:sz="4" w:space="0" w:color="auto"/>
              <w:bottom w:val="single" w:sz="4" w:space="0" w:color="auto"/>
            </w:tcBorders>
            <w:vAlign w:val="center"/>
          </w:tcPr>
          <w:p w14:paraId="64CFDCEF" w14:textId="77777777" w:rsidR="0054759B" w:rsidRDefault="0054759B" w:rsidP="001B53D0">
            <w:pPr>
              <w:adjustRightInd w:val="0"/>
              <w:rPr>
                <w:lang w:val="en-US"/>
              </w:rPr>
            </w:pPr>
            <w:r w:rsidRPr="005E267E">
              <w:rPr>
                <w:lang w:val="en-US"/>
              </w:rPr>
              <w:t>Atenuator de zgomot AGS-160-50-900-M</w:t>
            </w:r>
            <w:r>
              <w:rPr>
                <w:lang w:val="en-US"/>
              </w:rPr>
              <w:t xml:space="preserve"> sau echivalent dupa caracteristici</w:t>
            </w:r>
          </w:p>
          <w:p w14:paraId="155B9684"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75AA09AF"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1742869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E315C96" w14:textId="77777777" w:rsidR="0054759B" w:rsidRDefault="0054759B" w:rsidP="001B53D0">
            <w:pPr>
              <w:jc w:val="center"/>
            </w:pPr>
            <w:r>
              <w:t>2,0000</w:t>
            </w:r>
          </w:p>
        </w:tc>
      </w:tr>
      <w:tr w:rsidR="0054759B" w14:paraId="3B95ED5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12C9D" w14:textId="77777777" w:rsidR="0054759B" w:rsidRDefault="0054759B" w:rsidP="001B53D0">
            <w:r>
              <w:t xml:space="preserve"> 12</w:t>
            </w:r>
          </w:p>
        </w:tc>
        <w:tc>
          <w:tcPr>
            <w:tcW w:w="1701" w:type="dxa"/>
            <w:tcBorders>
              <w:top w:val="single" w:sz="4" w:space="0" w:color="auto"/>
              <w:bottom w:val="single" w:sz="4" w:space="0" w:color="auto"/>
            </w:tcBorders>
            <w:vAlign w:val="center"/>
          </w:tcPr>
          <w:p w14:paraId="77A96E8E" w14:textId="77777777" w:rsidR="0054759B" w:rsidRDefault="0054759B" w:rsidP="001B53D0">
            <w:pPr>
              <w:rPr>
                <w:lang w:val="en-US"/>
              </w:rPr>
            </w:pPr>
            <w:r>
              <w:rPr>
                <w:lang w:val="en-US"/>
              </w:rPr>
              <w:t>pret de piata</w:t>
            </w:r>
          </w:p>
          <w:p w14:paraId="3A033087" w14:textId="77777777" w:rsidR="0054759B" w:rsidRDefault="0054759B" w:rsidP="001B53D0"/>
        </w:tc>
        <w:tc>
          <w:tcPr>
            <w:tcW w:w="4961" w:type="dxa"/>
            <w:tcBorders>
              <w:top w:val="single" w:sz="4" w:space="0" w:color="auto"/>
              <w:bottom w:val="single" w:sz="4" w:space="0" w:color="auto"/>
            </w:tcBorders>
            <w:vAlign w:val="center"/>
          </w:tcPr>
          <w:p w14:paraId="27697719" w14:textId="77777777" w:rsidR="0054759B" w:rsidRPr="005E267E" w:rsidRDefault="0054759B" w:rsidP="001B53D0">
            <w:pPr>
              <w:adjustRightInd w:val="0"/>
              <w:rPr>
                <w:lang w:val="en-US"/>
              </w:rPr>
            </w:pPr>
            <w:r w:rsidRPr="005E267E">
              <w:rPr>
                <w:lang w:val="en-US"/>
              </w:rPr>
              <w:t>Atenuator de zgomot STS-400-300-800-S</w:t>
            </w:r>
            <w:r>
              <w:rPr>
                <w:lang w:val="en-US"/>
              </w:rPr>
              <w:t xml:space="preserve"> sau echivalent dupa caracteristici</w:t>
            </w:r>
          </w:p>
          <w:p w14:paraId="140ABB93" w14:textId="77777777" w:rsidR="0054759B" w:rsidRPr="005E267E"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7ACAA06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A79BEB4" w14:textId="77777777" w:rsidR="0054759B" w:rsidRDefault="0054759B" w:rsidP="001B53D0">
            <w:pPr>
              <w:jc w:val="center"/>
            </w:pPr>
            <w:r>
              <w:t>1,0000</w:t>
            </w:r>
          </w:p>
        </w:tc>
      </w:tr>
      <w:tr w:rsidR="0054759B" w14:paraId="7BD8F10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DDB73" w14:textId="77777777" w:rsidR="0054759B" w:rsidRDefault="0054759B" w:rsidP="001B53D0">
            <w:r>
              <w:t xml:space="preserve"> 13</w:t>
            </w:r>
          </w:p>
        </w:tc>
        <w:tc>
          <w:tcPr>
            <w:tcW w:w="1701" w:type="dxa"/>
            <w:tcBorders>
              <w:top w:val="single" w:sz="4" w:space="0" w:color="auto"/>
              <w:bottom w:val="single" w:sz="4" w:space="0" w:color="auto"/>
            </w:tcBorders>
            <w:vAlign w:val="center"/>
          </w:tcPr>
          <w:p w14:paraId="6B9885E5" w14:textId="77777777" w:rsidR="0054759B" w:rsidRDefault="0054759B" w:rsidP="001B53D0">
            <w:pPr>
              <w:rPr>
                <w:lang w:val="en-US"/>
              </w:rPr>
            </w:pPr>
            <w:r>
              <w:rPr>
                <w:lang w:val="en-US"/>
              </w:rPr>
              <w:t>pret de piata</w:t>
            </w:r>
          </w:p>
          <w:p w14:paraId="55558818" w14:textId="77777777" w:rsidR="0054759B" w:rsidRDefault="0054759B" w:rsidP="001B53D0"/>
        </w:tc>
        <w:tc>
          <w:tcPr>
            <w:tcW w:w="4961" w:type="dxa"/>
            <w:tcBorders>
              <w:top w:val="single" w:sz="4" w:space="0" w:color="auto"/>
              <w:bottom w:val="single" w:sz="4" w:space="0" w:color="auto"/>
            </w:tcBorders>
            <w:vAlign w:val="center"/>
          </w:tcPr>
          <w:p w14:paraId="4D52F2D6" w14:textId="77777777" w:rsidR="0054759B" w:rsidRPr="005E267E" w:rsidRDefault="0054759B" w:rsidP="001B53D0">
            <w:pPr>
              <w:adjustRightInd w:val="0"/>
              <w:rPr>
                <w:lang w:val="en-US"/>
              </w:rPr>
            </w:pPr>
            <w:r w:rsidRPr="005E267E">
              <w:rPr>
                <w:lang w:val="en-US"/>
              </w:rPr>
              <w:t>Atenuator de zgomot STS-400-300-900-S</w:t>
            </w:r>
            <w:r>
              <w:rPr>
                <w:lang w:val="en-US"/>
              </w:rPr>
              <w:t xml:space="preserve"> sau echivalent dupa caracteristici</w:t>
            </w:r>
          </w:p>
          <w:p w14:paraId="023AC7B9" w14:textId="77777777" w:rsidR="0054759B" w:rsidRPr="005E267E"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240CBEB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7FDBA18" w14:textId="77777777" w:rsidR="0054759B" w:rsidRDefault="0054759B" w:rsidP="001B53D0">
            <w:pPr>
              <w:jc w:val="center"/>
            </w:pPr>
            <w:r>
              <w:t>1,0000</w:t>
            </w:r>
          </w:p>
        </w:tc>
      </w:tr>
      <w:tr w:rsidR="0054759B" w14:paraId="2709959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27560" w14:textId="77777777" w:rsidR="0054759B" w:rsidRDefault="0054759B" w:rsidP="001B53D0">
            <w:r>
              <w:t xml:space="preserve"> 14</w:t>
            </w:r>
          </w:p>
        </w:tc>
        <w:tc>
          <w:tcPr>
            <w:tcW w:w="1701" w:type="dxa"/>
            <w:tcBorders>
              <w:top w:val="single" w:sz="4" w:space="0" w:color="auto"/>
              <w:bottom w:val="single" w:sz="4" w:space="0" w:color="auto"/>
            </w:tcBorders>
            <w:vAlign w:val="center"/>
          </w:tcPr>
          <w:p w14:paraId="0F7DBEC4" w14:textId="77777777" w:rsidR="0054759B" w:rsidRDefault="0054759B" w:rsidP="001B53D0">
            <w:pPr>
              <w:rPr>
                <w:lang w:val="en-US"/>
              </w:rPr>
            </w:pPr>
            <w:r>
              <w:rPr>
                <w:lang w:val="en-US"/>
              </w:rPr>
              <w:t>pret de piata</w:t>
            </w:r>
          </w:p>
          <w:p w14:paraId="660C2557" w14:textId="77777777" w:rsidR="0054759B" w:rsidRDefault="0054759B" w:rsidP="001B53D0"/>
        </w:tc>
        <w:tc>
          <w:tcPr>
            <w:tcW w:w="4961" w:type="dxa"/>
            <w:tcBorders>
              <w:top w:val="single" w:sz="4" w:space="0" w:color="auto"/>
              <w:bottom w:val="single" w:sz="4" w:space="0" w:color="auto"/>
            </w:tcBorders>
            <w:vAlign w:val="center"/>
          </w:tcPr>
          <w:p w14:paraId="7B016706" w14:textId="77777777" w:rsidR="0054759B" w:rsidRDefault="0054759B" w:rsidP="001B53D0">
            <w:pPr>
              <w:adjustRightInd w:val="0"/>
              <w:rPr>
                <w:lang w:val="en-US"/>
              </w:rPr>
            </w:pPr>
            <w:r w:rsidRPr="00015AC4">
              <w:rPr>
                <w:lang w:val="en-US"/>
              </w:rPr>
              <w:t>Bloc compresor-condensat R32, cu pompa DX MOU-24HFN8H U Qx-10,6 kw, Qt=11,1 kw, N=2,5 kw, cu telecomanda, senzor de temepratura</w:t>
            </w:r>
            <w:r>
              <w:rPr>
                <w:lang w:val="en-US"/>
              </w:rPr>
              <w:t xml:space="preserve"> sau echivalent dupa caracteristici</w:t>
            </w:r>
          </w:p>
          <w:p w14:paraId="7FDA4B02"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747C996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B1663E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5047501" w14:textId="77777777" w:rsidR="0054759B" w:rsidRDefault="0054759B" w:rsidP="001B53D0">
            <w:pPr>
              <w:jc w:val="center"/>
            </w:pPr>
            <w:r>
              <w:t>1,0000</w:t>
            </w:r>
          </w:p>
        </w:tc>
      </w:tr>
      <w:tr w:rsidR="0054759B" w14:paraId="0B66A91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C5663" w14:textId="77777777" w:rsidR="0054759B" w:rsidRDefault="0054759B" w:rsidP="001B53D0">
            <w:r>
              <w:t xml:space="preserve"> 15</w:t>
            </w:r>
          </w:p>
        </w:tc>
        <w:tc>
          <w:tcPr>
            <w:tcW w:w="1701" w:type="dxa"/>
            <w:tcBorders>
              <w:top w:val="single" w:sz="4" w:space="0" w:color="auto"/>
              <w:bottom w:val="single" w:sz="4" w:space="0" w:color="auto"/>
            </w:tcBorders>
            <w:vAlign w:val="center"/>
          </w:tcPr>
          <w:p w14:paraId="154AE4F7" w14:textId="77777777" w:rsidR="0054759B" w:rsidRDefault="0054759B" w:rsidP="001B53D0">
            <w:pPr>
              <w:rPr>
                <w:lang w:val="en-US"/>
              </w:rPr>
            </w:pPr>
            <w:r>
              <w:rPr>
                <w:lang w:val="en-US"/>
              </w:rPr>
              <w:t>pret de piata</w:t>
            </w:r>
          </w:p>
          <w:p w14:paraId="753E98C4" w14:textId="77777777" w:rsidR="0054759B" w:rsidRDefault="0054759B" w:rsidP="001B53D0"/>
        </w:tc>
        <w:tc>
          <w:tcPr>
            <w:tcW w:w="4961" w:type="dxa"/>
            <w:tcBorders>
              <w:top w:val="single" w:sz="4" w:space="0" w:color="auto"/>
              <w:bottom w:val="single" w:sz="4" w:space="0" w:color="auto"/>
            </w:tcBorders>
            <w:vAlign w:val="center"/>
          </w:tcPr>
          <w:p w14:paraId="7D778A84" w14:textId="77777777" w:rsidR="0054759B" w:rsidRPr="005E267E" w:rsidRDefault="0054759B" w:rsidP="001B53D0">
            <w:pPr>
              <w:adjustRightInd w:val="0"/>
              <w:rPr>
                <w:lang w:val="en-US"/>
              </w:rPr>
            </w:pPr>
            <w:r w:rsidRPr="005E267E">
              <w:rPr>
                <w:lang w:val="en-US"/>
              </w:rPr>
              <w:t>Suport elastic TR T600/100</w:t>
            </w:r>
            <w:r>
              <w:rPr>
                <w:lang w:val="en-US"/>
              </w:rPr>
              <w:t xml:space="preserve"> sau echivalent dupa caracteristici</w:t>
            </w:r>
          </w:p>
          <w:p w14:paraId="6E09D8C5" w14:textId="77777777" w:rsidR="0054759B" w:rsidRPr="005E267E"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0ACDF04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987D798" w14:textId="77777777" w:rsidR="0054759B" w:rsidRDefault="0054759B" w:rsidP="001B53D0">
            <w:pPr>
              <w:jc w:val="center"/>
            </w:pPr>
            <w:r>
              <w:t>6,0000</w:t>
            </w:r>
          </w:p>
        </w:tc>
      </w:tr>
      <w:tr w:rsidR="0054759B" w14:paraId="459CFBB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721DD6" w14:textId="77777777" w:rsidR="0054759B" w:rsidRDefault="0054759B" w:rsidP="001B53D0">
            <w:r>
              <w:t xml:space="preserve"> 16</w:t>
            </w:r>
          </w:p>
        </w:tc>
        <w:tc>
          <w:tcPr>
            <w:tcW w:w="1701" w:type="dxa"/>
            <w:tcBorders>
              <w:top w:val="single" w:sz="4" w:space="0" w:color="auto"/>
              <w:bottom w:val="single" w:sz="4" w:space="0" w:color="auto"/>
            </w:tcBorders>
            <w:vAlign w:val="center"/>
          </w:tcPr>
          <w:p w14:paraId="40EFA150" w14:textId="77777777" w:rsidR="0054759B" w:rsidRDefault="0054759B" w:rsidP="001B53D0">
            <w:pPr>
              <w:rPr>
                <w:lang w:val="en-US"/>
              </w:rPr>
            </w:pPr>
            <w:r>
              <w:rPr>
                <w:lang w:val="en-US"/>
              </w:rPr>
              <w:t>pret de piata</w:t>
            </w:r>
          </w:p>
          <w:p w14:paraId="440C5C98" w14:textId="77777777" w:rsidR="0054759B" w:rsidRDefault="0054759B" w:rsidP="001B53D0"/>
        </w:tc>
        <w:tc>
          <w:tcPr>
            <w:tcW w:w="4961" w:type="dxa"/>
            <w:tcBorders>
              <w:top w:val="single" w:sz="4" w:space="0" w:color="auto"/>
              <w:bottom w:val="single" w:sz="4" w:space="0" w:color="auto"/>
            </w:tcBorders>
            <w:vAlign w:val="center"/>
          </w:tcPr>
          <w:p w14:paraId="29490797" w14:textId="77777777" w:rsidR="0054759B" w:rsidRDefault="0054759B" w:rsidP="001B53D0">
            <w:pPr>
              <w:adjustRightInd w:val="0"/>
              <w:rPr>
                <w:lang w:val="en-US"/>
              </w:rPr>
            </w:pPr>
            <w:r w:rsidRPr="00015AC4">
              <w:rPr>
                <w:lang w:val="en-US"/>
              </w:rPr>
              <w:t>Unitate externa VRV DAIKIN RXYSQ12TY1 SPLIT Q=10,6 kw</w:t>
            </w:r>
            <w:r>
              <w:rPr>
                <w:lang w:val="en-US"/>
              </w:rPr>
              <w:t xml:space="preserve"> sau echivalent dupa caracteristici</w:t>
            </w:r>
          </w:p>
          <w:p w14:paraId="71B4F38F" w14:textId="77777777" w:rsidR="0054759B" w:rsidRDefault="0054759B" w:rsidP="001B53D0">
            <w:pPr>
              <w:adjustRightInd w:val="0"/>
              <w:rPr>
                <w:lang w:val="en-US"/>
              </w:rPr>
            </w:pPr>
            <w:r w:rsidRPr="00B70B77">
              <w:rPr>
                <w:i/>
                <w:lang w:val="en-US"/>
              </w:rPr>
              <w:t xml:space="preserve">Notă: În ofertă  urmeaza a fi indicat modelul concret al utilajului propus cu caracteristicile </w:t>
            </w:r>
            <w:r w:rsidRPr="00B70B77">
              <w:rPr>
                <w:i/>
                <w:lang w:val="en-US"/>
              </w:rPr>
              <w:lastRenderedPageBreak/>
              <w:t>respective</w:t>
            </w:r>
          </w:p>
          <w:p w14:paraId="45F0AEA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D685617"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66BB9701" w14:textId="77777777" w:rsidR="0054759B" w:rsidRDefault="0054759B" w:rsidP="001B53D0">
            <w:pPr>
              <w:jc w:val="center"/>
            </w:pPr>
            <w:r>
              <w:t>1,0000</w:t>
            </w:r>
          </w:p>
        </w:tc>
      </w:tr>
      <w:tr w:rsidR="0054759B" w14:paraId="0559BAC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71B370" w14:textId="77777777" w:rsidR="0054759B" w:rsidRDefault="0054759B" w:rsidP="001B53D0">
            <w:r>
              <w:t xml:space="preserve"> 17</w:t>
            </w:r>
          </w:p>
        </w:tc>
        <w:tc>
          <w:tcPr>
            <w:tcW w:w="1701" w:type="dxa"/>
            <w:tcBorders>
              <w:top w:val="single" w:sz="4" w:space="0" w:color="auto"/>
              <w:bottom w:val="single" w:sz="4" w:space="0" w:color="auto"/>
            </w:tcBorders>
            <w:vAlign w:val="center"/>
          </w:tcPr>
          <w:p w14:paraId="4EFD9140" w14:textId="77777777" w:rsidR="0054759B" w:rsidRDefault="0054759B" w:rsidP="001B53D0">
            <w:pPr>
              <w:rPr>
                <w:lang w:val="en-US"/>
              </w:rPr>
            </w:pPr>
            <w:r>
              <w:rPr>
                <w:lang w:val="en-US"/>
              </w:rPr>
              <w:t>pret de piata</w:t>
            </w:r>
          </w:p>
          <w:p w14:paraId="70BA1B9D" w14:textId="77777777" w:rsidR="0054759B" w:rsidRDefault="0054759B" w:rsidP="001B53D0"/>
        </w:tc>
        <w:tc>
          <w:tcPr>
            <w:tcW w:w="4961" w:type="dxa"/>
            <w:tcBorders>
              <w:top w:val="single" w:sz="4" w:space="0" w:color="auto"/>
              <w:bottom w:val="single" w:sz="4" w:space="0" w:color="auto"/>
            </w:tcBorders>
            <w:vAlign w:val="center"/>
          </w:tcPr>
          <w:p w14:paraId="2EC24E4C" w14:textId="77777777" w:rsidR="0054759B" w:rsidRDefault="0054759B" w:rsidP="001B53D0">
            <w:pPr>
              <w:adjustRightInd w:val="0"/>
              <w:rPr>
                <w:lang w:val="en-US"/>
              </w:rPr>
            </w:pPr>
            <w:r w:rsidRPr="00015AC4">
              <w:rPr>
                <w:lang w:val="en-US"/>
              </w:rPr>
              <w:t>Unitate interna VRV tip split de perete Daikin FXAQ15A 1.5kW</w:t>
            </w:r>
            <w:r>
              <w:rPr>
                <w:lang w:val="en-US"/>
              </w:rPr>
              <w:t xml:space="preserve"> sau echivalent dupa caracteristici</w:t>
            </w:r>
          </w:p>
          <w:p w14:paraId="6F42819D"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6573533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44CC73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0826496" w14:textId="77777777" w:rsidR="0054759B" w:rsidRDefault="0054759B" w:rsidP="001B53D0">
            <w:pPr>
              <w:jc w:val="center"/>
            </w:pPr>
            <w:r>
              <w:t>3,0000</w:t>
            </w:r>
          </w:p>
        </w:tc>
      </w:tr>
      <w:tr w:rsidR="0054759B" w14:paraId="754200F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EB6BC" w14:textId="77777777" w:rsidR="0054759B" w:rsidRDefault="0054759B" w:rsidP="001B53D0">
            <w:r>
              <w:t xml:space="preserve"> 18</w:t>
            </w:r>
          </w:p>
        </w:tc>
        <w:tc>
          <w:tcPr>
            <w:tcW w:w="1701" w:type="dxa"/>
            <w:tcBorders>
              <w:top w:val="single" w:sz="4" w:space="0" w:color="auto"/>
              <w:bottom w:val="single" w:sz="4" w:space="0" w:color="auto"/>
            </w:tcBorders>
            <w:vAlign w:val="center"/>
          </w:tcPr>
          <w:p w14:paraId="729539B6" w14:textId="77777777" w:rsidR="0054759B" w:rsidRDefault="0054759B" w:rsidP="001B53D0">
            <w:pPr>
              <w:rPr>
                <w:lang w:val="en-US"/>
              </w:rPr>
            </w:pPr>
            <w:r>
              <w:rPr>
                <w:lang w:val="en-US"/>
              </w:rPr>
              <w:t>pret de piata</w:t>
            </w:r>
          </w:p>
          <w:p w14:paraId="61D3FF24" w14:textId="77777777" w:rsidR="0054759B" w:rsidRDefault="0054759B" w:rsidP="001B53D0"/>
        </w:tc>
        <w:tc>
          <w:tcPr>
            <w:tcW w:w="4961" w:type="dxa"/>
            <w:tcBorders>
              <w:top w:val="single" w:sz="4" w:space="0" w:color="auto"/>
              <w:bottom w:val="single" w:sz="4" w:space="0" w:color="auto"/>
            </w:tcBorders>
            <w:vAlign w:val="center"/>
          </w:tcPr>
          <w:p w14:paraId="1CEFE405" w14:textId="77777777" w:rsidR="0054759B" w:rsidRDefault="0054759B" w:rsidP="001B53D0">
            <w:pPr>
              <w:adjustRightInd w:val="0"/>
              <w:rPr>
                <w:lang w:val="en-US"/>
              </w:rPr>
            </w:pPr>
            <w:r w:rsidRPr="00015AC4">
              <w:rPr>
                <w:lang w:val="en-US"/>
              </w:rPr>
              <w:t>Unitate interna VRV tip split de perete Daikin FXAQ25A 2.5kW</w:t>
            </w:r>
            <w:r>
              <w:rPr>
                <w:lang w:val="en-US"/>
              </w:rPr>
              <w:t xml:space="preserve"> sau echivalent dupa caracteristici</w:t>
            </w:r>
          </w:p>
          <w:p w14:paraId="3A0B426C"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5D00025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46602D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888DAE3" w14:textId="77777777" w:rsidR="0054759B" w:rsidRDefault="0054759B" w:rsidP="001B53D0">
            <w:pPr>
              <w:jc w:val="center"/>
            </w:pPr>
            <w:r>
              <w:t>3,0000</w:t>
            </w:r>
          </w:p>
        </w:tc>
      </w:tr>
      <w:tr w:rsidR="0054759B" w14:paraId="45393D4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B0C86" w14:textId="77777777" w:rsidR="0054759B" w:rsidRDefault="0054759B" w:rsidP="001B53D0">
            <w:r>
              <w:t xml:space="preserve"> 19</w:t>
            </w:r>
          </w:p>
        </w:tc>
        <w:tc>
          <w:tcPr>
            <w:tcW w:w="1701" w:type="dxa"/>
            <w:tcBorders>
              <w:top w:val="single" w:sz="4" w:space="0" w:color="auto"/>
              <w:bottom w:val="single" w:sz="4" w:space="0" w:color="auto"/>
            </w:tcBorders>
            <w:vAlign w:val="center"/>
          </w:tcPr>
          <w:p w14:paraId="0E8C249C" w14:textId="77777777" w:rsidR="0054759B" w:rsidRDefault="0054759B" w:rsidP="001B53D0">
            <w:pPr>
              <w:rPr>
                <w:lang w:val="en-US"/>
              </w:rPr>
            </w:pPr>
            <w:r>
              <w:rPr>
                <w:lang w:val="en-US"/>
              </w:rPr>
              <w:t>pret de piata</w:t>
            </w:r>
          </w:p>
          <w:p w14:paraId="3165236E" w14:textId="77777777" w:rsidR="0054759B" w:rsidRDefault="0054759B" w:rsidP="001B53D0"/>
        </w:tc>
        <w:tc>
          <w:tcPr>
            <w:tcW w:w="4961" w:type="dxa"/>
            <w:tcBorders>
              <w:top w:val="single" w:sz="4" w:space="0" w:color="auto"/>
              <w:bottom w:val="single" w:sz="4" w:space="0" w:color="auto"/>
            </w:tcBorders>
            <w:vAlign w:val="center"/>
          </w:tcPr>
          <w:p w14:paraId="100D01FF" w14:textId="77777777" w:rsidR="0054759B" w:rsidRDefault="0054759B" w:rsidP="001B53D0">
            <w:pPr>
              <w:adjustRightInd w:val="0"/>
              <w:rPr>
                <w:lang w:val="en-US"/>
              </w:rPr>
            </w:pPr>
            <w:r w:rsidRPr="00015AC4">
              <w:rPr>
                <w:lang w:val="en-US"/>
              </w:rPr>
              <w:t>Unitate interna VRV tip split de perete Daikin FXAQ40A 3,9kW</w:t>
            </w:r>
            <w:r>
              <w:rPr>
                <w:lang w:val="en-US"/>
              </w:rPr>
              <w:t xml:space="preserve"> sau echivalent dupa caracteristici</w:t>
            </w:r>
          </w:p>
          <w:p w14:paraId="5E1240D1"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7D4D8011"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1370CD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F3F635" w14:textId="77777777" w:rsidR="0054759B" w:rsidRDefault="0054759B" w:rsidP="001B53D0">
            <w:pPr>
              <w:jc w:val="center"/>
            </w:pPr>
            <w:r>
              <w:t>2,0000</w:t>
            </w:r>
          </w:p>
        </w:tc>
      </w:tr>
      <w:tr w:rsidR="0054759B" w14:paraId="076B814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F8C9A" w14:textId="77777777" w:rsidR="0054759B" w:rsidRDefault="0054759B" w:rsidP="001B53D0">
            <w:r>
              <w:t xml:space="preserve"> 20</w:t>
            </w:r>
          </w:p>
        </w:tc>
        <w:tc>
          <w:tcPr>
            <w:tcW w:w="1701" w:type="dxa"/>
            <w:tcBorders>
              <w:top w:val="single" w:sz="4" w:space="0" w:color="auto"/>
              <w:bottom w:val="single" w:sz="4" w:space="0" w:color="auto"/>
            </w:tcBorders>
            <w:vAlign w:val="center"/>
          </w:tcPr>
          <w:p w14:paraId="63F1CD4E" w14:textId="77777777" w:rsidR="0054759B" w:rsidRDefault="0054759B" w:rsidP="001B53D0">
            <w:pPr>
              <w:rPr>
                <w:lang w:val="en-US"/>
              </w:rPr>
            </w:pPr>
            <w:r>
              <w:rPr>
                <w:lang w:val="en-US"/>
              </w:rPr>
              <w:t>pret de piata</w:t>
            </w:r>
          </w:p>
          <w:p w14:paraId="4E5E0F9D" w14:textId="77777777" w:rsidR="0054759B" w:rsidRDefault="0054759B" w:rsidP="001B53D0"/>
        </w:tc>
        <w:tc>
          <w:tcPr>
            <w:tcW w:w="4961" w:type="dxa"/>
            <w:tcBorders>
              <w:top w:val="single" w:sz="4" w:space="0" w:color="auto"/>
              <w:bottom w:val="single" w:sz="4" w:space="0" w:color="auto"/>
            </w:tcBorders>
            <w:vAlign w:val="center"/>
          </w:tcPr>
          <w:p w14:paraId="0989D18E" w14:textId="77777777" w:rsidR="0054759B" w:rsidRDefault="0054759B" w:rsidP="001B53D0">
            <w:pPr>
              <w:adjustRightInd w:val="0"/>
              <w:rPr>
                <w:lang w:val="en-US"/>
              </w:rPr>
            </w:pPr>
            <w:r w:rsidRPr="00015AC4">
              <w:rPr>
                <w:lang w:val="en-US"/>
              </w:rPr>
              <w:t>Unitate interna VRV tip split de perete Daikin FXAQ50A 4,9kW</w:t>
            </w:r>
            <w:r>
              <w:rPr>
                <w:lang w:val="en-US"/>
              </w:rPr>
              <w:t xml:space="preserve"> sau echivalent dupa caracteristici</w:t>
            </w:r>
          </w:p>
          <w:p w14:paraId="0738EE0F"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2E117524"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EC7A8B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C9F5421" w14:textId="77777777" w:rsidR="0054759B" w:rsidRDefault="0054759B" w:rsidP="001B53D0">
            <w:pPr>
              <w:jc w:val="center"/>
            </w:pPr>
            <w:r>
              <w:t>2,0000</w:t>
            </w:r>
          </w:p>
        </w:tc>
      </w:tr>
      <w:tr w:rsidR="0054759B" w14:paraId="2B26F83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B7468" w14:textId="77777777" w:rsidR="0054759B" w:rsidRDefault="0054759B" w:rsidP="001B53D0">
            <w:r>
              <w:t xml:space="preserve"> 21</w:t>
            </w:r>
          </w:p>
        </w:tc>
        <w:tc>
          <w:tcPr>
            <w:tcW w:w="1701" w:type="dxa"/>
            <w:tcBorders>
              <w:top w:val="single" w:sz="4" w:space="0" w:color="auto"/>
              <w:bottom w:val="single" w:sz="4" w:space="0" w:color="auto"/>
            </w:tcBorders>
            <w:vAlign w:val="center"/>
          </w:tcPr>
          <w:p w14:paraId="63BD9E09" w14:textId="77777777" w:rsidR="0054759B" w:rsidRDefault="0054759B" w:rsidP="001B53D0">
            <w:pPr>
              <w:rPr>
                <w:lang w:val="en-US"/>
              </w:rPr>
            </w:pPr>
            <w:r>
              <w:rPr>
                <w:lang w:val="en-US"/>
              </w:rPr>
              <w:t>pret de piata</w:t>
            </w:r>
          </w:p>
          <w:p w14:paraId="7C649A74" w14:textId="77777777" w:rsidR="0054759B" w:rsidRDefault="0054759B" w:rsidP="001B53D0"/>
        </w:tc>
        <w:tc>
          <w:tcPr>
            <w:tcW w:w="4961" w:type="dxa"/>
            <w:tcBorders>
              <w:top w:val="single" w:sz="4" w:space="0" w:color="auto"/>
              <w:bottom w:val="single" w:sz="4" w:space="0" w:color="auto"/>
            </w:tcBorders>
            <w:vAlign w:val="center"/>
          </w:tcPr>
          <w:p w14:paraId="3A865684" w14:textId="77777777" w:rsidR="0054759B" w:rsidRDefault="0054759B" w:rsidP="001B53D0">
            <w:pPr>
              <w:adjustRightInd w:val="0"/>
              <w:rPr>
                <w:lang w:val="en-US"/>
              </w:rPr>
            </w:pPr>
            <w:r w:rsidRPr="00015AC4">
              <w:rPr>
                <w:lang w:val="en-US"/>
              </w:rPr>
              <w:t>Unitate interna VRV tip canal Daikin FSQ50A 4,9kW</w:t>
            </w:r>
            <w:r>
              <w:rPr>
                <w:lang w:val="en-US"/>
              </w:rPr>
              <w:t xml:space="preserve"> sau echivalent dupa caracteristici</w:t>
            </w:r>
          </w:p>
          <w:p w14:paraId="4EB1E1E4"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1933BCC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0DEB732" w14:textId="77777777" w:rsidR="0054759B" w:rsidRDefault="0054759B" w:rsidP="001B53D0">
            <w:pPr>
              <w:jc w:val="center"/>
            </w:pPr>
            <w:r>
              <w:t>1,0000</w:t>
            </w:r>
          </w:p>
        </w:tc>
      </w:tr>
      <w:tr w:rsidR="0054759B" w14:paraId="75DEEC7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0E3EC3" w14:textId="77777777" w:rsidR="0054759B" w:rsidRDefault="0054759B" w:rsidP="001B53D0">
            <w:r>
              <w:t xml:space="preserve"> 22</w:t>
            </w:r>
          </w:p>
        </w:tc>
        <w:tc>
          <w:tcPr>
            <w:tcW w:w="1701" w:type="dxa"/>
            <w:tcBorders>
              <w:top w:val="single" w:sz="4" w:space="0" w:color="auto"/>
              <w:bottom w:val="single" w:sz="4" w:space="0" w:color="auto"/>
            </w:tcBorders>
            <w:vAlign w:val="center"/>
          </w:tcPr>
          <w:p w14:paraId="6A8A8951" w14:textId="77777777" w:rsidR="0054759B" w:rsidRDefault="0054759B" w:rsidP="001B53D0">
            <w:pPr>
              <w:rPr>
                <w:lang w:val="en-US"/>
              </w:rPr>
            </w:pPr>
            <w:r>
              <w:rPr>
                <w:lang w:val="en-US"/>
              </w:rPr>
              <w:t>pret de piata</w:t>
            </w:r>
          </w:p>
          <w:p w14:paraId="5FC2D765" w14:textId="77777777" w:rsidR="0054759B" w:rsidRDefault="0054759B" w:rsidP="001B53D0"/>
        </w:tc>
        <w:tc>
          <w:tcPr>
            <w:tcW w:w="4961" w:type="dxa"/>
            <w:tcBorders>
              <w:top w:val="single" w:sz="4" w:space="0" w:color="auto"/>
              <w:bottom w:val="single" w:sz="4" w:space="0" w:color="auto"/>
            </w:tcBorders>
            <w:vAlign w:val="center"/>
          </w:tcPr>
          <w:p w14:paraId="50CE17E8" w14:textId="77777777" w:rsidR="0054759B" w:rsidRDefault="0054759B" w:rsidP="001B53D0">
            <w:pPr>
              <w:adjustRightInd w:val="0"/>
              <w:rPr>
                <w:lang w:val="en-US"/>
              </w:rPr>
            </w:pPr>
            <w:r w:rsidRPr="005E267E">
              <w:rPr>
                <w:lang w:val="en-US"/>
              </w:rPr>
              <w:t>Set refnet KHRQM22M20T Daikin</w:t>
            </w:r>
            <w:r>
              <w:rPr>
                <w:lang w:val="en-US"/>
              </w:rPr>
              <w:t xml:space="preserve"> sau echivalent dupa caracteristici</w:t>
            </w:r>
          </w:p>
          <w:p w14:paraId="0D77ED6F"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4CDC801C"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422B824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A317194" w14:textId="77777777" w:rsidR="0054759B" w:rsidRDefault="0054759B" w:rsidP="001B53D0">
            <w:pPr>
              <w:jc w:val="center"/>
            </w:pPr>
            <w:r>
              <w:t>9,0000</w:t>
            </w:r>
          </w:p>
        </w:tc>
      </w:tr>
      <w:tr w:rsidR="0054759B" w14:paraId="2B543C9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1954E" w14:textId="77777777" w:rsidR="0054759B" w:rsidRDefault="0054759B" w:rsidP="001B53D0">
            <w:r>
              <w:t xml:space="preserve"> 23</w:t>
            </w:r>
          </w:p>
        </w:tc>
        <w:tc>
          <w:tcPr>
            <w:tcW w:w="1701" w:type="dxa"/>
            <w:tcBorders>
              <w:top w:val="single" w:sz="4" w:space="0" w:color="auto"/>
              <w:bottom w:val="single" w:sz="4" w:space="0" w:color="auto"/>
            </w:tcBorders>
            <w:vAlign w:val="center"/>
          </w:tcPr>
          <w:p w14:paraId="17697455" w14:textId="77777777" w:rsidR="0054759B" w:rsidRDefault="0054759B" w:rsidP="001B53D0">
            <w:pPr>
              <w:rPr>
                <w:lang w:val="en-US"/>
              </w:rPr>
            </w:pPr>
            <w:r>
              <w:rPr>
                <w:lang w:val="en-US"/>
              </w:rPr>
              <w:t>pret de piata</w:t>
            </w:r>
          </w:p>
          <w:p w14:paraId="43A08DB0" w14:textId="77777777" w:rsidR="0054759B" w:rsidRDefault="0054759B" w:rsidP="001B53D0"/>
        </w:tc>
        <w:tc>
          <w:tcPr>
            <w:tcW w:w="4961" w:type="dxa"/>
            <w:tcBorders>
              <w:top w:val="single" w:sz="4" w:space="0" w:color="auto"/>
              <w:bottom w:val="single" w:sz="4" w:space="0" w:color="auto"/>
            </w:tcBorders>
            <w:vAlign w:val="center"/>
          </w:tcPr>
          <w:p w14:paraId="0168643F" w14:textId="77777777" w:rsidR="0054759B" w:rsidRDefault="0054759B" w:rsidP="001B53D0">
            <w:pPr>
              <w:adjustRightInd w:val="0"/>
              <w:rPr>
                <w:lang w:val="en-US"/>
              </w:rPr>
            </w:pPr>
            <w:r w:rsidRPr="005E267E">
              <w:rPr>
                <w:lang w:val="en-US"/>
              </w:rPr>
              <w:t>Set refnet KHRQM22M64T Daikin</w:t>
            </w:r>
            <w:r>
              <w:rPr>
                <w:lang w:val="en-US"/>
              </w:rPr>
              <w:t xml:space="preserve"> sau echivalent dupa caracteristici</w:t>
            </w:r>
          </w:p>
          <w:p w14:paraId="1CDA670E"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01B05756" w14:textId="77777777" w:rsidR="0054759B" w:rsidRPr="005E267E" w:rsidRDefault="0054759B" w:rsidP="001B53D0">
            <w:pPr>
              <w:rPr>
                <w:lang w:val="en-US"/>
              </w:rPr>
            </w:pPr>
            <w:r>
              <w:rPr>
                <w:lang w:val="en-US"/>
              </w:rPr>
              <w:t xml:space="preserve"> </w:t>
            </w:r>
          </w:p>
        </w:tc>
        <w:tc>
          <w:tcPr>
            <w:tcW w:w="1560" w:type="dxa"/>
            <w:tcBorders>
              <w:top w:val="single" w:sz="4" w:space="0" w:color="auto"/>
              <w:bottom w:val="single" w:sz="4" w:space="0" w:color="auto"/>
            </w:tcBorders>
            <w:vAlign w:val="center"/>
          </w:tcPr>
          <w:p w14:paraId="651335A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CFE1ABB" w14:textId="77777777" w:rsidR="0054759B" w:rsidRDefault="0054759B" w:rsidP="001B53D0">
            <w:pPr>
              <w:jc w:val="center"/>
            </w:pPr>
            <w:r>
              <w:t>1,0000</w:t>
            </w:r>
          </w:p>
        </w:tc>
      </w:tr>
      <w:tr w:rsidR="0054759B" w14:paraId="4C35392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46F33" w14:textId="77777777" w:rsidR="0054759B" w:rsidRDefault="0054759B" w:rsidP="001B53D0">
            <w:r>
              <w:t xml:space="preserve"> 24</w:t>
            </w:r>
          </w:p>
        </w:tc>
        <w:tc>
          <w:tcPr>
            <w:tcW w:w="1701" w:type="dxa"/>
            <w:tcBorders>
              <w:top w:val="single" w:sz="4" w:space="0" w:color="auto"/>
              <w:bottom w:val="single" w:sz="4" w:space="0" w:color="auto"/>
            </w:tcBorders>
            <w:vAlign w:val="center"/>
          </w:tcPr>
          <w:p w14:paraId="144AE048" w14:textId="77777777" w:rsidR="0054759B" w:rsidRDefault="0054759B" w:rsidP="001B53D0">
            <w:pPr>
              <w:rPr>
                <w:lang w:val="en-US"/>
              </w:rPr>
            </w:pPr>
            <w:r>
              <w:rPr>
                <w:lang w:val="en-US"/>
              </w:rPr>
              <w:t>pret de piata</w:t>
            </w:r>
          </w:p>
          <w:p w14:paraId="178ADB16" w14:textId="77777777" w:rsidR="0054759B" w:rsidRDefault="0054759B" w:rsidP="001B53D0"/>
        </w:tc>
        <w:tc>
          <w:tcPr>
            <w:tcW w:w="4961" w:type="dxa"/>
            <w:tcBorders>
              <w:top w:val="single" w:sz="4" w:space="0" w:color="auto"/>
              <w:bottom w:val="single" w:sz="4" w:space="0" w:color="auto"/>
            </w:tcBorders>
            <w:vAlign w:val="center"/>
          </w:tcPr>
          <w:p w14:paraId="4503A5EC" w14:textId="77777777" w:rsidR="0054759B" w:rsidRPr="005E267E" w:rsidRDefault="0054759B" w:rsidP="001B53D0">
            <w:pPr>
              <w:adjustRightInd w:val="0"/>
              <w:rPr>
                <w:lang w:val="en-US"/>
              </w:rPr>
            </w:pPr>
            <w:r w:rsidRPr="005E267E">
              <w:rPr>
                <w:lang w:val="en-US"/>
              </w:rPr>
              <w:t>Telecomanda BRC1H52W Daikin</w:t>
            </w:r>
            <w:r>
              <w:rPr>
                <w:lang w:val="en-US"/>
              </w:rPr>
              <w:t xml:space="preserve"> sau echivalent dupa caracteristici</w:t>
            </w:r>
          </w:p>
          <w:p w14:paraId="38011ACA" w14:textId="77777777" w:rsidR="0054759B" w:rsidRPr="005E267E"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1D6D78D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BC2D36A" w14:textId="77777777" w:rsidR="0054759B" w:rsidRDefault="0054759B" w:rsidP="001B53D0">
            <w:pPr>
              <w:jc w:val="center"/>
            </w:pPr>
            <w:r>
              <w:t>11,0000</w:t>
            </w:r>
          </w:p>
        </w:tc>
      </w:tr>
      <w:tr w:rsidR="0054759B" w14:paraId="1BC3427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DEC7D1" w14:textId="77777777" w:rsidR="0054759B" w:rsidRDefault="0054759B" w:rsidP="001B53D0">
            <w:r>
              <w:t xml:space="preserve"> 25</w:t>
            </w:r>
          </w:p>
        </w:tc>
        <w:tc>
          <w:tcPr>
            <w:tcW w:w="1701" w:type="dxa"/>
            <w:tcBorders>
              <w:top w:val="single" w:sz="4" w:space="0" w:color="auto"/>
              <w:bottom w:val="single" w:sz="4" w:space="0" w:color="auto"/>
            </w:tcBorders>
            <w:vAlign w:val="center"/>
          </w:tcPr>
          <w:p w14:paraId="6DA4624F" w14:textId="77777777" w:rsidR="0054759B" w:rsidRDefault="0054759B" w:rsidP="001B53D0">
            <w:pPr>
              <w:rPr>
                <w:lang w:val="en-US"/>
              </w:rPr>
            </w:pPr>
            <w:r>
              <w:rPr>
                <w:lang w:val="en-US"/>
              </w:rPr>
              <w:t>pret de piata</w:t>
            </w:r>
          </w:p>
          <w:p w14:paraId="565C522E" w14:textId="77777777" w:rsidR="0054759B" w:rsidRDefault="0054759B" w:rsidP="001B53D0"/>
        </w:tc>
        <w:tc>
          <w:tcPr>
            <w:tcW w:w="4961" w:type="dxa"/>
            <w:tcBorders>
              <w:top w:val="single" w:sz="4" w:space="0" w:color="auto"/>
              <w:bottom w:val="single" w:sz="4" w:space="0" w:color="auto"/>
            </w:tcBorders>
            <w:vAlign w:val="center"/>
          </w:tcPr>
          <w:p w14:paraId="2EC994B1" w14:textId="77777777" w:rsidR="0054759B" w:rsidRDefault="0054759B" w:rsidP="001B53D0">
            <w:pPr>
              <w:adjustRightInd w:val="0"/>
              <w:rPr>
                <w:lang w:val="en-US"/>
              </w:rPr>
            </w:pPr>
            <w:r w:rsidRPr="00015AC4">
              <w:rPr>
                <w:lang w:val="en-US"/>
              </w:rPr>
              <w:lastRenderedPageBreak/>
              <w:t xml:space="preserve">Ventilator TD-MIXVENT 350/125 Soler&amp;Palau </w:t>
            </w:r>
            <w:r w:rsidRPr="00015AC4">
              <w:rPr>
                <w:lang w:val="en-US"/>
              </w:rPr>
              <w:lastRenderedPageBreak/>
              <w:t>L=150-200m3/h (B1)</w:t>
            </w:r>
            <w:r>
              <w:rPr>
                <w:lang w:val="en-US"/>
              </w:rPr>
              <w:t xml:space="preserve"> sau echivalent dupa caracteristici</w:t>
            </w:r>
          </w:p>
          <w:p w14:paraId="065A05F3" w14:textId="77777777" w:rsidR="0054759B" w:rsidRDefault="0054759B" w:rsidP="001B53D0">
            <w:pPr>
              <w:adjustRightInd w:val="0"/>
              <w:rPr>
                <w:lang w:val="en-US"/>
              </w:rPr>
            </w:pPr>
            <w:r w:rsidRPr="00B70B77">
              <w:rPr>
                <w:i/>
                <w:lang w:val="en-US"/>
              </w:rPr>
              <w:t>Notă: În ofertă  urmeaza a fi indicat modelul concret al utilajului propus cu caracteristicile respective</w:t>
            </w:r>
          </w:p>
          <w:p w14:paraId="46A2DED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14CCF33"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2AB5CE97" w14:textId="77777777" w:rsidR="0054759B" w:rsidRDefault="0054759B" w:rsidP="001B53D0">
            <w:pPr>
              <w:jc w:val="center"/>
            </w:pPr>
            <w:r>
              <w:t>1,0000</w:t>
            </w:r>
          </w:p>
        </w:tc>
      </w:tr>
      <w:tr w:rsidR="0054759B" w14:paraId="3670690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966E9" w14:textId="77777777" w:rsidR="0054759B" w:rsidRDefault="0054759B" w:rsidP="001B53D0">
            <w:r>
              <w:t xml:space="preserve"> 26</w:t>
            </w:r>
          </w:p>
        </w:tc>
        <w:tc>
          <w:tcPr>
            <w:tcW w:w="1701" w:type="dxa"/>
            <w:tcBorders>
              <w:top w:val="single" w:sz="4" w:space="0" w:color="auto"/>
              <w:bottom w:val="single" w:sz="4" w:space="0" w:color="auto"/>
            </w:tcBorders>
            <w:vAlign w:val="center"/>
          </w:tcPr>
          <w:p w14:paraId="2B4DBB68" w14:textId="77777777" w:rsidR="0054759B" w:rsidRDefault="0054759B" w:rsidP="001B53D0">
            <w:pPr>
              <w:rPr>
                <w:lang w:val="en-US"/>
              </w:rPr>
            </w:pPr>
            <w:r>
              <w:rPr>
                <w:lang w:val="en-US"/>
              </w:rPr>
              <w:t>pret de piata</w:t>
            </w:r>
          </w:p>
          <w:p w14:paraId="601B588D" w14:textId="77777777" w:rsidR="0054759B" w:rsidRDefault="0054759B" w:rsidP="001B53D0"/>
        </w:tc>
        <w:tc>
          <w:tcPr>
            <w:tcW w:w="4961" w:type="dxa"/>
            <w:tcBorders>
              <w:top w:val="single" w:sz="4" w:space="0" w:color="auto"/>
              <w:bottom w:val="single" w:sz="4" w:space="0" w:color="auto"/>
            </w:tcBorders>
            <w:vAlign w:val="center"/>
          </w:tcPr>
          <w:p w14:paraId="1420F5E9" w14:textId="77777777" w:rsidR="0054759B" w:rsidRDefault="0054759B" w:rsidP="001B53D0">
            <w:pPr>
              <w:adjustRightInd w:val="0"/>
              <w:rPr>
                <w:lang w:val="en-US"/>
              </w:rPr>
            </w:pPr>
            <w:r w:rsidRPr="005E267E">
              <w:rPr>
                <w:lang w:val="en-US"/>
              </w:rPr>
              <w:t>Clapeta 400x300 cu electrofuziune Belimo</w:t>
            </w:r>
            <w:r>
              <w:rPr>
                <w:lang w:val="en-US"/>
              </w:rPr>
              <w:t xml:space="preserve"> sau echivalent dupa caracteristici</w:t>
            </w:r>
          </w:p>
          <w:p w14:paraId="4F86B992" w14:textId="77777777" w:rsidR="0054759B" w:rsidRPr="005E267E" w:rsidRDefault="0054759B" w:rsidP="001B53D0">
            <w:pPr>
              <w:adjustRightInd w:val="0"/>
              <w:rPr>
                <w:lang w:val="en-US"/>
              </w:rPr>
            </w:pPr>
            <w:r w:rsidRPr="00B70B77">
              <w:rPr>
                <w:i/>
                <w:lang w:val="en-US"/>
              </w:rPr>
              <w:t>Notă: În ofertă  urmeaza a fi indicat modelul concret al utilajului propus cu caracteristicile respective</w:t>
            </w:r>
          </w:p>
          <w:p w14:paraId="7E89EC47" w14:textId="77777777" w:rsidR="0054759B" w:rsidRPr="005E267E" w:rsidRDefault="0054759B" w:rsidP="001B53D0">
            <w:pPr>
              <w:rPr>
                <w:lang w:val="en-US"/>
              </w:rPr>
            </w:pPr>
          </w:p>
        </w:tc>
        <w:tc>
          <w:tcPr>
            <w:tcW w:w="1560" w:type="dxa"/>
            <w:tcBorders>
              <w:top w:val="single" w:sz="4" w:space="0" w:color="auto"/>
              <w:bottom w:val="single" w:sz="4" w:space="0" w:color="auto"/>
            </w:tcBorders>
            <w:vAlign w:val="center"/>
          </w:tcPr>
          <w:p w14:paraId="0C3A629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6E626EF" w14:textId="77777777" w:rsidR="0054759B" w:rsidRDefault="0054759B" w:rsidP="001B53D0">
            <w:pPr>
              <w:jc w:val="center"/>
            </w:pPr>
            <w:r>
              <w:t>1,0000</w:t>
            </w:r>
          </w:p>
        </w:tc>
      </w:tr>
      <w:tr w:rsidR="0054759B" w14:paraId="3F2D16AB" w14:textId="77777777" w:rsidTr="001B53D0">
        <w:tc>
          <w:tcPr>
            <w:tcW w:w="709" w:type="dxa"/>
            <w:tcBorders>
              <w:top w:val="nil"/>
              <w:left w:val="single" w:sz="6" w:space="0" w:color="auto"/>
              <w:bottom w:val="nil"/>
              <w:right w:val="nil"/>
            </w:tcBorders>
          </w:tcPr>
          <w:p w14:paraId="11791E76"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6E925933" w14:textId="77777777" w:rsidR="0054759B" w:rsidRDefault="0054759B" w:rsidP="001B53D0"/>
        </w:tc>
        <w:tc>
          <w:tcPr>
            <w:tcW w:w="4961" w:type="dxa"/>
            <w:tcBorders>
              <w:top w:val="nil"/>
              <w:left w:val="single" w:sz="6" w:space="0" w:color="auto"/>
              <w:bottom w:val="nil"/>
              <w:right w:val="nil"/>
            </w:tcBorders>
          </w:tcPr>
          <w:p w14:paraId="7F74EC8A"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2. Lucrari de montare</w:t>
            </w:r>
          </w:p>
          <w:p w14:paraId="43A36371"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6E2AC2E2" w14:textId="77777777" w:rsidR="0054759B" w:rsidRDefault="0054759B" w:rsidP="001B53D0"/>
        </w:tc>
        <w:tc>
          <w:tcPr>
            <w:tcW w:w="1559" w:type="dxa"/>
            <w:tcBorders>
              <w:top w:val="nil"/>
              <w:left w:val="single" w:sz="6" w:space="0" w:color="auto"/>
              <w:bottom w:val="nil"/>
              <w:right w:val="single" w:sz="4" w:space="0" w:color="auto"/>
            </w:tcBorders>
          </w:tcPr>
          <w:p w14:paraId="79835A53" w14:textId="77777777" w:rsidR="0054759B" w:rsidRDefault="0054759B" w:rsidP="001B53D0"/>
        </w:tc>
      </w:tr>
      <w:tr w:rsidR="0054759B" w14:paraId="2E21A37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B62FB" w14:textId="77777777" w:rsidR="0054759B" w:rsidRDefault="0054759B" w:rsidP="001B53D0">
            <w:r>
              <w:t>27</w:t>
            </w:r>
          </w:p>
        </w:tc>
        <w:tc>
          <w:tcPr>
            <w:tcW w:w="1701" w:type="dxa"/>
            <w:tcBorders>
              <w:top w:val="single" w:sz="4" w:space="0" w:color="auto"/>
              <w:bottom w:val="single" w:sz="4" w:space="0" w:color="auto"/>
            </w:tcBorders>
            <w:vAlign w:val="center"/>
          </w:tcPr>
          <w:p w14:paraId="78A10E3F" w14:textId="77777777" w:rsidR="0054759B" w:rsidRDefault="0054759B" w:rsidP="001B53D0">
            <w:pPr>
              <w:rPr>
                <w:lang w:val="en-US"/>
              </w:rPr>
            </w:pPr>
            <w:r>
              <w:rPr>
                <w:lang w:val="en-US"/>
              </w:rPr>
              <w:t>VC18A</w:t>
            </w:r>
          </w:p>
          <w:p w14:paraId="55AC89A3" w14:textId="77777777" w:rsidR="0054759B" w:rsidRDefault="0054759B" w:rsidP="001B53D0"/>
        </w:tc>
        <w:tc>
          <w:tcPr>
            <w:tcW w:w="4961" w:type="dxa"/>
            <w:tcBorders>
              <w:top w:val="single" w:sz="4" w:space="0" w:color="auto"/>
              <w:bottom w:val="single" w:sz="4" w:space="0" w:color="auto"/>
            </w:tcBorders>
            <w:vAlign w:val="center"/>
          </w:tcPr>
          <w:p w14:paraId="57290AB4" w14:textId="77777777" w:rsidR="0054759B" w:rsidRDefault="0054759B" w:rsidP="001B53D0">
            <w:pPr>
              <w:adjustRightInd w:val="0"/>
              <w:rPr>
                <w:lang w:val="en-US"/>
              </w:rPr>
            </w:pPr>
            <w:r w:rsidRPr="00015AC4">
              <w:rPr>
                <w:lang w:val="en-US"/>
              </w:rPr>
              <w:t>Montarea agregatului de conditionare a aerului special, modulat, tip ACM -5, pentru amestacare, filtrare, incalzire, umidificare, racire, postincalzire, ventilare, distributie, atenuare a zgomotului, avind un debit  de aer tratat de 3.500 - 12.000 mc/h  (sistema de refulare aspiratie)</w:t>
            </w:r>
          </w:p>
          <w:p w14:paraId="5C8C8916"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673E7D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791C439" w14:textId="77777777" w:rsidR="0054759B" w:rsidRDefault="0054759B" w:rsidP="001B53D0">
            <w:pPr>
              <w:jc w:val="center"/>
            </w:pPr>
            <w:r>
              <w:t>1,0000</w:t>
            </w:r>
          </w:p>
        </w:tc>
      </w:tr>
      <w:tr w:rsidR="0054759B" w14:paraId="76988FE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9B1B9" w14:textId="77777777" w:rsidR="0054759B" w:rsidRDefault="0054759B" w:rsidP="001B53D0">
            <w:r>
              <w:t xml:space="preserve"> 28</w:t>
            </w:r>
          </w:p>
        </w:tc>
        <w:tc>
          <w:tcPr>
            <w:tcW w:w="1701" w:type="dxa"/>
            <w:tcBorders>
              <w:top w:val="single" w:sz="4" w:space="0" w:color="auto"/>
              <w:bottom w:val="single" w:sz="4" w:space="0" w:color="auto"/>
            </w:tcBorders>
            <w:vAlign w:val="center"/>
          </w:tcPr>
          <w:p w14:paraId="4C73F2B4" w14:textId="77777777" w:rsidR="0054759B" w:rsidRDefault="0054759B" w:rsidP="001B53D0">
            <w:pPr>
              <w:rPr>
                <w:lang w:val="en-US"/>
              </w:rPr>
            </w:pPr>
            <w:r>
              <w:rPr>
                <w:lang w:val="en-US"/>
              </w:rPr>
              <w:t>VB17A</w:t>
            </w:r>
          </w:p>
          <w:p w14:paraId="1732BDD5" w14:textId="77777777" w:rsidR="0054759B" w:rsidRDefault="0054759B" w:rsidP="001B53D0"/>
        </w:tc>
        <w:tc>
          <w:tcPr>
            <w:tcW w:w="4961" w:type="dxa"/>
            <w:tcBorders>
              <w:top w:val="single" w:sz="4" w:space="0" w:color="auto"/>
              <w:bottom w:val="single" w:sz="4" w:space="0" w:color="auto"/>
            </w:tcBorders>
            <w:vAlign w:val="center"/>
          </w:tcPr>
          <w:p w14:paraId="10A95113" w14:textId="77777777" w:rsidR="0054759B" w:rsidRDefault="0054759B" w:rsidP="001B53D0">
            <w:pPr>
              <w:adjustRightInd w:val="0"/>
              <w:rPr>
                <w:lang w:val="en-US"/>
              </w:rPr>
            </w:pPr>
            <w:r w:rsidRPr="00015AC4">
              <w:rPr>
                <w:lang w:val="en-US"/>
              </w:rPr>
              <w:t xml:space="preserve">Atenuator de zgomot, circular tip AZC cu perimetrul  800 - 1600 mm </w:t>
            </w:r>
          </w:p>
          <w:p w14:paraId="4A97FE5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404876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CCA43D0" w14:textId="77777777" w:rsidR="0054759B" w:rsidRDefault="0054759B" w:rsidP="001B53D0">
            <w:pPr>
              <w:jc w:val="center"/>
            </w:pPr>
            <w:r>
              <w:t>7,0000</w:t>
            </w:r>
          </w:p>
        </w:tc>
      </w:tr>
      <w:tr w:rsidR="0054759B" w14:paraId="1D23925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D47464" w14:textId="77777777" w:rsidR="0054759B" w:rsidRDefault="0054759B" w:rsidP="001B53D0">
            <w:r>
              <w:t xml:space="preserve"> 29</w:t>
            </w:r>
          </w:p>
        </w:tc>
        <w:tc>
          <w:tcPr>
            <w:tcW w:w="1701" w:type="dxa"/>
            <w:tcBorders>
              <w:top w:val="single" w:sz="4" w:space="0" w:color="auto"/>
              <w:bottom w:val="single" w:sz="4" w:space="0" w:color="auto"/>
            </w:tcBorders>
            <w:vAlign w:val="center"/>
          </w:tcPr>
          <w:p w14:paraId="52820F72" w14:textId="77777777" w:rsidR="0054759B" w:rsidRDefault="0054759B" w:rsidP="001B53D0">
            <w:pPr>
              <w:rPr>
                <w:lang w:val="en-US"/>
              </w:rPr>
            </w:pPr>
            <w:r>
              <w:rPr>
                <w:lang w:val="en-US"/>
              </w:rPr>
              <w:t>VC07A</w:t>
            </w:r>
          </w:p>
          <w:p w14:paraId="62977090" w14:textId="77777777" w:rsidR="0054759B" w:rsidRDefault="0054759B" w:rsidP="001B53D0"/>
        </w:tc>
        <w:tc>
          <w:tcPr>
            <w:tcW w:w="4961" w:type="dxa"/>
            <w:tcBorders>
              <w:top w:val="single" w:sz="4" w:space="0" w:color="auto"/>
              <w:bottom w:val="single" w:sz="4" w:space="0" w:color="auto"/>
            </w:tcBorders>
            <w:vAlign w:val="center"/>
          </w:tcPr>
          <w:p w14:paraId="66C63095" w14:textId="77777777" w:rsidR="0054759B" w:rsidRDefault="0054759B" w:rsidP="001B53D0">
            <w:pPr>
              <w:adjustRightInd w:val="0"/>
              <w:rPr>
                <w:lang w:val="en-US"/>
              </w:rPr>
            </w:pPr>
            <w:r w:rsidRPr="00015AC4">
              <w:rPr>
                <w:lang w:val="en-US"/>
              </w:rPr>
              <w:t>Montarea ventilatoarelor axiale, de fereastra, tip VF 315 - VF 900, avind greutatea de 3,6 - 8,2 kg cu motor de 0,25 - 0,55 kw</w:t>
            </w:r>
          </w:p>
          <w:p w14:paraId="5C42B006"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567C59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9145C3D" w14:textId="77777777" w:rsidR="0054759B" w:rsidRDefault="0054759B" w:rsidP="001B53D0">
            <w:pPr>
              <w:jc w:val="center"/>
            </w:pPr>
            <w:r>
              <w:t>1,0000</w:t>
            </w:r>
          </w:p>
        </w:tc>
      </w:tr>
      <w:tr w:rsidR="0054759B" w14:paraId="7B0B0A9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B0CE2B" w14:textId="77777777" w:rsidR="0054759B" w:rsidRDefault="0054759B" w:rsidP="001B53D0">
            <w:r>
              <w:t xml:space="preserve"> 30</w:t>
            </w:r>
          </w:p>
        </w:tc>
        <w:tc>
          <w:tcPr>
            <w:tcW w:w="1701" w:type="dxa"/>
            <w:tcBorders>
              <w:top w:val="single" w:sz="4" w:space="0" w:color="auto"/>
              <w:bottom w:val="single" w:sz="4" w:space="0" w:color="auto"/>
            </w:tcBorders>
            <w:vAlign w:val="center"/>
          </w:tcPr>
          <w:p w14:paraId="31E22FEC" w14:textId="77777777" w:rsidR="0054759B" w:rsidRDefault="0054759B" w:rsidP="001B53D0">
            <w:pPr>
              <w:rPr>
                <w:lang w:val="en-US"/>
              </w:rPr>
            </w:pPr>
            <w:r>
              <w:rPr>
                <w:lang w:val="en-US"/>
              </w:rPr>
              <w:t>VC37A</w:t>
            </w:r>
          </w:p>
          <w:p w14:paraId="4D554494" w14:textId="77777777" w:rsidR="0054759B" w:rsidRDefault="0054759B" w:rsidP="001B53D0"/>
        </w:tc>
        <w:tc>
          <w:tcPr>
            <w:tcW w:w="4961" w:type="dxa"/>
            <w:tcBorders>
              <w:top w:val="single" w:sz="4" w:space="0" w:color="auto"/>
              <w:bottom w:val="single" w:sz="4" w:space="0" w:color="auto"/>
            </w:tcBorders>
            <w:vAlign w:val="center"/>
          </w:tcPr>
          <w:p w14:paraId="5B34C56B" w14:textId="77777777" w:rsidR="0054759B" w:rsidRDefault="0054759B" w:rsidP="001B53D0">
            <w:pPr>
              <w:adjustRightInd w:val="0"/>
              <w:rPr>
                <w:lang w:val="en-US"/>
              </w:rPr>
            </w:pPr>
            <w:r w:rsidRPr="00015AC4">
              <w:rPr>
                <w:lang w:val="en-US"/>
              </w:rPr>
              <w:t xml:space="preserve">Montarea aparatelor de conditionare a aerului casnice (split-sistem) puterea motorului pina la 4,5 kw, de pe scari </w:t>
            </w:r>
          </w:p>
          <w:p w14:paraId="12868A0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E6A784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5940830" w14:textId="77777777" w:rsidR="0054759B" w:rsidRDefault="0054759B" w:rsidP="001B53D0">
            <w:pPr>
              <w:jc w:val="center"/>
            </w:pPr>
            <w:r>
              <w:t>11,0000</w:t>
            </w:r>
          </w:p>
        </w:tc>
      </w:tr>
      <w:tr w:rsidR="0054759B" w14:paraId="1636DA4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1B43E" w14:textId="77777777" w:rsidR="0054759B" w:rsidRDefault="0054759B" w:rsidP="001B53D0">
            <w:r>
              <w:t xml:space="preserve"> 31</w:t>
            </w:r>
          </w:p>
        </w:tc>
        <w:tc>
          <w:tcPr>
            <w:tcW w:w="1701" w:type="dxa"/>
            <w:tcBorders>
              <w:top w:val="single" w:sz="4" w:space="0" w:color="auto"/>
              <w:bottom w:val="single" w:sz="4" w:space="0" w:color="auto"/>
            </w:tcBorders>
            <w:vAlign w:val="center"/>
          </w:tcPr>
          <w:p w14:paraId="638C9EB0" w14:textId="77777777" w:rsidR="0054759B" w:rsidRDefault="0054759B" w:rsidP="001B53D0">
            <w:pPr>
              <w:rPr>
                <w:lang w:val="en-US"/>
              </w:rPr>
            </w:pPr>
            <w:r>
              <w:rPr>
                <w:lang w:val="en-US"/>
              </w:rPr>
              <w:t>VC11A</w:t>
            </w:r>
          </w:p>
          <w:p w14:paraId="24B0C2FF" w14:textId="77777777" w:rsidR="0054759B" w:rsidRDefault="0054759B" w:rsidP="001B53D0"/>
        </w:tc>
        <w:tc>
          <w:tcPr>
            <w:tcW w:w="4961" w:type="dxa"/>
            <w:tcBorders>
              <w:top w:val="single" w:sz="4" w:space="0" w:color="auto"/>
              <w:bottom w:val="single" w:sz="4" w:space="0" w:color="auto"/>
            </w:tcBorders>
            <w:vAlign w:val="center"/>
          </w:tcPr>
          <w:p w14:paraId="2C356A2F" w14:textId="77777777" w:rsidR="0054759B" w:rsidRDefault="0054759B" w:rsidP="001B53D0">
            <w:pPr>
              <w:adjustRightInd w:val="0"/>
              <w:rPr>
                <w:lang w:val="en-US"/>
              </w:rPr>
            </w:pPr>
            <w:r w:rsidRPr="00015AC4">
              <w:rPr>
                <w:lang w:val="en-US"/>
              </w:rPr>
              <w:t>Montarea filtrului de aer, cu celule filtrante, avind greutatea de 50 - 200 kg</w:t>
            </w:r>
          </w:p>
          <w:p w14:paraId="183753BC"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D9411C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47B3897" w14:textId="77777777" w:rsidR="0054759B" w:rsidRDefault="0054759B" w:rsidP="001B53D0">
            <w:pPr>
              <w:jc w:val="center"/>
            </w:pPr>
            <w:r>
              <w:t>2,0000</w:t>
            </w:r>
          </w:p>
        </w:tc>
      </w:tr>
      <w:tr w:rsidR="0054759B" w14:paraId="12EFED72" w14:textId="77777777" w:rsidTr="001B53D0">
        <w:tc>
          <w:tcPr>
            <w:tcW w:w="709" w:type="dxa"/>
            <w:tcBorders>
              <w:top w:val="nil"/>
              <w:left w:val="single" w:sz="6" w:space="0" w:color="auto"/>
              <w:bottom w:val="nil"/>
              <w:right w:val="nil"/>
            </w:tcBorders>
          </w:tcPr>
          <w:p w14:paraId="51601B46"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6F032B96" w14:textId="77777777" w:rsidR="0054759B" w:rsidRDefault="0054759B" w:rsidP="001B53D0"/>
        </w:tc>
        <w:tc>
          <w:tcPr>
            <w:tcW w:w="4961" w:type="dxa"/>
            <w:tcBorders>
              <w:top w:val="nil"/>
              <w:left w:val="single" w:sz="6" w:space="0" w:color="auto"/>
              <w:bottom w:val="nil"/>
              <w:right w:val="nil"/>
            </w:tcBorders>
          </w:tcPr>
          <w:p w14:paraId="67AC0D8E"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 Lucrari sanitare</w:t>
            </w:r>
          </w:p>
          <w:p w14:paraId="4E90E85C"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282F0137" w14:textId="77777777" w:rsidR="0054759B" w:rsidRDefault="0054759B" w:rsidP="001B53D0"/>
        </w:tc>
        <w:tc>
          <w:tcPr>
            <w:tcW w:w="1559" w:type="dxa"/>
            <w:tcBorders>
              <w:top w:val="nil"/>
              <w:left w:val="single" w:sz="6" w:space="0" w:color="auto"/>
              <w:bottom w:val="nil"/>
              <w:right w:val="single" w:sz="4" w:space="0" w:color="auto"/>
            </w:tcBorders>
          </w:tcPr>
          <w:p w14:paraId="2E4E751F" w14:textId="77777777" w:rsidR="0054759B" w:rsidRDefault="0054759B" w:rsidP="001B53D0"/>
        </w:tc>
      </w:tr>
      <w:tr w:rsidR="0054759B" w14:paraId="2C6903B0" w14:textId="77777777" w:rsidTr="001B53D0">
        <w:tc>
          <w:tcPr>
            <w:tcW w:w="709" w:type="dxa"/>
            <w:tcBorders>
              <w:top w:val="nil"/>
              <w:left w:val="single" w:sz="6" w:space="0" w:color="auto"/>
              <w:bottom w:val="nil"/>
              <w:right w:val="nil"/>
            </w:tcBorders>
          </w:tcPr>
          <w:p w14:paraId="1974F752" w14:textId="77777777" w:rsidR="0054759B" w:rsidRDefault="0054759B" w:rsidP="001B53D0">
            <w:pPr>
              <w:jc w:val="center"/>
            </w:pPr>
          </w:p>
        </w:tc>
        <w:tc>
          <w:tcPr>
            <w:tcW w:w="1701" w:type="dxa"/>
            <w:tcBorders>
              <w:top w:val="nil"/>
              <w:left w:val="single" w:sz="6" w:space="0" w:color="auto"/>
              <w:bottom w:val="nil"/>
              <w:right w:val="nil"/>
            </w:tcBorders>
          </w:tcPr>
          <w:p w14:paraId="3740D483" w14:textId="77777777" w:rsidR="0054759B" w:rsidRDefault="0054759B" w:rsidP="001B53D0"/>
        </w:tc>
        <w:tc>
          <w:tcPr>
            <w:tcW w:w="4961" w:type="dxa"/>
            <w:tcBorders>
              <w:top w:val="nil"/>
              <w:left w:val="single" w:sz="6" w:space="0" w:color="auto"/>
              <w:bottom w:val="nil"/>
              <w:right w:val="nil"/>
            </w:tcBorders>
          </w:tcPr>
          <w:p w14:paraId="4D25899E"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3.1. Incalzire</w:t>
            </w:r>
          </w:p>
          <w:p w14:paraId="341D5F0C"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65D4115F" w14:textId="77777777" w:rsidR="0054759B" w:rsidRDefault="0054759B" w:rsidP="001B53D0"/>
        </w:tc>
        <w:tc>
          <w:tcPr>
            <w:tcW w:w="1559" w:type="dxa"/>
            <w:tcBorders>
              <w:top w:val="nil"/>
              <w:left w:val="single" w:sz="6" w:space="0" w:color="auto"/>
              <w:bottom w:val="nil"/>
              <w:right w:val="single" w:sz="4" w:space="0" w:color="auto"/>
            </w:tcBorders>
          </w:tcPr>
          <w:p w14:paraId="13AB4454" w14:textId="77777777" w:rsidR="0054759B" w:rsidRDefault="0054759B" w:rsidP="001B53D0"/>
        </w:tc>
      </w:tr>
      <w:tr w:rsidR="0054759B" w14:paraId="408F5A0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F411E" w14:textId="77777777" w:rsidR="0054759B" w:rsidRDefault="0054759B" w:rsidP="001B53D0">
            <w:r>
              <w:t>32</w:t>
            </w:r>
          </w:p>
        </w:tc>
        <w:tc>
          <w:tcPr>
            <w:tcW w:w="1701" w:type="dxa"/>
            <w:tcBorders>
              <w:top w:val="single" w:sz="4" w:space="0" w:color="auto"/>
              <w:bottom w:val="single" w:sz="4" w:space="0" w:color="auto"/>
            </w:tcBorders>
            <w:vAlign w:val="center"/>
          </w:tcPr>
          <w:p w14:paraId="6B31EEFE" w14:textId="77777777" w:rsidR="0054759B" w:rsidRDefault="0054759B" w:rsidP="001B53D0">
            <w:pPr>
              <w:rPr>
                <w:lang w:val="en-US"/>
              </w:rPr>
            </w:pPr>
            <w:r>
              <w:rPr>
                <w:lang w:val="en-US"/>
              </w:rPr>
              <w:t>IB06C</w:t>
            </w:r>
          </w:p>
          <w:p w14:paraId="75AA70F8" w14:textId="77777777" w:rsidR="0054759B" w:rsidRDefault="0054759B" w:rsidP="001B53D0"/>
        </w:tc>
        <w:tc>
          <w:tcPr>
            <w:tcW w:w="4961" w:type="dxa"/>
            <w:tcBorders>
              <w:top w:val="single" w:sz="4" w:space="0" w:color="auto"/>
              <w:bottom w:val="single" w:sz="4" w:space="0" w:color="auto"/>
            </w:tcBorders>
            <w:vAlign w:val="center"/>
          </w:tcPr>
          <w:p w14:paraId="26BCCD1C" w14:textId="77777777" w:rsidR="0054759B" w:rsidRDefault="0054759B" w:rsidP="001B53D0">
            <w:pPr>
              <w:adjustRightInd w:val="0"/>
              <w:rPr>
                <w:lang w:val="en-US"/>
              </w:rPr>
            </w:pPr>
            <w:r w:rsidRPr="00015AC4">
              <w:rPr>
                <w:lang w:val="en-US"/>
              </w:rPr>
              <w:t>Radiatoare din otel, monobloc avind lungimea de 1501 - 2000 mm ("Tuna Vogel&amp;Noot" 22K-500-2000)</w:t>
            </w:r>
            <w:r>
              <w:rPr>
                <w:lang w:val="en-US"/>
              </w:rPr>
              <w:t xml:space="preserve"> sau echivalent dupa caracteristici</w:t>
            </w:r>
          </w:p>
          <w:p w14:paraId="34157E1E"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379421A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8DC254A" w14:textId="77777777" w:rsidR="0054759B" w:rsidRDefault="0054759B" w:rsidP="001B53D0">
            <w:pPr>
              <w:jc w:val="center"/>
            </w:pPr>
            <w:r>
              <w:t>3,0000</w:t>
            </w:r>
          </w:p>
        </w:tc>
      </w:tr>
      <w:tr w:rsidR="0054759B" w14:paraId="7DB125D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7CB533" w14:textId="77777777" w:rsidR="0054759B" w:rsidRDefault="0054759B" w:rsidP="001B53D0">
            <w:r>
              <w:t xml:space="preserve"> 33</w:t>
            </w:r>
          </w:p>
        </w:tc>
        <w:tc>
          <w:tcPr>
            <w:tcW w:w="1701" w:type="dxa"/>
            <w:tcBorders>
              <w:top w:val="single" w:sz="4" w:space="0" w:color="auto"/>
              <w:bottom w:val="single" w:sz="4" w:space="0" w:color="auto"/>
            </w:tcBorders>
            <w:vAlign w:val="center"/>
          </w:tcPr>
          <w:p w14:paraId="09404165" w14:textId="77777777" w:rsidR="0054759B" w:rsidRDefault="0054759B" w:rsidP="001B53D0">
            <w:pPr>
              <w:rPr>
                <w:lang w:val="en-US"/>
              </w:rPr>
            </w:pPr>
            <w:r>
              <w:rPr>
                <w:lang w:val="en-US"/>
              </w:rPr>
              <w:t>IB06C</w:t>
            </w:r>
          </w:p>
          <w:p w14:paraId="01196755" w14:textId="77777777" w:rsidR="0054759B" w:rsidRDefault="0054759B" w:rsidP="001B53D0"/>
        </w:tc>
        <w:tc>
          <w:tcPr>
            <w:tcW w:w="4961" w:type="dxa"/>
            <w:tcBorders>
              <w:top w:val="single" w:sz="4" w:space="0" w:color="auto"/>
              <w:bottom w:val="single" w:sz="4" w:space="0" w:color="auto"/>
            </w:tcBorders>
            <w:vAlign w:val="center"/>
          </w:tcPr>
          <w:p w14:paraId="469DDEBA" w14:textId="77777777" w:rsidR="0054759B" w:rsidRDefault="0054759B" w:rsidP="001B53D0">
            <w:pPr>
              <w:adjustRightInd w:val="0"/>
              <w:rPr>
                <w:lang w:val="en-US"/>
              </w:rPr>
            </w:pPr>
            <w:r w:rsidRPr="00015AC4">
              <w:rPr>
                <w:lang w:val="en-US"/>
              </w:rPr>
              <w:t>Radiatoare din otel, monobloc avind lungimea de 1501 - 2000 mm ("Tuna Vogel&amp;Noot" 22K-500-1800)</w:t>
            </w:r>
            <w:r>
              <w:rPr>
                <w:lang w:val="en-US"/>
              </w:rPr>
              <w:t xml:space="preserve"> sau echivalent dupa caracteristici</w:t>
            </w:r>
          </w:p>
          <w:p w14:paraId="31765DEA"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24FD9ED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0C481B7" w14:textId="77777777" w:rsidR="0054759B" w:rsidRDefault="0054759B" w:rsidP="001B53D0">
            <w:pPr>
              <w:jc w:val="center"/>
            </w:pPr>
            <w:r>
              <w:t>2,0000</w:t>
            </w:r>
          </w:p>
        </w:tc>
      </w:tr>
      <w:tr w:rsidR="0054759B" w14:paraId="6217B01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68E11" w14:textId="77777777" w:rsidR="0054759B" w:rsidRDefault="0054759B" w:rsidP="001B53D0">
            <w:r>
              <w:t xml:space="preserve"> 34</w:t>
            </w:r>
          </w:p>
        </w:tc>
        <w:tc>
          <w:tcPr>
            <w:tcW w:w="1701" w:type="dxa"/>
            <w:tcBorders>
              <w:top w:val="single" w:sz="4" w:space="0" w:color="auto"/>
              <w:bottom w:val="single" w:sz="4" w:space="0" w:color="auto"/>
            </w:tcBorders>
            <w:vAlign w:val="center"/>
          </w:tcPr>
          <w:p w14:paraId="6684E28A" w14:textId="77777777" w:rsidR="0054759B" w:rsidRDefault="0054759B" w:rsidP="001B53D0">
            <w:pPr>
              <w:rPr>
                <w:lang w:val="en-US"/>
              </w:rPr>
            </w:pPr>
            <w:r>
              <w:rPr>
                <w:lang w:val="en-US"/>
              </w:rPr>
              <w:t>IB06C</w:t>
            </w:r>
          </w:p>
          <w:p w14:paraId="12F3A319" w14:textId="77777777" w:rsidR="0054759B" w:rsidRDefault="0054759B" w:rsidP="001B53D0"/>
        </w:tc>
        <w:tc>
          <w:tcPr>
            <w:tcW w:w="4961" w:type="dxa"/>
            <w:tcBorders>
              <w:top w:val="single" w:sz="4" w:space="0" w:color="auto"/>
              <w:bottom w:val="single" w:sz="4" w:space="0" w:color="auto"/>
            </w:tcBorders>
            <w:vAlign w:val="center"/>
          </w:tcPr>
          <w:p w14:paraId="27C4BD31" w14:textId="77777777" w:rsidR="0054759B" w:rsidRDefault="0054759B" w:rsidP="001B53D0">
            <w:pPr>
              <w:adjustRightInd w:val="0"/>
              <w:rPr>
                <w:lang w:val="en-US"/>
              </w:rPr>
            </w:pPr>
            <w:r w:rsidRPr="00015AC4">
              <w:rPr>
                <w:lang w:val="en-US"/>
              </w:rPr>
              <w:t>Radiatoare din otel, monobloc avind lungimea de 1501 - 2000 mm ("Tuna Vogel&amp;Noot" 22K-500-</w:t>
            </w:r>
            <w:r w:rsidRPr="00015AC4">
              <w:rPr>
                <w:lang w:val="en-US"/>
              </w:rPr>
              <w:lastRenderedPageBreak/>
              <w:t>1600)</w:t>
            </w:r>
            <w:r>
              <w:rPr>
                <w:lang w:val="en-US"/>
              </w:rPr>
              <w:t xml:space="preserve"> sau echivalent dupa caracteristici</w:t>
            </w:r>
          </w:p>
          <w:p w14:paraId="419AC2BD"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692DA081"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16735885" w14:textId="77777777" w:rsidR="0054759B" w:rsidRDefault="0054759B" w:rsidP="001B53D0">
            <w:pPr>
              <w:jc w:val="center"/>
            </w:pPr>
            <w:r>
              <w:t>2,0000</w:t>
            </w:r>
          </w:p>
        </w:tc>
      </w:tr>
      <w:tr w:rsidR="0054759B" w14:paraId="715C44D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C6BE1" w14:textId="77777777" w:rsidR="0054759B" w:rsidRDefault="0054759B" w:rsidP="001B53D0">
            <w:r>
              <w:t xml:space="preserve"> 35</w:t>
            </w:r>
          </w:p>
        </w:tc>
        <w:tc>
          <w:tcPr>
            <w:tcW w:w="1701" w:type="dxa"/>
            <w:tcBorders>
              <w:top w:val="single" w:sz="4" w:space="0" w:color="auto"/>
              <w:bottom w:val="single" w:sz="4" w:space="0" w:color="auto"/>
            </w:tcBorders>
            <w:vAlign w:val="center"/>
          </w:tcPr>
          <w:p w14:paraId="5A536FAD" w14:textId="77777777" w:rsidR="0054759B" w:rsidRDefault="0054759B" w:rsidP="001B53D0">
            <w:pPr>
              <w:rPr>
                <w:lang w:val="en-US"/>
              </w:rPr>
            </w:pPr>
            <w:r>
              <w:rPr>
                <w:lang w:val="en-US"/>
              </w:rPr>
              <w:t>IB06B</w:t>
            </w:r>
          </w:p>
          <w:p w14:paraId="4DF030FD" w14:textId="77777777" w:rsidR="0054759B" w:rsidRDefault="0054759B" w:rsidP="001B53D0"/>
        </w:tc>
        <w:tc>
          <w:tcPr>
            <w:tcW w:w="4961" w:type="dxa"/>
            <w:tcBorders>
              <w:top w:val="single" w:sz="4" w:space="0" w:color="auto"/>
              <w:bottom w:val="single" w:sz="4" w:space="0" w:color="auto"/>
            </w:tcBorders>
            <w:vAlign w:val="center"/>
          </w:tcPr>
          <w:p w14:paraId="12943E64" w14:textId="77777777" w:rsidR="0054759B" w:rsidRDefault="0054759B" w:rsidP="001B53D0">
            <w:pPr>
              <w:adjustRightInd w:val="0"/>
              <w:rPr>
                <w:lang w:val="en-US"/>
              </w:rPr>
            </w:pPr>
            <w:r w:rsidRPr="00015AC4">
              <w:rPr>
                <w:lang w:val="en-US"/>
              </w:rPr>
              <w:t>Radiatoare din otel, monobloc avind lungimea de 1001 - 1500 mm ("Tuna Vogel&amp;Noot" 22K-500-1400)</w:t>
            </w:r>
            <w:r>
              <w:rPr>
                <w:lang w:val="en-US"/>
              </w:rPr>
              <w:t xml:space="preserve"> sau echivalent dupa caracteristici</w:t>
            </w:r>
          </w:p>
          <w:p w14:paraId="5C2A4C0E"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5DB4AB1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714BB24" w14:textId="77777777" w:rsidR="0054759B" w:rsidRDefault="0054759B" w:rsidP="001B53D0">
            <w:pPr>
              <w:jc w:val="center"/>
            </w:pPr>
            <w:r>
              <w:t>2,0000</w:t>
            </w:r>
          </w:p>
        </w:tc>
      </w:tr>
      <w:tr w:rsidR="0054759B" w14:paraId="190A4B5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9FA8A" w14:textId="77777777" w:rsidR="0054759B" w:rsidRDefault="0054759B" w:rsidP="001B53D0">
            <w:r>
              <w:t xml:space="preserve"> 36</w:t>
            </w:r>
          </w:p>
        </w:tc>
        <w:tc>
          <w:tcPr>
            <w:tcW w:w="1701" w:type="dxa"/>
            <w:tcBorders>
              <w:top w:val="single" w:sz="4" w:space="0" w:color="auto"/>
              <w:bottom w:val="single" w:sz="4" w:space="0" w:color="auto"/>
            </w:tcBorders>
            <w:vAlign w:val="center"/>
          </w:tcPr>
          <w:p w14:paraId="0E9D8BE1" w14:textId="77777777" w:rsidR="0054759B" w:rsidRDefault="0054759B" w:rsidP="001B53D0">
            <w:pPr>
              <w:rPr>
                <w:lang w:val="en-US"/>
              </w:rPr>
            </w:pPr>
            <w:r>
              <w:rPr>
                <w:lang w:val="en-US"/>
              </w:rPr>
              <w:t>IB06B</w:t>
            </w:r>
          </w:p>
          <w:p w14:paraId="4D0BE113" w14:textId="77777777" w:rsidR="0054759B" w:rsidRDefault="0054759B" w:rsidP="001B53D0"/>
        </w:tc>
        <w:tc>
          <w:tcPr>
            <w:tcW w:w="4961" w:type="dxa"/>
            <w:tcBorders>
              <w:top w:val="single" w:sz="4" w:space="0" w:color="auto"/>
              <w:bottom w:val="single" w:sz="4" w:space="0" w:color="auto"/>
            </w:tcBorders>
            <w:vAlign w:val="center"/>
          </w:tcPr>
          <w:p w14:paraId="5BC6616E" w14:textId="77777777" w:rsidR="0054759B" w:rsidRDefault="0054759B" w:rsidP="001B53D0">
            <w:pPr>
              <w:adjustRightInd w:val="0"/>
              <w:rPr>
                <w:lang w:val="en-US"/>
              </w:rPr>
            </w:pPr>
            <w:r w:rsidRPr="00015AC4">
              <w:rPr>
                <w:lang w:val="en-US"/>
              </w:rPr>
              <w:t>Radiatoare din otel, monobloc avind lungimea de 1001 - 1500 mm ("Tuna Vogel&amp;Noot" 22K-500-1320)</w:t>
            </w:r>
            <w:r>
              <w:rPr>
                <w:lang w:val="en-US"/>
              </w:rPr>
              <w:t xml:space="preserve"> sau echivalent dupa caracteristici</w:t>
            </w:r>
          </w:p>
          <w:p w14:paraId="64949665"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335A8DF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4040395" w14:textId="77777777" w:rsidR="0054759B" w:rsidRDefault="0054759B" w:rsidP="001B53D0">
            <w:pPr>
              <w:jc w:val="center"/>
            </w:pPr>
            <w:r>
              <w:t>1,0000</w:t>
            </w:r>
          </w:p>
        </w:tc>
      </w:tr>
      <w:tr w:rsidR="0054759B" w14:paraId="7765687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904C6" w14:textId="77777777" w:rsidR="0054759B" w:rsidRDefault="0054759B" w:rsidP="001B53D0">
            <w:r>
              <w:t xml:space="preserve"> 37</w:t>
            </w:r>
          </w:p>
        </w:tc>
        <w:tc>
          <w:tcPr>
            <w:tcW w:w="1701" w:type="dxa"/>
            <w:tcBorders>
              <w:top w:val="single" w:sz="4" w:space="0" w:color="auto"/>
              <w:bottom w:val="single" w:sz="4" w:space="0" w:color="auto"/>
            </w:tcBorders>
            <w:vAlign w:val="center"/>
          </w:tcPr>
          <w:p w14:paraId="7E38F44C" w14:textId="77777777" w:rsidR="0054759B" w:rsidRDefault="0054759B" w:rsidP="001B53D0">
            <w:pPr>
              <w:rPr>
                <w:lang w:val="en-US"/>
              </w:rPr>
            </w:pPr>
            <w:r>
              <w:rPr>
                <w:lang w:val="en-US"/>
              </w:rPr>
              <w:t>IB06A</w:t>
            </w:r>
          </w:p>
          <w:p w14:paraId="6A00F5AD" w14:textId="77777777" w:rsidR="0054759B" w:rsidRDefault="0054759B" w:rsidP="001B53D0"/>
        </w:tc>
        <w:tc>
          <w:tcPr>
            <w:tcW w:w="4961" w:type="dxa"/>
            <w:tcBorders>
              <w:top w:val="single" w:sz="4" w:space="0" w:color="auto"/>
              <w:bottom w:val="single" w:sz="4" w:space="0" w:color="auto"/>
            </w:tcBorders>
            <w:vAlign w:val="center"/>
          </w:tcPr>
          <w:p w14:paraId="41DDE79B" w14:textId="77777777" w:rsidR="0054759B" w:rsidRDefault="0054759B" w:rsidP="001B53D0">
            <w:pPr>
              <w:adjustRightInd w:val="0"/>
              <w:rPr>
                <w:lang w:val="en-US"/>
              </w:rPr>
            </w:pPr>
            <w:r w:rsidRPr="00015AC4">
              <w:rPr>
                <w:lang w:val="en-US"/>
              </w:rPr>
              <w:t>Radiatoare din otel, monobloc avind lungimea de pina la  1000 mm, inclusiv ("Tuna Vogel&amp;Noot" 22K-500-1000)</w:t>
            </w:r>
            <w:r>
              <w:rPr>
                <w:lang w:val="en-US"/>
              </w:rPr>
              <w:t xml:space="preserve"> sau echivalent dupa caracteristici</w:t>
            </w:r>
          </w:p>
          <w:p w14:paraId="790B0583"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36DF7B7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691187E" w14:textId="77777777" w:rsidR="0054759B" w:rsidRDefault="0054759B" w:rsidP="001B53D0">
            <w:pPr>
              <w:jc w:val="center"/>
            </w:pPr>
            <w:r>
              <w:t>3,0000</w:t>
            </w:r>
          </w:p>
        </w:tc>
      </w:tr>
      <w:tr w:rsidR="0054759B" w14:paraId="7C89C63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4D2FB" w14:textId="77777777" w:rsidR="0054759B" w:rsidRDefault="0054759B" w:rsidP="001B53D0">
            <w:r>
              <w:t xml:space="preserve"> 38</w:t>
            </w:r>
          </w:p>
        </w:tc>
        <w:tc>
          <w:tcPr>
            <w:tcW w:w="1701" w:type="dxa"/>
            <w:tcBorders>
              <w:top w:val="single" w:sz="4" w:space="0" w:color="auto"/>
              <w:bottom w:val="single" w:sz="4" w:space="0" w:color="auto"/>
            </w:tcBorders>
            <w:vAlign w:val="center"/>
          </w:tcPr>
          <w:p w14:paraId="1EFE9A83" w14:textId="77777777" w:rsidR="0054759B" w:rsidRDefault="0054759B" w:rsidP="001B53D0">
            <w:pPr>
              <w:rPr>
                <w:lang w:val="en-US"/>
              </w:rPr>
            </w:pPr>
            <w:r>
              <w:rPr>
                <w:lang w:val="en-US"/>
              </w:rPr>
              <w:t>IB06B</w:t>
            </w:r>
          </w:p>
          <w:p w14:paraId="287A5754" w14:textId="77777777" w:rsidR="0054759B" w:rsidRDefault="0054759B" w:rsidP="001B53D0"/>
        </w:tc>
        <w:tc>
          <w:tcPr>
            <w:tcW w:w="4961" w:type="dxa"/>
            <w:tcBorders>
              <w:top w:val="single" w:sz="4" w:space="0" w:color="auto"/>
              <w:bottom w:val="single" w:sz="4" w:space="0" w:color="auto"/>
            </w:tcBorders>
            <w:vAlign w:val="center"/>
          </w:tcPr>
          <w:p w14:paraId="7874ECC8" w14:textId="77777777" w:rsidR="0054759B" w:rsidRDefault="0054759B" w:rsidP="001B53D0">
            <w:pPr>
              <w:adjustRightInd w:val="0"/>
              <w:rPr>
                <w:lang w:val="en-US"/>
              </w:rPr>
            </w:pPr>
            <w:r w:rsidRPr="00015AC4">
              <w:rPr>
                <w:lang w:val="en-US"/>
              </w:rPr>
              <w:t>Radiatoare din otel, monobloc avind lungimea de 1001 - 1500 mm ("Tuna Vogel&amp;Noot" 22K-500-1120)</w:t>
            </w:r>
            <w:r>
              <w:rPr>
                <w:lang w:val="en-US"/>
              </w:rPr>
              <w:t xml:space="preserve"> sau echivalent dupa caracteristici</w:t>
            </w:r>
          </w:p>
          <w:p w14:paraId="38ACA87F"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52C8E31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FBC7963" w14:textId="77777777" w:rsidR="0054759B" w:rsidRDefault="0054759B" w:rsidP="001B53D0">
            <w:pPr>
              <w:jc w:val="center"/>
            </w:pPr>
            <w:r>
              <w:t>3,0000</w:t>
            </w:r>
          </w:p>
        </w:tc>
      </w:tr>
      <w:tr w:rsidR="0054759B" w14:paraId="4AD6BAF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64AE7" w14:textId="77777777" w:rsidR="0054759B" w:rsidRDefault="0054759B" w:rsidP="001B53D0">
            <w:r>
              <w:t xml:space="preserve"> 39</w:t>
            </w:r>
          </w:p>
        </w:tc>
        <w:tc>
          <w:tcPr>
            <w:tcW w:w="1701" w:type="dxa"/>
            <w:tcBorders>
              <w:top w:val="single" w:sz="4" w:space="0" w:color="auto"/>
              <w:bottom w:val="single" w:sz="4" w:space="0" w:color="auto"/>
            </w:tcBorders>
            <w:vAlign w:val="center"/>
          </w:tcPr>
          <w:p w14:paraId="56F463CC" w14:textId="77777777" w:rsidR="0054759B" w:rsidRDefault="0054759B" w:rsidP="001B53D0">
            <w:pPr>
              <w:rPr>
                <w:lang w:val="en-US"/>
              </w:rPr>
            </w:pPr>
            <w:r>
              <w:rPr>
                <w:lang w:val="en-US"/>
              </w:rPr>
              <w:t>IB06A</w:t>
            </w:r>
          </w:p>
          <w:p w14:paraId="78A567D1" w14:textId="77777777" w:rsidR="0054759B" w:rsidRDefault="0054759B" w:rsidP="001B53D0"/>
        </w:tc>
        <w:tc>
          <w:tcPr>
            <w:tcW w:w="4961" w:type="dxa"/>
            <w:tcBorders>
              <w:top w:val="single" w:sz="4" w:space="0" w:color="auto"/>
              <w:bottom w:val="single" w:sz="4" w:space="0" w:color="auto"/>
            </w:tcBorders>
            <w:vAlign w:val="center"/>
          </w:tcPr>
          <w:p w14:paraId="7C8CAD8A" w14:textId="77777777" w:rsidR="0054759B" w:rsidRDefault="0054759B" w:rsidP="001B53D0">
            <w:pPr>
              <w:adjustRightInd w:val="0"/>
              <w:rPr>
                <w:lang w:val="en-US"/>
              </w:rPr>
            </w:pPr>
            <w:r w:rsidRPr="00015AC4">
              <w:rPr>
                <w:lang w:val="en-US"/>
              </w:rPr>
              <w:t>Radiatoare din otel, monobloc avind lungimea de pina la  1000 mm, inclusiv ("Tuna Vogel&amp;Noot" 22K-500-920)</w:t>
            </w:r>
            <w:r>
              <w:rPr>
                <w:lang w:val="en-US"/>
              </w:rPr>
              <w:t xml:space="preserve"> sau echivalent dupa caracteristici</w:t>
            </w:r>
          </w:p>
          <w:p w14:paraId="3BEA87A3"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2F623F7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729D4D4" w14:textId="77777777" w:rsidR="0054759B" w:rsidRDefault="0054759B" w:rsidP="001B53D0">
            <w:pPr>
              <w:jc w:val="center"/>
            </w:pPr>
            <w:r>
              <w:t>1,0000</w:t>
            </w:r>
          </w:p>
        </w:tc>
      </w:tr>
      <w:tr w:rsidR="0054759B" w14:paraId="606C030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01397" w14:textId="77777777" w:rsidR="0054759B" w:rsidRDefault="0054759B" w:rsidP="001B53D0">
            <w:r>
              <w:t xml:space="preserve"> 40</w:t>
            </w:r>
          </w:p>
        </w:tc>
        <w:tc>
          <w:tcPr>
            <w:tcW w:w="1701" w:type="dxa"/>
            <w:tcBorders>
              <w:top w:val="single" w:sz="4" w:space="0" w:color="auto"/>
              <w:bottom w:val="single" w:sz="4" w:space="0" w:color="auto"/>
            </w:tcBorders>
            <w:vAlign w:val="center"/>
          </w:tcPr>
          <w:p w14:paraId="0B8C4A9F" w14:textId="77777777" w:rsidR="0054759B" w:rsidRDefault="0054759B" w:rsidP="001B53D0">
            <w:pPr>
              <w:rPr>
                <w:lang w:val="en-US"/>
              </w:rPr>
            </w:pPr>
            <w:r>
              <w:rPr>
                <w:lang w:val="en-US"/>
              </w:rPr>
              <w:t>IB06A</w:t>
            </w:r>
          </w:p>
          <w:p w14:paraId="2017632C" w14:textId="77777777" w:rsidR="0054759B" w:rsidRDefault="0054759B" w:rsidP="001B53D0"/>
        </w:tc>
        <w:tc>
          <w:tcPr>
            <w:tcW w:w="4961" w:type="dxa"/>
            <w:tcBorders>
              <w:top w:val="single" w:sz="4" w:space="0" w:color="auto"/>
              <w:bottom w:val="single" w:sz="4" w:space="0" w:color="auto"/>
            </w:tcBorders>
            <w:vAlign w:val="center"/>
          </w:tcPr>
          <w:p w14:paraId="3C44454F" w14:textId="77777777" w:rsidR="0054759B" w:rsidRDefault="0054759B" w:rsidP="001B53D0">
            <w:pPr>
              <w:adjustRightInd w:val="0"/>
              <w:rPr>
                <w:lang w:val="en-US"/>
              </w:rPr>
            </w:pPr>
            <w:r w:rsidRPr="00015AC4">
              <w:rPr>
                <w:lang w:val="en-US"/>
              </w:rPr>
              <w:t>Radiatoare din otel, monobloc avind lungimea de pina la  1000 mm, inclusiv ("Tuna Vogel&amp;Noot" 22K-500-800)</w:t>
            </w:r>
            <w:r>
              <w:rPr>
                <w:lang w:val="en-US"/>
              </w:rPr>
              <w:t xml:space="preserve"> sau echivalent dupa caracteristici</w:t>
            </w:r>
          </w:p>
          <w:p w14:paraId="2223B5A0"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4EFB915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4049F9D" w14:textId="77777777" w:rsidR="0054759B" w:rsidRDefault="0054759B" w:rsidP="001B53D0">
            <w:pPr>
              <w:jc w:val="center"/>
            </w:pPr>
            <w:r>
              <w:t>1,0000</w:t>
            </w:r>
          </w:p>
        </w:tc>
      </w:tr>
      <w:tr w:rsidR="0054759B" w14:paraId="3A4408B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BE12B1" w14:textId="77777777" w:rsidR="0054759B" w:rsidRDefault="0054759B" w:rsidP="001B53D0">
            <w:r>
              <w:t xml:space="preserve"> 41</w:t>
            </w:r>
          </w:p>
        </w:tc>
        <w:tc>
          <w:tcPr>
            <w:tcW w:w="1701" w:type="dxa"/>
            <w:tcBorders>
              <w:top w:val="single" w:sz="4" w:space="0" w:color="auto"/>
              <w:bottom w:val="single" w:sz="4" w:space="0" w:color="auto"/>
            </w:tcBorders>
            <w:vAlign w:val="center"/>
          </w:tcPr>
          <w:p w14:paraId="58DFEBA3" w14:textId="77777777" w:rsidR="0054759B" w:rsidRDefault="0054759B" w:rsidP="001B53D0">
            <w:pPr>
              <w:rPr>
                <w:lang w:val="en-US"/>
              </w:rPr>
            </w:pPr>
            <w:r>
              <w:rPr>
                <w:lang w:val="en-US"/>
              </w:rPr>
              <w:t>IB06A</w:t>
            </w:r>
          </w:p>
          <w:p w14:paraId="215FB62A" w14:textId="77777777" w:rsidR="0054759B" w:rsidRDefault="0054759B" w:rsidP="001B53D0"/>
        </w:tc>
        <w:tc>
          <w:tcPr>
            <w:tcW w:w="4961" w:type="dxa"/>
            <w:tcBorders>
              <w:top w:val="single" w:sz="4" w:space="0" w:color="auto"/>
              <w:bottom w:val="single" w:sz="4" w:space="0" w:color="auto"/>
            </w:tcBorders>
            <w:vAlign w:val="center"/>
          </w:tcPr>
          <w:p w14:paraId="6FDC3CF3" w14:textId="77777777" w:rsidR="0054759B" w:rsidRDefault="0054759B" w:rsidP="001B53D0">
            <w:pPr>
              <w:adjustRightInd w:val="0"/>
              <w:rPr>
                <w:lang w:val="en-US"/>
              </w:rPr>
            </w:pPr>
            <w:r w:rsidRPr="00015AC4">
              <w:rPr>
                <w:lang w:val="en-US"/>
              </w:rPr>
              <w:t>Radiatoare din otel, monobloc avind lungimea de pina la  1000 mm, inclusiv ("Tuna Vogel&amp;Noot" 11K-500-600)</w:t>
            </w:r>
            <w:r>
              <w:rPr>
                <w:lang w:val="en-US"/>
              </w:rPr>
              <w:t xml:space="preserve"> sau echivalent dupa caracteristici</w:t>
            </w:r>
          </w:p>
          <w:p w14:paraId="6F1B325B"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0167C57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50F628A" w14:textId="77777777" w:rsidR="0054759B" w:rsidRDefault="0054759B" w:rsidP="001B53D0">
            <w:pPr>
              <w:jc w:val="center"/>
            </w:pPr>
            <w:r>
              <w:t>2,0000</w:t>
            </w:r>
          </w:p>
        </w:tc>
      </w:tr>
      <w:tr w:rsidR="0054759B" w14:paraId="4621407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F7635" w14:textId="77777777" w:rsidR="0054759B" w:rsidRDefault="0054759B" w:rsidP="001B53D0">
            <w:r>
              <w:t xml:space="preserve"> 42</w:t>
            </w:r>
          </w:p>
        </w:tc>
        <w:tc>
          <w:tcPr>
            <w:tcW w:w="1701" w:type="dxa"/>
            <w:tcBorders>
              <w:top w:val="single" w:sz="4" w:space="0" w:color="auto"/>
              <w:bottom w:val="single" w:sz="4" w:space="0" w:color="auto"/>
            </w:tcBorders>
            <w:vAlign w:val="center"/>
          </w:tcPr>
          <w:p w14:paraId="6F36B767" w14:textId="77777777" w:rsidR="0054759B" w:rsidRDefault="0054759B" w:rsidP="001B53D0">
            <w:pPr>
              <w:rPr>
                <w:lang w:val="en-US"/>
              </w:rPr>
            </w:pPr>
            <w:r>
              <w:rPr>
                <w:lang w:val="en-US"/>
              </w:rPr>
              <w:t>ID01A</w:t>
            </w:r>
          </w:p>
          <w:p w14:paraId="2126D6B1" w14:textId="77777777" w:rsidR="0054759B" w:rsidRDefault="0054759B" w:rsidP="001B53D0"/>
        </w:tc>
        <w:tc>
          <w:tcPr>
            <w:tcW w:w="4961" w:type="dxa"/>
            <w:tcBorders>
              <w:top w:val="single" w:sz="4" w:space="0" w:color="auto"/>
              <w:bottom w:val="single" w:sz="4" w:space="0" w:color="auto"/>
            </w:tcBorders>
            <w:vAlign w:val="center"/>
          </w:tcPr>
          <w:p w14:paraId="6A0709E8" w14:textId="77777777" w:rsidR="0054759B" w:rsidRDefault="0054759B" w:rsidP="001B53D0">
            <w:pPr>
              <w:adjustRightInd w:val="0"/>
              <w:rPr>
                <w:lang w:val="en-US"/>
              </w:rPr>
            </w:pPr>
            <w:r w:rsidRPr="00015AC4">
              <w:rPr>
                <w:lang w:val="en-US"/>
              </w:rPr>
              <w:t>Robinet cu ventil cu dublu reglaj (tur  coltar) pentru instalatii de incalzire central, avind diametrul nominal de 3/8" -1/2" (RTR-N coltar,Danfoss)</w:t>
            </w:r>
            <w:r>
              <w:rPr>
                <w:lang w:val="en-US"/>
              </w:rPr>
              <w:t xml:space="preserve"> sau echivalent dupa caracteristici</w:t>
            </w:r>
          </w:p>
          <w:p w14:paraId="2B13FFAB"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39441CA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50C5B8F" w14:textId="77777777" w:rsidR="0054759B" w:rsidRDefault="0054759B" w:rsidP="001B53D0">
            <w:pPr>
              <w:jc w:val="center"/>
            </w:pPr>
            <w:r>
              <w:t>20,0000</w:t>
            </w:r>
          </w:p>
        </w:tc>
      </w:tr>
      <w:tr w:rsidR="0054759B" w14:paraId="705349B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2BB99" w14:textId="77777777" w:rsidR="0054759B" w:rsidRDefault="0054759B" w:rsidP="001B53D0">
            <w:r>
              <w:lastRenderedPageBreak/>
              <w:t xml:space="preserve"> 43</w:t>
            </w:r>
          </w:p>
        </w:tc>
        <w:tc>
          <w:tcPr>
            <w:tcW w:w="1701" w:type="dxa"/>
            <w:tcBorders>
              <w:top w:val="single" w:sz="4" w:space="0" w:color="auto"/>
              <w:bottom w:val="single" w:sz="4" w:space="0" w:color="auto"/>
            </w:tcBorders>
            <w:vAlign w:val="center"/>
          </w:tcPr>
          <w:p w14:paraId="57D3900F" w14:textId="77777777" w:rsidR="0054759B" w:rsidRDefault="0054759B" w:rsidP="001B53D0">
            <w:pPr>
              <w:rPr>
                <w:lang w:val="en-US"/>
              </w:rPr>
            </w:pPr>
            <w:r>
              <w:rPr>
                <w:lang w:val="en-US"/>
              </w:rPr>
              <w:t>ID01A</w:t>
            </w:r>
          </w:p>
          <w:p w14:paraId="6A4A611E" w14:textId="77777777" w:rsidR="0054759B" w:rsidRDefault="0054759B" w:rsidP="001B53D0"/>
        </w:tc>
        <w:tc>
          <w:tcPr>
            <w:tcW w:w="4961" w:type="dxa"/>
            <w:tcBorders>
              <w:top w:val="single" w:sz="4" w:space="0" w:color="auto"/>
              <w:bottom w:val="single" w:sz="4" w:space="0" w:color="auto"/>
            </w:tcBorders>
            <w:vAlign w:val="center"/>
          </w:tcPr>
          <w:p w14:paraId="427CBBA7" w14:textId="77777777" w:rsidR="0054759B" w:rsidRDefault="0054759B" w:rsidP="001B53D0">
            <w:pPr>
              <w:adjustRightInd w:val="0"/>
              <w:rPr>
                <w:lang w:val="en-US"/>
              </w:rPr>
            </w:pPr>
            <w:r w:rsidRPr="00015AC4">
              <w:rPr>
                <w:lang w:val="en-US"/>
              </w:rPr>
              <w:t>Robinet cu ventil cu dublu reglaj (retur  coltar) pentru instalatii de incalzire central, avind diametrul nominal de 3/8" -1/2" (RLV coltar ,Danfoss)</w:t>
            </w:r>
            <w:r>
              <w:rPr>
                <w:lang w:val="en-US"/>
              </w:rPr>
              <w:t xml:space="preserve"> sau echivalent dupa caracteristici</w:t>
            </w:r>
          </w:p>
          <w:p w14:paraId="4637C3E5"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6462F3F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33556E4" w14:textId="77777777" w:rsidR="0054759B" w:rsidRDefault="0054759B" w:rsidP="001B53D0">
            <w:pPr>
              <w:jc w:val="center"/>
            </w:pPr>
            <w:r>
              <w:t>20,0000</w:t>
            </w:r>
          </w:p>
        </w:tc>
      </w:tr>
      <w:tr w:rsidR="0054759B" w14:paraId="27375AF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F9FA3" w14:textId="77777777" w:rsidR="0054759B" w:rsidRDefault="0054759B" w:rsidP="001B53D0">
            <w:r>
              <w:t xml:space="preserve"> 44</w:t>
            </w:r>
          </w:p>
        </w:tc>
        <w:tc>
          <w:tcPr>
            <w:tcW w:w="1701" w:type="dxa"/>
            <w:tcBorders>
              <w:top w:val="single" w:sz="4" w:space="0" w:color="auto"/>
              <w:bottom w:val="single" w:sz="4" w:space="0" w:color="auto"/>
            </w:tcBorders>
            <w:vAlign w:val="center"/>
          </w:tcPr>
          <w:p w14:paraId="11DC05DC" w14:textId="77777777" w:rsidR="0054759B" w:rsidRDefault="0054759B" w:rsidP="001B53D0">
            <w:pPr>
              <w:rPr>
                <w:lang w:val="en-US"/>
              </w:rPr>
            </w:pPr>
            <w:r>
              <w:rPr>
                <w:lang w:val="en-US"/>
              </w:rPr>
              <w:t>ID07A</w:t>
            </w:r>
          </w:p>
          <w:p w14:paraId="40D99400" w14:textId="77777777" w:rsidR="0054759B" w:rsidRDefault="0054759B" w:rsidP="001B53D0"/>
        </w:tc>
        <w:tc>
          <w:tcPr>
            <w:tcW w:w="4961" w:type="dxa"/>
            <w:tcBorders>
              <w:top w:val="single" w:sz="4" w:space="0" w:color="auto"/>
              <w:bottom w:val="single" w:sz="4" w:space="0" w:color="auto"/>
            </w:tcBorders>
            <w:vAlign w:val="center"/>
          </w:tcPr>
          <w:p w14:paraId="760F9DFC" w14:textId="77777777" w:rsidR="0054759B" w:rsidRDefault="0054759B" w:rsidP="001B53D0">
            <w:pPr>
              <w:adjustRightInd w:val="0"/>
              <w:rPr>
                <w:lang w:val="en-US"/>
              </w:rPr>
            </w:pPr>
            <w:r w:rsidRPr="00015AC4">
              <w:rPr>
                <w:lang w:val="en-US"/>
              </w:rPr>
              <w:t>Separator termostatic de condensat racordat, cu mufe, avind diametrul nominal de 1/2" -3/4"   (RA-N-Y Danfoss)</w:t>
            </w:r>
            <w:r>
              <w:rPr>
                <w:lang w:val="en-US"/>
              </w:rPr>
              <w:t xml:space="preserve"> sau echivalent dupa caracteristici</w:t>
            </w:r>
          </w:p>
          <w:p w14:paraId="502CD285" w14:textId="77777777" w:rsidR="0054759B" w:rsidRPr="00015AC4" w:rsidRDefault="0054759B" w:rsidP="001B53D0">
            <w:pPr>
              <w:rPr>
                <w:lang w:val="en-US"/>
              </w:rPr>
            </w:pPr>
            <w:r w:rsidRPr="00B70B77">
              <w:rPr>
                <w:i/>
                <w:lang w:val="en-US"/>
              </w:rPr>
              <w:t>Notă: În ofertă  urmeaza a fi indicat modelul concret al utilajului propus cu caracteristicile respective</w:t>
            </w:r>
          </w:p>
        </w:tc>
        <w:tc>
          <w:tcPr>
            <w:tcW w:w="1560" w:type="dxa"/>
            <w:tcBorders>
              <w:top w:val="single" w:sz="4" w:space="0" w:color="auto"/>
              <w:bottom w:val="single" w:sz="4" w:space="0" w:color="auto"/>
            </w:tcBorders>
            <w:vAlign w:val="center"/>
          </w:tcPr>
          <w:p w14:paraId="6295097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A98E935" w14:textId="77777777" w:rsidR="0054759B" w:rsidRDefault="0054759B" w:rsidP="001B53D0">
            <w:pPr>
              <w:jc w:val="center"/>
            </w:pPr>
            <w:r>
              <w:t>14,0000</w:t>
            </w:r>
          </w:p>
        </w:tc>
      </w:tr>
      <w:tr w:rsidR="0054759B" w14:paraId="687F608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97EDD" w14:textId="77777777" w:rsidR="0054759B" w:rsidRDefault="0054759B" w:rsidP="001B53D0">
            <w:r>
              <w:t xml:space="preserve"> 45</w:t>
            </w:r>
          </w:p>
        </w:tc>
        <w:tc>
          <w:tcPr>
            <w:tcW w:w="1701" w:type="dxa"/>
            <w:tcBorders>
              <w:top w:val="single" w:sz="4" w:space="0" w:color="auto"/>
              <w:bottom w:val="single" w:sz="4" w:space="0" w:color="auto"/>
            </w:tcBorders>
            <w:vAlign w:val="center"/>
          </w:tcPr>
          <w:p w14:paraId="2E74A28D" w14:textId="77777777" w:rsidR="0054759B" w:rsidRDefault="0054759B" w:rsidP="001B53D0">
            <w:pPr>
              <w:rPr>
                <w:lang w:val="en-US"/>
              </w:rPr>
            </w:pPr>
            <w:r>
              <w:rPr>
                <w:lang w:val="en-US"/>
              </w:rPr>
              <w:t>ID04A</w:t>
            </w:r>
          </w:p>
          <w:p w14:paraId="4B8CD2E3" w14:textId="77777777" w:rsidR="0054759B" w:rsidRDefault="0054759B" w:rsidP="001B53D0"/>
        </w:tc>
        <w:tc>
          <w:tcPr>
            <w:tcW w:w="4961" w:type="dxa"/>
            <w:tcBorders>
              <w:top w:val="single" w:sz="4" w:space="0" w:color="auto"/>
              <w:bottom w:val="single" w:sz="4" w:space="0" w:color="auto"/>
            </w:tcBorders>
            <w:vAlign w:val="center"/>
          </w:tcPr>
          <w:p w14:paraId="74833C3B" w14:textId="77777777" w:rsidR="0054759B" w:rsidRDefault="0054759B" w:rsidP="001B53D0">
            <w:pPr>
              <w:adjustRightInd w:val="0"/>
              <w:rPr>
                <w:lang w:val="en-US"/>
              </w:rPr>
            </w:pPr>
            <w:r>
              <w:t>Dezaerator automat D15 mm</w:t>
            </w:r>
          </w:p>
          <w:p w14:paraId="69AAA79B" w14:textId="77777777" w:rsidR="0054759B" w:rsidRDefault="0054759B" w:rsidP="001B53D0"/>
        </w:tc>
        <w:tc>
          <w:tcPr>
            <w:tcW w:w="1560" w:type="dxa"/>
            <w:tcBorders>
              <w:top w:val="single" w:sz="4" w:space="0" w:color="auto"/>
              <w:bottom w:val="single" w:sz="4" w:space="0" w:color="auto"/>
            </w:tcBorders>
            <w:vAlign w:val="center"/>
          </w:tcPr>
          <w:p w14:paraId="52ECCF0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1CF4B0F" w14:textId="77777777" w:rsidR="0054759B" w:rsidRDefault="0054759B" w:rsidP="001B53D0">
            <w:pPr>
              <w:jc w:val="center"/>
            </w:pPr>
            <w:r>
              <w:t>20,0000</w:t>
            </w:r>
          </w:p>
        </w:tc>
      </w:tr>
      <w:tr w:rsidR="0054759B" w14:paraId="00AABBA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71253" w14:textId="77777777" w:rsidR="0054759B" w:rsidRDefault="0054759B" w:rsidP="001B53D0">
            <w:r>
              <w:t xml:space="preserve"> 46</w:t>
            </w:r>
          </w:p>
        </w:tc>
        <w:tc>
          <w:tcPr>
            <w:tcW w:w="1701" w:type="dxa"/>
            <w:tcBorders>
              <w:top w:val="single" w:sz="4" w:space="0" w:color="auto"/>
              <w:bottom w:val="single" w:sz="4" w:space="0" w:color="auto"/>
            </w:tcBorders>
            <w:vAlign w:val="center"/>
          </w:tcPr>
          <w:p w14:paraId="197700F3" w14:textId="77777777" w:rsidR="0054759B" w:rsidRDefault="0054759B" w:rsidP="001B53D0">
            <w:pPr>
              <w:rPr>
                <w:lang w:val="en-US"/>
              </w:rPr>
            </w:pPr>
            <w:r>
              <w:rPr>
                <w:lang w:val="en-US"/>
              </w:rPr>
              <w:t>ID04A</w:t>
            </w:r>
          </w:p>
          <w:p w14:paraId="056C3B6E" w14:textId="77777777" w:rsidR="0054759B" w:rsidRDefault="0054759B" w:rsidP="001B53D0"/>
        </w:tc>
        <w:tc>
          <w:tcPr>
            <w:tcW w:w="4961" w:type="dxa"/>
            <w:tcBorders>
              <w:top w:val="single" w:sz="4" w:space="0" w:color="auto"/>
              <w:bottom w:val="single" w:sz="4" w:space="0" w:color="auto"/>
            </w:tcBorders>
            <w:vAlign w:val="center"/>
          </w:tcPr>
          <w:p w14:paraId="24309393" w14:textId="77777777" w:rsidR="0054759B" w:rsidRDefault="0054759B" w:rsidP="001B53D0">
            <w:pPr>
              <w:adjustRightInd w:val="0"/>
              <w:rPr>
                <w:lang w:val="en-US"/>
              </w:rPr>
            </w:pPr>
            <w:r>
              <w:t>Robinet de golire D15 mm</w:t>
            </w:r>
          </w:p>
          <w:p w14:paraId="769A331C" w14:textId="77777777" w:rsidR="0054759B" w:rsidRDefault="0054759B" w:rsidP="001B53D0"/>
        </w:tc>
        <w:tc>
          <w:tcPr>
            <w:tcW w:w="1560" w:type="dxa"/>
            <w:tcBorders>
              <w:top w:val="single" w:sz="4" w:space="0" w:color="auto"/>
              <w:bottom w:val="single" w:sz="4" w:space="0" w:color="auto"/>
            </w:tcBorders>
            <w:vAlign w:val="center"/>
          </w:tcPr>
          <w:p w14:paraId="14A7A8A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EFE6662" w14:textId="77777777" w:rsidR="0054759B" w:rsidRDefault="0054759B" w:rsidP="001B53D0">
            <w:pPr>
              <w:jc w:val="center"/>
            </w:pPr>
            <w:r>
              <w:t>2,0000</w:t>
            </w:r>
          </w:p>
        </w:tc>
      </w:tr>
      <w:tr w:rsidR="0054759B" w14:paraId="53743AB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CFD69" w14:textId="77777777" w:rsidR="0054759B" w:rsidRDefault="0054759B" w:rsidP="001B53D0">
            <w:r>
              <w:t xml:space="preserve"> 47</w:t>
            </w:r>
          </w:p>
        </w:tc>
        <w:tc>
          <w:tcPr>
            <w:tcW w:w="1701" w:type="dxa"/>
            <w:tcBorders>
              <w:top w:val="single" w:sz="4" w:space="0" w:color="auto"/>
              <w:bottom w:val="single" w:sz="4" w:space="0" w:color="auto"/>
            </w:tcBorders>
            <w:vAlign w:val="center"/>
          </w:tcPr>
          <w:p w14:paraId="0EC26A88" w14:textId="77777777" w:rsidR="0054759B" w:rsidRDefault="0054759B" w:rsidP="001B53D0">
            <w:pPr>
              <w:rPr>
                <w:lang w:val="en-US"/>
              </w:rPr>
            </w:pPr>
            <w:r>
              <w:rPr>
                <w:lang w:val="en-US"/>
              </w:rPr>
              <w:t>IC13C</w:t>
            </w:r>
          </w:p>
          <w:p w14:paraId="537DAA06" w14:textId="77777777" w:rsidR="0054759B" w:rsidRDefault="0054759B" w:rsidP="001B53D0"/>
        </w:tc>
        <w:tc>
          <w:tcPr>
            <w:tcW w:w="4961" w:type="dxa"/>
            <w:tcBorders>
              <w:top w:val="single" w:sz="4" w:space="0" w:color="auto"/>
              <w:bottom w:val="single" w:sz="4" w:space="0" w:color="auto"/>
            </w:tcBorders>
            <w:vAlign w:val="center"/>
          </w:tcPr>
          <w:p w14:paraId="16F09CBC" w14:textId="77777777" w:rsidR="0054759B" w:rsidRDefault="0054759B" w:rsidP="001B53D0">
            <w:pPr>
              <w:adjustRightInd w:val="0"/>
              <w:rPr>
                <w:lang w:val="en-US"/>
              </w:rPr>
            </w:pPr>
            <w:r w:rsidRPr="00015AC4">
              <w:rPr>
                <w:lang w:val="en-US"/>
              </w:rPr>
              <w:t>Teava din otel neagra, sudata longitudinal, pentru instalatii, cu filet si mufa montata prin insurubare la legaturi la aparate, in instalatii de incalzire centrala, teava avind diametrul de 32x2,2 mm</w:t>
            </w:r>
          </w:p>
          <w:p w14:paraId="27B98D59"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47059E3"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535290A" w14:textId="77777777" w:rsidR="0054759B" w:rsidRDefault="0054759B" w:rsidP="001B53D0">
            <w:pPr>
              <w:jc w:val="center"/>
            </w:pPr>
            <w:r>
              <w:t>6,0000</w:t>
            </w:r>
          </w:p>
        </w:tc>
      </w:tr>
      <w:tr w:rsidR="0054759B" w14:paraId="1BC844A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DC019" w14:textId="77777777" w:rsidR="0054759B" w:rsidRDefault="0054759B" w:rsidP="001B53D0">
            <w:r>
              <w:t xml:space="preserve"> 48</w:t>
            </w:r>
          </w:p>
        </w:tc>
        <w:tc>
          <w:tcPr>
            <w:tcW w:w="1701" w:type="dxa"/>
            <w:tcBorders>
              <w:top w:val="single" w:sz="4" w:space="0" w:color="auto"/>
              <w:bottom w:val="single" w:sz="4" w:space="0" w:color="auto"/>
            </w:tcBorders>
            <w:vAlign w:val="center"/>
          </w:tcPr>
          <w:p w14:paraId="1DBF4059" w14:textId="77777777" w:rsidR="0054759B" w:rsidRDefault="0054759B" w:rsidP="001B53D0">
            <w:pPr>
              <w:rPr>
                <w:lang w:val="en-US"/>
              </w:rPr>
            </w:pPr>
            <w:r>
              <w:rPr>
                <w:lang w:val="en-US"/>
              </w:rPr>
              <w:t>IC13C</w:t>
            </w:r>
          </w:p>
          <w:p w14:paraId="4D1451D3" w14:textId="77777777" w:rsidR="0054759B" w:rsidRDefault="0054759B" w:rsidP="001B53D0"/>
        </w:tc>
        <w:tc>
          <w:tcPr>
            <w:tcW w:w="4961" w:type="dxa"/>
            <w:tcBorders>
              <w:top w:val="single" w:sz="4" w:space="0" w:color="auto"/>
              <w:bottom w:val="single" w:sz="4" w:space="0" w:color="auto"/>
            </w:tcBorders>
            <w:vAlign w:val="center"/>
          </w:tcPr>
          <w:p w14:paraId="1F93EE09" w14:textId="77777777" w:rsidR="0054759B" w:rsidRDefault="0054759B" w:rsidP="001B53D0">
            <w:pPr>
              <w:adjustRightInd w:val="0"/>
              <w:rPr>
                <w:lang w:val="en-US"/>
              </w:rPr>
            </w:pPr>
            <w:r w:rsidRPr="00015AC4">
              <w:rPr>
                <w:lang w:val="en-US"/>
              </w:rPr>
              <w:t>Teava din otel neagra, sudata longitudinal, pentru instalatii, cu filet si mufa montata prin insurubare la legaturi la aparate, in instalatii de incalzire centrala, teava avind diametrul de 26x2,2 mm</w:t>
            </w:r>
          </w:p>
          <w:p w14:paraId="091F95B5"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BBEEA57"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0630DE2E" w14:textId="77777777" w:rsidR="0054759B" w:rsidRDefault="0054759B" w:rsidP="001B53D0">
            <w:pPr>
              <w:jc w:val="center"/>
            </w:pPr>
            <w:r>
              <w:t>4,0000</w:t>
            </w:r>
          </w:p>
        </w:tc>
      </w:tr>
      <w:tr w:rsidR="0054759B" w14:paraId="369CE06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FDBDFC" w14:textId="77777777" w:rsidR="0054759B" w:rsidRDefault="0054759B" w:rsidP="001B53D0">
            <w:r>
              <w:t xml:space="preserve"> 49</w:t>
            </w:r>
          </w:p>
        </w:tc>
        <w:tc>
          <w:tcPr>
            <w:tcW w:w="1701" w:type="dxa"/>
            <w:tcBorders>
              <w:top w:val="single" w:sz="4" w:space="0" w:color="auto"/>
              <w:bottom w:val="single" w:sz="4" w:space="0" w:color="auto"/>
            </w:tcBorders>
            <w:vAlign w:val="center"/>
          </w:tcPr>
          <w:p w14:paraId="5D6E6328" w14:textId="77777777" w:rsidR="0054759B" w:rsidRDefault="0054759B" w:rsidP="001B53D0">
            <w:pPr>
              <w:rPr>
                <w:lang w:val="en-US"/>
              </w:rPr>
            </w:pPr>
            <w:r>
              <w:rPr>
                <w:lang w:val="en-US"/>
              </w:rPr>
              <w:t>IzH22A</w:t>
            </w:r>
          </w:p>
          <w:p w14:paraId="6EDEE40C" w14:textId="77777777" w:rsidR="0054759B" w:rsidRDefault="0054759B" w:rsidP="001B53D0"/>
        </w:tc>
        <w:tc>
          <w:tcPr>
            <w:tcW w:w="4961" w:type="dxa"/>
            <w:tcBorders>
              <w:top w:val="single" w:sz="4" w:space="0" w:color="auto"/>
              <w:bottom w:val="single" w:sz="4" w:space="0" w:color="auto"/>
            </w:tcBorders>
            <w:vAlign w:val="center"/>
          </w:tcPr>
          <w:p w14:paraId="77DF9D7D" w14:textId="77777777" w:rsidR="0054759B" w:rsidRDefault="0054759B" w:rsidP="001B53D0">
            <w:pPr>
              <w:adjustRightInd w:val="0"/>
              <w:rPr>
                <w:lang w:val="en-US"/>
              </w:rPr>
            </w:pPr>
            <w:r w:rsidRPr="00015AC4">
              <w:rPr>
                <w:lang w:val="en-US"/>
              </w:rPr>
              <w:t>Izolarea conductelor cu cochilii din vata minerala, gata confectionate, cu grosimea de 50 mm, acoperita cu un strat de protectie cu banda de inchidere adeziva</w:t>
            </w:r>
          </w:p>
          <w:p w14:paraId="58A9AB6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022B83D"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F02B9C0" w14:textId="77777777" w:rsidR="0054759B" w:rsidRDefault="0054759B" w:rsidP="001B53D0">
            <w:pPr>
              <w:jc w:val="center"/>
            </w:pPr>
            <w:r>
              <w:t>1,1000</w:t>
            </w:r>
          </w:p>
        </w:tc>
      </w:tr>
      <w:tr w:rsidR="0054759B" w14:paraId="23EEB4F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5AB07B" w14:textId="77777777" w:rsidR="0054759B" w:rsidRDefault="0054759B" w:rsidP="001B53D0">
            <w:r>
              <w:t xml:space="preserve"> 50</w:t>
            </w:r>
          </w:p>
        </w:tc>
        <w:tc>
          <w:tcPr>
            <w:tcW w:w="1701" w:type="dxa"/>
            <w:tcBorders>
              <w:top w:val="single" w:sz="4" w:space="0" w:color="auto"/>
              <w:bottom w:val="single" w:sz="4" w:space="0" w:color="auto"/>
            </w:tcBorders>
            <w:vAlign w:val="center"/>
          </w:tcPr>
          <w:p w14:paraId="21313454" w14:textId="77777777" w:rsidR="0054759B" w:rsidRDefault="0054759B" w:rsidP="001B53D0">
            <w:pPr>
              <w:rPr>
                <w:lang w:val="en-US"/>
              </w:rPr>
            </w:pPr>
            <w:r>
              <w:rPr>
                <w:lang w:val="en-US"/>
              </w:rPr>
              <w:t>IE03B</w:t>
            </w:r>
          </w:p>
          <w:p w14:paraId="77B14597" w14:textId="77777777" w:rsidR="0054759B" w:rsidRDefault="0054759B" w:rsidP="001B53D0"/>
        </w:tc>
        <w:tc>
          <w:tcPr>
            <w:tcW w:w="4961" w:type="dxa"/>
            <w:tcBorders>
              <w:top w:val="single" w:sz="4" w:space="0" w:color="auto"/>
              <w:bottom w:val="single" w:sz="4" w:space="0" w:color="auto"/>
            </w:tcBorders>
            <w:vAlign w:val="center"/>
          </w:tcPr>
          <w:p w14:paraId="66C7B235" w14:textId="77777777" w:rsidR="0054759B" w:rsidRDefault="0054759B" w:rsidP="001B53D0">
            <w:pPr>
              <w:adjustRightInd w:val="0"/>
              <w:rPr>
                <w:lang w:val="en-US"/>
              </w:rPr>
            </w:pPr>
            <w:r w:rsidRPr="00015AC4">
              <w:rPr>
                <w:lang w:val="en-US"/>
              </w:rPr>
              <w:t xml:space="preserve">Efectuarea probei de etanseitate la presiune a  conductelor de alimentare a aparatelor de incalzire (aeroterme, termoconvectoare, covectoare de plinta, etc.) avind diametrul de 1 1/4" ... </w:t>
            </w:r>
            <w:r>
              <w:t>2"</w:t>
            </w:r>
          </w:p>
          <w:p w14:paraId="160C7AF1" w14:textId="77777777" w:rsidR="0054759B" w:rsidRDefault="0054759B" w:rsidP="001B53D0"/>
        </w:tc>
        <w:tc>
          <w:tcPr>
            <w:tcW w:w="1560" w:type="dxa"/>
            <w:tcBorders>
              <w:top w:val="single" w:sz="4" w:space="0" w:color="auto"/>
              <w:bottom w:val="single" w:sz="4" w:space="0" w:color="auto"/>
            </w:tcBorders>
            <w:vAlign w:val="center"/>
          </w:tcPr>
          <w:p w14:paraId="77D5214D"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66B7830" w14:textId="77777777" w:rsidR="0054759B" w:rsidRDefault="0054759B" w:rsidP="001B53D0">
            <w:pPr>
              <w:jc w:val="center"/>
            </w:pPr>
            <w:r>
              <w:t>10,0000</w:t>
            </w:r>
          </w:p>
        </w:tc>
      </w:tr>
      <w:tr w:rsidR="0054759B" w14:paraId="368284A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10DF2" w14:textId="77777777" w:rsidR="0054759B" w:rsidRDefault="0054759B" w:rsidP="001B53D0">
            <w:r>
              <w:t xml:space="preserve"> 51</w:t>
            </w:r>
          </w:p>
        </w:tc>
        <w:tc>
          <w:tcPr>
            <w:tcW w:w="1701" w:type="dxa"/>
            <w:tcBorders>
              <w:top w:val="single" w:sz="4" w:space="0" w:color="auto"/>
              <w:bottom w:val="single" w:sz="4" w:space="0" w:color="auto"/>
            </w:tcBorders>
            <w:vAlign w:val="center"/>
          </w:tcPr>
          <w:p w14:paraId="18A0C8D2" w14:textId="77777777" w:rsidR="0054759B" w:rsidRDefault="0054759B" w:rsidP="001B53D0">
            <w:pPr>
              <w:rPr>
                <w:lang w:val="en-US"/>
              </w:rPr>
            </w:pPr>
            <w:r>
              <w:rPr>
                <w:lang w:val="en-US"/>
              </w:rPr>
              <w:t>RpSF50A</w:t>
            </w:r>
          </w:p>
          <w:p w14:paraId="6B44D3D6" w14:textId="77777777" w:rsidR="0054759B" w:rsidRDefault="0054759B" w:rsidP="001B53D0"/>
        </w:tc>
        <w:tc>
          <w:tcPr>
            <w:tcW w:w="4961" w:type="dxa"/>
            <w:tcBorders>
              <w:top w:val="single" w:sz="4" w:space="0" w:color="auto"/>
              <w:bottom w:val="single" w:sz="4" w:space="0" w:color="auto"/>
            </w:tcBorders>
            <w:vAlign w:val="center"/>
          </w:tcPr>
          <w:p w14:paraId="4A7FB7BF" w14:textId="77777777" w:rsidR="0054759B" w:rsidRDefault="0054759B" w:rsidP="001B53D0">
            <w:pPr>
              <w:adjustRightInd w:val="0"/>
              <w:rPr>
                <w:lang w:val="en-US"/>
              </w:rPr>
            </w:pPr>
            <w:r w:rsidRPr="00015AC4">
              <w:rPr>
                <w:lang w:val="en-US"/>
              </w:rPr>
              <w:t>Aprobarea hidraulica si spalarea sistemelor de incalzire centrala cu apa</w:t>
            </w:r>
          </w:p>
          <w:p w14:paraId="20B8EFB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1D1AE80"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14204EFA" w14:textId="77777777" w:rsidR="0054759B" w:rsidRDefault="0054759B" w:rsidP="001B53D0">
            <w:pPr>
              <w:jc w:val="center"/>
            </w:pPr>
            <w:r>
              <w:t>10,0000</w:t>
            </w:r>
          </w:p>
        </w:tc>
      </w:tr>
      <w:tr w:rsidR="0054759B" w14:paraId="25D5A47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76DC8" w14:textId="77777777" w:rsidR="0054759B" w:rsidRDefault="0054759B" w:rsidP="001B53D0">
            <w:r>
              <w:t xml:space="preserve"> 52</w:t>
            </w:r>
          </w:p>
        </w:tc>
        <w:tc>
          <w:tcPr>
            <w:tcW w:w="1701" w:type="dxa"/>
            <w:tcBorders>
              <w:top w:val="single" w:sz="4" w:space="0" w:color="auto"/>
              <w:bottom w:val="single" w:sz="4" w:space="0" w:color="auto"/>
            </w:tcBorders>
            <w:vAlign w:val="center"/>
          </w:tcPr>
          <w:p w14:paraId="2BAB6235" w14:textId="77777777" w:rsidR="0054759B" w:rsidRDefault="0054759B" w:rsidP="001B53D0">
            <w:pPr>
              <w:rPr>
                <w:lang w:val="en-US"/>
              </w:rPr>
            </w:pPr>
            <w:r>
              <w:rPr>
                <w:lang w:val="en-US"/>
              </w:rPr>
              <w:t>IC35B</w:t>
            </w:r>
          </w:p>
          <w:p w14:paraId="68E348D8" w14:textId="77777777" w:rsidR="0054759B" w:rsidRDefault="0054759B" w:rsidP="001B53D0"/>
        </w:tc>
        <w:tc>
          <w:tcPr>
            <w:tcW w:w="4961" w:type="dxa"/>
            <w:tcBorders>
              <w:top w:val="single" w:sz="4" w:space="0" w:color="auto"/>
              <w:bottom w:val="single" w:sz="4" w:space="0" w:color="auto"/>
            </w:tcBorders>
            <w:vAlign w:val="center"/>
          </w:tcPr>
          <w:p w14:paraId="726E6C25" w14:textId="77777777" w:rsidR="0054759B" w:rsidRDefault="0054759B" w:rsidP="001B53D0">
            <w:pPr>
              <w:adjustRightInd w:val="0"/>
              <w:rPr>
                <w:lang w:val="en-US"/>
              </w:rPr>
            </w:pPr>
            <w:r w:rsidRPr="00015AC4">
              <w:rPr>
                <w:lang w:val="en-US"/>
              </w:rPr>
              <w:t>Teava din  polipropilena armata sau nearmata, montata, la legatura corpurilor sau aparatelor de incalzire, in instalatii de incalzire centrala, avind diametrul exterior de 20,0x2,8 mm (k=1,4 la fitinguri)</w:t>
            </w:r>
          </w:p>
          <w:p w14:paraId="1137B3F1"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0FED8A1"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BC9552E" w14:textId="77777777" w:rsidR="0054759B" w:rsidRDefault="0054759B" w:rsidP="001B53D0">
            <w:pPr>
              <w:jc w:val="center"/>
            </w:pPr>
            <w:r>
              <w:t>115,0000</w:t>
            </w:r>
          </w:p>
        </w:tc>
      </w:tr>
      <w:tr w:rsidR="0054759B" w14:paraId="1CABD70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146D70" w14:textId="77777777" w:rsidR="0054759B" w:rsidRDefault="0054759B" w:rsidP="001B53D0">
            <w:r>
              <w:t xml:space="preserve"> 53</w:t>
            </w:r>
          </w:p>
        </w:tc>
        <w:tc>
          <w:tcPr>
            <w:tcW w:w="1701" w:type="dxa"/>
            <w:tcBorders>
              <w:top w:val="single" w:sz="4" w:space="0" w:color="auto"/>
              <w:bottom w:val="single" w:sz="4" w:space="0" w:color="auto"/>
            </w:tcBorders>
            <w:vAlign w:val="center"/>
          </w:tcPr>
          <w:p w14:paraId="7AB7183B" w14:textId="77777777" w:rsidR="0054759B" w:rsidRDefault="0054759B" w:rsidP="001B53D0">
            <w:pPr>
              <w:rPr>
                <w:lang w:val="en-US"/>
              </w:rPr>
            </w:pPr>
            <w:r>
              <w:rPr>
                <w:lang w:val="en-US"/>
              </w:rPr>
              <w:t>IC35C</w:t>
            </w:r>
          </w:p>
          <w:p w14:paraId="5D2998A0" w14:textId="77777777" w:rsidR="0054759B" w:rsidRDefault="0054759B" w:rsidP="001B53D0"/>
        </w:tc>
        <w:tc>
          <w:tcPr>
            <w:tcW w:w="4961" w:type="dxa"/>
            <w:tcBorders>
              <w:top w:val="single" w:sz="4" w:space="0" w:color="auto"/>
              <w:bottom w:val="single" w:sz="4" w:space="0" w:color="auto"/>
            </w:tcBorders>
            <w:vAlign w:val="center"/>
          </w:tcPr>
          <w:p w14:paraId="1FD12272" w14:textId="77777777" w:rsidR="0054759B" w:rsidRDefault="0054759B" w:rsidP="001B53D0">
            <w:pPr>
              <w:adjustRightInd w:val="0"/>
              <w:rPr>
                <w:lang w:val="en-US"/>
              </w:rPr>
            </w:pPr>
            <w:r w:rsidRPr="00015AC4">
              <w:rPr>
                <w:lang w:val="en-US"/>
              </w:rPr>
              <w:t xml:space="preserve">Teava din  polipropilena armata sau nearmata, montata, la legatura corpurilor sau aparatelor de incalzire, in instalatii de incalzire centrala, avind </w:t>
            </w:r>
            <w:r w:rsidRPr="00015AC4">
              <w:rPr>
                <w:lang w:val="en-US"/>
              </w:rPr>
              <w:lastRenderedPageBreak/>
              <w:t>diametrul exterior de 25</w:t>
            </w:r>
            <w:r>
              <w:t>х</w:t>
            </w:r>
            <w:r w:rsidRPr="00015AC4">
              <w:rPr>
                <w:lang w:val="en-US"/>
              </w:rPr>
              <w:t>3,5 mm (k=1,4 la fitinguri)</w:t>
            </w:r>
          </w:p>
          <w:p w14:paraId="35232D9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1996402" w14:textId="77777777" w:rsidR="0054759B" w:rsidRDefault="0054759B" w:rsidP="001B53D0">
            <w:pPr>
              <w:jc w:val="center"/>
            </w:pPr>
            <w:r>
              <w:lastRenderedPageBreak/>
              <w:t>m</w:t>
            </w:r>
          </w:p>
        </w:tc>
        <w:tc>
          <w:tcPr>
            <w:tcW w:w="1559" w:type="dxa"/>
            <w:tcBorders>
              <w:top w:val="single" w:sz="4" w:space="0" w:color="auto"/>
              <w:bottom w:val="single" w:sz="4" w:space="0" w:color="auto"/>
            </w:tcBorders>
            <w:vAlign w:val="center"/>
          </w:tcPr>
          <w:p w14:paraId="149E6C42" w14:textId="77777777" w:rsidR="0054759B" w:rsidRDefault="0054759B" w:rsidP="001B53D0">
            <w:pPr>
              <w:jc w:val="center"/>
            </w:pPr>
            <w:r>
              <w:t>100,0000</w:t>
            </w:r>
          </w:p>
        </w:tc>
      </w:tr>
      <w:tr w:rsidR="0054759B" w14:paraId="02D670E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65D49C" w14:textId="77777777" w:rsidR="0054759B" w:rsidRDefault="0054759B" w:rsidP="001B53D0">
            <w:r>
              <w:t xml:space="preserve"> 54</w:t>
            </w:r>
          </w:p>
        </w:tc>
        <w:tc>
          <w:tcPr>
            <w:tcW w:w="1701" w:type="dxa"/>
            <w:tcBorders>
              <w:top w:val="single" w:sz="4" w:space="0" w:color="auto"/>
              <w:bottom w:val="single" w:sz="4" w:space="0" w:color="auto"/>
            </w:tcBorders>
            <w:vAlign w:val="center"/>
          </w:tcPr>
          <w:p w14:paraId="689A11B4" w14:textId="77777777" w:rsidR="0054759B" w:rsidRDefault="0054759B" w:rsidP="001B53D0">
            <w:pPr>
              <w:rPr>
                <w:lang w:val="en-US"/>
              </w:rPr>
            </w:pPr>
            <w:r>
              <w:rPr>
                <w:lang w:val="en-US"/>
              </w:rPr>
              <w:t>IC35D</w:t>
            </w:r>
          </w:p>
          <w:p w14:paraId="79A60698" w14:textId="77777777" w:rsidR="0054759B" w:rsidRDefault="0054759B" w:rsidP="001B53D0"/>
        </w:tc>
        <w:tc>
          <w:tcPr>
            <w:tcW w:w="4961" w:type="dxa"/>
            <w:tcBorders>
              <w:top w:val="single" w:sz="4" w:space="0" w:color="auto"/>
              <w:bottom w:val="single" w:sz="4" w:space="0" w:color="auto"/>
            </w:tcBorders>
            <w:vAlign w:val="center"/>
          </w:tcPr>
          <w:p w14:paraId="7157FE1C" w14:textId="77777777" w:rsidR="0054759B" w:rsidRDefault="0054759B" w:rsidP="001B53D0">
            <w:pPr>
              <w:adjustRightInd w:val="0"/>
              <w:rPr>
                <w:lang w:val="en-US"/>
              </w:rPr>
            </w:pPr>
            <w:r w:rsidRPr="00015AC4">
              <w:rPr>
                <w:lang w:val="en-US"/>
              </w:rPr>
              <w:t>Teava din polietilena armata de inalta densitate sau polipropilena armata sau nearmata, montata, la legatura corpurilor sau aparatelor de incalzire, in instalatii de incalzire centrala, avind diametrul exterior de 32,0x4,5 mm (k=1,4 la fitinguri)</w:t>
            </w:r>
          </w:p>
          <w:p w14:paraId="57BC72F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393D5EE"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098307FF" w14:textId="77777777" w:rsidR="0054759B" w:rsidRDefault="0054759B" w:rsidP="001B53D0">
            <w:pPr>
              <w:jc w:val="center"/>
            </w:pPr>
            <w:r>
              <w:t>70,0000</w:t>
            </w:r>
          </w:p>
        </w:tc>
      </w:tr>
      <w:tr w:rsidR="0054759B" w14:paraId="621FDB4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6B272" w14:textId="77777777" w:rsidR="0054759B" w:rsidRDefault="0054759B" w:rsidP="001B53D0">
            <w:r>
              <w:t xml:space="preserve"> 55</w:t>
            </w:r>
          </w:p>
        </w:tc>
        <w:tc>
          <w:tcPr>
            <w:tcW w:w="1701" w:type="dxa"/>
            <w:tcBorders>
              <w:top w:val="single" w:sz="4" w:space="0" w:color="auto"/>
              <w:bottom w:val="single" w:sz="4" w:space="0" w:color="auto"/>
            </w:tcBorders>
            <w:vAlign w:val="center"/>
          </w:tcPr>
          <w:p w14:paraId="36E8BFC5" w14:textId="77777777" w:rsidR="0054759B" w:rsidRDefault="0054759B" w:rsidP="001B53D0">
            <w:pPr>
              <w:rPr>
                <w:lang w:val="en-US"/>
              </w:rPr>
            </w:pPr>
            <w:r>
              <w:rPr>
                <w:lang w:val="en-US"/>
              </w:rPr>
              <w:t>RpIF09A</w:t>
            </w:r>
          </w:p>
          <w:p w14:paraId="1A11B8D1" w14:textId="77777777" w:rsidR="0054759B" w:rsidRDefault="0054759B" w:rsidP="001B53D0"/>
        </w:tc>
        <w:tc>
          <w:tcPr>
            <w:tcW w:w="4961" w:type="dxa"/>
            <w:tcBorders>
              <w:top w:val="single" w:sz="4" w:space="0" w:color="auto"/>
              <w:bottom w:val="single" w:sz="4" w:space="0" w:color="auto"/>
            </w:tcBorders>
            <w:vAlign w:val="center"/>
          </w:tcPr>
          <w:p w14:paraId="34EBF202" w14:textId="77777777" w:rsidR="0054759B" w:rsidRDefault="0054759B" w:rsidP="001B53D0">
            <w:pPr>
              <w:adjustRightInd w:val="0"/>
              <w:rPr>
                <w:lang w:val="en-US"/>
              </w:rPr>
            </w:pPr>
            <w:r w:rsidRPr="00015AC4">
              <w:rPr>
                <w:lang w:val="en-US"/>
              </w:rPr>
              <w:t xml:space="preserve">Izolarea conductelor cu mansoane de izolatie speciala, introduse pe conducte, avind diametrul si grosimea de la D=22/4mm </w:t>
            </w:r>
          </w:p>
          <w:p w14:paraId="5AB00686"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DF72DAE"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7EA02E5E" w14:textId="77777777" w:rsidR="0054759B" w:rsidRDefault="0054759B" w:rsidP="001B53D0">
            <w:pPr>
              <w:jc w:val="center"/>
            </w:pPr>
            <w:r>
              <w:t>115,0000</w:t>
            </w:r>
          </w:p>
        </w:tc>
      </w:tr>
      <w:tr w:rsidR="0054759B" w14:paraId="00E2BA7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B70C7" w14:textId="77777777" w:rsidR="0054759B" w:rsidRDefault="0054759B" w:rsidP="001B53D0">
            <w:r>
              <w:t xml:space="preserve"> 56</w:t>
            </w:r>
          </w:p>
        </w:tc>
        <w:tc>
          <w:tcPr>
            <w:tcW w:w="1701" w:type="dxa"/>
            <w:tcBorders>
              <w:top w:val="single" w:sz="4" w:space="0" w:color="auto"/>
              <w:bottom w:val="single" w:sz="4" w:space="0" w:color="auto"/>
            </w:tcBorders>
            <w:vAlign w:val="center"/>
          </w:tcPr>
          <w:p w14:paraId="4C928185" w14:textId="77777777" w:rsidR="0054759B" w:rsidRDefault="0054759B" w:rsidP="001B53D0">
            <w:pPr>
              <w:rPr>
                <w:lang w:val="en-US"/>
              </w:rPr>
            </w:pPr>
            <w:r>
              <w:rPr>
                <w:lang w:val="en-US"/>
              </w:rPr>
              <w:t>RpIF09A</w:t>
            </w:r>
          </w:p>
          <w:p w14:paraId="2B7FB5A4" w14:textId="77777777" w:rsidR="0054759B" w:rsidRDefault="0054759B" w:rsidP="001B53D0"/>
        </w:tc>
        <w:tc>
          <w:tcPr>
            <w:tcW w:w="4961" w:type="dxa"/>
            <w:tcBorders>
              <w:top w:val="single" w:sz="4" w:space="0" w:color="auto"/>
              <w:bottom w:val="single" w:sz="4" w:space="0" w:color="auto"/>
            </w:tcBorders>
            <w:vAlign w:val="center"/>
          </w:tcPr>
          <w:p w14:paraId="5D6824C0" w14:textId="77777777" w:rsidR="0054759B" w:rsidRDefault="0054759B" w:rsidP="001B53D0">
            <w:pPr>
              <w:adjustRightInd w:val="0"/>
              <w:rPr>
                <w:lang w:val="en-US"/>
              </w:rPr>
            </w:pPr>
            <w:r w:rsidRPr="00015AC4">
              <w:rPr>
                <w:lang w:val="en-US"/>
              </w:rPr>
              <w:t xml:space="preserve">Izolarea conductelor cu mansoane de izolatie speciala, introduse pe conducte, avind diametrul si grosimea de la D=28/4mm </w:t>
            </w:r>
          </w:p>
          <w:p w14:paraId="7F56C139"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E3FA1FE"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2A365189" w14:textId="77777777" w:rsidR="0054759B" w:rsidRDefault="0054759B" w:rsidP="001B53D0">
            <w:pPr>
              <w:jc w:val="center"/>
            </w:pPr>
            <w:r>
              <w:t>100,0000</w:t>
            </w:r>
          </w:p>
        </w:tc>
      </w:tr>
      <w:tr w:rsidR="0054759B" w14:paraId="664266B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7CB23" w14:textId="77777777" w:rsidR="0054759B" w:rsidRDefault="0054759B" w:rsidP="001B53D0">
            <w:r>
              <w:t xml:space="preserve"> 57</w:t>
            </w:r>
          </w:p>
        </w:tc>
        <w:tc>
          <w:tcPr>
            <w:tcW w:w="1701" w:type="dxa"/>
            <w:tcBorders>
              <w:top w:val="single" w:sz="4" w:space="0" w:color="auto"/>
              <w:bottom w:val="single" w:sz="4" w:space="0" w:color="auto"/>
            </w:tcBorders>
            <w:vAlign w:val="center"/>
          </w:tcPr>
          <w:p w14:paraId="4CD8ACC5" w14:textId="77777777" w:rsidR="0054759B" w:rsidRDefault="0054759B" w:rsidP="001B53D0">
            <w:pPr>
              <w:rPr>
                <w:lang w:val="en-US"/>
              </w:rPr>
            </w:pPr>
            <w:r>
              <w:rPr>
                <w:lang w:val="en-US"/>
              </w:rPr>
              <w:t>RpIF09A</w:t>
            </w:r>
          </w:p>
          <w:p w14:paraId="2F68E99B" w14:textId="77777777" w:rsidR="0054759B" w:rsidRDefault="0054759B" w:rsidP="001B53D0"/>
        </w:tc>
        <w:tc>
          <w:tcPr>
            <w:tcW w:w="4961" w:type="dxa"/>
            <w:tcBorders>
              <w:top w:val="single" w:sz="4" w:space="0" w:color="auto"/>
              <w:bottom w:val="single" w:sz="4" w:space="0" w:color="auto"/>
            </w:tcBorders>
            <w:vAlign w:val="center"/>
          </w:tcPr>
          <w:p w14:paraId="66D6ADFB" w14:textId="77777777" w:rsidR="0054759B" w:rsidRDefault="0054759B" w:rsidP="001B53D0">
            <w:pPr>
              <w:adjustRightInd w:val="0"/>
              <w:rPr>
                <w:lang w:val="en-US"/>
              </w:rPr>
            </w:pPr>
            <w:r w:rsidRPr="00015AC4">
              <w:rPr>
                <w:lang w:val="en-US"/>
              </w:rPr>
              <w:t xml:space="preserve">Izolarea conductelor cu mansoane de izolatie speciala, introduse pe conducte, avind diametrul si grosimea de la D=35/4mm </w:t>
            </w:r>
          </w:p>
          <w:p w14:paraId="54DD6BB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D7B5800"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0FEBDB22" w14:textId="77777777" w:rsidR="0054759B" w:rsidRDefault="0054759B" w:rsidP="001B53D0">
            <w:pPr>
              <w:jc w:val="center"/>
            </w:pPr>
            <w:r>
              <w:t>70,0000</w:t>
            </w:r>
          </w:p>
        </w:tc>
      </w:tr>
      <w:tr w:rsidR="0054759B" w14:paraId="4DB17F2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6C5421" w14:textId="77777777" w:rsidR="0054759B" w:rsidRDefault="0054759B" w:rsidP="001B53D0">
            <w:r>
              <w:t xml:space="preserve"> 58</w:t>
            </w:r>
          </w:p>
        </w:tc>
        <w:tc>
          <w:tcPr>
            <w:tcW w:w="1701" w:type="dxa"/>
            <w:tcBorders>
              <w:top w:val="single" w:sz="4" w:space="0" w:color="auto"/>
              <w:bottom w:val="single" w:sz="4" w:space="0" w:color="auto"/>
            </w:tcBorders>
            <w:vAlign w:val="center"/>
          </w:tcPr>
          <w:p w14:paraId="02E425F2" w14:textId="77777777" w:rsidR="0054759B" w:rsidRDefault="0054759B" w:rsidP="001B53D0">
            <w:pPr>
              <w:rPr>
                <w:lang w:val="en-US"/>
              </w:rPr>
            </w:pPr>
            <w:r>
              <w:rPr>
                <w:lang w:val="en-US"/>
              </w:rPr>
              <w:t>IE03A</w:t>
            </w:r>
          </w:p>
          <w:p w14:paraId="059071FC" w14:textId="77777777" w:rsidR="0054759B" w:rsidRDefault="0054759B" w:rsidP="001B53D0"/>
        </w:tc>
        <w:tc>
          <w:tcPr>
            <w:tcW w:w="4961" w:type="dxa"/>
            <w:tcBorders>
              <w:top w:val="single" w:sz="4" w:space="0" w:color="auto"/>
              <w:bottom w:val="single" w:sz="4" w:space="0" w:color="auto"/>
            </w:tcBorders>
            <w:vAlign w:val="center"/>
          </w:tcPr>
          <w:p w14:paraId="11718574" w14:textId="77777777" w:rsidR="0054759B" w:rsidRDefault="0054759B" w:rsidP="001B53D0">
            <w:pPr>
              <w:adjustRightInd w:val="0"/>
              <w:rPr>
                <w:lang w:val="en-US"/>
              </w:rPr>
            </w:pPr>
            <w:r w:rsidRPr="00015AC4">
              <w:rPr>
                <w:lang w:val="en-US"/>
              </w:rPr>
              <w:t xml:space="preserve">Efectuarea probei de etanseitate la presiune a  conductelor de alimentare a aparatelor de incalzire (aeroterme, termoconvectoare, covectoare de plinta, etc.) avind diametrul de 3/8" ... </w:t>
            </w:r>
            <w:r>
              <w:t>1"</w:t>
            </w:r>
          </w:p>
          <w:p w14:paraId="4B196063" w14:textId="77777777" w:rsidR="0054759B" w:rsidRDefault="0054759B" w:rsidP="001B53D0"/>
        </w:tc>
        <w:tc>
          <w:tcPr>
            <w:tcW w:w="1560" w:type="dxa"/>
            <w:tcBorders>
              <w:top w:val="single" w:sz="4" w:space="0" w:color="auto"/>
              <w:bottom w:val="single" w:sz="4" w:space="0" w:color="auto"/>
            </w:tcBorders>
            <w:vAlign w:val="center"/>
          </w:tcPr>
          <w:p w14:paraId="27939BD5"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4CDFEB6" w14:textId="77777777" w:rsidR="0054759B" w:rsidRDefault="0054759B" w:rsidP="001B53D0">
            <w:pPr>
              <w:jc w:val="center"/>
            </w:pPr>
            <w:r>
              <w:t>215,0000</w:t>
            </w:r>
          </w:p>
        </w:tc>
      </w:tr>
      <w:tr w:rsidR="0054759B" w14:paraId="0FBD379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70E39" w14:textId="77777777" w:rsidR="0054759B" w:rsidRDefault="0054759B" w:rsidP="001B53D0">
            <w:r>
              <w:t xml:space="preserve"> 59</w:t>
            </w:r>
          </w:p>
        </w:tc>
        <w:tc>
          <w:tcPr>
            <w:tcW w:w="1701" w:type="dxa"/>
            <w:tcBorders>
              <w:top w:val="single" w:sz="4" w:space="0" w:color="auto"/>
              <w:bottom w:val="single" w:sz="4" w:space="0" w:color="auto"/>
            </w:tcBorders>
            <w:vAlign w:val="center"/>
          </w:tcPr>
          <w:p w14:paraId="6599767F" w14:textId="77777777" w:rsidR="0054759B" w:rsidRDefault="0054759B" w:rsidP="001B53D0">
            <w:pPr>
              <w:rPr>
                <w:lang w:val="en-US"/>
              </w:rPr>
            </w:pPr>
            <w:r>
              <w:rPr>
                <w:lang w:val="en-US"/>
              </w:rPr>
              <w:t>IE04B</w:t>
            </w:r>
          </w:p>
          <w:p w14:paraId="4B63E584" w14:textId="77777777" w:rsidR="0054759B" w:rsidRDefault="0054759B" w:rsidP="001B53D0"/>
        </w:tc>
        <w:tc>
          <w:tcPr>
            <w:tcW w:w="4961" w:type="dxa"/>
            <w:tcBorders>
              <w:top w:val="single" w:sz="4" w:space="0" w:color="auto"/>
              <w:bottom w:val="single" w:sz="4" w:space="0" w:color="auto"/>
            </w:tcBorders>
            <w:vAlign w:val="center"/>
          </w:tcPr>
          <w:p w14:paraId="5268CAB3" w14:textId="77777777" w:rsidR="0054759B" w:rsidRDefault="0054759B" w:rsidP="001B53D0">
            <w:pPr>
              <w:adjustRightInd w:val="0"/>
              <w:rPr>
                <w:lang w:val="en-US"/>
              </w:rPr>
            </w:pPr>
            <w:r w:rsidRPr="00015AC4">
              <w:rPr>
                <w:lang w:val="en-US"/>
              </w:rPr>
              <w:t xml:space="preserve">Efectuarea probei de dilatare-contractare si de functionare, a  conductelor de alimentare a aparatelor de incalzire (aeroterme, termoconvectoare, covectoare de plinta, etc.) avind diametrul de 1 1/4" ... </w:t>
            </w:r>
            <w:r>
              <w:t xml:space="preserve">2" </w:t>
            </w:r>
          </w:p>
          <w:p w14:paraId="19351563" w14:textId="77777777" w:rsidR="0054759B" w:rsidRDefault="0054759B" w:rsidP="001B53D0"/>
        </w:tc>
        <w:tc>
          <w:tcPr>
            <w:tcW w:w="1560" w:type="dxa"/>
            <w:tcBorders>
              <w:top w:val="single" w:sz="4" w:space="0" w:color="auto"/>
              <w:bottom w:val="single" w:sz="4" w:space="0" w:color="auto"/>
            </w:tcBorders>
            <w:vAlign w:val="center"/>
          </w:tcPr>
          <w:p w14:paraId="24824112"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4071BAB" w14:textId="77777777" w:rsidR="0054759B" w:rsidRDefault="0054759B" w:rsidP="001B53D0">
            <w:pPr>
              <w:jc w:val="center"/>
            </w:pPr>
            <w:r>
              <w:t>70,0000</w:t>
            </w:r>
          </w:p>
        </w:tc>
      </w:tr>
      <w:tr w:rsidR="0054759B" w14:paraId="1CFAF60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9F50A" w14:textId="77777777" w:rsidR="0054759B" w:rsidRDefault="0054759B" w:rsidP="001B53D0">
            <w:r>
              <w:t xml:space="preserve"> 60</w:t>
            </w:r>
          </w:p>
        </w:tc>
        <w:tc>
          <w:tcPr>
            <w:tcW w:w="1701" w:type="dxa"/>
            <w:tcBorders>
              <w:top w:val="single" w:sz="4" w:space="0" w:color="auto"/>
              <w:bottom w:val="single" w:sz="4" w:space="0" w:color="auto"/>
            </w:tcBorders>
            <w:vAlign w:val="center"/>
          </w:tcPr>
          <w:p w14:paraId="3E0A7D64" w14:textId="77777777" w:rsidR="0054759B" w:rsidRDefault="0054759B" w:rsidP="001B53D0">
            <w:pPr>
              <w:rPr>
                <w:lang w:val="en-US"/>
              </w:rPr>
            </w:pPr>
            <w:r>
              <w:rPr>
                <w:lang w:val="en-US"/>
              </w:rPr>
              <w:t>IC42B</w:t>
            </w:r>
          </w:p>
          <w:p w14:paraId="3379295D" w14:textId="77777777" w:rsidR="0054759B" w:rsidRDefault="0054759B" w:rsidP="001B53D0"/>
        </w:tc>
        <w:tc>
          <w:tcPr>
            <w:tcW w:w="4961" w:type="dxa"/>
            <w:tcBorders>
              <w:top w:val="single" w:sz="4" w:space="0" w:color="auto"/>
              <w:bottom w:val="single" w:sz="4" w:space="0" w:color="auto"/>
            </w:tcBorders>
            <w:vAlign w:val="center"/>
          </w:tcPr>
          <w:p w14:paraId="4A34ABED" w14:textId="77777777" w:rsidR="0054759B" w:rsidRDefault="0054759B" w:rsidP="001B53D0">
            <w:pPr>
              <w:adjustRightInd w:val="0"/>
              <w:rPr>
                <w:lang w:val="en-US"/>
              </w:rPr>
            </w:pPr>
            <w:r>
              <w:t>Metal pentru elemente de sustinere</w:t>
            </w:r>
          </w:p>
          <w:p w14:paraId="61B48673" w14:textId="77777777" w:rsidR="0054759B" w:rsidRDefault="0054759B" w:rsidP="001B53D0"/>
        </w:tc>
        <w:tc>
          <w:tcPr>
            <w:tcW w:w="1560" w:type="dxa"/>
            <w:tcBorders>
              <w:top w:val="single" w:sz="4" w:space="0" w:color="auto"/>
              <w:bottom w:val="single" w:sz="4" w:space="0" w:color="auto"/>
            </w:tcBorders>
            <w:vAlign w:val="center"/>
          </w:tcPr>
          <w:p w14:paraId="6596E46F"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68C65D6C" w14:textId="77777777" w:rsidR="0054759B" w:rsidRDefault="0054759B" w:rsidP="001B53D0">
            <w:pPr>
              <w:jc w:val="center"/>
            </w:pPr>
            <w:r>
              <w:t>50,0000</w:t>
            </w:r>
          </w:p>
        </w:tc>
      </w:tr>
      <w:tr w:rsidR="0054759B" w14:paraId="4CD2C95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BDB67F" w14:textId="77777777" w:rsidR="0054759B" w:rsidRDefault="0054759B" w:rsidP="001B53D0">
            <w:r>
              <w:t xml:space="preserve"> 61</w:t>
            </w:r>
          </w:p>
        </w:tc>
        <w:tc>
          <w:tcPr>
            <w:tcW w:w="1701" w:type="dxa"/>
            <w:tcBorders>
              <w:top w:val="single" w:sz="4" w:space="0" w:color="auto"/>
              <w:bottom w:val="single" w:sz="4" w:space="0" w:color="auto"/>
            </w:tcBorders>
            <w:vAlign w:val="center"/>
          </w:tcPr>
          <w:p w14:paraId="230F1050" w14:textId="77777777" w:rsidR="0054759B" w:rsidRDefault="0054759B" w:rsidP="001B53D0">
            <w:pPr>
              <w:rPr>
                <w:lang w:val="en-US"/>
              </w:rPr>
            </w:pPr>
            <w:r>
              <w:rPr>
                <w:lang w:val="en-US"/>
              </w:rPr>
              <w:t>IC39D</w:t>
            </w:r>
          </w:p>
          <w:p w14:paraId="13F18F4D" w14:textId="77777777" w:rsidR="0054759B" w:rsidRDefault="0054759B" w:rsidP="001B53D0"/>
        </w:tc>
        <w:tc>
          <w:tcPr>
            <w:tcW w:w="4961" w:type="dxa"/>
            <w:tcBorders>
              <w:top w:val="single" w:sz="4" w:space="0" w:color="auto"/>
              <w:bottom w:val="single" w:sz="4" w:space="0" w:color="auto"/>
            </w:tcBorders>
            <w:vAlign w:val="center"/>
          </w:tcPr>
          <w:p w14:paraId="35134654" w14:textId="77777777" w:rsidR="0054759B" w:rsidRDefault="0054759B" w:rsidP="001B53D0">
            <w:pPr>
              <w:adjustRightInd w:val="0"/>
              <w:rPr>
                <w:lang w:val="en-US"/>
              </w:rPr>
            </w:pPr>
            <w:r w:rsidRPr="00015AC4">
              <w:rPr>
                <w:lang w:val="en-US"/>
              </w:rPr>
              <w:t>Distribuitor/colector din cupru pentru racordarea corpurilor, aparatelor sau sistemelor de incalzire, la instalatia de incalzire cu tevi din material plastic, montat pe perete sau in casete avind diametrul de 1" pe zid de beton (Colector de distributie cu 3 cai )</w:t>
            </w:r>
          </w:p>
          <w:p w14:paraId="3F7DD7B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9C8463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33B810D" w14:textId="77777777" w:rsidR="0054759B" w:rsidRDefault="0054759B" w:rsidP="001B53D0">
            <w:pPr>
              <w:jc w:val="center"/>
            </w:pPr>
            <w:r>
              <w:t>2,0000</w:t>
            </w:r>
          </w:p>
        </w:tc>
      </w:tr>
      <w:tr w:rsidR="0054759B" w14:paraId="059AEEE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29439" w14:textId="77777777" w:rsidR="0054759B" w:rsidRDefault="0054759B" w:rsidP="001B53D0">
            <w:r>
              <w:t xml:space="preserve"> 62</w:t>
            </w:r>
          </w:p>
        </w:tc>
        <w:tc>
          <w:tcPr>
            <w:tcW w:w="1701" w:type="dxa"/>
            <w:tcBorders>
              <w:top w:val="single" w:sz="4" w:space="0" w:color="auto"/>
              <w:bottom w:val="single" w:sz="4" w:space="0" w:color="auto"/>
            </w:tcBorders>
            <w:vAlign w:val="center"/>
          </w:tcPr>
          <w:p w14:paraId="257D4073" w14:textId="77777777" w:rsidR="0054759B" w:rsidRDefault="0054759B" w:rsidP="001B53D0">
            <w:pPr>
              <w:rPr>
                <w:lang w:val="en-US"/>
              </w:rPr>
            </w:pPr>
            <w:r>
              <w:rPr>
                <w:lang w:val="en-US"/>
              </w:rPr>
              <w:t>IC40B</w:t>
            </w:r>
          </w:p>
          <w:p w14:paraId="511E4B47" w14:textId="77777777" w:rsidR="0054759B" w:rsidRDefault="0054759B" w:rsidP="001B53D0"/>
        </w:tc>
        <w:tc>
          <w:tcPr>
            <w:tcW w:w="4961" w:type="dxa"/>
            <w:tcBorders>
              <w:top w:val="single" w:sz="4" w:space="0" w:color="auto"/>
              <w:bottom w:val="single" w:sz="4" w:space="0" w:color="auto"/>
            </w:tcBorders>
            <w:vAlign w:val="center"/>
          </w:tcPr>
          <w:p w14:paraId="123AB1EC" w14:textId="77777777" w:rsidR="0054759B" w:rsidRDefault="0054759B" w:rsidP="001B53D0">
            <w:pPr>
              <w:adjustRightInd w:val="0"/>
              <w:rPr>
                <w:lang w:val="en-US"/>
              </w:rPr>
            </w:pPr>
            <w:r>
              <w:t>Suport de prindere pentru colectoare</w:t>
            </w:r>
          </w:p>
          <w:p w14:paraId="70C85704" w14:textId="77777777" w:rsidR="0054759B" w:rsidRDefault="0054759B" w:rsidP="001B53D0"/>
        </w:tc>
        <w:tc>
          <w:tcPr>
            <w:tcW w:w="1560" w:type="dxa"/>
            <w:tcBorders>
              <w:top w:val="single" w:sz="4" w:space="0" w:color="auto"/>
              <w:bottom w:val="single" w:sz="4" w:space="0" w:color="auto"/>
            </w:tcBorders>
            <w:vAlign w:val="center"/>
          </w:tcPr>
          <w:p w14:paraId="50BF1BB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E96ADEB" w14:textId="77777777" w:rsidR="0054759B" w:rsidRDefault="0054759B" w:rsidP="001B53D0">
            <w:pPr>
              <w:jc w:val="center"/>
            </w:pPr>
            <w:r>
              <w:t>2,0000</w:t>
            </w:r>
          </w:p>
        </w:tc>
      </w:tr>
      <w:tr w:rsidR="0054759B" w14:paraId="1FB82DA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D0325" w14:textId="77777777" w:rsidR="0054759B" w:rsidRDefault="0054759B" w:rsidP="001B53D0">
            <w:r>
              <w:t xml:space="preserve"> 63</w:t>
            </w:r>
          </w:p>
        </w:tc>
        <w:tc>
          <w:tcPr>
            <w:tcW w:w="1701" w:type="dxa"/>
            <w:tcBorders>
              <w:top w:val="single" w:sz="4" w:space="0" w:color="auto"/>
              <w:bottom w:val="single" w:sz="4" w:space="0" w:color="auto"/>
            </w:tcBorders>
            <w:vAlign w:val="center"/>
          </w:tcPr>
          <w:p w14:paraId="0AFE5E63" w14:textId="77777777" w:rsidR="0054759B" w:rsidRDefault="0054759B" w:rsidP="001B53D0">
            <w:pPr>
              <w:rPr>
                <w:lang w:val="en-US"/>
              </w:rPr>
            </w:pPr>
            <w:r>
              <w:rPr>
                <w:lang w:val="en-US"/>
              </w:rPr>
              <w:t>IA52A</w:t>
            </w:r>
          </w:p>
          <w:p w14:paraId="5B77BB6E" w14:textId="77777777" w:rsidR="0054759B" w:rsidRDefault="0054759B" w:rsidP="001B53D0"/>
        </w:tc>
        <w:tc>
          <w:tcPr>
            <w:tcW w:w="4961" w:type="dxa"/>
            <w:tcBorders>
              <w:top w:val="single" w:sz="4" w:space="0" w:color="auto"/>
              <w:bottom w:val="single" w:sz="4" w:space="0" w:color="auto"/>
            </w:tcBorders>
            <w:vAlign w:val="center"/>
          </w:tcPr>
          <w:p w14:paraId="1B5E3F08" w14:textId="77777777" w:rsidR="0054759B" w:rsidRDefault="0054759B" w:rsidP="001B53D0">
            <w:pPr>
              <w:adjustRightInd w:val="0"/>
              <w:rPr>
                <w:lang w:val="en-US"/>
              </w:rPr>
            </w:pPr>
            <w:r>
              <w:t>Cutie de amplasare a colectoarelor</w:t>
            </w:r>
          </w:p>
          <w:p w14:paraId="09A4E81B" w14:textId="77777777" w:rsidR="0054759B" w:rsidRDefault="0054759B" w:rsidP="001B53D0"/>
        </w:tc>
        <w:tc>
          <w:tcPr>
            <w:tcW w:w="1560" w:type="dxa"/>
            <w:tcBorders>
              <w:top w:val="single" w:sz="4" w:space="0" w:color="auto"/>
              <w:bottom w:val="single" w:sz="4" w:space="0" w:color="auto"/>
            </w:tcBorders>
            <w:vAlign w:val="center"/>
          </w:tcPr>
          <w:p w14:paraId="1669114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C79BFD" w14:textId="77777777" w:rsidR="0054759B" w:rsidRDefault="0054759B" w:rsidP="001B53D0">
            <w:pPr>
              <w:jc w:val="center"/>
            </w:pPr>
            <w:r>
              <w:t>2,0000</w:t>
            </w:r>
          </w:p>
        </w:tc>
      </w:tr>
      <w:tr w:rsidR="0054759B" w14:paraId="1FA6D09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C12FE" w14:textId="77777777" w:rsidR="0054759B" w:rsidRDefault="0054759B" w:rsidP="001B53D0">
            <w:r>
              <w:t xml:space="preserve"> 64</w:t>
            </w:r>
          </w:p>
        </w:tc>
        <w:tc>
          <w:tcPr>
            <w:tcW w:w="1701" w:type="dxa"/>
            <w:tcBorders>
              <w:top w:val="single" w:sz="4" w:space="0" w:color="auto"/>
              <w:bottom w:val="single" w:sz="4" w:space="0" w:color="auto"/>
            </w:tcBorders>
            <w:vAlign w:val="center"/>
          </w:tcPr>
          <w:p w14:paraId="05318460" w14:textId="77777777" w:rsidR="0054759B" w:rsidRDefault="0054759B" w:rsidP="001B53D0">
            <w:pPr>
              <w:rPr>
                <w:lang w:val="en-US"/>
              </w:rPr>
            </w:pPr>
            <w:r>
              <w:rPr>
                <w:lang w:val="en-US"/>
              </w:rPr>
              <w:t>ID04B</w:t>
            </w:r>
          </w:p>
          <w:p w14:paraId="57B01224" w14:textId="77777777" w:rsidR="0054759B" w:rsidRDefault="0054759B" w:rsidP="001B53D0"/>
        </w:tc>
        <w:tc>
          <w:tcPr>
            <w:tcW w:w="4961" w:type="dxa"/>
            <w:tcBorders>
              <w:top w:val="single" w:sz="4" w:space="0" w:color="auto"/>
              <w:bottom w:val="single" w:sz="4" w:space="0" w:color="auto"/>
            </w:tcBorders>
            <w:vAlign w:val="center"/>
          </w:tcPr>
          <w:p w14:paraId="18B4E2EC" w14:textId="77777777" w:rsidR="0054759B" w:rsidRDefault="0054759B" w:rsidP="001B53D0">
            <w:pPr>
              <w:adjustRightInd w:val="0"/>
              <w:rPr>
                <w:lang w:val="en-US"/>
              </w:rPr>
            </w:pPr>
            <w:r w:rsidRPr="00015AC4">
              <w:rPr>
                <w:lang w:val="en-US"/>
              </w:rPr>
              <w:t>Robinet de trecere sau de retinere cu mufe pentru instalatii de incalzire central, avind diametrul nominal de 1 1/4" -1 1/2" (Robinet de inchidere cu sfera DN20)</w:t>
            </w:r>
          </w:p>
          <w:p w14:paraId="6E72242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BE2547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4CE768D" w14:textId="77777777" w:rsidR="0054759B" w:rsidRDefault="0054759B" w:rsidP="001B53D0">
            <w:pPr>
              <w:jc w:val="center"/>
            </w:pPr>
            <w:r>
              <w:t>8,0000</w:t>
            </w:r>
          </w:p>
        </w:tc>
      </w:tr>
      <w:tr w:rsidR="0054759B" w14:paraId="3163790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D3B19" w14:textId="77777777" w:rsidR="0054759B" w:rsidRDefault="0054759B" w:rsidP="001B53D0">
            <w:r>
              <w:t xml:space="preserve"> 65</w:t>
            </w:r>
          </w:p>
        </w:tc>
        <w:tc>
          <w:tcPr>
            <w:tcW w:w="1701" w:type="dxa"/>
            <w:tcBorders>
              <w:top w:val="single" w:sz="4" w:space="0" w:color="auto"/>
              <w:bottom w:val="single" w:sz="4" w:space="0" w:color="auto"/>
            </w:tcBorders>
            <w:vAlign w:val="center"/>
          </w:tcPr>
          <w:p w14:paraId="73F10CCA" w14:textId="77777777" w:rsidR="0054759B" w:rsidRDefault="0054759B" w:rsidP="001B53D0">
            <w:pPr>
              <w:rPr>
                <w:lang w:val="en-US"/>
              </w:rPr>
            </w:pPr>
            <w:r>
              <w:rPr>
                <w:lang w:val="en-US"/>
              </w:rPr>
              <w:t>ID04B</w:t>
            </w:r>
          </w:p>
          <w:p w14:paraId="01849201" w14:textId="77777777" w:rsidR="0054759B" w:rsidRDefault="0054759B" w:rsidP="001B53D0"/>
        </w:tc>
        <w:tc>
          <w:tcPr>
            <w:tcW w:w="4961" w:type="dxa"/>
            <w:tcBorders>
              <w:top w:val="single" w:sz="4" w:space="0" w:color="auto"/>
              <w:bottom w:val="single" w:sz="4" w:space="0" w:color="auto"/>
            </w:tcBorders>
            <w:vAlign w:val="center"/>
          </w:tcPr>
          <w:p w14:paraId="55E1E423" w14:textId="77777777" w:rsidR="0054759B" w:rsidRDefault="0054759B" w:rsidP="001B53D0">
            <w:pPr>
              <w:adjustRightInd w:val="0"/>
              <w:rPr>
                <w:lang w:val="en-US"/>
              </w:rPr>
            </w:pPr>
            <w:r w:rsidRPr="00015AC4">
              <w:rPr>
                <w:lang w:val="en-US"/>
              </w:rPr>
              <w:t xml:space="preserve">Robinet de trecere sau de retinere cu mufe pentru instalatii de incalzire central, avind diametrul </w:t>
            </w:r>
            <w:r w:rsidRPr="00015AC4">
              <w:rPr>
                <w:lang w:val="en-US"/>
              </w:rPr>
              <w:lastRenderedPageBreak/>
              <w:t>nominal de 1 1/4" -1 1/2" (Robinet de inchidere cu sfera DN40)</w:t>
            </w:r>
          </w:p>
          <w:p w14:paraId="55FA004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2E8DEB5"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6AB4B3D2" w14:textId="77777777" w:rsidR="0054759B" w:rsidRDefault="0054759B" w:rsidP="001B53D0">
            <w:pPr>
              <w:jc w:val="center"/>
            </w:pPr>
            <w:r>
              <w:t>4,0000</w:t>
            </w:r>
          </w:p>
        </w:tc>
      </w:tr>
      <w:tr w:rsidR="0054759B" w14:paraId="56CBEFE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27A191" w14:textId="77777777" w:rsidR="0054759B" w:rsidRDefault="0054759B" w:rsidP="001B53D0">
            <w:r>
              <w:t xml:space="preserve"> 66</w:t>
            </w:r>
          </w:p>
        </w:tc>
        <w:tc>
          <w:tcPr>
            <w:tcW w:w="1701" w:type="dxa"/>
            <w:tcBorders>
              <w:top w:val="single" w:sz="4" w:space="0" w:color="auto"/>
              <w:bottom w:val="single" w:sz="4" w:space="0" w:color="auto"/>
            </w:tcBorders>
            <w:vAlign w:val="center"/>
          </w:tcPr>
          <w:p w14:paraId="1B6E1A36" w14:textId="77777777" w:rsidR="0054759B" w:rsidRDefault="0054759B" w:rsidP="001B53D0">
            <w:pPr>
              <w:rPr>
                <w:lang w:val="en-US"/>
              </w:rPr>
            </w:pPr>
            <w:r>
              <w:rPr>
                <w:lang w:val="en-US"/>
              </w:rPr>
              <w:t>11-02-002-01</w:t>
            </w:r>
          </w:p>
          <w:p w14:paraId="69F0379F" w14:textId="77777777" w:rsidR="0054759B" w:rsidRDefault="0054759B" w:rsidP="001B53D0"/>
        </w:tc>
        <w:tc>
          <w:tcPr>
            <w:tcW w:w="4961" w:type="dxa"/>
            <w:tcBorders>
              <w:top w:val="single" w:sz="4" w:space="0" w:color="auto"/>
              <w:bottom w:val="single" w:sz="4" w:space="0" w:color="auto"/>
            </w:tcBorders>
            <w:vAlign w:val="center"/>
          </w:tcPr>
          <w:p w14:paraId="3F92BCD5" w14:textId="77777777" w:rsidR="0054759B" w:rsidRDefault="0054759B" w:rsidP="001B53D0">
            <w:pPr>
              <w:adjustRightInd w:val="0"/>
              <w:rPr>
                <w:lang w:val="en-US"/>
              </w:rPr>
            </w:pPr>
            <w:r w:rsidRPr="00015AC4">
              <w:rPr>
                <w:lang w:val="en-US"/>
              </w:rPr>
              <w:t>Dispozitiv instalat pe imbinari de flanse/ Manometru OBM-1</w:t>
            </w:r>
          </w:p>
          <w:p w14:paraId="7B630AB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19E4E4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12D6D6E" w14:textId="77777777" w:rsidR="0054759B" w:rsidRDefault="0054759B" w:rsidP="001B53D0">
            <w:pPr>
              <w:jc w:val="center"/>
            </w:pPr>
            <w:r>
              <w:t>10,0000</w:t>
            </w:r>
          </w:p>
        </w:tc>
      </w:tr>
      <w:tr w:rsidR="0054759B" w14:paraId="621802C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01E34" w14:textId="77777777" w:rsidR="0054759B" w:rsidRDefault="0054759B" w:rsidP="001B53D0">
            <w:r>
              <w:t xml:space="preserve"> 67</w:t>
            </w:r>
          </w:p>
        </w:tc>
        <w:tc>
          <w:tcPr>
            <w:tcW w:w="1701" w:type="dxa"/>
            <w:tcBorders>
              <w:top w:val="single" w:sz="4" w:space="0" w:color="auto"/>
              <w:bottom w:val="single" w:sz="4" w:space="0" w:color="auto"/>
            </w:tcBorders>
            <w:vAlign w:val="center"/>
          </w:tcPr>
          <w:p w14:paraId="2D539931" w14:textId="77777777" w:rsidR="0054759B" w:rsidRDefault="0054759B" w:rsidP="001B53D0">
            <w:pPr>
              <w:rPr>
                <w:lang w:val="en-US"/>
              </w:rPr>
            </w:pPr>
            <w:r>
              <w:rPr>
                <w:lang w:val="en-US"/>
              </w:rPr>
              <w:t>pret de piata</w:t>
            </w:r>
          </w:p>
          <w:p w14:paraId="7B28C0A4" w14:textId="77777777" w:rsidR="0054759B" w:rsidRDefault="0054759B" w:rsidP="001B53D0"/>
        </w:tc>
        <w:tc>
          <w:tcPr>
            <w:tcW w:w="4961" w:type="dxa"/>
            <w:tcBorders>
              <w:top w:val="single" w:sz="4" w:space="0" w:color="auto"/>
              <w:bottom w:val="single" w:sz="4" w:space="0" w:color="auto"/>
            </w:tcBorders>
            <w:vAlign w:val="center"/>
          </w:tcPr>
          <w:p w14:paraId="65735D98" w14:textId="77777777" w:rsidR="0054759B" w:rsidRDefault="0054759B" w:rsidP="001B53D0">
            <w:pPr>
              <w:adjustRightInd w:val="0"/>
              <w:rPr>
                <w:lang w:val="en-US"/>
              </w:rPr>
            </w:pPr>
            <w:r>
              <w:t>Manometru OBM-1</w:t>
            </w:r>
          </w:p>
          <w:p w14:paraId="15DA808A" w14:textId="77777777" w:rsidR="0054759B" w:rsidRDefault="0054759B" w:rsidP="001B53D0"/>
        </w:tc>
        <w:tc>
          <w:tcPr>
            <w:tcW w:w="1560" w:type="dxa"/>
            <w:tcBorders>
              <w:top w:val="single" w:sz="4" w:space="0" w:color="auto"/>
              <w:bottom w:val="single" w:sz="4" w:space="0" w:color="auto"/>
            </w:tcBorders>
            <w:vAlign w:val="center"/>
          </w:tcPr>
          <w:p w14:paraId="7A81EC5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553FCD9" w14:textId="77777777" w:rsidR="0054759B" w:rsidRDefault="0054759B" w:rsidP="001B53D0">
            <w:pPr>
              <w:jc w:val="center"/>
            </w:pPr>
            <w:r>
              <w:t>10,0000</w:t>
            </w:r>
          </w:p>
        </w:tc>
      </w:tr>
      <w:tr w:rsidR="0054759B" w14:paraId="5BBE657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303083" w14:textId="77777777" w:rsidR="0054759B" w:rsidRDefault="0054759B" w:rsidP="001B53D0">
            <w:r>
              <w:t xml:space="preserve"> 68</w:t>
            </w:r>
          </w:p>
        </w:tc>
        <w:tc>
          <w:tcPr>
            <w:tcW w:w="1701" w:type="dxa"/>
            <w:tcBorders>
              <w:top w:val="single" w:sz="4" w:space="0" w:color="auto"/>
              <w:bottom w:val="single" w:sz="4" w:space="0" w:color="auto"/>
            </w:tcBorders>
            <w:vAlign w:val="center"/>
          </w:tcPr>
          <w:p w14:paraId="29C1FAB7" w14:textId="77777777" w:rsidR="0054759B" w:rsidRDefault="0054759B" w:rsidP="001B53D0">
            <w:pPr>
              <w:rPr>
                <w:lang w:val="en-US"/>
              </w:rPr>
            </w:pPr>
            <w:r>
              <w:rPr>
                <w:lang w:val="en-US"/>
              </w:rPr>
              <w:t>IA18A</w:t>
            </w:r>
          </w:p>
          <w:p w14:paraId="11BC1241" w14:textId="77777777" w:rsidR="0054759B" w:rsidRDefault="0054759B" w:rsidP="001B53D0"/>
        </w:tc>
        <w:tc>
          <w:tcPr>
            <w:tcW w:w="4961" w:type="dxa"/>
            <w:tcBorders>
              <w:top w:val="single" w:sz="4" w:space="0" w:color="auto"/>
              <w:bottom w:val="single" w:sz="4" w:space="0" w:color="auto"/>
            </w:tcBorders>
            <w:vAlign w:val="center"/>
          </w:tcPr>
          <w:p w14:paraId="7714FDEF" w14:textId="77777777" w:rsidR="0054759B" w:rsidRDefault="0054759B" w:rsidP="001B53D0">
            <w:pPr>
              <w:adjustRightInd w:val="0"/>
              <w:rPr>
                <w:lang w:val="en-US"/>
              </w:rPr>
            </w:pPr>
            <w:r>
              <w:t>Termometru tehnic</w:t>
            </w:r>
          </w:p>
          <w:p w14:paraId="7B5EAE1C" w14:textId="77777777" w:rsidR="0054759B" w:rsidRDefault="0054759B" w:rsidP="001B53D0"/>
        </w:tc>
        <w:tc>
          <w:tcPr>
            <w:tcW w:w="1560" w:type="dxa"/>
            <w:tcBorders>
              <w:top w:val="single" w:sz="4" w:space="0" w:color="auto"/>
              <w:bottom w:val="single" w:sz="4" w:space="0" w:color="auto"/>
            </w:tcBorders>
            <w:vAlign w:val="center"/>
          </w:tcPr>
          <w:p w14:paraId="7A4A64C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30902D5" w14:textId="77777777" w:rsidR="0054759B" w:rsidRDefault="0054759B" w:rsidP="001B53D0">
            <w:pPr>
              <w:jc w:val="center"/>
            </w:pPr>
            <w:r>
              <w:t>7,0000</w:t>
            </w:r>
          </w:p>
        </w:tc>
      </w:tr>
      <w:tr w:rsidR="0054759B" w14:paraId="410BBA5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68581" w14:textId="77777777" w:rsidR="0054759B" w:rsidRDefault="0054759B" w:rsidP="001B53D0">
            <w:r>
              <w:t xml:space="preserve"> 69</w:t>
            </w:r>
          </w:p>
        </w:tc>
        <w:tc>
          <w:tcPr>
            <w:tcW w:w="1701" w:type="dxa"/>
            <w:tcBorders>
              <w:top w:val="single" w:sz="4" w:space="0" w:color="auto"/>
              <w:bottom w:val="single" w:sz="4" w:space="0" w:color="auto"/>
            </w:tcBorders>
            <w:vAlign w:val="center"/>
          </w:tcPr>
          <w:p w14:paraId="567C7D74" w14:textId="77777777" w:rsidR="0054759B" w:rsidRDefault="0054759B" w:rsidP="001B53D0">
            <w:pPr>
              <w:rPr>
                <w:lang w:val="en-US"/>
              </w:rPr>
            </w:pPr>
            <w:r>
              <w:rPr>
                <w:lang w:val="en-US"/>
              </w:rPr>
              <w:t>pret de piata</w:t>
            </w:r>
          </w:p>
          <w:p w14:paraId="00E5B1F2" w14:textId="77777777" w:rsidR="0054759B" w:rsidRDefault="0054759B" w:rsidP="001B53D0"/>
        </w:tc>
        <w:tc>
          <w:tcPr>
            <w:tcW w:w="4961" w:type="dxa"/>
            <w:tcBorders>
              <w:top w:val="single" w:sz="4" w:space="0" w:color="auto"/>
              <w:bottom w:val="single" w:sz="4" w:space="0" w:color="auto"/>
            </w:tcBorders>
            <w:vAlign w:val="center"/>
          </w:tcPr>
          <w:p w14:paraId="06E84C7C" w14:textId="77777777" w:rsidR="0054759B" w:rsidRDefault="0054759B" w:rsidP="001B53D0">
            <w:pPr>
              <w:adjustRightInd w:val="0"/>
              <w:rPr>
                <w:lang w:val="en-US"/>
              </w:rPr>
            </w:pPr>
            <w:r>
              <w:t>Termometru tehnic</w:t>
            </w:r>
          </w:p>
          <w:p w14:paraId="18CAF409" w14:textId="77777777" w:rsidR="0054759B" w:rsidRDefault="0054759B" w:rsidP="001B53D0"/>
        </w:tc>
        <w:tc>
          <w:tcPr>
            <w:tcW w:w="1560" w:type="dxa"/>
            <w:tcBorders>
              <w:top w:val="single" w:sz="4" w:space="0" w:color="auto"/>
              <w:bottom w:val="single" w:sz="4" w:space="0" w:color="auto"/>
            </w:tcBorders>
            <w:vAlign w:val="center"/>
          </w:tcPr>
          <w:p w14:paraId="3D00CB1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27BC399" w14:textId="77777777" w:rsidR="0054759B" w:rsidRDefault="0054759B" w:rsidP="001B53D0">
            <w:pPr>
              <w:jc w:val="center"/>
            </w:pPr>
            <w:r>
              <w:t>7,0000</w:t>
            </w:r>
          </w:p>
        </w:tc>
      </w:tr>
      <w:tr w:rsidR="0054759B" w14:paraId="362C7386" w14:textId="77777777" w:rsidTr="001B53D0">
        <w:tc>
          <w:tcPr>
            <w:tcW w:w="709" w:type="dxa"/>
            <w:tcBorders>
              <w:top w:val="nil"/>
              <w:left w:val="single" w:sz="6" w:space="0" w:color="auto"/>
              <w:bottom w:val="nil"/>
              <w:right w:val="nil"/>
            </w:tcBorders>
          </w:tcPr>
          <w:p w14:paraId="79F996AA"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7715F4E3" w14:textId="77777777" w:rsidR="0054759B" w:rsidRDefault="0054759B" w:rsidP="001B53D0"/>
        </w:tc>
        <w:tc>
          <w:tcPr>
            <w:tcW w:w="4961" w:type="dxa"/>
            <w:tcBorders>
              <w:top w:val="nil"/>
              <w:left w:val="single" w:sz="6" w:space="0" w:color="auto"/>
              <w:bottom w:val="nil"/>
              <w:right w:val="nil"/>
            </w:tcBorders>
          </w:tcPr>
          <w:p w14:paraId="20608F7E"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3.2. Ventilare</w:t>
            </w:r>
          </w:p>
          <w:p w14:paraId="336DA553"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06C1EBF" w14:textId="77777777" w:rsidR="0054759B" w:rsidRDefault="0054759B" w:rsidP="001B53D0"/>
        </w:tc>
        <w:tc>
          <w:tcPr>
            <w:tcW w:w="1559" w:type="dxa"/>
            <w:tcBorders>
              <w:top w:val="nil"/>
              <w:left w:val="single" w:sz="6" w:space="0" w:color="auto"/>
              <w:bottom w:val="nil"/>
              <w:right w:val="single" w:sz="4" w:space="0" w:color="auto"/>
            </w:tcBorders>
          </w:tcPr>
          <w:p w14:paraId="1EE444B4" w14:textId="77777777" w:rsidR="0054759B" w:rsidRDefault="0054759B" w:rsidP="001B53D0"/>
        </w:tc>
      </w:tr>
      <w:tr w:rsidR="0054759B" w14:paraId="1CDA219B" w14:textId="77777777" w:rsidTr="001B53D0">
        <w:tc>
          <w:tcPr>
            <w:tcW w:w="709" w:type="dxa"/>
            <w:tcBorders>
              <w:top w:val="nil"/>
              <w:left w:val="single" w:sz="6" w:space="0" w:color="auto"/>
              <w:bottom w:val="nil"/>
              <w:right w:val="nil"/>
            </w:tcBorders>
          </w:tcPr>
          <w:p w14:paraId="6258B61E" w14:textId="77777777" w:rsidR="0054759B" w:rsidRDefault="0054759B" w:rsidP="001B53D0">
            <w:pPr>
              <w:jc w:val="center"/>
            </w:pPr>
          </w:p>
        </w:tc>
        <w:tc>
          <w:tcPr>
            <w:tcW w:w="1701" w:type="dxa"/>
            <w:tcBorders>
              <w:top w:val="nil"/>
              <w:left w:val="single" w:sz="6" w:space="0" w:color="auto"/>
              <w:bottom w:val="nil"/>
              <w:right w:val="nil"/>
            </w:tcBorders>
          </w:tcPr>
          <w:p w14:paraId="004F7FF5" w14:textId="77777777" w:rsidR="0054759B" w:rsidRDefault="0054759B" w:rsidP="001B53D0"/>
        </w:tc>
        <w:tc>
          <w:tcPr>
            <w:tcW w:w="4961" w:type="dxa"/>
            <w:tcBorders>
              <w:top w:val="nil"/>
              <w:left w:val="single" w:sz="6" w:space="0" w:color="auto"/>
              <w:bottom w:val="nil"/>
              <w:right w:val="nil"/>
            </w:tcBorders>
          </w:tcPr>
          <w:p w14:paraId="04EC926E"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3.2.1. K1B1</w:t>
            </w:r>
          </w:p>
          <w:p w14:paraId="02BA30D3"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BEFCC9B" w14:textId="77777777" w:rsidR="0054759B" w:rsidRDefault="0054759B" w:rsidP="001B53D0"/>
        </w:tc>
        <w:tc>
          <w:tcPr>
            <w:tcW w:w="1559" w:type="dxa"/>
            <w:tcBorders>
              <w:top w:val="nil"/>
              <w:left w:val="single" w:sz="6" w:space="0" w:color="auto"/>
              <w:bottom w:val="nil"/>
              <w:right w:val="single" w:sz="4" w:space="0" w:color="auto"/>
            </w:tcBorders>
          </w:tcPr>
          <w:p w14:paraId="79892194" w14:textId="77777777" w:rsidR="0054759B" w:rsidRDefault="0054759B" w:rsidP="001B53D0"/>
        </w:tc>
      </w:tr>
      <w:tr w:rsidR="0054759B" w14:paraId="6148B55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7EE14" w14:textId="77777777" w:rsidR="0054759B" w:rsidRDefault="0054759B" w:rsidP="001B53D0">
            <w:r>
              <w:t>70</w:t>
            </w:r>
          </w:p>
        </w:tc>
        <w:tc>
          <w:tcPr>
            <w:tcW w:w="1701" w:type="dxa"/>
            <w:tcBorders>
              <w:top w:val="single" w:sz="4" w:space="0" w:color="auto"/>
              <w:bottom w:val="single" w:sz="4" w:space="0" w:color="auto"/>
            </w:tcBorders>
            <w:vAlign w:val="center"/>
          </w:tcPr>
          <w:p w14:paraId="1D856D01" w14:textId="77777777" w:rsidR="0054759B" w:rsidRDefault="0054759B" w:rsidP="001B53D0">
            <w:pPr>
              <w:rPr>
                <w:lang w:val="en-US"/>
              </w:rPr>
            </w:pPr>
            <w:r>
              <w:rPr>
                <w:lang w:val="en-US"/>
              </w:rPr>
              <w:t>F E03 A</w:t>
            </w:r>
          </w:p>
          <w:p w14:paraId="22B37D08" w14:textId="77777777" w:rsidR="0054759B" w:rsidRDefault="0054759B" w:rsidP="001B53D0"/>
        </w:tc>
        <w:tc>
          <w:tcPr>
            <w:tcW w:w="4961" w:type="dxa"/>
            <w:tcBorders>
              <w:top w:val="single" w:sz="4" w:space="0" w:color="auto"/>
              <w:bottom w:val="single" w:sz="4" w:space="0" w:color="auto"/>
            </w:tcBorders>
            <w:vAlign w:val="center"/>
          </w:tcPr>
          <w:p w14:paraId="5AD06230" w14:textId="77777777" w:rsidR="0054759B" w:rsidRDefault="0054759B" w:rsidP="001B53D0">
            <w:pPr>
              <w:adjustRightInd w:val="0"/>
              <w:rPr>
                <w:lang w:val="en-US"/>
              </w:rPr>
            </w:pPr>
            <w:r w:rsidRPr="00015AC4">
              <w:rPr>
                <w:lang w:val="en-US"/>
              </w:rPr>
              <w:t>Teava de cupru diametrul 5.8 mm, in izolatie speciala, din spuma elastometrica pe baza de cauciuc sintetic, de tip ARMAFLEX HT de 15 mm grosime</w:t>
            </w:r>
          </w:p>
          <w:p w14:paraId="0753B3D1"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1260D60"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1BDBFB69" w14:textId="77777777" w:rsidR="0054759B" w:rsidRDefault="0054759B" w:rsidP="001B53D0">
            <w:pPr>
              <w:jc w:val="center"/>
            </w:pPr>
            <w:r>
              <w:t>22,0000</w:t>
            </w:r>
          </w:p>
        </w:tc>
      </w:tr>
      <w:tr w:rsidR="0054759B" w14:paraId="1EC7AB3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10440" w14:textId="77777777" w:rsidR="0054759B" w:rsidRDefault="0054759B" w:rsidP="001B53D0">
            <w:r>
              <w:t xml:space="preserve"> 71</w:t>
            </w:r>
          </w:p>
        </w:tc>
        <w:tc>
          <w:tcPr>
            <w:tcW w:w="1701" w:type="dxa"/>
            <w:tcBorders>
              <w:top w:val="single" w:sz="4" w:space="0" w:color="auto"/>
              <w:bottom w:val="single" w:sz="4" w:space="0" w:color="auto"/>
            </w:tcBorders>
            <w:vAlign w:val="center"/>
          </w:tcPr>
          <w:p w14:paraId="4DECCF96" w14:textId="77777777" w:rsidR="0054759B" w:rsidRDefault="0054759B" w:rsidP="001B53D0">
            <w:pPr>
              <w:rPr>
                <w:lang w:val="en-US"/>
              </w:rPr>
            </w:pPr>
            <w:r>
              <w:rPr>
                <w:lang w:val="en-US"/>
              </w:rPr>
              <w:t>F E03 D</w:t>
            </w:r>
          </w:p>
          <w:p w14:paraId="10E47A26" w14:textId="77777777" w:rsidR="0054759B" w:rsidRDefault="0054759B" w:rsidP="001B53D0"/>
        </w:tc>
        <w:tc>
          <w:tcPr>
            <w:tcW w:w="4961" w:type="dxa"/>
            <w:tcBorders>
              <w:top w:val="single" w:sz="4" w:space="0" w:color="auto"/>
              <w:bottom w:val="single" w:sz="4" w:space="0" w:color="auto"/>
            </w:tcBorders>
            <w:vAlign w:val="center"/>
          </w:tcPr>
          <w:p w14:paraId="282EB050" w14:textId="77777777" w:rsidR="0054759B" w:rsidRDefault="0054759B" w:rsidP="001B53D0">
            <w:pPr>
              <w:adjustRightInd w:val="0"/>
              <w:rPr>
                <w:lang w:val="en-US"/>
              </w:rPr>
            </w:pPr>
            <w:r w:rsidRPr="00015AC4">
              <w:rPr>
                <w:lang w:val="en-US"/>
              </w:rPr>
              <w:t>Teava de cupru diametrul 22 mm, in izolatie speciala, din spuma elastometrica pe baza de cauciuc sintetic, de tip ARMAFLEX HT de 15 mm grosime</w:t>
            </w:r>
          </w:p>
          <w:p w14:paraId="222EC2DC"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6F62492"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BE5ED26" w14:textId="77777777" w:rsidR="0054759B" w:rsidRDefault="0054759B" w:rsidP="001B53D0">
            <w:pPr>
              <w:jc w:val="center"/>
            </w:pPr>
            <w:r>
              <w:t>22,0000</w:t>
            </w:r>
          </w:p>
        </w:tc>
      </w:tr>
      <w:tr w:rsidR="0054759B" w14:paraId="0FA3E28C" w14:textId="77777777" w:rsidTr="001B53D0">
        <w:tc>
          <w:tcPr>
            <w:tcW w:w="709" w:type="dxa"/>
            <w:tcBorders>
              <w:top w:val="nil"/>
              <w:left w:val="single" w:sz="6" w:space="0" w:color="auto"/>
              <w:bottom w:val="nil"/>
              <w:right w:val="nil"/>
            </w:tcBorders>
          </w:tcPr>
          <w:p w14:paraId="6D01143B"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5D7209CD" w14:textId="77777777" w:rsidR="0054759B" w:rsidRDefault="0054759B" w:rsidP="001B53D0"/>
        </w:tc>
        <w:tc>
          <w:tcPr>
            <w:tcW w:w="4961" w:type="dxa"/>
            <w:tcBorders>
              <w:top w:val="nil"/>
              <w:left w:val="single" w:sz="6" w:space="0" w:color="auto"/>
              <w:bottom w:val="nil"/>
              <w:right w:val="nil"/>
            </w:tcBorders>
          </w:tcPr>
          <w:p w14:paraId="7AEEECBD"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3.2.2. K2</w:t>
            </w:r>
          </w:p>
          <w:p w14:paraId="3AFD04BF"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7ABF76B" w14:textId="77777777" w:rsidR="0054759B" w:rsidRDefault="0054759B" w:rsidP="001B53D0"/>
        </w:tc>
        <w:tc>
          <w:tcPr>
            <w:tcW w:w="1559" w:type="dxa"/>
            <w:tcBorders>
              <w:top w:val="nil"/>
              <w:left w:val="single" w:sz="6" w:space="0" w:color="auto"/>
              <w:bottom w:val="nil"/>
              <w:right w:val="single" w:sz="4" w:space="0" w:color="auto"/>
            </w:tcBorders>
          </w:tcPr>
          <w:p w14:paraId="3B3F8A28" w14:textId="77777777" w:rsidR="0054759B" w:rsidRDefault="0054759B" w:rsidP="001B53D0"/>
        </w:tc>
      </w:tr>
      <w:tr w:rsidR="0054759B" w14:paraId="6B593EA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6C950" w14:textId="77777777" w:rsidR="0054759B" w:rsidRDefault="0054759B" w:rsidP="001B53D0">
            <w:r>
              <w:t>72</w:t>
            </w:r>
          </w:p>
        </w:tc>
        <w:tc>
          <w:tcPr>
            <w:tcW w:w="1701" w:type="dxa"/>
            <w:tcBorders>
              <w:top w:val="single" w:sz="4" w:space="0" w:color="auto"/>
              <w:bottom w:val="single" w:sz="4" w:space="0" w:color="auto"/>
            </w:tcBorders>
            <w:vAlign w:val="center"/>
          </w:tcPr>
          <w:p w14:paraId="59D5BB3B" w14:textId="77777777" w:rsidR="0054759B" w:rsidRDefault="0054759B" w:rsidP="001B53D0">
            <w:pPr>
              <w:rPr>
                <w:lang w:val="en-US"/>
              </w:rPr>
            </w:pPr>
            <w:r>
              <w:rPr>
                <w:lang w:val="en-US"/>
              </w:rPr>
              <w:t>F E03 B</w:t>
            </w:r>
          </w:p>
          <w:p w14:paraId="777CB6F9" w14:textId="77777777" w:rsidR="0054759B" w:rsidRDefault="0054759B" w:rsidP="001B53D0"/>
        </w:tc>
        <w:tc>
          <w:tcPr>
            <w:tcW w:w="4961" w:type="dxa"/>
            <w:tcBorders>
              <w:top w:val="single" w:sz="4" w:space="0" w:color="auto"/>
              <w:bottom w:val="single" w:sz="4" w:space="0" w:color="auto"/>
            </w:tcBorders>
            <w:vAlign w:val="center"/>
          </w:tcPr>
          <w:p w14:paraId="068467EB" w14:textId="77777777" w:rsidR="0054759B" w:rsidRDefault="0054759B" w:rsidP="001B53D0">
            <w:pPr>
              <w:adjustRightInd w:val="0"/>
              <w:rPr>
                <w:lang w:val="en-US"/>
              </w:rPr>
            </w:pPr>
            <w:r w:rsidRPr="00015AC4">
              <w:rPr>
                <w:lang w:val="en-US"/>
              </w:rPr>
              <w:t>Teava de cupru diametrul 6,4 mm, in izolatie speciala, din spuma elastometrica pe baza de cauciuc sintetic, de tip ARMAFLEX HT de 15 mm grosime</w:t>
            </w:r>
          </w:p>
          <w:p w14:paraId="209366C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1DADA47"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3F4A48B" w14:textId="77777777" w:rsidR="0054759B" w:rsidRDefault="0054759B" w:rsidP="001B53D0">
            <w:pPr>
              <w:jc w:val="center"/>
            </w:pPr>
            <w:r>
              <w:t>48,0000</w:t>
            </w:r>
          </w:p>
        </w:tc>
      </w:tr>
      <w:tr w:rsidR="0054759B" w14:paraId="0C58D09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5D540" w14:textId="77777777" w:rsidR="0054759B" w:rsidRDefault="0054759B" w:rsidP="001B53D0">
            <w:r>
              <w:t xml:space="preserve"> 73</w:t>
            </w:r>
          </w:p>
        </w:tc>
        <w:tc>
          <w:tcPr>
            <w:tcW w:w="1701" w:type="dxa"/>
            <w:tcBorders>
              <w:top w:val="single" w:sz="4" w:space="0" w:color="auto"/>
              <w:bottom w:val="single" w:sz="4" w:space="0" w:color="auto"/>
            </w:tcBorders>
            <w:vAlign w:val="center"/>
          </w:tcPr>
          <w:p w14:paraId="1592DBD5" w14:textId="77777777" w:rsidR="0054759B" w:rsidRDefault="0054759B" w:rsidP="001B53D0">
            <w:pPr>
              <w:rPr>
                <w:lang w:val="en-US"/>
              </w:rPr>
            </w:pPr>
            <w:r>
              <w:rPr>
                <w:lang w:val="en-US"/>
              </w:rPr>
              <w:t>F E03 C</w:t>
            </w:r>
          </w:p>
          <w:p w14:paraId="3E083D37" w14:textId="77777777" w:rsidR="0054759B" w:rsidRDefault="0054759B" w:rsidP="001B53D0"/>
        </w:tc>
        <w:tc>
          <w:tcPr>
            <w:tcW w:w="4961" w:type="dxa"/>
            <w:tcBorders>
              <w:top w:val="single" w:sz="4" w:space="0" w:color="auto"/>
              <w:bottom w:val="single" w:sz="4" w:space="0" w:color="auto"/>
            </w:tcBorders>
            <w:vAlign w:val="center"/>
          </w:tcPr>
          <w:p w14:paraId="5D2141B8" w14:textId="77777777" w:rsidR="0054759B" w:rsidRDefault="0054759B" w:rsidP="001B53D0">
            <w:pPr>
              <w:adjustRightInd w:val="0"/>
              <w:rPr>
                <w:lang w:val="en-US"/>
              </w:rPr>
            </w:pPr>
            <w:r w:rsidRPr="00015AC4">
              <w:rPr>
                <w:lang w:val="en-US"/>
              </w:rPr>
              <w:t>Teava de cupru diametrul 9,5 mm, in izolatie speciala, din spuma elastometrica pe baza de cauciuc sintetic, de tip ARMAFLEX HT de 15 mm grosime</w:t>
            </w:r>
          </w:p>
          <w:p w14:paraId="5FE3086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3C67272"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0F215223" w14:textId="77777777" w:rsidR="0054759B" w:rsidRDefault="0054759B" w:rsidP="001B53D0">
            <w:pPr>
              <w:jc w:val="center"/>
            </w:pPr>
            <w:r>
              <w:t>35,0000</w:t>
            </w:r>
          </w:p>
        </w:tc>
      </w:tr>
      <w:tr w:rsidR="0054759B" w14:paraId="4F5FA04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46524C" w14:textId="77777777" w:rsidR="0054759B" w:rsidRDefault="0054759B" w:rsidP="001B53D0">
            <w:r>
              <w:t xml:space="preserve"> 74</w:t>
            </w:r>
          </w:p>
        </w:tc>
        <w:tc>
          <w:tcPr>
            <w:tcW w:w="1701" w:type="dxa"/>
            <w:tcBorders>
              <w:top w:val="single" w:sz="4" w:space="0" w:color="auto"/>
              <w:bottom w:val="single" w:sz="4" w:space="0" w:color="auto"/>
            </w:tcBorders>
            <w:vAlign w:val="center"/>
          </w:tcPr>
          <w:p w14:paraId="12CFFE9C" w14:textId="77777777" w:rsidR="0054759B" w:rsidRDefault="0054759B" w:rsidP="001B53D0">
            <w:pPr>
              <w:rPr>
                <w:lang w:val="en-US"/>
              </w:rPr>
            </w:pPr>
            <w:r>
              <w:rPr>
                <w:lang w:val="en-US"/>
              </w:rPr>
              <w:t>F E03 C</w:t>
            </w:r>
          </w:p>
          <w:p w14:paraId="506767B5" w14:textId="77777777" w:rsidR="0054759B" w:rsidRDefault="0054759B" w:rsidP="001B53D0"/>
        </w:tc>
        <w:tc>
          <w:tcPr>
            <w:tcW w:w="4961" w:type="dxa"/>
            <w:tcBorders>
              <w:top w:val="single" w:sz="4" w:space="0" w:color="auto"/>
              <w:bottom w:val="single" w:sz="4" w:space="0" w:color="auto"/>
            </w:tcBorders>
            <w:vAlign w:val="center"/>
          </w:tcPr>
          <w:p w14:paraId="2A027E12" w14:textId="77777777" w:rsidR="0054759B" w:rsidRDefault="0054759B" w:rsidP="001B53D0">
            <w:pPr>
              <w:adjustRightInd w:val="0"/>
              <w:rPr>
                <w:lang w:val="en-US"/>
              </w:rPr>
            </w:pPr>
            <w:r w:rsidRPr="00015AC4">
              <w:rPr>
                <w:lang w:val="en-US"/>
              </w:rPr>
              <w:t>Teava de cupru diametrul 12,7 mm, in izolatie speciala, din spuma elastometrica pe baza de cauciuc sintetic, de tip ARMAFLEX HT de 15 mm grosime</w:t>
            </w:r>
          </w:p>
          <w:p w14:paraId="3CAB40EC"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0E6630C"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71727782" w14:textId="77777777" w:rsidR="0054759B" w:rsidRDefault="0054759B" w:rsidP="001B53D0">
            <w:pPr>
              <w:jc w:val="center"/>
            </w:pPr>
            <w:r>
              <w:t>54,0000</w:t>
            </w:r>
          </w:p>
        </w:tc>
      </w:tr>
      <w:tr w:rsidR="0054759B" w14:paraId="790D485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391FE" w14:textId="77777777" w:rsidR="0054759B" w:rsidRDefault="0054759B" w:rsidP="001B53D0">
            <w:r>
              <w:t xml:space="preserve"> 75</w:t>
            </w:r>
          </w:p>
        </w:tc>
        <w:tc>
          <w:tcPr>
            <w:tcW w:w="1701" w:type="dxa"/>
            <w:tcBorders>
              <w:top w:val="single" w:sz="4" w:space="0" w:color="auto"/>
              <w:bottom w:val="single" w:sz="4" w:space="0" w:color="auto"/>
            </w:tcBorders>
            <w:vAlign w:val="center"/>
          </w:tcPr>
          <w:p w14:paraId="12546F7A" w14:textId="77777777" w:rsidR="0054759B" w:rsidRDefault="0054759B" w:rsidP="001B53D0">
            <w:pPr>
              <w:rPr>
                <w:lang w:val="en-US"/>
              </w:rPr>
            </w:pPr>
            <w:r>
              <w:rPr>
                <w:lang w:val="en-US"/>
              </w:rPr>
              <w:t>F E03 D</w:t>
            </w:r>
          </w:p>
          <w:p w14:paraId="4C45699F" w14:textId="77777777" w:rsidR="0054759B" w:rsidRDefault="0054759B" w:rsidP="001B53D0"/>
        </w:tc>
        <w:tc>
          <w:tcPr>
            <w:tcW w:w="4961" w:type="dxa"/>
            <w:tcBorders>
              <w:top w:val="single" w:sz="4" w:space="0" w:color="auto"/>
              <w:bottom w:val="single" w:sz="4" w:space="0" w:color="auto"/>
            </w:tcBorders>
            <w:vAlign w:val="center"/>
          </w:tcPr>
          <w:p w14:paraId="1DF1CB7C" w14:textId="77777777" w:rsidR="0054759B" w:rsidRDefault="0054759B" w:rsidP="001B53D0">
            <w:pPr>
              <w:adjustRightInd w:val="0"/>
              <w:rPr>
                <w:lang w:val="en-US"/>
              </w:rPr>
            </w:pPr>
            <w:r w:rsidRPr="00015AC4">
              <w:rPr>
                <w:lang w:val="en-US"/>
              </w:rPr>
              <w:t>Teava de cupru diametrul 15,9 mm, in izolatie speciala, din spuma elastometrica pe baza de cauciuc sintetic, de tip ARMAFLEX HT de 15 mm grosime</w:t>
            </w:r>
          </w:p>
          <w:p w14:paraId="60181BE7"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7F34E2D"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C0AE558" w14:textId="77777777" w:rsidR="0054759B" w:rsidRDefault="0054759B" w:rsidP="001B53D0">
            <w:pPr>
              <w:jc w:val="center"/>
            </w:pPr>
            <w:r>
              <w:t>34,0000</w:t>
            </w:r>
          </w:p>
        </w:tc>
      </w:tr>
      <w:tr w:rsidR="0054759B" w14:paraId="70B5A22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E3177" w14:textId="77777777" w:rsidR="0054759B" w:rsidRDefault="0054759B" w:rsidP="001B53D0">
            <w:r>
              <w:t xml:space="preserve"> 76</w:t>
            </w:r>
          </w:p>
        </w:tc>
        <w:tc>
          <w:tcPr>
            <w:tcW w:w="1701" w:type="dxa"/>
            <w:tcBorders>
              <w:top w:val="single" w:sz="4" w:space="0" w:color="auto"/>
              <w:bottom w:val="single" w:sz="4" w:space="0" w:color="auto"/>
            </w:tcBorders>
            <w:vAlign w:val="center"/>
          </w:tcPr>
          <w:p w14:paraId="08DC6AB1" w14:textId="77777777" w:rsidR="0054759B" w:rsidRDefault="0054759B" w:rsidP="001B53D0">
            <w:pPr>
              <w:rPr>
                <w:lang w:val="en-US"/>
              </w:rPr>
            </w:pPr>
            <w:r>
              <w:rPr>
                <w:lang w:val="en-US"/>
              </w:rPr>
              <w:t>F E03 D</w:t>
            </w:r>
          </w:p>
          <w:p w14:paraId="0AF5AE38" w14:textId="77777777" w:rsidR="0054759B" w:rsidRDefault="0054759B" w:rsidP="001B53D0"/>
        </w:tc>
        <w:tc>
          <w:tcPr>
            <w:tcW w:w="4961" w:type="dxa"/>
            <w:tcBorders>
              <w:top w:val="single" w:sz="4" w:space="0" w:color="auto"/>
              <w:bottom w:val="single" w:sz="4" w:space="0" w:color="auto"/>
            </w:tcBorders>
            <w:vAlign w:val="center"/>
          </w:tcPr>
          <w:p w14:paraId="0E294A60" w14:textId="77777777" w:rsidR="0054759B" w:rsidRDefault="0054759B" w:rsidP="001B53D0">
            <w:pPr>
              <w:adjustRightInd w:val="0"/>
              <w:rPr>
                <w:lang w:val="en-US"/>
              </w:rPr>
            </w:pPr>
            <w:r w:rsidRPr="00015AC4">
              <w:rPr>
                <w:lang w:val="en-US"/>
              </w:rPr>
              <w:t>Teava de cupru diametrul 19,1 mm, in izolatie speciala, din spuma elastometrica pe baza de cauciuc sintetic, de tip ARMAFLEX HT de 15 mm grosime</w:t>
            </w:r>
          </w:p>
          <w:p w14:paraId="611708E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BBDA9C9"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6276760" w14:textId="77777777" w:rsidR="0054759B" w:rsidRDefault="0054759B" w:rsidP="001B53D0">
            <w:pPr>
              <w:jc w:val="center"/>
            </w:pPr>
            <w:r>
              <w:t>3,0000</w:t>
            </w:r>
          </w:p>
        </w:tc>
      </w:tr>
      <w:tr w:rsidR="0054759B" w14:paraId="75727FC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B32BA" w14:textId="77777777" w:rsidR="0054759B" w:rsidRDefault="0054759B" w:rsidP="001B53D0">
            <w:r>
              <w:lastRenderedPageBreak/>
              <w:t xml:space="preserve"> 77</w:t>
            </w:r>
          </w:p>
        </w:tc>
        <w:tc>
          <w:tcPr>
            <w:tcW w:w="1701" w:type="dxa"/>
            <w:tcBorders>
              <w:top w:val="single" w:sz="4" w:space="0" w:color="auto"/>
              <w:bottom w:val="single" w:sz="4" w:space="0" w:color="auto"/>
            </w:tcBorders>
            <w:vAlign w:val="center"/>
          </w:tcPr>
          <w:p w14:paraId="4575BAA6" w14:textId="77777777" w:rsidR="0054759B" w:rsidRDefault="0054759B" w:rsidP="001B53D0">
            <w:pPr>
              <w:rPr>
                <w:lang w:val="en-US"/>
              </w:rPr>
            </w:pPr>
            <w:r>
              <w:rPr>
                <w:lang w:val="en-US"/>
              </w:rPr>
              <w:t>F E03 E</w:t>
            </w:r>
          </w:p>
          <w:p w14:paraId="50864B2C" w14:textId="77777777" w:rsidR="0054759B" w:rsidRDefault="0054759B" w:rsidP="001B53D0"/>
        </w:tc>
        <w:tc>
          <w:tcPr>
            <w:tcW w:w="4961" w:type="dxa"/>
            <w:tcBorders>
              <w:top w:val="single" w:sz="4" w:space="0" w:color="auto"/>
              <w:bottom w:val="single" w:sz="4" w:space="0" w:color="auto"/>
            </w:tcBorders>
            <w:vAlign w:val="center"/>
          </w:tcPr>
          <w:p w14:paraId="4AFEB1CC" w14:textId="77777777" w:rsidR="0054759B" w:rsidRDefault="0054759B" w:rsidP="001B53D0">
            <w:pPr>
              <w:adjustRightInd w:val="0"/>
              <w:rPr>
                <w:lang w:val="en-US"/>
              </w:rPr>
            </w:pPr>
            <w:r w:rsidRPr="00015AC4">
              <w:rPr>
                <w:lang w:val="en-US"/>
              </w:rPr>
              <w:t>Teava de cupru diametrul 28,6 mm, in izolatie speciala, din spuma elastometrica pe baza de cauciuc sintetic, de tip ARMAFLEX HT de 15 mm grosime</w:t>
            </w:r>
          </w:p>
          <w:p w14:paraId="27F7BEA5"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6598A1E"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14149A5C" w14:textId="77777777" w:rsidR="0054759B" w:rsidRDefault="0054759B" w:rsidP="001B53D0">
            <w:pPr>
              <w:jc w:val="center"/>
            </w:pPr>
            <w:r>
              <w:t>7,0000</w:t>
            </w:r>
          </w:p>
        </w:tc>
      </w:tr>
      <w:tr w:rsidR="0054759B" w14:paraId="56B97EE0" w14:textId="77777777" w:rsidTr="001B53D0">
        <w:tc>
          <w:tcPr>
            <w:tcW w:w="709" w:type="dxa"/>
            <w:tcBorders>
              <w:top w:val="nil"/>
              <w:left w:val="single" w:sz="6" w:space="0" w:color="auto"/>
              <w:bottom w:val="nil"/>
              <w:right w:val="nil"/>
            </w:tcBorders>
          </w:tcPr>
          <w:p w14:paraId="449C0221"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00A7EEF" w14:textId="77777777" w:rsidR="0054759B" w:rsidRDefault="0054759B" w:rsidP="001B53D0"/>
        </w:tc>
        <w:tc>
          <w:tcPr>
            <w:tcW w:w="4961" w:type="dxa"/>
            <w:tcBorders>
              <w:top w:val="nil"/>
              <w:left w:val="single" w:sz="6" w:space="0" w:color="auto"/>
              <w:bottom w:val="nil"/>
              <w:right w:val="nil"/>
            </w:tcBorders>
          </w:tcPr>
          <w:p w14:paraId="1DB47396"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3.2.3. B1</w:t>
            </w:r>
          </w:p>
          <w:p w14:paraId="2EC31663"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0D3EA617" w14:textId="77777777" w:rsidR="0054759B" w:rsidRDefault="0054759B" w:rsidP="001B53D0"/>
        </w:tc>
        <w:tc>
          <w:tcPr>
            <w:tcW w:w="1559" w:type="dxa"/>
            <w:tcBorders>
              <w:top w:val="nil"/>
              <w:left w:val="single" w:sz="6" w:space="0" w:color="auto"/>
              <w:bottom w:val="nil"/>
              <w:right w:val="single" w:sz="4" w:space="0" w:color="auto"/>
            </w:tcBorders>
          </w:tcPr>
          <w:p w14:paraId="377676D4" w14:textId="77777777" w:rsidR="0054759B" w:rsidRDefault="0054759B" w:rsidP="001B53D0"/>
        </w:tc>
      </w:tr>
      <w:tr w:rsidR="0054759B" w14:paraId="02ED360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454BBE" w14:textId="77777777" w:rsidR="0054759B" w:rsidRDefault="0054759B" w:rsidP="001B53D0">
            <w:r>
              <w:t>78</w:t>
            </w:r>
          </w:p>
        </w:tc>
        <w:tc>
          <w:tcPr>
            <w:tcW w:w="1701" w:type="dxa"/>
            <w:tcBorders>
              <w:top w:val="single" w:sz="4" w:space="0" w:color="auto"/>
              <w:bottom w:val="single" w:sz="4" w:space="0" w:color="auto"/>
            </w:tcBorders>
            <w:vAlign w:val="center"/>
          </w:tcPr>
          <w:p w14:paraId="6E776EDE" w14:textId="77777777" w:rsidR="0054759B" w:rsidRDefault="0054759B" w:rsidP="001B53D0">
            <w:pPr>
              <w:rPr>
                <w:lang w:val="en-US"/>
              </w:rPr>
            </w:pPr>
            <w:r>
              <w:rPr>
                <w:lang w:val="en-US"/>
              </w:rPr>
              <w:t>GD08D</w:t>
            </w:r>
          </w:p>
          <w:p w14:paraId="76E53959" w14:textId="77777777" w:rsidR="0054759B" w:rsidRDefault="0054759B" w:rsidP="001B53D0"/>
        </w:tc>
        <w:tc>
          <w:tcPr>
            <w:tcW w:w="4961" w:type="dxa"/>
            <w:tcBorders>
              <w:top w:val="single" w:sz="4" w:space="0" w:color="auto"/>
              <w:bottom w:val="single" w:sz="4" w:space="0" w:color="auto"/>
            </w:tcBorders>
            <w:vAlign w:val="center"/>
          </w:tcPr>
          <w:p w14:paraId="52D61187" w14:textId="77777777" w:rsidR="0054759B" w:rsidRDefault="0054759B" w:rsidP="001B53D0">
            <w:pPr>
              <w:adjustRightInd w:val="0"/>
              <w:rPr>
                <w:lang w:val="en-US"/>
              </w:rPr>
            </w:pPr>
            <w:r>
              <w:t>Umbrela, 300x350 (c.5.904-51)</w:t>
            </w:r>
          </w:p>
          <w:p w14:paraId="796B4E2B" w14:textId="77777777" w:rsidR="0054759B" w:rsidRDefault="0054759B" w:rsidP="001B53D0"/>
        </w:tc>
        <w:tc>
          <w:tcPr>
            <w:tcW w:w="1560" w:type="dxa"/>
            <w:tcBorders>
              <w:top w:val="single" w:sz="4" w:space="0" w:color="auto"/>
              <w:bottom w:val="single" w:sz="4" w:space="0" w:color="auto"/>
            </w:tcBorders>
            <w:vAlign w:val="center"/>
          </w:tcPr>
          <w:p w14:paraId="24A2B79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168F78A" w14:textId="77777777" w:rsidR="0054759B" w:rsidRDefault="0054759B" w:rsidP="001B53D0">
            <w:pPr>
              <w:jc w:val="center"/>
            </w:pPr>
            <w:r>
              <w:t>1,0000</w:t>
            </w:r>
          </w:p>
        </w:tc>
      </w:tr>
      <w:tr w:rsidR="0054759B" w14:paraId="412FEC4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3DD280" w14:textId="77777777" w:rsidR="0054759B" w:rsidRDefault="0054759B" w:rsidP="001B53D0">
            <w:r>
              <w:t xml:space="preserve"> 79</w:t>
            </w:r>
          </w:p>
        </w:tc>
        <w:tc>
          <w:tcPr>
            <w:tcW w:w="1701" w:type="dxa"/>
            <w:tcBorders>
              <w:top w:val="single" w:sz="4" w:space="0" w:color="auto"/>
              <w:bottom w:val="single" w:sz="4" w:space="0" w:color="auto"/>
            </w:tcBorders>
            <w:vAlign w:val="center"/>
          </w:tcPr>
          <w:p w14:paraId="1BC1684C" w14:textId="77777777" w:rsidR="0054759B" w:rsidRDefault="0054759B" w:rsidP="001B53D0">
            <w:pPr>
              <w:rPr>
                <w:lang w:val="en-US"/>
              </w:rPr>
            </w:pPr>
            <w:r>
              <w:rPr>
                <w:lang w:val="en-US"/>
              </w:rPr>
              <w:t>GD08D</w:t>
            </w:r>
          </w:p>
          <w:p w14:paraId="65CAF663" w14:textId="77777777" w:rsidR="0054759B" w:rsidRDefault="0054759B" w:rsidP="001B53D0"/>
        </w:tc>
        <w:tc>
          <w:tcPr>
            <w:tcW w:w="4961" w:type="dxa"/>
            <w:tcBorders>
              <w:top w:val="single" w:sz="4" w:space="0" w:color="auto"/>
              <w:bottom w:val="single" w:sz="4" w:space="0" w:color="auto"/>
            </w:tcBorders>
            <w:vAlign w:val="center"/>
          </w:tcPr>
          <w:p w14:paraId="365B1872" w14:textId="77777777" w:rsidR="0054759B" w:rsidRDefault="0054759B" w:rsidP="001B53D0">
            <w:pPr>
              <w:adjustRightInd w:val="0"/>
              <w:rPr>
                <w:lang w:val="en-US"/>
              </w:rPr>
            </w:pPr>
            <w:r>
              <w:t>Umbrela, 400x300 (c.5.904-51)</w:t>
            </w:r>
          </w:p>
          <w:p w14:paraId="5FC59724" w14:textId="77777777" w:rsidR="0054759B" w:rsidRDefault="0054759B" w:rsidP="001B53D0"/>
        </w:tc>
        <w:tc>
          <w:tcPr>
            <w:tcW w:w="1560" w:type="dxa"/>
            <w:tcBorders>
              <w:top w:val="single" w:sz="4" w:space="0" w:color="auto"/>
              <w:bottom w:val="single" w:sz="4" w:space="0" w:color="auto"/>
            </w:tcBorders>
            <w:vAlign w:val="center"/>
          </w:tcPr>
          <w:p w14:paraId="3A44361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5DBED6A" w14:textId="77777777" w:rsidR="0054759B" w:rsidRDefault="0054759B" w:rsidP="001B53D0">
            <w:pPr>
              <w:jc w:val="center"/>
            </w:pPr>
            <w:r>
              <w:t>1,0000</w:t>
            </w:r>
          </w:p>
        </w:tc>
      </w:tr>
      <w:tr w:rsidR="0054759B" w14:paraId="5E6B07B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8216E" w14:textId="77777777" w:rsidR="0054759B" w:rsidRDefault="0054759B" w:rsidP="001B53D0">
            <w:r>
              <w:t xml:space="preserve"> 80</w:t>
            </w:r>
          </w:p>
        </w:tc>
        <w:tc>
          <w:tcPr>
            <w:tcW w:w="1701" w:type="dxa"/>
            <w:tcBorders>
              <w:top w:val="single" w:sz="4" w:space="0" w:color="auto"/>
              <w:bottom w:val="single" w:sz="4" w:space="0" w:color="auto"/>
            </w:tcBorders>
            <w:vAlign w:val="center"/>
          </w:tcPr>
          <w:p w14:paraId="0F77574D" w14:textId="77777777" w:rsidR="0054759B" w:rsidRDefault="0054759B" w:rsidP="001B53D0">
            <w:pPr>
              <w:rPr>
                <w:lang w:val="en-US"/>
              </w:rPr>
            </w:pPr>
            <w:r>
              <w:rPr>
                <w:lang w:val="en-US"/>
              </w:rPr>
              <w:t>CL20A</w:t>
            </w:r>
          </w:p>
          <w:p w14:paraId="705CCC62" w14:textId="77777777" w:rsidR="0054759B" w:rsidRDefault="0054759B" w:rsidP="001B53D0"/>
        </w:tc>
        <w:tc>
          <w:tcPr>
            <w:tcW w:w="4961" w:type="dxa"/>
            <w:tcBorders>
              <w:top w:val="single" w:sz="4" w:space="0" w:color="auto"/>
              <w:bottom w:val="single" w:sz="4" w:space="0" w:color="auto"/>
            </w:tcBorders>
            <w:vAlign w:val="center"/>
          </w:tcPr>
          <w:p w14:paraId="3319BA46" w14:textId="77777777" w:rsidR="0054759B" w:rsidRDefault="0054759B" w:rsidP="001B53D0">
            <w:pPr>
              <w:adjustRightInd w:val="0"/>
              <w:rPr>
                <w:lang w:val="en-US"/>
              </w:rPr>
            </w:pPr>
            <w:r w:rsidRPr="00015AC4">
              <w:rPr>
                <w:lang w:val="en-US"/>
              </w:rPr>
              <w:t>Grile de ventilatie metalica exterioara 600x300</w:t>
            </w:r>
          </w:p>
          <w:p w14:paraId="7D0BCDD7"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8E4BD1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A364112" w14:textId="77777777" w:rsidR="0054759B" w:rsidRDefault="0054759B" w:rsidP="001B53D0">
            <w:pPr>
              <w:jc w:val="center"/>
            </w:pPr>
            <w:r>
              <w:t>1,0000</w:t>
            </w:r>
          </w:p>
        </w:tc>
      </w:tr>
      <w:tr w:rsidR="0054759B" w14:paraId="27C46E9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499FA" w14:textId="77777777" w:rsidR="0054759B" w:rsidRDefault="0054759B" w:rsidP="001B53D0">
            <w:r>
              <w:t xml:space="preserve"> 81</w:t>
            </w:r>
          </w:p>
        </w:tc>
        <w:tc>
          <w:tcPr>
            <w:tcW w:w="1701" w:type="dxa"/>
            <w:tcBorders>
              <w:top w:val="single" w:sz="4" w:space="0" w:color="auto"/>
              <w:bottom w:val="single" w:sz="4" w:space="0" w:color="auto"/>
            </w:tcBorders>
            <w:vAlign w:val="center"/>
          </w:tcPr>
          <w:p w14:paraId="7063EE20" w14:textId="77777777" w:rsidR="0054759B" w:rsidRDefault="0054759B" w:rsidP="001B53D0">
            <w:pPr>
              <w:rPr>
                <w:lang w:val="en-US"/>
              </w:rPr>
            </w:pPr>
            <w:r>
              <w:rPr>
                <w:lang w:val="en-US"/>
              </w:rPr>
              <w:t>VA02C</w:t>
            </w:r>
          </w:p>
          <w:p w14:paraId="44B32774" w14:textId="77777777" w:rsidR="0054759B" w:rsidRDefault="0054759B" w:rsidP="001B53D0"/>
        </w:tc>
        <w:tc>
          <w:tcPr>
            <w:tcW w:w="4961" w:type="dxa"/>
            <w:tcBorders>
              <w:top w:val="single" w:sz="4" w:space="0" w:color="auto"/>
              <w:bottom w:val="single" w:sz="4" w:space="0" w:color="auto"/>
            </w:tcBorders>
            <w:vAlign w:val="center"/>
          </w:tcPr>
          <w:p w14:paraId="27FD6149"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700x400 mm</w:t>
            </w:r>
          </w:p>
          <w:p w14:paraId="3E8A06A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02F474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0CD8718" w14:textId="77777777" w:rsidR="0054759B" w:rsidRDefault="0054759B" w:rsidP="001B53D0">
            <w:pPr>
              <w:jc w:val="center"/>
            </w:pPr>
            <w:r>
              <w:t>1,0400</w:t>
            </w:r>
          </w:p>
        </w:tc>
      </w:tr>
      <w:tr w:rsidR="0054759B" w14:paraId="29B1DBC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D2C27D" w14:textId="77777777" w:rsidR="0054759B" w:rsidRDefault="0054759B" w:rsidP="001B53D0">
            <w:r>
              <w:t xml:space="preserve"> 82</w:t>
            </w:r>
          </w:p>
        </w:tc>
        <w:tc>
          <w:tcPr>
            <w:tcW w:w="1701" w:type="dxa"/>
            <w:tcBorders>
              <w:top w:val="single" w:sz="4" w:space="0" w:color="auto"/>
              <w:bottom w:val="single" w:sz="4" w:space="0" w:color="auto"/>
            </w:tcBorders>
            <w:vAlign w:val="center"/>
          </w:tcPr>
          <w:p w14:paraId="717BFB04" w14:textId="77777777" w:rsidR="0054759B" w:rsidRDefault="0054759B" w:rsidP="001B53D0">
            <w:pPr>
              <w:rPr>
                <w:lang w:val="en-US"/>
              </w:rPr>
            </w:pPr>
            <w:r>
              <w:rPr>
                <w:lang w:val="en-US"/>
              </w:rPr>
              <w:t>IzH06A</w:t>
            </w:r>
          </w:p>
          <w:p w14:paraId="3C59BED7" w14:textId="77777777" w:rsidR="0054759B" w:rsidRDefault="0054759B" w:rsidP="001B53D0"/>
        </w:tc>
        <w:tc>
          <w:tcPr>
            <w:tcW w:w="4961" w:type="dxa"/>
            <w:tcBorders>
              <w:top w:val="single" w:sz="4" w:space="0" w:color="auto"/>
              <w:bottom w:val="single" w:sz="4" w:space="0" w:color="auto"/>
            </w:tcBorders>
            <w:vAlign w:val="center"/>
          </w:tcPr>
          <w:p w14:paraId="59FB17A5" w14:textId="77777777" w:rsidR="0054759B" w:rsidRDefault="0054759B" w:rsidP="001B53D0">
            <w:pPr>
              <w:adjustRightInd w:val="0"/>
              <w:rPr>
                <w:lang w:val="en-US"/>
              </w:rPr>
            </w:pPr>
            <w:r w:rsidRPr="00015AC4">
              <w:rPr>
                <w:lang w:val="en-US"/>
              </w:rPr>
              <w:t>Izolarea conductelor cu saltele din vata de sticla imbracate pe o singura fata, , gata confectionate, avind grosimea de  50 mm</w:t>
            </w:r>
          </w:p>
          <w:p w14:paraId="10C6F11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B1C5C5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A0E8284" w14:textId="77777777" w:rsidR="0054759B" w:rsidRDefault="0054759B" w:rsidP="001B53D0">
            <w:pPr>
              <w:jc w:val="center"/>
            </w:pPr>
            <w:r>
              <w:t>1,0400</w:t>
            </w:r>
          </w:p>
        </w:tc>
      </w:tr>
      <w:tr w:rsidR="0054759B" w14:paraId="36EC471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9CC6B" w14:textId="77777777" w:rsidR="0054759B" w:rsidRDefault="0054759B" w:rsidP="001B53D0">
            <w:r>
              <w:t xml:space="preserve"> 83</w:t>
            </w:r>
          </w:p>
        </w:tc>
        <w:tc>
          <w:tcPr>
            <w:tcW w:w="1701" w:type="dxa"/>
            <w:tcBorders>
              <w:top w:val="single" w:sz="4" w:space="0" w:color="auto"/>
              <w:bottom w:val="single" w:sz="4" w:space="0" w:color="auto"/>
            </w:tcBorders>
            <w:vAlign w:val="center"/>
          </w:tcPr>
          <w:p w14:paraId="5533FE42" w14:textId="77777777" w:rsidR="0054759B" w:rsidRDefault="0054759B" w:rsidP="001B53D0">
            <w:pPr>
              <w:rPr>
                <w:lang w:val="en-US"/>
              </w:rPr>
            </w:pPr>
            <w:r>
              <w:rPr>
                <w:lang w:val="en-US"/>
              </w:rPr>
              <w:t>IzI23A</w:t>
            </w:r>
          </w:p>
          <w:p w14:paraId="46AE1E91" w14:textId="77777777" w:rsidR="0054759B" w:rsidRDefault="0054759B" w:rsidP="001B53D0"/>
        </w:tc>
        <w:tc>
          <w:tcPr>
            <w:tcW w:w="4961" w:type="dxa"/>
            <w:tcBorders>
              <w:top w:val="single" w:sz="4" w:space="0" w:color="auto"/>
              <w:bottom w:val="single" w:sz="4" w:space="0" w:color="auto"/>
            </w:tcBorders>
            <w:vAlign w:val="center"/>
          </w:tcPr>
          <w:p w14:paraId="20D76C6E" w14:textId="77777777" w:rsidR="0054759B" w:rsidRDefault="0054759B" w:rsidP="001B53D0">
            <w:pPr>
              <w:adjustRightInd w:val="0"/>
              <w:rPr>
                <w:lang w:val="en-US"/>
              </w:rPr>
            </w:pPr>
            <w:r w:rsidRPr="00015AC4">
              <w:rPr>
                <w:lang w:val="en-US"/>
              </w:rPr>
              <w:t xml:space="preserve">Protectia termoizolatiei cu folie din plastic cu fibre de sticla, 0,35 mm grosime si fixare cu bandaje din aluminiu (adeband) la conducte, diametru pina la 200 mm </w:t>
            </w:r>
            <w:r>
              <w:t>РСТ</w:t>
            </w:r>
            <w:r w:rsidRPr="00015AC4">
              <w:rPr>
                <w:lang w:val="en-US"/>
              </w:rPr>
              <w:t>-</w:t>
            </w:r>
            <w:r>
              <w:t>ПА</w:t>
            </w:r>
            <w:r w:rsidRPr="00015AC4">
              <w:rPr>
                <w:lang w:val="en-US"/>
              </w:rPr>
              <w:t>-</w:t>
            </w:r>
            <w:r>
              <w:t>ВВ</w:t>
            </w:r>
          </w:p>
          <w:p w14:paraId="036783F1"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53D6F1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0DADA10" w14:textId="77777777" w:rsidR="0054759B" w:rsidRDefault="0054759B" w:rsidP="001B53D0">
            <w:pPr>
              <w:jc w:val="center"/>
            </w:pPr>
            <w:r>
              <w:t>1,0400</w:t>
            </w:r>
          </w:p>
        </w:tc>
      </w:tr>
      <w:tr w:rsidR="0054759B" w14:paraId="2694494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02ECD" w14:textId="77777777" w:rsidR="0054759B" w:rsidRDefault="0054759B" w:rsidP="001B53D0">
            <w:r>
              <w:t xml:space="preserve"> 84</w:t>
            </w:r>
          </w:p>
        </w:tc>
        <w:tc>
          <w:tcPr>
            <w:tcW w:w="1701" w:type="dxa"/>
            <w:tcBorders>
              <w:top w:val="single" w:sz="4" w:space="0" w:color="auto"/>
              <w:bottom w:val="single" w:sz="4" w:space="0" w:color="auto"/>
            </w:tcBorders>
            <w:vAlign w:val="center"/>
          </w:tcPr>
          <w:p w14:paraId="67C02219" w14:textId="77777777" w:rsidR="0054759B" w:rsidRDefault="0054759B" w:rsidP="001B53D0">
            <w:pPr>
              <w:rPr>
                <w:lang w:val="en-US"/>
              </w:rPr>
            </w:pPr>
            <w:r>
              <w:rPr>
                <w:lang w:val="en-US"/>
              </w:rPr>
              <w:t>VB19A</w:t>
            </w:r>
          </w:p>
          <w:p w14:paraId="50E8F8B1" w14:textId="77777777" w:rsidR="0054759B" w:rsidRDefault="0054759B" w:rsidP="001B53D0"/>
        </w:tc>
        <w:tc>
          <w:tcPr>
            <w:tcW w:w="4961" w:type="dxa"/>
            <w:tcBorders>
              <w:top w:val="single" w:sz="4" w:space="0" w:color="auto"/>
              <w:bottom w:val="single" w:sz="4" w:space="0" w:color="auto"/>
            </w:tcBorders>
            <w:vAlign w:val="center"/>
          </w:tcPr>
          <w:p w14:paraId="14996F73" w14:textId="77777777" w:rsidR="0054759B" w:rsidRDefault="0054759B" w:rsidP="001B53D0">
            <w:pPr>
              <w:adjustRightInd w:val="0"/>
              <w:rPr>
                <w:lang w:val="en-US"/>
              </w:rPr>
            </w:pPr>
            <w:r w:rsidRPr="00015AC4">
              <w:rPr>
                <w:lang w:val="en-US"/>
              </w:rPr>
              <w:t>Gura de refulare , pentru dus de aer tip I - 1200  (Difuzor rectangular 500x500-ALCM)</w:t>
            </w:r>
          </w:p>
          <w:p w14:paraId="5D555DC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EFA79D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A205CC8" w14:textId="77777777" w:rsidR="0054759B" w:rsidRDefault="0054759B" w:rsidP="001B53D0">
            <w:pPr>
              <w:jc w:val="center"/>
            </w:pPr>
            <w:r>
              <w:t>1,0000</w:t>
            </w:r>
          </w:p>
        </w:tc>
      </w:tr>
      <w:tr w:rsidR="0054759B" w14:paraId="71F650F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CC4D30" w14:textId="77777777" w:rsidR="0054759B" w:rsidRDefault="0054759B" w:rsidP="001B53D0">
            <w:r>
              <w:t xml:space="preserve"> 85</w:t>
            </w:r>
          </w:p>
        </w:tc>
        <w:tc>
          <w:tcPr>
            <w:tcW w:w="1701" w:type="dxa"/>
            <w:tcBorders>
              <w:top w:val="single" w:sz="4" w:space="0" w:color="auto"/>
              <w:bottom w:val="single" w:sz="4" w:space="0" w:color="auto"/>
            </w:tcBorders>
            <w:vAlign w:val="center"/>
          </w:tcPr>
          <w:p w14:paraId="35B9F1D8" w14:textId="77777777" w:rsidR="0054759B" w:rsidRDefault="0054759B" w:rsidP="001B53D0">
            <w:pPr>
              <w:rPr>
                <w:lang w:val="en-US"/>
              </w:rPr>
            </w:pPr>
            <w:r>
              <w:rPr>
                <w:lang w:val="en-US"/>
              </w:rPr>
              <w:t>VB19A</w:t>
            </w:r>
          </w:p>
          <w:p w14:paraId="397FC948" w14:textId="77777777" w:rsidR="0054759B" w:rsidRDefault="0054759B" w:rsidP="001B53D0"/>
        </w:tc>
        <w:tc>
          <w:tcPr>
            <w:tcW w:w="4961" w:type="dxa"/>
            <w:tcBorders>
              <w:top w:val="single" w:sz="4" w:space="0" w:color="auto"/>
              <w:bottom w:val="single" w:sz="4" w:space="0" w:color="auto"/>
            </w:tcBorders>
            <w:vAlign w:val="center"/>
          </w:tcPr>
          <w:p w14:paraId="76599284" w14:textId="77777777" w:rsidR="0054759B" w:rsidRDefault="0054759B" w:rsidP="001B53D0">
            <w:pPr>
              <w:adjustRightInd w:val="0"/>
              <w:rPr>
                <w:lang w:val="en-US"/>
              </w:rPr>
            </w:pPr>
            <w:r w:rsidRPr="00015AC4">
              <w:rPr>
                <w:lang w:val="en-US"/>
              </w:rPr>
              <w:t>Gura de refulare , pentru dus de aer tip I - 1200  (Difuzor rectangular 300x300-ALCM)</w:t>
            </w:r>
          </w:p>
          <w:p w14:paraId="6556B71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ABB690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2B9837F" w14:textId="77777777" w:rsidR="0054759B" w:rsidRDefault="0054759B" w:rsidP="001B53D0">
            <w:pPr>
              <w:jc w:val="center"/>
            </w:pPr>
            <w:r>
              <w:t>10,0000</w:t>
            </w:r>
          </w:p>
        </w:tc>
      </w:tr>
      <w:tr w:rsidR="0054759B" w14:paraId="1342719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CE58E" w14:textId="77777777" w:rsidR="0054759B" w:rsidRDefault="0054759B" w:rsidP="001B53D0">
            <w:r>
              <w:t xml:space="preserve"> 86</w:t>
            </w:r>
          </w:p>
        </w:tc>
        <w:tc>
          <w:tcPr>
            <w:tcW w:w="1701" w:type="dxa"/>
            <w:tcBorders>
              <w:top w:val="single" w:sz="4" w:space="0" w:color="auto"/>
              <w:bottom w:val="single" w:sz="4" w:space="0" w:color="auto"/>
            </w:tcBorders>
            <w:vAlign w:val="center"/>
          </w:tcPr>
          <w:p w14:paraId="654F398C" w14:textId="77777777" w:rsidR="0054759B" w:rsidRDefault="0054759B" w:rsidP="001B53D0">
            <w:pPr>
              <w:rPr>
                <w:lang w:val="en-US"/>
              </w:rPr>
            </w:pPr>
            <w:r>
              <w:rPr>
                <w:lang w:val="en-US"/>
              </w:rPr>
              <w:t>VB19A</w:t>
            </w:r>
          </w:p>
          <w:p w14:paraId="2B5F9C35" w14:textId="77777777" w:rsidR="0054759B" w:rsidRDefault="0054759B" w:rsidP="001B53D0"/>
        </w:tc>
        <w:tc>
          <w:tcPr>
            <w:tcW w:w="4961" w:type="dxa"/>
            <w:tcBorders>
              <w:top w:val="single" w:sz="4" w:space="0" w:color="auto"/>
              <w:bottom w:val="single" w:sz="4" w:space="0" w:color="auto"/>
            </w:tcBorders>
            <w:vAlign w:val="center"/>
          </w:tcPr>
          <w:p w14:paraId="0DF869C2" w14:textId="77777777" w:rsidR="0054759B" w:rsidRDefault="0054759B" w:rsidP="001B53D0">
            <w:pPr>
              <w:adjustRightInd w:val="0"/>
              <w:rPr>
                <w:lang w:val="en-US"/>
              </w:rPr>
            </w:pPr>
            <w:r w:rsidRPr="00015AC4">
              <w:rPr>
                <w:lang w:val="en-US"/>
              </w:rPr>
              <w:t>Gura de refulare , pentru dus de aer tip I - 1200  (Difuzor rectangular 250x250-ALCM)</w:t>
            </w:r>
          </w:p>
          <w:p w14:paraId="0DFDFC6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3C9262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6CA8AFA" w14:textId="77777777" w:rsidR="0054759B" w:rsidRDefault="0054759B" w:rsidP="001B53D0">
            <w:pPr>
              <w:jc w:val="center"/>
            </w:pPr>
            <w:r>
              <w:t>14,0000</w:t>
            </w:r>
          </w:p>
        </w:tc>
      </w:tr>
      <w:tr w:rsidR="0054759B" w14:paraId="62A62A7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D50E0" w14:textId="77777777" w:rsidR="0054759B" w:rsidRDefault="0054759B" w:rsidP="001B53D0">
            <w:r>
              <w:t xml:space="preserve"> 87</w:t>
            </w:r>
          </w:p>
        </w:tc>
        <w:tc>
          <w:tcPr>
            <w:tcW w:w="1701" w:type="dxa"/>
            <w:tcBorders>
              <w:top w:val="single" w:sz="4" w:space="0" w:color="auto"/>
              <w:bottom w:val="single" w:sz="4" w:space="0" w:color="auto"/>
            </w:tcBorders>
            <w:vAlign w:val="center"/>
          </w:tcPr>
          <w:p w14:paraId="54E48E18" w14:textId="77777777" w:rsidR="0054759B" w:rsidRDefault="0054759B" w:rsidP="001B53D0">
            <w:pPr>
              <w:rPr>
                <w:lang w:val="en-US"/>
              </w:rPr>
            </w:pPr>
            <w:r>
              <w:rPr>
                <w:lang w:val="en-US"/>
              </w:rPr>
              <w:t>CL20A</w:t>
            </w:r>
          </w:p>
          <w:p w14:paraId="5F2C1E23" w14:textId="77777777" w:rsidR="0054759B" w:rsidRDefault="0054759B" w:rsidP="001B53D0"/>
        </w:tc>
        <w:tc>
          <w:tcPr>
            <w:tcW w:w="4961" w:type="dxa"/>
            <w:tcBorders>
              <w:top w:val="single" w:sz="4" w:space="0" w:color="auto"/>
              <w:bottom w:val="single" w:sz="4" w:space="0" w:color="auto"/>
            </w:tcBorders>
            <w:vAlign w:val="center"/>
          </w:tcPr>
          <w:p w14:paraId="3A8D0260" w14:textId="77777777" w:rsidR="0054759B" w:rsidRDefault="0054759B" w:rsidP="001B53D0">
            <w:pPr>
              <w:adjustRightInd w:val="0"/>
              <w:rPr>
                <w:lang w:val="en-US"/>
              </w:rPr>
            </w:pPr>
            <w:r>
              <w:t>Regulator de debit 300x300x250</w:t>
            </w:r>
          </w:p>
          <w:p w14:paraId="4EA0F8A9" w14:textId="77777777" w:rsidR="0054759B" w:rsidRDefault="0054759B" w:rsidP="001B53D0"/>
        </w:tc>
        <w:tc>
          <w:tcPr>
            <w:tcW w:w="1560" w:type="dxa"/>
            <w:tcBorders>
              <w:top w:val="single" w:sz="4" w:space="0" w:color="auto"/>
              <w:bottom w:val="single" w:sz="4" w:space="0" w:color="auto"/>
            </w:tcBorders>
            <w:vAlign w:val="center"/>
          </w:tcPr>
          <w:p w14:paraId="107058C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10B1EB7" w14:textId="77777777" w:rsidR="0054759B" w:rsidRDefault="0054759B" w:rsidP="001B53D0">
            <w:pPr>
              <w:jc w:val="center"/>
            </w:pPr>
            <w:r>
              <w:t>10,0000</w:t>
            </w:r>
          </w:p>
        </w:tc>
      </w:tr>
      <w:tr w:rsidR="0054759B" w14:paraId="2361630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73AB2" w14:textId="77777777" w:rsidR="0054759B" w:rsidRDefault="0054759B" w:rsidP="001B53D0">
            <w:r>
              <w:t xml:space="preserve"> 88</w:t>
            </w:r>
          </w:p>
        </w:tc>
        <w:tc>
          <w:tcPr>
            <w:tcW w:w="1701" w:type="dxa"/>
            <w:tcBorders>
              <w:top w:val="single" w:sz="4" w:space="0" w:color="auto"/>
              <w:bottom w:val="single" w:sz="4" w:space="0" w:color="auto"/>
            </w:tcBorders>
            <w:vAlign w:val="center"/>
          </w:tcPr>
          <w:p w14:paraId="5F538BFD" w14:textId="77777777" w:rsidR="0054759B" w:rsidRDefault="0054759B" w:rsidP="001B53D0">
            <w:pPr>
              <w:rPr>
                <w:lang w:val="en-US"/>
              </w:rPr>
            </w:pPr>
            <w:r>
              <w:rPr>
                <w:lang w:val="en-US"/>
              </w:rPr>
              <w:t>CL20A</w:t>
            </w:r>
          </w:p>
          <w:p w14:paraId="232E5422" w14:textId="77777777" w:rsidR="0054759B" w:rsidRDefault="0054759B" w:rsidP="001B53D0"/>
        </w:tc>
        <w:tc>
          <w:tcPr>
            <w:tcW w:w="4961" w:type="dxa"/>
            <w:tcBorders>
              <w:top w:val="single" w:sz="4" w:space="0" w:color="auto"/>
              <w:bottom w:val="single" w:sz="4" w:space="0" w:color="auto"/>
            </w:tcBorders>
            <w:vAlign w:val="center"/>
          </w:tcPr>
          <w:p w14:paraId="435E736B" w14:textId="77777777" w:rsidR="0054759B" w:rsidRDefault="0054759B" w:rsidP="001B53D0">
            <w:pPr>
              <w:adjustRightInd w:val="0"/>
              <w:rPr>
                <w:lang w:val="en-US"/>
              </w:rPr>
            </w:pPr>
            <w:r>
              <w:t>Regulator de debit 250x250x250</w:t>
            </w:r>
          </w:p>
          <w:p w14:paraId="197EAC43" w14:textId="77777777" w:rsidR="0054759B" w:rsidRDefault="0054759B" w:rsidP="001B53D0"/>
        </w:tc>
        <w:tc>
          <w:tcPr>
            <w:tcW w:w="1560" w:type="dxa"/>
            <w:tcBorders>
              <w:top w:val="single" w:sz="4" w:space="0" w:color="auto"/>
              <w:bottom w:val="single" w:sz="4" w:space="0" w:color="auto"/>
            </w:tcBorders>
            <w:vAlign w:val="center"/>
          </w:tcPr>
          <w:p w14:paraId="2BA3386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FB73B0E" w14:textId="77777777" w:rsidR="0054759B" w:rsidRDefault="0054759B" w:rsidP="001B53D0">
            <w:pPr>
              <w:jc w:val="center"/>
            </w:pPr>
            <w:r>
              <w:t>14,0000</w:t>
            </w:r>
          </w:p>
        </w:tc>
      </w:tr>
      <w:tr w:rsidR="0054759B" w14:paraId="0679059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1B0D4" w14:textId="77777777" w:rsidR="0054759B" w:rsidRDefault="0054759B" w:rsidP="001B53D0">
            <w:r>
              <w:t xml:space="preserve"> 89</w:t>
            </w:r>
          </w:p>
        </w:tc>
        <w:tc>
          <w:tcPr>
            <w:tcW w:w="1701" w:type="dxa"/>
            <w:tcBorders>
              <w:top w:val="single" w:sz="4" w:space="0" w:color="auto"/>
              <w:bottom w:val="single" w:sz="4" w:space="0" w:color="auto"/>
            </w:tcBorders>
            <w:vAlign w:val="center"/>
          </w:tcPr>
          <w:p w14:paraId="29899D51" w14:textId="77777777" w:rsidR="0054759B" w:rsidRDefault="0054759B" w:rsidP="001B53D0">
            <w:pPr>
              <w:rPr>
                <w:lang w:val="en-US"/>
              </w:rPr>
            </w:pPr>
            <w:r>
              <w:rPr>
                <w:lang w:val="en-US"/>
              </w:rPr>
              <w:t>CL20A</w:t>
            </w:r>
          </w:p>
          <w:p w14:paraId="1F650046" w14:textId="77777777" w:rsidR="0054759B" w:rsidRDefault="0054759B" w:rsidP="001B53D0"/>
        </w:tc>
        <w:tc>
          <w:tcPr>
            <w:tcW w:w="4961" w:type="dxa"/>
            <w:tcBorders>
              <w:top w:val="single" w:sz="4" w:space="0" w:color="auto"/>
              <w:bottom w:val="single" w:sz="4" w:space="0" w:color="auto"/>
            </w:tcBorders>
            <w:vAlign w:val="center"/>
          </w:tcPr>
          <w:p w14:paraId="00C83ABA" w14:textId="77777777" w:rsidR="0054759B" w:rsidRDefault="0054759B" w:rsidP="001B53D0">
            <w:pPr>
              <w:adjustRightInd w:val="0"/>
              <w:rPr>
                <w:lang w:val="en-US"/>
              </w:rPr>
            </w:pPr>
            <w:r>
              <w:t>Regulator de debit 150x100</w:t>
            </w:r>
          </w:p>
          <w:p w14:paraId="1C819504" w14:textId="77777777" w:rsidR="0054759B" w:rsidRDefault="0054759B" w:rsidP="001B53D0"/>
        </w:tc>
        <w:tc>
          <w:tcPr>
            <w:tcW w:w="1560" w:type="dxa"/>
            <w:tcBorders>
              <w:top w:val="single" w:sz="4" w:space="0" w:color="auto"/>
              <w:bottom w:val="single" w:sz="4" w:space="0" w:color="auto"/>
            </w:tcBorders>
            <w:vAlign w:val="center"/>
          </w:tcPr>
          <w:p w14:paraId="323E6AB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F908633" w14:textId="77777777" w:rsidR="0054759B" w:rsidRDefault="0054759B" w:rsidP="001B53D0">
            <w:pPr>
              <w:jc w:val="center"/>
            </w:pPr>
            <w:r>
              <w:t>10,0000</w:t>
            </w:r>
          </w:p>
        </w:tc>
      </w:tr>
      <w:tr w:rsidR="0054759B" w14:paraId="70C5949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856BE" w14:textId="77777777" w:rsidR="0054759B" w:rsidRDefault="0054759B" w:rsidP="001B53D0">
            <w:r>
              <w:t xml:space="preserve"> 90</w:t>
            </w:r>
          </w:p>
        </w:tc>
        <w:tc>
          <w:tcPr>
            <w:tcW w:w="1701" w:type="dxa"/>
            <w:tcBorders>
              <w:top w:val="single" w:sz="4" w:space="0" w:color="auto"/>
              <w:bottom w:val="single" w:sz="4" w:space="0" w:color="auto"/>
            </w:tcBorders>
            <w:vAlign w:val="center"/>
          </w:tcPr>
          <w:p w14:paraId="6584BA42" w14:textId="77777777" w:rsidR="0054759B" w:rsidRDefault="0054759B" w:rsidP="001B53D0">
            <w:pPr>
              <w:rPr>
                <w:lang w:val="en-US"/>
              </w:rPr>
            </w:pPr>
            <w:r>
              <w:rPr>
                <w:lang w:val="en-US"/>
              </w:rPr>
              <w:t>CL20A</w:t>
            </w:r>
          </w:p>
          <w:p w14:paraId="2FEA688B" w14:textId="77777777" w:rsidR="0054759B" w:rsidRDefault="0054759B" w:rsidP="001B53D0"/>
        </w:tc>
        <w:tc>
          <w:tcPr>
            <w:tcW w:w="4961" w:type="dxa"/>
            <w:tcBorders>
              <w:top w:val="single" w:sz="4" w:space="0" w:color="auto"/>
              <w:bottom w:val="single" w:sz="4" w:space="0" w:color="auto"/>
            </w:tcBorders>
            <w:vAlign w:val="center"/>
          </w:tcPr>
          <w:p w14:paraId="4EB96BEB" w14:textId="77777777" w:rsidR="0054759B" w:rsidRDefault="0054759B" w:rsidP="001B53D0">
            <w:pPr>
              <w:adjustRightInd w:val="0"/>
              <w:rPr>
                <w:lang w:val="en-US"/>
              </w:rPr>
            </w:pPr>
            <w:r>
              <w:t>Regulator de debit 200x100</w:t>
            </w:r>
          </w:p>
          <w:p w14:paraId="3A6E04E4" w14:textId="77777777" w:rsidR="0054759B" w:rsidRDefault="0054759B" w:rsidP="001B53D0"/>
        </w:tc>
        <w:tc>
          <w:tcPr>
            <w:tcW w:w="1560" w:type="dxa"/>
            <w:tcBorders>
              <w:top w:val="single" w:sz="4" w:space="0" w:color="auto"/>
              <w:bottom w:val="single" w:sz="4" w:space="0" w:color="auto"/>
            </w:tcBorders>
            <w:vAlign w:val="center"/>
          </w:tcPr>
          <w:p w14:paraId="29BE759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AB22F19" w14:textId="77777777" w:rsidR="0054759B" w:rsidRDefault="0054759B" w:rsidP="001B53D0">
            <w:pPr>
              <w:jc w:val="center"/>
            </w:pPr>
            <w:r>
              <w:t>6,0000</w:t>
            </w:r>
          </w:p>
        </w:tc>
      </w:tr>
      <w:tr w:rsidR="0054759B" w14:paraId="5EB098E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356A0" w14:textId="77777777" w:rsidR="0054759B" w:rsidRDefault="0054759B" w:rsidP="001B53D0">
            <w:r>
              <w:t xml:space="preserve"> 91</w:t>
            </w:r>
          </w:p>
        </w:tc>
        <w:tc>
          <w:tcPr>
            <w:tcW w:w="1701" w:type="dxa"/>
            <w:tcBorders>
              <w:top w:val="single" w:sz="4" w:space="0" w:color="auto"/>
              <w:bottom w:val="single" w:sz="4" w:space="0" w:color="auto"/>
            </w:tcBorders>
            <w:vAlign w:val="center"/>
          </w:tcPr>
          <w:p w14:paraId="3A7F2140" w14:textId="77777777" w:rsidR="0054759B" w:rsidRDefault="0054759B" w:rsidP="001B53D0">
            <w:pPr>
              <w:rPr>
                <w:lang w:val="en-US"/>
              </w:rPr>
            </w:pPr>
            <w:r>
              <w:rPr>
                <w:lang w:val="en-US"/>
              </w:rPr>
              <w:t>CL20A</w:t>
            </w:r>
          </w:p>
          <w:p w14:paraId="3A2B6805" w14:textId="77777777" w:rsidR="0054759B" w:rsidRDefault="0054759B" w:rsidP="001B53D0"/>
        </w:tc>
        <w:tc>
          <w:tcPr>
            <w:tcW w:w="4961" w:type="dxa"/>
            <w:tcBorders>
              <w:top w:val="single" w:sz="4" w:space="0" w:color="auto"/>
              <w:bottom w:val="single" w:sz="4" w:space="0" w:color="auto"/>
            </w:tcBorders>
            <w:vAlign w:val="center"/>
          </w:tcPr>
          <w:p w14:paraId="2E426481" w14:textId="77777777" w:rsidR="0054759B" w:rsidRDefault="0054759B" w:rsidP="001B53D0">
            <w:pPr>
              <w:adjustRightInd w:val="0"/>
              <w:rPr>
                <w:lang w:val="en-US"/>
              </w:rPr>
            </w:pPr>
            <w:r>
              <w:t>Regulator de debit 200x150</w:t>
            </w:r>
          </w:p>
          <w:p w14:paraId="441676CA" w14:textId="77777777" w:rsidR="0054759B" w:rsidRDefault="0054759B" w:rsidP="001B53D0"/>
        </w:tc>
        <w:tc>
          <w:tcPr>
            <w:tcW w:w="1560" w:type="dxa"/>
            <w:tcBorders>
              <w:top w:val="single" w:sz="4" w:space="0" w:color="auto"/>
              <w:bottom w:val="single" w:sz="4" w:space="0" w:color="auto"/>
            </w:tcBorders>
            <w:vAlign w:val="center"/>
          </w:tcPr>
          <w:p w14:paraId="2CD7F9A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4904B95" w14:textId="77777777" w:rsidR="0054759B" w:rsidRDefault="0054759B" w:rsidP="001B53D0">
            <w:pPr>
              <w:jc w:val="center"/>
            </w:pPr>
            <w:r>
              <w:t>2,0000</w:t>
            </w:r>
          </w:p>
        </w:tc>
      </w:tr>
      <w:tr w:rsidR="0054759B" w14:paraId="3B0CE7F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E5AC0E" w14:textId="77777777" w:rsidR="0054759B" w:rsidRDefault="0054759B" w:rsidP="001B53D0">
            <w:r>
              <w:t xml:space="preserve"> 92</w:t>
            </w:r>
          </w:p>
        </w:tc>
        <w:tc>
          <w:tcPr>
            <w:tcW w:w="1701" w:type="dxa"/>
            <w:tcBorders>
              <w:top w:val="single" w:sz="4" w:space="0" w:color="auto"/>
              <w:bottom w:val="single" w:sz="4" w:space="0" w:color="auto"/>
            </w:tcBorders>
            <w:vAlign w:val="center"/>
          </w:tcPr>
          <w:p w14:paraId="01067765" w14:textId="77777777" w:rsidR="0054759B" w:rsidRDefault="0054759B" w:rsidP="001B53D0">
            <w:pPr>
              <w:rPr>
                <w:lang w:val="en-US"/>
              </w:rPr>
            </w:pPr>
            <w:r>
              <w:rPr>
                <w:lang w:val="en-US"/>
              </w:rPr>
              <w:t>VA02B</w:t>
            </w:r>
          </w:p>
          <w:p w14:paraId="701F1D27" w14:textId="77777777" w:rsidR="0054759B" w:rsidRDefault="0054759B" w:rsidP="001B53D0"/>
        </w:tc>
        <w:tc>
          <w:tcPr>
            <w:tcW w:w="4961" w:type="dxa"/>
            <w:tcBorders>
              <w:top w:val="single" w:sz="4" w:space="0" w:color="auto"/>
              <w:bottom w:val="single" w:sz="4" w:space="0" w:color="auto"/>
            </w:tcBorders>
            <w:vAlign w:val="center"/>
          </w:tcPr>
          <w:p w14:paraId="74AE5B99"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400x300 mm</w:t>
            </w:r>
          </w:p>
          <w:p w14:paraId="5FFD00A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80FF60C"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75ECDE0" w14:textId="77777777" w:rsidR="0054759B" w:rsidRDefault="0054759B" w:rsidP="001B53D0">
            <w:pPr>
              <w:jc w:val="center"/>
            </w:pPr>
            <w:r>
              <w:t>42,0000</w:t>
            </w:r>
          </w:p>
        </w:tc>
      </w:tr>
      <w:tr w:rsidR="0054759B" w14:paraId="7C5ED7C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B9D2F" w14:textId="77777777" w:rsidR="0054759B" w:rsidRDefault="0054759B" w:rsidP="001B53D0">
            <w:r>
              <w:t xml:space="preserve"> 93</w:t>
            </w:r>
          </w:p>
        </w:tc>
        <w:tc>
          <w:tcPr>
            <w:tcW w:w="1701" w:type="dxa"/>
            <w:tcBorders>
              <w:top w:val="single" w:sz="4" w:space="0" w:color="auto"/>
              <w:bottom w:val="single" w:sz="4" w:space="0" w:color="auto"/>
            </w:tcBorders>
            <w:vAlign w:val="center"/>
          </w:tcPr>
          <w:p w14:paraId="193A0598" w14:textId="77777777" w:rsidR="0054759B" w:rsidRDefault="0054759B" w:rsidP="001B53D0">
            <w:pPr>
              <w:rPr>
                <w:lang w:val="en-US"/>
              </w:rPr>
            </w:pPr>
            <w:r>
              <w:rPr>
                <w:lang w:val="en-US"/>
              </w:rPr>
              <w:t>VA02B</w:t>
            </w:r>
          </w:p>
          <w:p w14:paraId="61F552E3" w14:textId="77777777" w:rsidR="0054759B" w:rsidRDefault="0054759B" w:rsidP="001B53D0"/>
        </w:tc>
        <w:tc>
          <w:tcPr>
            <w:tcW w:w="4961" w:type="dxa"/>
            <w:tcBorders>
              <w:top w:val="single" w:sz="4" w:space="0" w:color="auto"/>
              <w:bottom w:val="single" w:sz="4" w:space="0" w:color="auto"/>
            </w:tcBorders>
            <w:vAlign w:val="center"/>
          </w:tcPr>
          <w:p w14:paraId="1B79B0EC" w14:textId="77777777" w:rsidR="0054759B" w:rsidRDefault="0054759B" w:rsidP="001B53D0">
            <w:pPr>
              <w:adjustRightInd w:val="0"/>
              <w:rPr>
                <w:lang w:val="en-US"/>
              </w:rPr>
            </w:pPr>
            <w:r w:rsidRPr="00015AC4">
              <w:rPr>
                <w:lang w:val="en-US"/>
              </w:rPr>
              <w:t xml:space="preserve">Confectionarea si montarea canalelor de ventilatie drepte, din tabla zincata  de 0,7 mm </w:t>
            </w:r>
            <w:r w:rsidRPr="00015AC4">
              <w:rPr>
                <w:lang w:val="en-US"/>
              </w:rPr>
              <w:lastRenderedPageBreak/>
              <w:t>grosime, avind perimetrul sectiunii rectangulare de 300x250 mm</w:t>
            </w:r>
          </w:p>
          <w:p w14:paraId="26851B2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B6ED98A"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469C7C71" w14:textId="77777777" w:rsidR="0054759B" w:rsidRDefault="0054759B" w:rsidP="001B53D0">
            <w:pPr>
              <w:jc w:val="center"/>
            </w:pPr>
            <w:r>
              <w:t>35,2000</w:t>
            </w:r>
          </w:p>
        </w:tc>
      </w:tr>
      <w:tr w:rsidR="0054759B" w14:paraId="383FC69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A1B74" w14:textId="77777777" w:rsidR="0054759B" w:rsidRDefault="0054759B" w:rsidP="001B53D0">
            <w:r>
              <w:t xml:space="preserve"> 94</w:t>
            </w:r>
          </w:p>
        </w:tc>
        <w:tc>
          <w:tcPr>
            <w:tcW w:w="1701" w:type="dxa"/>
            <w:tcBorders>
              <w:top w:val="single" w:sz="4" w:space="0" w:color="auto"/>
              <w:bottom w:val="single" w:sz="4" w:space="0" w:color="auto"/>
            </w:tcBorders>
            <w:vAlign w:val="center"/>
          </w:tcPr>
          <w:p w14:paraId="164C29B4" w14:textId="77777777" w:rsidR="0054759B" w:rsidRDefault="0054759B" w:rsidP="001B53D0">
            <w:pPr>
              <w:rPr>
                <w:lang w:val="en-US"/>
              </w:rPr>
            </w:pPr>
            <w:r>
              <w:rPr>
                <w:lang w:val="en-US"/>
              </w:rPr>
              <w:t>VA02B</w:t>
            </w:r>
          </w:p>
          <w:p w14:paraId="02E89BD6" w14:textId="77777777" w:rsidR="0054759B" w:rsidRDefault="0054759B" w:rsidP="001B53D0"/>
        </w:tc>
        <w:tc>
          <w:tcPr>
            <w:tcW w:w="4961" w:type="dxa"/>
            <w:tcBorders>
              <w:top w:val="single" w:sz="4" w:space="0" w:color="auto"/>
              <w:bottom w:val="single" w:sz="4" w:space="0" w:color="auto"/>
            </w:tcBorders>
            <w:vAlign w:val="center"/>
          </w:tcPr>
          <w:p w14:paraId="30AF121F"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300x200 mm</w:t>
            </w:r>
          </w:p>
          <w:p w14:paraId="4756FDA4"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F4D46E8"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2A61351" w14:textId="77777777" w:rsidR="0054759B" w:rsidRDefault="0054759B" w:rsidP="001B53D0">
            <w:pPr>
              <w:jc w:val="center"/>
            </w:pPr>
            <w:r>
              <w:t>7,0000</w:t>
            </w:r>
          </w:p>
        </w:tc>
      </w:tr>
      <w:tr w:rsidR="0054759B" w14:paraId="2B87F0F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28998" w14:textId="77777777" w:rsidR="0054759B" w:rsidRDefault="0054759B" w:rsidP="001B53D0">
            <w:r>
              <w:t xml:space="preserve"> 95</w:t>
            </w:r>
          </w:p>
        </w:tc>
        <w:tc>
          <w:tcPr>
            <w:tcW w:w="1701" w:type="dxa"/>
            <w:tcBorders>
              <w:top w:val="single" w:sz="4" w:space="0" w:color="auto"/>
              <w:bottom w:val="single" w:sz="4" w:space="0" w:color="auto"/>
            </w:tcBorders>
            <w:vAlign w:val="center"/>
          </w:tcPr>
          <w:p w14:paraId="39554491" w14:textId="77777777" w:rsidR="0054759B" w:rsidRDefault="0054759B" w:rsidP="001B53D0">
            <w:pPr>
              <w:rPr>
                <w:lang w:val="en-US"/>
              </w:rPr>
            </w:pPr>
            <w:r>
              <w:rPr>
                <w:lang w:val="en-US"/>
              </w:rPr>
              <w:t>VA02B</w:t>
            </w:r>
          </w:p>
          <w:p w14:paraId="173438EF" w14:textId="77777777" w:rsidR="0054759B" w:rsidRDefault="0054759B" w:rsidP="001B53D0"/>
        </w:tc>
        <w:tc>
          <w:tcPr>
            <w:tcW w:w="4961" w:type="dxa"/>
            <w:tcBorders>
              <w:top w:val="single" w:sz="4" w:space="0" w:color="auto"/>
              <w:bottom w:val="single" w:sz="4" w:space="0" w:color="auto"/>
            </w:tcBorders>
            <w:vAlign w:val="center"/>
          </w:tcPr>
          <w:p w14:paraId="4978F387"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250x200 mm</w:t>
            </w:r>
          </w:p>
          <w:p w14:paraId="40235F8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8159870"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F85CFF6" w14:textId="77777777" w:rsidR="0054759B" w:rsidRDefault="0054759B" w:rsidP="001B53D0">
            <w:pPr>
              <w:jc w:val="center"/>
            </w:pPr>
            <w:r>
              <w:t>6,3000</w:t>
            </w:r>
          </w:p>
        </w:tc>
      </w:tr>
      <w:tr w:rsidR="0054759B" w14:paraId="6437918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3794A" w14:textId="77777777" w:rsidR="0054759B" w:rsidRDefault="0054759B" w:rsidP="001B53D0">
            <w:r>
              <w:t xml:space="preserve"> 96</w:t>
            </w:r>
          </w:p>
        </w:tc>
        <w:tc>
          <w:tcPr>
            <w:tcW w:w="1701" w:type="dxa"/>
            <w:tcBorders>
              <w:top w:val="single" w:sz="4" w:space="0" w:color="auto"/>
              <w:bottom w:val="single" w:sz="4" w:space="0" w:color="auto"/>
            </w:tcBorders>
            <w:vAlign w:val="center"/>
          </w:tcPr>
          <w:p w14:paraId="66C0CBA5" w14:textId="77777777" w:rsidR="0054759B" w:rsidRDefault="0054759B" w:rsidP="001B53D0">
            <w:pPr>
              <w:rPr>
                <w:lang w:val="en-US"/>
              </w:rPr>
            </w:pPr>
            <w:r>
              <w:rPr>
                <w:lang w:val="en-US"/>
              </w:rPr>
              <w:t>VA02B</w:t>
            </w:r>
          </w:p>
          <w:p w14:paraId="0D5168E3" w14:textId="77777777" w:rsidR="0054759B" w:rsidRDefault="0054759B" w:rsidP="001B53D0"/>
        </w:tc>
        <w:tc>
          <w:tcPr>
            <w:tcW w:w="4961" w:type="dxa"/>
            <w:tcBorders>
              <w:top w:val="single" w:sz="4" w:space="0" w:color="auto"/>
              <w:bottom w:val="single" w:sz="4" w:space="0" w:color="auto"/>
            </w:tcBorders>
            <w:vAlign w:val="center"/>
          </w:tcPr>
          <w:p w14:paraId="07318E2E"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250x150 mm</w:t>
            </w:r>
          </w:p>
          <w:p w14:paraId="132839A7"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938855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85F89D5" w14:textId="77777777" w:rsidR="0054759B" w:rsidRDefault="0054759B" w:rsidP="001B53D0">
            <w:pPr>
              <w:jc w:val="center"/>
            </w:pPr>
            <w:r>
              <w:t>32,0000</w:t>
            </w:r>
          </w:p>
        </w:tc>
      </w:tr>
      <w:tr w:rsidR="0054759B" w14:paraId="797452C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80B58" w14:textId="77777777" w:rsidR="0054759B" w:rsidRDefault="0054759B" w:rsidP="001B53D0">
            <w:r>
              <w:t xml:space="preserve"> 97</w:t>
            </w:r>
          </w:p>
        </w:tc>
        <w:tc>
          <w:tcPr>
            <w:tcW w:w="1701" w:type="dxa"/>
            <w:tcBorders>
              <w:top w:val="single" w:sz="4" w:space="0" w:color="auto"/>
              <w:bottom w:val="single" w:sz="4" w:space="0" w:color="auto"/>
            </w:tcBorders>
            <w:vAlign w:val="center"/>
          </w:tcPr>
          <w:p w14:paraId="7537F420" w14:textId="77777777" w:rsidR="0054759B" w:rsidRDefault="0054759B" w:rsidP="001B53D0">
            <w:pPr>
              <w:rPr>
                <w:lang w:val="en-US"/>
              </w:rPr>
            </w:pPr>
            <w:r>
              <w:rPr>
                <w:lang w:val="en-US"/>
              </w:rPr>
              <w:t>VA02B</w:t>
            </w:r>
          </w:p>
          <w:p w14:paraId="7E9D6290" w14:textId="77777777" w:rsidR="0054759B" w:rsidRDefault="0054759B" w:rsidP="001B53D0"/>
        </w:tc>
        <w:tc>
          <w:tcPr>
            <w:tcW w:w="4961" w:type="dxa"/>
            <w:tcBorders>
              <w:top w:val="single" w:sz="4" w:space="0" w:color="auto"/>
              <w:bottom w:val="single" w:sz="4" w:space="0" w:color="auto"/>
            </w:tcBorders>
            <w:vAlign w:val="center"/>
          </w:tcPr>
          <w:p w14:paraId="76DB20BA"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200x150 mm</w:t>
            </w:r>
          </w:p>
          <w:p w14:paraId="4F83677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F264A9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B07E8A1" w14:textId="77777777" w:rsidR="0054759B" w:rsidRDefault="0054759B" w:rsidP="001B53D0">
            <w:pPr>
              <w:jc w:val="center"/>
            </w:pPr>
            <w:r>
              <w:t>4,2000</w:t>
            </w:r>
          </w:p>
        </w:tc>
      </w:tr>
      <w:tr w:rsidR="0054759B" w14:paraId="28545E2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9C5CF" w14:textId="77777777" w:rsidR="0054759B" w:rsidRDefault="0054759B" w:rsidP="001B53D0">
            <w:r>
              <w:t xml:space="preserve"> 98</w:t>
            </w:r>
          </w:p>
        </w:tc>
        <w:tc>
          <w:tcPr>
            <w:tcW w:w="1701" w:type="dxa"/>
            <w:tcBorders>
              <w:top w:val="single" w:sz="4" w:space="0" w:color="auto"/>
              <w:bottom w:val="single" w:sz="4" w:space="0" w:color="auto"/>
            </w:tcBorders>
            <w:vAlign w:val="center"/>
          </w:tcPr>
          <w:p w14:paraId="6C4684B7" w14:textId="77777777" w:rsidR="0054759B" w:rsidRDefault="0054759B" w:rsidP="001B53D0">
            <w:pPr>
              <w:rPr>
                <w:lang w:val="en-US"/>
              </w:rPr>
            </w:pPr>
            <w:r>
              <w:rPr>
                <w:lang w:val="en-US"/>
              </w:rPr>
              <w:t>VA02B</w:t>
            </w:r>
          </w:p>
          <w:p w14:paraId="685E5DAF" w14:textId="77777777" w:rsidR="0054759B" w:rsidRDefault="0054759B" w:rsidP="001B53D0"/>
        </w:tc>
        <w:tc>
          <w:tcPr>
            <w:tcW w:w="4961" w:type="dxa"/>
            <w:tcBorders>
              <w:top w:val="single" w:sz="4" w:space="0" w:color="auto"/>
              <w:bottom w:val="single" w:sz="4" w:space="0" w:color="auto"/>
            </w:tcBorders>
            <w:vAlign w:val="center"/>
          </w:tcPr>
          <w:p w14:paraId="073CF07F"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rectangulare de 200x100 mm</w:t>
            </w:r>
          </w:p>
          <w:p w14:paraId="47E2FD85"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A24B8CC"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DD25004" w14:textId="77777777" w:rsidR="0054759B" w:rsidRDefault="0054759B" w:rsidP="001B53D0">
            <w:pPr>
              <w:jc w:val="center"/>
            </w:pPr>
            <w:r>
              <w:t>33,0000</w:t>
            </w:r>
          </w:p>
        </w:tc>
      </w:tr>
      <w:tr w:rsidR="0054759B" w14:paraId="235AB31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BE610" w14:textId="77777777" w:rsidR="0054759B" w:rsidRDefault="0054759B" w:rsidP="001B53D0">
            <w:r>
              <w:t xml:space="preserve"> 99</w:t>
            </w:r>
          </w:p>
        </w:tc>
        <w:tc>
          <w:tcPr>
            <w:tcW w:w="1701" w:type="dxa"/>
            <w:tcBorders>
              <w:top w:val="single" w:sz="4" w:space="0" w:color="auto"/>
              <w:bottom w:val="single" w:sz="4" w:space="0" w:color="auto"/>
            </w:tcBorders>
            <w:vAlign w:val="center"/>
          </w:tcPr>
          <w:p w14:paraId="28A5D7FE" w14:textId="77777777" w:rsidR="0054759B" w:rsidRDefault="0054759B" w:rsidP="001B53D0">
            <w:pPr>
              <w:rPr>
                <w:lang w:val="en-US"/>
              </w:rPr>
            </w:pPr>
            <w:r>
              <w:rPr>
                <w:lang w:val="en-US"/>
              </w:rPr>
              <w:t>VA02B</w:t>
            </w:r>
          </w:p>
          <w:p w14:paraId="7D5BFF7D" w14:textId="77777777" w:rsidR="0054759B" w:rsidRDefault="0054759B" w:rsidP="001B53D0"/>
        </w:tc>
        <w:tc>
          <w:tcPr>
            <w:tcW w:w="4961" w:type="dxa"/>
            <w:tcBorders>
              <w:top w:val="single" w:sz="4" w:space="0" w:color="auto"/>
              <w:bottom w:val="single" w:sz="4" w:space="0" w:color="auto"/>
            </w:tcBorders>
            <w:vAlign w:val="center"/>
          </w:tcPr>
          <w:p w14:paraId="4D6564E8"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rectangulare de 150x150 mm</w:t>
            </w:r>
          </w:p>
          <w:p w14:paraId="45DCF3E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8865DD4"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5CA7796" w14:textId="77777777" w:rsidR="0054759B" w:rsidRDefault="0054759B" w:rsidP="001B53D0">
            <w:pPr>
              <w:jc w:val="center"/>
            </w:pPr>
            <w:r>
              <w:t>12,0000</w:t>
            </w:r>
          </w:p>
        </w:tc>
      </w:tr>
      <w:tr w:rsidR="0054759B" w14:paraId="1793D9E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4A3DC" w14:textId="77777777" w:rsidR="0054759B" w:rsidRDefault="0054759B" w:rsidP="001B53D0">
            <w:r>
              <w:t xml:space="preserve"> 100</w:t>
            </w:r>
          </w:p>
        </w:tc>
        <w:tc>
          <w:tcPr>
            <w:tcW w:w="1701" w:type="dxa"/>
            <w:tcBorders>
              <w:top w:val="single" w:sz="4" w:space="0" w:color="auto"/>
              <w:bottom w:val="single" w:sz="4" w:space="0" w:color="auto"/>
            </w:tcBorders>
            <w:vAlign w:val="center"/>
          </w:tcPr>
          <w:p w14:paraId="065F2576" w14:textId="77777777" w:rsidR="0054759B" w:rsidRDefault="0054759B" w:rsidP="001B53D0">
            <w:pPr>
              <w:rPr>
                <w:lang w:val="en-US"/>
              </w:rPr>
            </w:pPr>
            <w:r>
              <w:rPr>
                <w:lang w:val="en-US"/>
              </w:rPr>
              <w:t>VA02B</w:t>
            </w:r>
          </w:p>
          <w:p w14:paraId="0B2CE0FC" w14:textId="77777777" w:rsidR="0054759B" w:rsidRDefault="0054759B" w:rsidP="001B53D0"/>
        </w:tc>
        <w:tc>
          <w:tcPr>
            <w:tcW w:w="4961" w:type="dxa"/>
            <w:tcBorders>
              <w:top w:val="single" w:sz="4" w:space="0" w:color="auto"/>
              <w:bottom w:val="single" w:sz="4" w:space="0" w:color="auto"/>
            </w:tcBorders>
            <w:vAlign w:val="center"/>
          </w:tcPr>
          <w:p w14:paraId="53BFD11A"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rectangulare de 150x100 mm</w:t>
            </w:r>
          </w:p>
          <w:p w14:paraId="00C5BD1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CF32139"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564E5EB3" w14:textId="77777777" w:rsidR="0054759B" w:rsidRDefault="0054759B" w:rsidP="001B53D0">
            <w:pPr>
              <w:jc w:val="center"/>
            </w:pPr>
            <w:r>
              <w:t>30,0000</w:t>
            </w:r>
          </w:p>
        </w:tc>
      </w:tr>
      <w:tr w:rsidR="0054759B" w14:paraId="1F38130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1B942B" w14:textId="77777777" w:rsidR="0054759B" w:rsidRDefault="0054759B" w:rsidP="001B53D0">
            <w:r>
              <w:t xml:space="preserve"> 101</w:t>
            </w:r>
          </w:p>
        </w:tc>
        <w:tc>
          <w:tcPr>
            <w:tcW w:w="1701" w:type="dxa"/>
            <w:tcBorders>
              <w:top w:val="single" w:sz="4" w:space="0" w:color="auto"/>
              <w:bottom w:val="single" w:sz="4" w:space="0" w:color="auto"/>
            </w:tcBorders>
            <w:vAlign w:val="center"/>
          </w:tcPr>
          <w:p w14:paraId="230FE4E7" w14:textId="77777777" w:rsidR="0054759B" w:rsidRDefault="0054759B" w:rsidP="001B53D0">
            <w:pPr>
              <w:rPr>
                <w:lang w:val="en-US"/>
              </w:rPr>
            </w:pPr>
            <w:r>
              <w:rPr>
                <w:lang w:val="en-US"/>
              </w:rPr>
              <w:t>IzH22A</w:t>
            </w:r>
          </w:p>
          <w:p w14:paraId="33CD3CFF" w14:textId="77777777" w:rsidR="0054759B" w:rsidRDefault="0054759B" w:rsidP="001B53D0"/>
        </w:tc>
        <w:tc>
          <w:tcPr>
            <w:tcW w:w="4961" w:type="dxa"/>
            <w:tcBorders>
              <w:top w:val="single" w:sz="4" w:space="0" w:color="auto"/>
              <w:bottom w:val="single" w:sz="4" w:space="0" w:color="auto"/>
            </w:tcBorders>
            <w:vAlign w:val="center"/>
          </w:tcPr>
          <w:p w14:paraId="63A9DCA0" w14:textId="77777777" w:rsidR="0054759B" w:rsidRDefault="0054759B" w:rsidP="001B53D0">
            <w:pPr>
              <w:adjustRightInd w:val="0"/>
              <w:rPr>
                <w:lang w:val="en-US"/>
              </w:rPr>
            </w:pPr>
            <w:r w:rsidRPr="00015AC4">
              <w:rPr>
                <w:lang w:val="en-US"/>
              </w:rPr>
              <w:t>Izolarea conductelor cu Armaflex Duct Al 13 mm</w:t>
            </w:r>
          </w:p>
          <w:p w14:paraId="0681C5BD"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B8B8E72"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3E47A63" w14:textId="77777777" w:rsidR="0054759B" w:rsidRDefault="0054759B" w:rsidP="001B53D0">
            <w:pPr>
              <w:jc w:val="center"/>
            </w:pPr>
            <w:r>
              <w:t>201,7000</w:t>
            </w:r>
          </w:p>
        </w:tc>
      </w:tr>
      <w:tr w:rsidR="0054759B" w14:paraId="12EDE70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F2FD6" w14:textId="77777777" w:rsidR="0054759B" w:rsidRDefault="0054759B" w:rsidP="001B53D0">
            <w:r>
              <w:t xml:space="preserve"> 102</w:t>
            </w:r>
          </w:p>
        </w:tc>
        <w:tc>
          <w:tcPr>
            <w:tcW w:w="1701" w:type="dxa"/>
            <w:tcBorders>
              <w:top w:val="single" w:sz="4" w:space="0" w:color="auto"/>
              <w:bottom w:val="single" w:sz="4" w:space="0" w:color="auto"/>
            </w:tcBorders>
            <w:vAlign w:val="center"/>
          </w:tcPr>
          <w:p w14:paraId="241B1057" w14:textId="77777777" w:rsidR="0054759B" w:rsidRDefault="0054759B" w:rsidP="001B53D0">
            <w:pPr>
              <w:rPr>
                <w:lang w:val="en-US"/>
              </w:rPr>
            </w:pPr>
            <w:r>
              <w:rPr>
                <w:lang w:val="en-US"/>
              </w:rPr>
              <w:t>VA02B</w:t>
            </w:r>
          </w:p>
          <w:p w14:paraId="3D4EAD27" w14:textId="77777777" w:rsidR="0054759B" w:rsidRDefault="0054759B" w:rsidP="001B53D0"/>
        </w:tc>
        <w:tc>
          <w:tcPr>
            <w:tcW w:w="4961" w:type="dxa"/>
            <w:tcBorders>
              <w:top w:val="single" w:sz="4" w:space="0" w:color="auto"/>
              <w:bottom w:val="single" w:sz="4" w:space="0" w:color="auto"/>
            </w:tcBorders>
            <w:vAlign w:val="center"/>
          </w:tcPr>
          <w:p w14:paraId="0E5578F4" w14:textId="77777777" w:rsidR="0054759B" w:rsidRDefault="0054759B" w:rsidP="001B53D0">
            <w:pPr>
              <w:adjustRightInd w:val="0"/>
              <w:rPr>
                <w:lang w:val="en-US"/>
              </w:rPr>
            </w:pPr>
            <w:r w:rsidRPr="00015AC4">
              <w:rPr>
                <w:lang w:val="en-US"/>
              </w:rPr>
              <w:t>Confectionarea si montarea canalelor de ventilatie drepte, din tabla zincata  de 0,7 mm grosime, avind perimetrul sectiunii rectangulare de 400x300 mm</w:t>
            </w:r>
          </w:p>
          <w:p w14:paraId="000DDC9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ED37BCC"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24101C7" w14:textId="77777777" w:rsidR="0054759B" w:rsidRDefault="0054759B" w:rsidP="001B53D0">
            <w:pPr>
              <w:jc w:val="center"/>
            </w:pPr>
            <w:r>
              <w:t>36,4000</w:t>
            </w:r>
          </w:p>
        </w:tc>
      </w:tr>
      <w:tr w:rsidR="0054759B" w14:paraId="4857847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549DE" w14:textId="77777777" w:rsidR="0054759B" w:rsidRDefault="0054759B" w:rsidP="001B53D0">
            <w:r>
              <w:t xml:space="preserve"> 103</w:t>
            </w:r>
          </w:p>
        </w:tc>
        <w:tc>
          <w:tcPr>
            <w:tcW w:w="1701" w:type="dxa"/>
            <w:tcBorders>
              <w:top w:val="single" w:sz="4" w:space="0" w:color="auto"/>
              <w:bottom w:val="single" w:sz="4" w:space="0" w:color="auto"/>
            </w:tcBorders>
            <w:vAlign w:val="center"/>
          </w:tcPr>
          <w:p w14:paraId="6AAFB551" w14:textId="77777777" w:rsidR="0054759B" w:rsidRDefault="0054759B" w:rsidP="001B53D0">
            <w:pPr>
              <w:rPr>
                <w:lang w:val="en-US"/>
              </w:rPr>
            </w:pPr>
            <w:r>
              <w:rPr>
                <w:lang w:val="en-US"/>
              </w:rPr>
              <w:t>VA02B</w:t>
            </w:r>
          </w:p>
          <w:p w14:paraId="71CBE54D" w14:textId="77777777" w:rsidR="0054759B" w:rsidRDefault="0054759B" w:rsidP="001B53D0"/>
        </w:tc>
        <w:tc>
          <w:tcPr>
            <w:tcW w:w="4961" w:type="dxa"/>
            <w:tcBorders>
              <w:top w:val="single" w:sz="4" w:space="0" w:color="auto"/>
              <w:bottom w:val="single" w:sz="4" w:space="0" w:color="auto"/>
            </w:tcBorders>
            <w:vAlign w:val="center"/>
          </w:tcPr>
          <w:p w14:paraId="3628A4FF"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rectangulare de 150x100 mm</w:t>
            </w:r>
          </w:p>
          <w:p w14:paraId="504EA56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42B2C70"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3754B95A" w14:textId="77777777" w:rsidR="0054759B" w:rsidRDefault="0054759B" w:rsidP="001B53D0">
            <w:pPr>
              <w:jc w:val="center"/>
            </w:pPr>
            <w:r>
              <w:t>1,0000</w:t>
            </w:r>
          </w:p>
        </w:tc>
      </w:tr>
      <w:tr w:rsidR="0054759B" w14:paraId="7259BC9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2A499" w14:textId="77777777" w:rsidR="0054759B" w:rsidRDefault="0054759B" w:rsidP="001B53D0">
            <w:r>
              <w:t xml:space="preserve"> 104</w:t>
            </w:r>
          </w:p>
        </w:tc>
        <w:tc>
          <w:tcPr>
            <w:tcW w:w="1701" w:type="dxa"/>
            <w:tcBorders>
              <w:top w:val="single" w:sz="4" w:space="0" w:color="auto"/>
              <w:bottom w:val="single" w:sz="4" w:space="0" w:color="auto"/>
            </w:tcBorders>
            <w:vAlign w:val="center"/>
          </w:tcPr>
          <w:p w14:paraId="0EF15EB9" w14:textId="77777777" w:rsidR="0054759B" w:rsidRDefault="0054759B" w:rsidP="001B53D0">
            <w:pPr>
              <w:rPr>
                <w:lang w:val="en-US"/>
              </w:rPr>
            </w:pPr>
            <w:r>
              <w:rPr>
                <w:lang w:val="en-US"/>
              </w:rPr>
              <w:t>IzH06A</w:t>
            </w:r>
          </w:p>
          <w:p w14:paraId="5CCB8A37" w14:textId="77777777" w:rsidR="0054759B" w:rsidRDefault="0054759B" w:rsidP="001B53D0"/>
        </w:tc>
        <w:tc>
          <w:tcPr>
            <w:tcW w:w="4961" w:type="dxa"/>
            <w:tcBorders>
              <w:top w:val="single" w:sz="4" w:space="0" w:color="auto"/>
              <w:bottom w:val="single" w:sz="4" w:space="0" w:color="auto"/>
            </w:tcBorders>
            <w:vAlign w:val="center"/>
          </w:tcPr>
          <w:p w14:paraId="078243DD" w14:textId="77777777" w:rsidR="0054759B" w:rsidRDefault="0054759B" w:rsidP="001B53D0">
            <w:pPr>
              <w:adjustRightInd w:val="0"/>
              <w:rPr>
                <w:lang w:val="en-US"/>
              </w:rPr>
            </w:pPr>
            <w:r w:rsidRPr="00015AC4">
              <w:rPr>
                <w:lang w:val="en-US"/>
              </w:rPr>
              <w:t xml:space="preserve">Izolarea conductelor cu saltele din vata de sticla imbracate pe o singura fata, , gata confectionate, </w:t>
            </w:r>
            <w:r w:rsidRPr="00015AC4">
              <w:rPr>
                <w:lang w:val="en-US"/>
              </w:rPr>
              <w:lastRenderedPageBreak/>
              <w:t>avind grosimea de  50 mm</w:t>
            </w:r>
          </w:p>
          <w:p w14:paraId="2B722DA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64D6A1B" w14:textId="77777777" w:rsidR="0054759B" w:rsidRDefault="0054759B" w:rsidP="001B53D0">
            <w:pPr>
              <w:jc w:val="center"/>
            </w:pPr>
            <w:r>
              <w:lastRenderedPageBreak/>
              <w:t>m2</w:t>
            </w:r>
          </w:p>
        </w:tc>
        <w:tc>
          <w:tcPr>
            <w:tcW w:w="1559" w:type="dxa"/>
            <w:tcBorders>
              <w:top w:val="single" w:sz="4" w:space="0" w:color="auto"/>
              <w:bottom w:val="single" w:sz="4" w:space="0" w:color="auto"/>
            </w:tcBorders>
            <w:vAlign w:val="center"/>
          </w:tcPr>
          <w:p w14:paraId="72EC67DF" w14:textId="77777777" w:rsidR="0054759B" w:rsidRDefault="0054759B" w:rsidP="001B53D0">
            <w:pPr>
              <w:jc w:val="center"/>
            </w:pPr>
            <w:r>
              <w:t>37,4000</w:t>
            </w:r>
          </w:p>
        </w:tc>
      </w:tr>
      <w:tr w:rsidR="0054759B" w14:paraId="49D7962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4B9F4" w14:textId="77777777" w:rsidR="0054759B" w:rsidRDefault="0054759B" w:rsidP="001B53D0">
            <w:r>
              <w:t xml:space="preserve"> 105</w:t>
            </w:r>
          </w:p>
        </w:tc>
        <w:tc>
          <w:tcPr>
            <w:tcW w:w="1701" w:type="dxa"/>
            <w:tcBorders>
              <w:top w:val="single" w:sz="4" w:space="0" w:color="auto"/>
              <w:bottom w:val="single" w:sz="4" w:space="0" w:color="auto"/>
            </w:tcBorders>
            <w:vAlign w:val="center"/>
          </w:tcPr>
          <w:p w14:paraId="057EC266" w14:textId="77777777" w:rsidR="0054759B" w:rsidRDefault="0054759B" w:rsidP="001B53D0">
            <w:pPr>
              <w:rPr>
                <w:lang w:val="en-US"/>
              </w:rPr>
            </w:pPr>
            <w:r>
              <w:rPr>
                <w:lang w:val="en-US"/>
              </w:rPr>
              <w:t>IzI23A</w:t>
            </w:r>
          </w:p>
          <w:p w14:paraId="6AF4872A" w14:textId="77777777" w:rsidR="0054759B" w:rsidRDefault="0054759B" w:rsidP="001B53D0"/>
        </w:tc>
        <w:tc>
          <w:tcPr>
            <w:tcW w:w="4961" w:type="dxa"/>
            <w:tcBorders>
              <w:top w:val="single" w:sz="4" w:space="0" w:color="auto"/>
              <w:bottom w:val="single" w:sz="4" w:space="0" w:color="auto"/>
            </w:tcBorders>
            <w:vAlign w:val="center"/>
          </w:tcPr>
          <w:p w14:paraId="41F2345E" w14:textId="77777777" w:rsidR="0054759B" w:rsidRDefault="0054759B" w:rsidP="001B53D0">
            <w:pPr>
              <w:adjustRightInd w:val="0"/>
              <w:rPr>
                <w:lang w:val="en-US"/>
              </w:rPr>
            </w:pPr>
            <w:r w:rsidRPr="00015AC4">
              <w:rPr>
                <w:lang w:val="en-US"/>
              </w:rPr>
              <w:t xml:space="preserve">Protectia termoizolatiei cu folie din plastic cu fibre de sticla, 0,35 mm grosime si fixare cu bandaje din aluminiu (adeband) la conducte, diametru pina la 200 mm </w:t>
            </w:r>
            <w:r>
              <w:t>РСТ</w:t>
            </w:r>
            <w:r w:rsidRPr="00015AC4">
              <w:rPr>
                <w:lang w:val="en-US"/>
              </w:rPr>
              <w:t>-</w:t>
            </w:r>
            <w:r>
              <w:t>ПА</w:t>
            </w:r>
            <w:r w:rsidRPr="00015AC4">
              <w:rPr>
                <w:lang w:val="en-US"/>
              </w:rPr>
              <w:t>-</w:t>
            </w:r>
            <w:r>
              <w:t>ВВ</w:t>
            </w:r>
          </w:p>
          <w:p w14:paraId="03CFD96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7D3594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62148FA5" w14:textId="77777777" w:rsidR="0054759B" w:rsidRDefault="0054759B" w:rsidP="001B53D0">
            <w:pPr>
              <w:jc w:val="center"/>
            </w:pPr>
            <w:r>
              <w:t>37,4000</w:t>
            </w:r>
          </w:p>
        </w:tc>
      </w:tr>
      <w:tr w:rsidR="0054759B" w14:paraId="4D4E3C7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A7BDD0" w14:textId="77777777" w:rsidR="0054759B" w:rsidRDefault="0054759B" w:rsidP="001B53D0">
            <w:r>
              <w:t xml:space="preserve"> 106</w:t>
            </w:r>
          </w:p>
        </w:tc>
        <w:tc>
          <w:tcPr>
            <w:tcW w:w="1701" w:type="dxa"/>
            <w:tcBorders>
              <w:top w:val="single" w:sz="4" w:space="0" w:color="auto"/>
              <w:bottom w:val="single" w:sz="4" w:space="0" w:color="auto"/>
            </w:tcBorders>
            <w:vAlign w:val="center"/>
          </w:tcPr>
          <w:p w14:paraId="3429D37E" w14:textId="77777777" w:rsidR="0054759B" w:rsidRDefault="0054759B" w:rsidP="001B53D0">
            <w:pPr>
              <w:rPr>
                <w:lang w:val="en-US"/>
              </w:rPr>
            </w:pPr>
            <w:r>
              <w:rPr>
                <w:lang w:val="en-US"/>
              </w:rPr>
              <w:t>VA02B</w:t>
            </w:r>
          </w:p>
          <w:p w14:paraId="43A35739" w14:textId="77777777" w:rsidR="0054759B" w:rsidRDefault="0054759B" w:rsidP="001B53D0"/>
        </w:tc>
        <w:tc>
          <w:tcPr>
            <w:tcW w:w="4961" w:type="dxa"/>
            <w:tcBorders>
              <w:top w:val="single" w:sz="4" w:space="0" w:color="auto"/>
              <w:bottom w:val="single" w:sz="4" w:space="0" w:color="auto"/>
            </w:tcBorders>
            <w:vAlign w:val="center"/>
          </w:tcPr>
          <w:p w14:paraId="6C56065D"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rectangulare de 150x100 mm</w:t>
            </w:r>
          </w:p>
          <w:p w14:paraId="3B3F03C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B8031EB"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007FBA9" w14:textId="77777777" w:rsidR="0054759B" w:rsidRDefault="0054759B" w:rsidP="001B53D0">
            <w:pPr>
              <w:jc w:val="center"/>
            </w:pPr>
            <w:r>
              <w:t>4,0000</w:t>
            </w:r>
          </w:p>
        </w:tc>
      </w:tr>
      <w:tr w:rsidR="0054759B" w14:paraId="1778221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2724E" w14:textId="77777777" w:rsidR="0054759B" w:rsidRDefault="0054759B" w:rsidP="001B53D0">
            <w:r>
              <w:t xml:space="preserve"> 107</w:t>
            </w:r>
          </w:p>
        </w:tc>
        <w:tc>
          <w:tcPr>
            <w:tcW w:w="1701" w:type="dxa"/>
            <w:tcBorders>
              <w:top w:val="single" w:sz="4" w:space="0" w:color="auto"/>
              <w:bottom w:val="single" w:sz="4" w:space="0" w:color="auto"/>
            </w:tcBorders>
            <w:vAlign w:val="center"/>
          </w:tcPr>
          <w:p w14:paraId="3A97EFFB" w14:textId="77777777" w:rsidR="0054759B" w:rsidRDefault="0054759B" w:rsidP="001B53D0">
            <w:pPr>
              <w:rPr>
                <w:lang w:val="en-US"/>
              </w:rPr>
            </w:pPr>
            <w:r>
              <w:rPr>
                <w:lang w:val="en-US"/>
              </w:rPr>
              <w:t>VA02E</w:t>
            </w:r>
          </w:p>
          <w:p w14:paraId="71DE3B42" w14:textId="77777777" w:rsidR="0054759B" w:rsidRDefault="0054759B" w:rsidP="001B53D0"/>
        </w:tc>
        <w:tc>
          <w:tcPr>
            <w:tcW w:w="4961" w:type="dxa"/>
            <w:tcBorders>
              <w:top w:val="single" w:sz="4" w:space="0" w:color="auto"/>
              <w:bottom w:val="single" w:sz="4" w:space="0" w:color="auto"/>
            </w:tcBorders>
            <w:vAlign w:val="center"/>
          </w:tcPr>
          <w:p w14:paraId="75945353"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circulare de D 150 mm</w:t>
            </w:r>
          </w:p>
          <w:p w14:paraId="564D9D3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A9485B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2EDAB5AB" w14:textId="77777777" w:rsidR="0054759B" w:rsidRDefault="0054759B" w:rsidP="001B53D0">
            <w:pPr>
              <w:jc w:val="center"/>
            </w:pPr>
            <w:r>
              <w:t>6,5900</w:t>
            </w:r>
          </w:p>
        </w:tc>
      </w:tr>
      <w:tr w:rsidR="0054759B" w14:paraId="0A22F0E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06BF9" w14:textId="77777777" w:rsidR="0054759B" w:rsidRDefault="0054759B" w:rsidP="001B53D0">
            <w:r>
              <w:t xml:space="preserve"> 108</w:t>
            </w:r>
          </w:p>
        </w:tc>
        <w:tc>
          <w:tcPr>
            <w:tcW w:w="1701" w:type="dxa"/>
            <w:tcBorders>
              <w:top w:val="single" w:sz="4" w:space="0" w:color="auto"/>
              <w:bottom w:val="single" w:sz="4" w:space="0" w:color="auto"/>
            </w:tcBorders>
            <w:vAlign w:val="center"/>
          </w:tcPr>
          <w:p w14:paraId="4EFB2252" w14:textId="77777777" w:rsidR="0054759B" w:rsidRDefault="0054759B" w:rsidP="001B53D0">
            <w:pPr>
              <w:rPr>
                <w:lang w:val="en-US"/>
              </w:rPr>
            </w:pPr>
            <w:r>
              <w:rPr>
                <w:lang w:val="en-US"/>
              </w:rPr>
              <w:t>VA02E</w:t>
            </w:r>
          </w:p>
          <w:p w14:paraId="13608F2A" w14:textId="77777777" w:rsidR="0054759B" w:rsidRDefault="0054759B" w:rsidP="001B53D0"/>
        </w:tc>
        <w:tc>
          <w:tcPr>
            <w:tcW w:w="4961" w:type="dxa"/>
            <w:tcBorders>
              <w:top w:val="single" w:sz="4" w:space="0" w:color="auto"/>
              <w:bottom w:val="single" w:sz="4" w:space="0" w:color="auto"/>
            </w:tcBorders>
            <w:vAlign w:val="center"/>
          </w:tcPr>
          <w:p w14:paraId="7A60FCE5"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circulare de D 200 mm</w:t>
            </w:r>
          </w:p>
          <w:p w14:paraId="75D2D7B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4A9C745"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04E626D" w14:textId="77777777" w:rsidR="0054759B" w:rsidRDefault="0054759B" w:rsidP="001B53D0">
            <w:pPr>
              <w:jc w:val="center"/>
            </w:pPr>
            <w:r>
              <w:t>6,2800</w:t>
            </w:r>
          </w:p>
        </w:tc>
      </w:tr>
      <w:tr w:rsidR="0054759B" w14:paraId="71288E2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17B5A" w14:textId="77777777" w:rsidR="0054759B" w:rsidRDefault="0054759B" w:rsidP="001B53D0">
            <w:r>
              <w:t xml:space="preserve"> 109</w:t>
            </w:r>
          </w:p>
        </w:tc>
        <w:tc>
          <w:tcPr>
            <w:tcW w:w="1701" w:type="dxa"/>
            <w:tcBorders>
              <w:top w:val="single" w:sz="4" w:space="0" w:color="auto"/>
              <w:bottom w:val="single" w:sz="4" w:space="0" w:color="auto"/>
            </w:tcBorders>
            <w:vAlign w:val="center"/>
          </w:tcPr>
          <w:p w14:paraId="776621EE" w14:textId="77777777" w:rsidR="0054759B" w:rsidRDefault="0054759B" w:rsidP="001B53D0">
            <w:pPr>
              <w:rPr>
                <w:lang w:val="en-US"/>
              </w:rPr>
            </w:pPr>
            <w:r>
              <w:rPr>
                <w:lang w:val="en-US"/>
              </w:rPr>
              <w:t>VA02E</w:t>
            </w:r>
          </w:p>
          <w:p w14:paraId="24309994" w14:textId="77777777" w:rsidR="0054759B" w:rsidRDefault="0054759B" w:rsidP="001B53D0"/>
        </w:tc>
        <w:tc>
          <w:tcPr>
            <w:tcW w:w="4961" w:type="dxa"/>
            <w:tcBorders>
              <w:top w:val="single" w:sz="4" w:space="0" w:color="auto"/>
              <w:bottom w:val="single" w:sz="4" w:space="0" w:color="auto"/>
            </w:tcBorders>
            <w:vAlign w:val="center"/>
          </w:tcPr>
          <w:p w14:paraId="77808ED1"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circulare de D 315 mm</w:t>
            </w:r>
          </w:p>
          <w:p w14:paraId="19F3CFC7"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976D5D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EF67D10" w14:textId="77777777" w:rsidR="0054759B" w:rsidRDefault="0054759B" w:rsidP="001B53D0">
            <w:pPr>
              <w:jc w:val="center"/>
            </w:pPr>
            <w:r>
              <w:t>0,9800</w:t>
            </w:r>
          </w:p>
        </w:tc>
      </w:tr>
      <w:tr w:rsidR="0054759B" w14:paraId="1182F90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14E1F" w14:textId="77777777" w:rsidR="0054759B" w:rsidRDefault="0054759B" w:rsidP="001B53D0">
            <w:r>
              <w:t xml:space="preserve"> 110</w:t>
            </w:r>
          </w:p>
        </w:tc>
        <w:tc>
          <w:tcPr>
            <w:tcW w:w="1701" w:type="dxa"/>
            <w:tcBorders>
              <w:top w:val="single" w:sz="4" w:space="0" w:color="auto"/>
              <w:bottom w:val="single" w:sz="4" w:space="0" w:color="auto"/>
            </w:tcBorders>
            <w:vAlign w:val="center"/>
          </w:tcPr>
          <w:p w14:paraId="4D7ED5B3" w14:textId="77777777" w:rsidR="0054759B" w:rsidRDefault="0054759B" w:rsidP="001B53D0">
            <w:pPr>
              <w:rPr>
                <w:lang w:val="en-US"/>
              </w:rPr>
            </w:pPr>
            <w:r>
              <w:rPr>
                <w:lang w:val="en-US"/>
              </w:rPr>
              <w:t>VA02E</w:t>
            </w:r>
          </w:p>
          <w:p w14:paraId="15D91716" w14:textId="77777777" w:rsidR="0054759B" w:rsidRDefault="0054759B" w:rsidP="001B53D0"/>
        </w:tc>
        <w:tc>
          <w:tcPr>
            <w:tcW w:w="4961" w:type="dxa"/>
            <w:tcBorders>
              <w:top w:val="single" w:sz="4" w:space="0" w:color="auto"/>
              <w:bottom w:val="single" w:sz="4" w:space="0" w:color="auto"/>
            </w:tcBorders>
            <w:vAlign w:val="center"/>
          </w:tcPr>
          <w:p w14:paraId="44575F6A" w14:textId="77777777" w:rsidR="0054759B" w:rsidRDefault="0054759B" w:rsidP="001B53D0">
            <w:pPr>
              <w:adjustRightInd w:val="0"/>
              <w:rPr>
                <w:lang w:val="en-US"/>
              </w:rPr>
            </w:pPr>
            <w:r w:rsidRPr="00015AC4">
              <w:rPr>
                <w:lang w:val="en-US"/>
              </w:rPr>
              <w:t>Confectionarea si montarea canalelor de ventilatie drepte, din tabla zincata  de 0,5 mm grosime, avind perimetrul sectiunii circulare de D 100 mm</w:t>
            </w:r>
          </w:p>
          <w:p w14:paraId="66F436B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1E479E0"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75246D53" w14:textId="77777777" w:rsidR="0054759B" w:rsidRDefault="0054759B" w:rsidP="001B53D0">
            <w:pPr>
              <w:jc w:val="center"/>
            </w:pPr>
            <w:r>
              <w:t>0,6300</w:t>
            </w:r>
          </w:p>
        </w:tc>
      </w:tr>
      <w:tr w:rsidR="0054759B" w14:paraId="52EF6BA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815FF" w14:textId="77777777" w:rsidR="0054759B" w:rsidRDefault="0054759B" w:rsidP="001B53D0">
            <w:r>
              <w:t xml:space="preserve"> 111</w:t>
            </w:r>
          </w:p>
        </w:tc>
        <w:tc>
          <w:tcPr>
            <w:tcW w:w="1701" w:type="dxa"/>
            <w:tcBorders>
              <w:top w:val="single" w:sz="4" w:space="0" w:color="auto"/>
              <w:bottom w:val="single" w:sz="4" w:space="0" w:color="auto"/>
            </w:tcBorders>
            <w:vAlign w:val="center"/>
          </w:tcPr>
          <w:p w14:paraId="2D90C808" w14:textId="77777777" w:rsidR="0054759B" w:rsidRDefault="0054759B" w:rsidP="001B53D0">
            <w:pPr>
              <w:rPr>
                <w:lang w:val="en-US"/>
              </w:rPr>
            </w:pPr>
            <w:r>
              <w:rPr>
                <w:lang w:val="en-US"/>
              </w:rPr>
              <w:t>IzH22A</w:t>
            </w:r>
          </w:p>
          <w:p w14:paraId="2656A011" w14:textId="77777777" w:rsidR="0054759B" w:rsidRDefault="0054759B" w:rsidP="001B53D0"/>
        </w:tc>
        <w:tc>
          <w:tcPr>
            <w:tcW w:w="4961" w:type="dxa"/>
            <w:tcBorders>
              <w:top w:val="single" w:sz="4" w:space="0" w:color="auto"/>
              <w:bottom w:val="single" w:sz="4" w:space="0" w:color="auto"/>
            </w:tcBorders>
            <w:vAlign w:val="center"/>
          </w:tcPr>
          <w:p w14:paraId="644778C0" w14:textId="77777777" w:rsidR="0054759B" w:rsidRDefault="0054759B" w:rsidP="001B53D0">
            <w:pPr>
              <w:adjustRightInd w:val="0"/>
              <w:rPr>
                <w:lang w:val="en-US"/>
              </w:rPr>
            </w:pPr>
            <w:r w:rsidRPr="00015AC4">
              <w:rPr>
                <w:lang w:val="en-US"/>
              </w:rPr>
              <w:t>Izolarea conductelor cu Armaflex Duct Al 13 mm</w:t>
            </w:r>
          </w:p>
          <w:p w14:paraId="24F05005"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23A835E"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9CE85CB" w14:textId="77777777" w:rsidR="0054759B" w:rsidRDefault="0054759B" w:rsidP="001B53D0">
            <w:pPr>
              <w:jc w:val="center"/>
            </w:pPr>
            <w:r>
              <w:t>18,4800</w:t>
            </w:r>
          </w:p>
        </w:tc>
      </w:tr>
      <w:tr w:rsidR="0054759B" w14:paraId="39FEAE9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01B445" w14:textId="77777777" w:rsidR="0054759B" w:rsidRDefault="0054759B" w:rsidP="001B53D0">
            <w:r>
              <w:t xml:space="preserve"> 112</w:t>
            </w:r>
          </w:p>
        </w:tc>
        <w:tc>
          <w:tcPr>
            <w:tcW w:w="1701" w:type="dxa"/>
            <w:tcBorders>
              <w:top w:val="single" w:sz="4" w:space="0" w:color="auto"/>
              <w:bottom w:val="single" w:sz="4" w:space="0" w:color="auto"/>
            </w:tcBorders>
            <w:vAlign w:val="center"/>
          </w:tcPr>
          <w:p w14:paraId="4A6D834C" w14:textId="77777777" w:rsidR="0054759B" w:rsidRDefault="0054759B" w:rsidP="001B53D0">
            <w:pPr>
              <w:rPr>
                <w:lang w:val="en-US"/>
              </w:rPr>
            </w:pPr>
            <w:r>
              <w:rPr>
                <w:lang w:val="en-US"/>
              </w:rPr>
              <w:t>SA16A</w:t>
            </w:r>
          </w:p>
          <w:p w14:paraId="6652D858" w14:textId="77777777" w:rsidR="0054759B" w:rsidRDefault="0054759B" w:rsidP="001B53D0"/>
        </w:tc>
        <w:tc>
          <w:tcPr>
            <w:tcW w:w="4961" w:type="dxa"/>
            <w:tcBorders>
              <w:top w:val="single" w:sz="4" w:space="0" w:color="auto"/>
              <w:bottom w:val="single" w:sz="4" w:space="0" w:color="auto"/>
            </w:tcBorders>
            <w:vAlign w:val="center"/>
          </w:tcPr>
          <w:p w14:paraId="13428ABA" w14:textId="77777777" w:rsidR="0054759B" w:rsidRDefault="0054759B" w:rsidP="001B53D0">
            <w:pPr>
              <w:adjustRightInd w:val="0"/>
              <w:rPr>
                <w:lang w:val="en-US"/>
              </w:rPr>
            </w:pPr>
            <w:r w:rsidRPr="00015AC4">
              <w:rPr>
                <w:lang w:val="en-US"/>
              </w:rPr>
              <w:t>Teava din material plastic imbinata prin sudura prin polifuziune, in coloane, la cladiri de locuit si social culturale, avind diametrul de 20 mm</w:t>
            </w:r>
          </w:p>
          <w:p w14:paraId="7AD0C47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60E8464"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5F9C4C5" w14:textId="77777777" w:rsidR="0054759B" w:rsidRDefault="0054759B" w:rsidP="001B53D0">
            <w:pPr>
              <w:jc w:val="center"/>
            </w:pPr>
            <w:r>
              <w:t>60,0000</w:t>
            </w:r>
          </w:p>
        </w:tc>
      </w:tr>
      <w:tr w:rsidR="0054759B" w14:paraId="1667117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7D3F81" w14:textId="77777777" w:rsidR="0054759B" w:rsidRDefault="0054759B" w:rsidP="001B53D0">
            <w:r>
              <w:t xml:space="preserve"> 113</w:t>
            </w:r>
          </w:p>
        </w:tc>
        <w:tc>
          <w:tcPr>
            <w:tcW w:w="1701" w:type="dxa"/>
            <w:tcBorders>
              <w:top w:val="single" w:sz="4" w:space="0" w:color="auto"/>
              <w:bottom w:val="single" w:sz="4" w:space="0" w:color="auto"/>
            </w:tcBorders>
            <w:vAlign w:val="center"/>
          </w:tcPr>
          <w:p w14:paraId="31FA37D8" w14:textId="77777777" w:rsidR="0054759B" w:rsidRDefault="0054759B" w:rsidP="001B53D0">
            <w:pPr>
              <w:rPr>
                <w:lang w:val="en-US"/>
              </w:rPr>
            </w:pPr>
            <w:r>
              <w:rPr>
                <w:lang w:val="en-US"/>
              </w:rPr>
              <w:t>SA16B</w:t>
            </w:r>
          </w:p>
          <w:p w14:paraId="673D163C" w14:textId="77777777" w:rsidR="0054759B" w:rsidRDefault="0054759B" w:rsidP="001B53D0"/>
        </w:tc>
        <w:tc>
          <w:tcPr>
            <w:tcW w:w="4961" w:type="dxa"/>
            <w:tcBorders>
              <w:top w:val="single" w:sz="4" w:space="0" w:color="auto"/>
              <w:bottom w:val="single" w:sz="4" w:space="0" w:color="auto"/>
            </w:tcBorders>
            <w:vAlign w:val="center"/>
          </w:tcPr>
          <w:p w14:paraId="2D8AE18D" w14:textId="77777777" w:rsidR="0054759B" w:rsidRDefault="0054759B" w:rsidP="001B53D0">
            <w:pPr>
              <w:adjustRightInd w:val="0"/>
              <w:rPr>
                <w:lang w:val="en-US"/>
              </w:rPr>
            </w:pPr>
            <w:r w:rsidRPr="00015AC4">
              <w:rPr>
                <w:lang w:val="en-US"/>
              </w:rPr>
              <w:t>Teava din material plastic imbinata prin sudura prin polifuziune, in coloane, la cladiri de locuit si social culturale, avind diametrul de 25 mm</w:t>
            </w:r>
          </w:p>
          <w:p w14:paraId="43FBAB53"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8E86579"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76899005" w14:textId="77777777" w:rsidR="0054759B" w:rsidRDefault="0054759B" w:rsidP="001B53D0">
            <w:pPr>
              <w:jc w:val="center"/>
            </w:pPr>
            <w:r>
              <w:t>50,0000</w:t>
            </w:r>
          </w:p>
        </w:tc>
      </w:tr>
      <w:tr w:rsidR="0054759B" w14:paraId="0C21779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4FF2F" w14:textId="77777777" w:rsidR="0054759B" w:rsidRDefault="0054759B" w:rsidP="001B53D0">
            <w:r>
              <w:t xml:space="preserve"> 114</w:t>
            </w:r>
          </w:p>
        </w:tc>
        <w:tc>
          <w:tcPr>
            <w:tcW w:w="1701" w:type="dxa"/>
            <w:tcBorders>
              <w:top w:val="single" w:sz="4" w:space="0" w:color="auto"/>
              <w:bottom w:val="single" w:sz="4" w:space="0" w:color="auto"/>
            </w:tcBorders>
            <w:vAlign w:val="center"/>
          </w:tcPr>
          <w:p w14:paraId="3F8E6D77" w14:textId="77777777" w:rsidR="0054759B" w:rsidRDefault="0054759B" w:rsidP="001B53D0">
            <w:pPr>
              <w:rPr>
                <w:lang w:val="en-US"/>
              </w:rPr>
            </w:pPr>
            <w:r>
              <w:rPr>
                <w:lang w:val="en-US"/>
              </w:rPr>
              <w:t>SA16C</w:t>
            </w:r>
          </w:p>
          <w:p w14:paraId="560A3B55" w14:textId="77777777" w:rsidR="0054759B" w:rsidRDefault="0054759B" w:rsidP="001B53D0"/>
        </w:tc>
        <w:tc>
          <w:tcPr>
            <w:tcW w:w="4961" w:type="dxa"/>
            <w:tcBorders>
              <w:top w:val="single" w:sz="4" w:space="0" w:color="auto"/>
              <w:bottom w:val="single" w:sz="4" w:space="0" w:color="auto"/>
            </w:tcBorders>
            <w:vAlign w:val="center"/>
          </w:tcPr>
          <w:p w14:paraId="61930232" w14:textId="77777777" w:rsidR="0054759B" w:rsidRDefault="0054759B" w:rsidP="001B53D0">
            <w:pPr>
              <w:adjustRightInd w:val="0"/>
              <w:rPr>
                <w:lang w:val="en-US"/>
              </w:rPr>
            </w:pPr>
            <w:r w:rsidRPr="00015AC4">
              <w:rPr>
                <w:lang w:val="en-US"/>
              </w:rPr>
              <w:t>Teava din material plastic imbinata prin sudura prin polifuziune, in coloane, la cladiri de locuit si social culturale, avind diametrul de 32 mm</w:t>
            </w:r>
          </w:p>
          <w:p w14:paraId="5FC81B9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AD7717C"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6295EAA" w14:textId="77777777" w:rsidR="0054759B" w:rsidRDefault="0054759B" w:rsidP="001B53D0">
            <w:pPr>
              <w:jc w:val="center"/>
            </w:pPr>
            <w:r>
              <w:t>10,0000</w:t>
            </w:r>
          </w:p>
        </w:tc>
      </w:tr>
      <w:tr w:rsidR="0054759B" w14:paraId="19E29EE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517BE" w14:textId="77777777" w:rsidR="0054759B" w:rsidRDefault="0054759B" w:rsidP="001B53D0">
            <w:r>
              <w:t xml:space="preserve"> 115</w:t>
            </w:r>
          </w:p>
        </w:tc>
        <w:tc>
          <w:tcPr>
            <w:tcW w:w="1701" w:type="dxa"/>
            <w:tcBorders>
              <w:top w:val="single" w:sz="4" w:space="0" w:color="auto"/>
              <w:bottom w:val="single" w:sz="4" w:space="0" w:color="auto"/>
            </w:tcBorders>
            <w:vAlign w:val="center"/>
          </w:tcPr>
          <w:p w14:paraId="279CCFF5" w14:textId="77777777" w:rsidR="0054759B" w:rsidRDefault="0054759B" w:rsidP="001B53D0">
            <w:pPr>
              <w:rPr>
                <w:lang w:val="en-US"/>
              </w:rPr>
            </w:pPr>
            <w:r>
              <w:rPr>
                <w:lang w:val="en-US"/>
              </w:rPr>
              <w:t>CL20A</w:t>
            </w:r>
          </w:p>
          <w:p w14:paraId="45E2AE43" w14:textId="77777777" w:rsidR="0054759B" w:rsidRDefault="0054759B" w:rsidP="001B53D0"/>
        </w:tc>
        <w:tc>
          <w:tcPr>
            <w:tcW w:w="4961" w:type="dxa"/>
            <w:tcBorders>
              <w:top w:val="single" w:sz="4" w:space="0" w:color="auto"/>
              <w:bottom w:val="single" w:sz="4" w:space="0" w:color="auto"/>
            </w:tcBorders>
            <w:vAlign w:val="center"/>
          </w:tcPr>
          <w:p w14:paraId="24442C63" w14:textId="77777777" w:rsidR="0054759B" w:rsidRDefault="0054759B" w:rsidP="001B53D0">
            <w:pPr>
              <w:adjustRightInd w:val="0"/>
              <w:rPr>
                <w:lang w:val="en-US"/>
              </w:rPr>
            </w:pPr>
            <w:r w:rsidRPr="00015AC4">
              <w:rPr>
                <w:lang w:val="en-US"/>
              </w:rPr>
              <w:t>Grile de ventilatie circulara din aluminiu MV 430/2, Vents</w:t>
            </w:r>
          </w:p>
          <w:p w14:paraId="6667A8F4"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1C9946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D4FCFC6" w14:textId="77777777" w:rsidR="0054759B" w:rsidRDefault="0054759B" w:rsidP="001B53D0">
            <w:pPr>
              <w:jc w:val="center"/>
            </w:pPr>
            <w:r>
              <w:t>2,0000</w:t>
            </w:r>
          </w:p>
        </w:tc>
      </w:tr>
      <w:tr w:rsidR="0054759B" w14:paraId="3218E9F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F77BDC" w14:textId="77777777" w:rsidR="0054759B" w:rsidRDefault="0054759B" w:rsidP="001B53D0">
            <w:r>
              <w:t xml:space="preserve"> 116</w:t>
            </w:r>
          </w:p>
        </w:tc>
        <w:tc>
          <w:tcPr>
            <w:tcW w:w="1701" w:type="dxa"/>
            <w:tcBorders>
              <w:top w:val="single" w:sz="4" w:space="0" w:color="auto"/>
              <w:bottom w:val="single" w:sz="4" w:space="0" w:color="auto"/>
            </w:tcBorders>
            <w:vAlign w:val="center"/>
          </w:tcPr>
          <w:p w14:paraId="22575C46" w14:textId="77777777" w:rsidR="0054759B" w:rsidRDefault="0054759B" w:rsidP="001B53D0">
            <w:pPr>
              <w:rPr>
                <w:lang w:val="en-US"/>
              </w:rPr>
            </w:pPr>
            <w:r>
              <w:rPr>
                <w:lang w:val="en-US"/>
              </w:rPr>
              <w:t>CO18A</w:t>
            </w:r>
          </w:p>
          <w:p w14:paraId="0C7BA97F" w14:textId="77777777" w:rsidR="0054759B" w:rsidRDefault="0054759B" w:rsidP="001B53D0"/>
        </w:tc>
        <w:tc>
          <w:tcPr>
            <w:tcW w:w="4961" w:type="dxa"/>
            <w:tcBorders>
              <w:top w:val="single" w:sz="4" w:space="0" w:color="auto"/>
              <w:bottom w:val="single" w:sz="4" w:space="0" w:color="auto"/>
            </w:tcBorders>
            <w:vAlign w:val="center"/>
          </w:tcPr>
          <w:p w14:paraId="7F222C39" w14:textId="77777777" w:rsidR="0054759B" w:rsidRDefault="0054759B" w:rsidP="001B53D0">
            <w:pPr>
              <w:adjustRightInd w:val="0"/>
              <w:rPr>
                <w:lang w:val="en-US"/>
              </w:rPr>
            </w:pPr>
            <w:r w:rsidRPr="00015AC4">
              <w:rPr>
                <w:lang w:val="en-US"/>
              </w:rPr>
              <w:t xml:space="preserve">Usite pitometrice dupa tipul </w:t>
            </w:r>
            <w:r>
              <w:t>СТД</w:t>
            </w:r>
            <w:r w:rsidRPr="00015AC4">
              <w:rPr>
                <w:lang w:val="en-US"/>
              </w:rPr>
              <w:t xml:space="preserve"> 8281 A9-57, inclusiv toate accesoriile necesare</w:t>
            </w:r>
          </w:p>
          <w:p w14:paraId="5D0784A9"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4792E4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7F0F5F8" w14:textId="77777777" w:rsidR="0054759B" w:rsidRDefault="0054759B" w:rsidP="001B53D0">
            <w:pPr>
              <w:jc w:val="center"/>
            </w:pPr>
            <w:r>
              <w:t>20,0000</w:t>
            </w:r>
          </w:p>
        </w:tc>
      </w:tr>
      <w:tr w:rsidR="0054759B" w14:paraId="678516F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4450F" w14:textId="77777777" w:rsidR="0054759B" w:rsidRDefault="0054759B" w:rsidP="001B53D0">
            <w:r>
              <w:lastRenderedPageBreak/>
              <w:t xml:space="preserve"> 117</w:t>
            </w:r>
          </w:p>
        </w:tc>
        <w:tc>
          <w:tcPr>
            <w:tcW w:w="1701" w:type="dxa"/>
            <w:tcBorders>
              <w:top w:val="single" w:sz="4" w:space="0" w:color="auto"/>
              <w:bottom w:val="single" w:sz="4" w:space="0" w:color="auto"/>
            </w:tcBorders>
            <w:vAlign w:val="center"/>
          </w:tcPr>
          <w:p w14:paraId="6A69F6E3" w14:textId="77777777" w:rsidR="0054759B" w:rsidRDefault="0054759B" w:rsidP="001B53D0">
            <w:pPr>
              <w:rPr>
                <w:lang w:val="en-US"/>
              </w:rPr>
            </w:pPr>
            <w:r>
              <w:rPr>
                <w:lang w:val="en-US"/>
              </w:rPr>
              <w:t>CO18A</w:t>
            </w:r>
          </w:p>
          <w:p w14:paraId="7E314345" w14:textId="77777777" w:rsidR="0054759B" w:rsidRDefault="0054759B" w:rsidP="001B53D0"/>
        </w:tc>
        <w:tc>
          <w:tcPr>
            <w:tcW w:w="4961" w:type="dxa"/>
            <w:tcBorders>
              <w:top w:val="single" w:sz="4" w:space="0" w:color="auto"/>
              <w:bottom w:val="single" w:sz="4" w:space="0" w:color="auto"/>
            </w:tcBorders>
            <w:vAlign w:val="center"/>
          </w:tcPr>
          <w:p w14:paraId="42EEAD72" w14:textId="77777777" w:rsidR="0054759B" w:rsidRDefault="0054759B" w:rsidP="001B53D0">
            <w:pPr>
              <w:adjustRightInd w:val="0"/>
              <w:rPr>
                <w:lang w:val="en-US"/>
              </w:rPr>
            </w:pPr>
            <w:r w:rsidRPr="00015AC4">
              <w:rPr>
                <w:lang w:val="en-US"/>
              </w:rPr>
              <w:t xml:space="preserve">Usite pentru curatarea dupa tipul </w:t>
            </w:r>
            <w:r>
              <w:t>СТД</w:t>
            </w:r>
            <w:r w:rsidRPr="00015AC4">
              <w:rPr>
                <w:lang w:val="en-US"/>
              </w:rPr>
              <w:t xml:space="preserve"> 8281 </w:t>
            </w:r>
            <w:r>
              <w:t>ТУ</w:t>
            </w:r>
            <w:r w:rsidRPr="00015AC4">
              <w:rPr>
                <w:lang w:val="en-US"/>
              </w:rPr>
              <w:t>36-461-84, inclusiv toate accesoriile necesare</w:t>
            </w:r>
          </w:p>
          <w:p w14:paraId="5980C029"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B58C54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9418B7" w14:textId="77777777" w:rsidR="0054759B" w:rsidRDefault="0054759B" w:rsidP="001B53D0">
            <w:pPr>
              <w:jc w:val="center"/>
            </w:pPr>
            <w:r>
              <w:t>2,0000</w:t>
            </w:r>
          </w:p>
        </w:tc>
      </w:tr>
    </w:tbl>
    <w:p w14:paraId="77CF16E9" w14:textId="77777777" w:rsidR="0054759B" w:rsidRDefault="0054759B" w:rsidP="0054759B">
      <w:pPr>
        <w:rPr>
          <w:sz w:val="6"/>
          <w:szCs w:val="6"/>
        </w:rPr>
      </w:pPr>
      <w:r>
        <w:t xml:space="preserve"> </w:t>
      </w:r>
    </w:p>
    <w:p w14:paraId="5EAEDB49" w14:textId="77777777" w:rsidR="0054759B" w:rsidRPr="00A34DBF" w:rsidRDefault="0054759B" w:rsidP="0054759B">
      <w:pPr>
        <w:jc w:val="center"/>
        <w:rPr>
          <w:b/>
          <w:bCs/>
          <w:sz w:val="32"/>
          <w:szCs w:val="32"/>
          <w:lang w:val="en-US"/>
        </w:rPr>
      </w:pPr>
      <w:r>
        <w:rPr>
          <w:lang w:val="en-US"/>
        </w:rPr>
        <w:tab/>
      </w: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w:t>
      </w:r>
      <w:r>
        <w:rPr>
          <w:b/>
          <w:bCs/>
          <w:sz w:val="32"/>
          <w:szCs w:val="32"/>
          <w:lang w:val="en-US"/>
        </w:rPr>
        <w:t>3</w:t>
      </w:r>
    </w:p>
    <w:p w14:paraId="751F560F" w14:textId="77777777" w:rsidR="0054759B" w:rsidRDefault="0054759B" w:rsidP="0054759B">
      <w:pPr>
        <w:jc w:val="center"/>
        <w:rPr>
          <w:b/>
          <w:lang w:val="ro-MD"/>
        </w:rPr>
      </w:pPr>
      <w:r>
        <w:rPr>
          <w:b/>
          <w:lang w:val="en-US"/>
        </w:rPr>
        <w:t>Iluminat electric interior. Echipament electric de forță (IEI. EEF)</w:t>
      </w:r>
    </w:p>
    <w:p w14:paraId="4E3575C9" w14:textId="77777777" w:rsidR="0054759B" w:rsidRDefault="0054759B" w:rsidP="0054759B">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3EDABB3B" w14:textId="77777777" w:rsidTr="001B53D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3F46F11" w14:textId="77777777" w:rsidR="0054759B" w:rsidRDefault="0054759B" w:rsidP="001B53D0">
            <w:pPr>
              <w:ind w:right="-108"/>
              <w:jc w:val="center"/>
              <w:rPr>
                <w:sz w:val="22"/>
                <w:szCs w:val="22"/>
                <w:lang w:val="en-US"/>
              </w:rPr>
            </w:pPr>
            <w:r w:rsidRPr="00015AC4">
              <w:rPr>
                <w:sz w:val="22"/>
                <w:szCs w:val="22"/>
                <w:lang w:val="en-US"/>
              </w:rPr>
              <w:t>№</w:t>
            </w:r>
          </w:p>
          <w:p w14:paraId="0355D138" w14:textId="77777777" w:rsidR="0054759B" w:rsidRPr="00015AC4" w:rsidRDefault="0054759B" w:rsidP="001B53D0">
            <w:pPr>
              <w:ind w:right="-108"/>
              <w:jc w:val="center"/>
              <w:rPr>
                <w:sz w:val="22"/>
                <w:szCs w:val="22"/>
                <w:lang w:val="en-US"/>
              </w:rPr>
            </w:pPr>
            <w:r w:rsidRPr="00015AC4">
              <w:rPr>
                <w:sz w:val="22"/>
                <w:szCs w:val="22"/>
                <w:lang w:val="en-US"/>
              </w:rPr>
              <w:t xml:space="preserve"> </w:t>
            </w:r>
            <w:r>
              <w:rPr>
                <w:sz w:val="22"/>
                <w:szCs w:val="22"/>
                <w:lang w:val="en-US"/>
              </w:rPr>
              <w:t>crt</w:t>
            </w:r>
            <w:r w:rsidRPr="00015AC4">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14:paraId="0E481682" w14:textId="77777777" w:rsidR="0054759B" w:rsidRDefault="0054759B" w:rsidP="001B53D0">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E941F70" w14:textId="77777777" w:rsidR="0054759B" w:rsidRDefault="0054759B" w:rsidP="001B53D0">
            <w:pPr>
              <w:jc w:val="center"/>
              <w:rPr>
                <w:sz w:val="22"/>
                <w:szCs w:val="22"/>
              </w:rPr>
            </w:pPr>
          </w:p>
          <w:p w14:paraId="1386FDF5" w14:textId="77777777" w:rsidR="0054759B" w:rsidRPr="00015AC4" w:rsidRDefault="0054759B" w:rsidP="001B53D0">
            <w:pPr>
              <w:jc w:val="center"/>
              <w:rPr>
                <w:sz w:val="22"/>
                <w:szCs w:val="22"/>
                <w:lang w:val="en-US"/>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CC953A1" w14:textId="77777777" w:rsidR="0054759B" w:rsidRDefault="0054759B" w:rsidP="001B53D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29A271A" w14:textId="77777777" w:rsidR="0054759B" w:rsidRDefault="0054759B" w:rsidP="001B53D0">
            <w:pPr>
              <w:ind w:left="-108" w:right="-108"/>
              <w:jc w:val="center"/>
              <w:rPr>
                <w:sz w:val="22"/>
                <w:szCs w:val="22"/>
                <w:lang w:val="en-US"/>
              </w:rPr>
            </w:pPr>
            <w:r>
              <w:rPr>
                <w:sz w:val="22"/>
                <w:szCs w:val="22"/>
              </w:rPr>
              <w:t xml:space="preserve">Volum </w:t>
            </w:r>
          </w:p>
        </w:tc>
      </w:tr>
      <w:tr w:rsidR="0054759B" w14:paraId="2294D861" w14:textId="77777777" w:rsidTr="001B53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84D9568" w14:textId="77777777" w:rsidR="0054759B" w:rsidRDefault="0054759B" w:rsidP="001B53D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369A1DC" w14:textId="77777777" w:rsidR="0054759B" w:rsidRDefault="0054759B" w:rsidP="001B53D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67317B1" w14:textId="77777777" w:rsidR="0054759B" w:rsidRDefault="0054759B" w:rsidP="001B53D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8609F92" w14:textId="77777777" w:rsidR="0054759B" w:rsidRDefault="0054759B" w:rsidP="001B53D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DD65557" w14:textId="77777777" w:rsidR="0054759B" w:rsidRDefault="0054759B" w:rsidP="001B53D0">
            <w:pPr>
              <w:jc w:val="center"/>
              <w:rPr>
                <w:sz w:val="22"/>
                <w:szCs w:val="22"/>
                <w:lang w:val="en-US"/>
              </w:rPr>
            </w:pPr>
          </w:p>
        </w:tc>
      </w:tr>
    </w:tbl>
    <w:p w14:paraId="433DB8C3" w14:textId="77777777" w:rsidR="0054759B" w:rsidRDefault="0054759B" w:rsidP="0054759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0D21E676" w14:textId="77777777" w:rsidTr="001B53D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E5DB2B" w14:textId="77777777" w:rsidR="0054759B" w:rsidRDefault="0054759B" w:rsidP="001B53D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A15E1A7" w14:textId="77777777" w:rsidR="0054759B" w:rsidRDefault="0054759B" w:rsidP="001B53D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47EA620" w14:textId="77777777" w:rsidR="0054759B" w:rsidRDefault="0054759B" w:rsidP="001B53D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9B7E706" w14:textId="77777777" w:rsidR="0054759B" w:rsidRDefault="0054759B" w:rsidP="001B53D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F26C35E" w14:textId="77777777" w:rsidR="0054759B" w:rsidRDefault="0054759B" w:rsidP="001B53D0">
            <w:pPr>
              <w:ind w:left="-108" w:right="-108"/>
              <w:jc w:val="center"/>
              <w:rPr>
                <w:sz w:val="22"/>
                <w:szCs w:val="22"/>
              </w:rPr>
            </w:pPr>
            <w:r>
              <w:rPr>
                <w:sz w:val="22"/>
                <w:szCs w:val="22"/>
              </w:rPr>
              <w:t>5</w:t>
            </w:r>
          </w:p>
        </w:tc>
      </w:tr>
      <w:tr w:rsidR="0054759B" w14:paraId="7E6A0704" w14:textId="77777777" w:rsidTr="001B53D0">
        <w:tc>
          <w:tcPr>
            <w:tcW w:w="709" w:type="dxa"/>
            <w:tcBorders>
              <w:top w:val="nil"/>
              <w:left w:val="single" w:sz="6" w:space="0" w:color="auto"/>
              <w:bottom w:val="nil"/>
              <w:right w:val="nil"/>
            </w:tcBorders>
          </w:tcPr>
          <w:p w14:paraId="6892F357" w14:textId="77777777" w:rsidR="0054759B" w:rsidRDefault="0054759B" w:rsidP="001B53D0">
            <w:pPr>
              <w:jc w:val="center"/>
            </w:pPr>
          </w:p>
        </w:tc>
        <w:tc>
          <w:tcPr>
            <w:tcW w:w="1701" w:type="dxa"/>
            <w:tcBorders>
              <w:top w:val="nil"/>
              <w:left w:val="single" w:sz="6" w:space="0" w:color="auto"/>
              <w:bottom w:val="nil"/>
              <w:right w:val="nil"/>
            </w:tcBorders>
          </w:tcPr>
          <w:p w14:paraId="688E2C77" w14:textId="77777777" w:rsidR="0054759B" w:rsidRDefault="0054759B" w:rsidP="001B53D0"/>
        </w:tc>
        <w:tc>
          <w:tcPr>
            <w:tcW w:w="4961" w:type="dxa"/>
            <w:tcBorders>
              <w:top w:val="nil"/>
              <w:left w:val="single" w:sz="6" w:space="0" w:color="auto"/>
              <w:bottom w:val="nil"/>
              <w:right w:val="nil"/>
            </w:tcBorders>
          </w:tcPr>
          <w:p w14:paraId="314CC598"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1. Lucrari de constructie</w:t>
            </w:r>
          </w:p>
          <w:p w14:paraId="6945356D"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F1F954E" w14:textId="77777777" w:rsidR="0054759B" w:rsidRDefault="0054759B" w:rsidP="001B53D0"/>
        </w:tc>
        <w:tc>
          <w:tcPr>
            <w:tcW w:w="1559" w:type="dxa"/>
            <w:tcBorders>
              <w:top w:val="nil"/>
              <w:left w:val="single" w:sz="6" w:space="0" w:color="auto"/>
              <w:bottom w:val="nil"/>
              <w:right w:val="single" w:sz="4" w:space="0" w:color="auto"/>
            </w:tcBorders>
          </w:tcPr>
          <w:p w14:paraId="19AF8ABC" w14:textId="77777777" w:rsidR="0054759B" w:rsidRDefault="0054759B" w:rsidP="001B53D0"/>
        </w:tc>
      </w:tr>
      <w:tr w:rsidR="0054759B" w14:paraId="2171C7C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C118C" w14:textId="77777777" w:rsidR="0054759B" w:rsidRDefault="0054759B" w:rsidP="001B53D0">
            <w:r>
              <w:t>1</w:t>
            </w:r>
          </w:p>
        </w:tc>
        <w:tc>
          <w:tcPr>
            <w:tcW w:w="1701" w:type="dxa"/>
            <w:tcBorders>
              <w:top w:val="single" w:sz="4" w:space="0" w:color="auto"/>
              <w:bottom w:val="single" w:sz="4" w:space="0" w:color="auto"/>
            </w:tcBorders>
            <w:vAlign w:val="center"/>
          </w:tcPr>
          <w:p w14:paraId="325A13AF" w14:textId="77777777" w:rsidR="0054759B" w:rsidRDefault="0054759B" w:rsidP="001B53D0">
            <w:pPr>
              <w:rPr>
                <w:lang w:val="en-US"/>
              </w:rPr>
            </w:pPr>
            <w:r>
              <w:rPr>
                <w:lang w:val="en-US"/>
              </w:rPr>
              <w:t>RpEJ08A</w:t>
            </w:r>
          </w:p>
          <w:p w14:paraId="44B1E2A9" w14:textId="77777777" w:rsidR="0054759B" w:rsidRDefault="0054759B" w:rsidP="001B53D0"/>
        </w:tc>
        <w:tc>
          <w:tcPr>
            <w:tcW w:w="4961" w:type="dxa"/>
            <w:tcBorders>
              <w:top w:val="single" w:sz="4" w:space="0" w:color="auto"/>
              <w:bottom w:val="single" w:sz="4" w:space="0" w:color="auto"/>
            </w:tcBorders>
            <w:vAlign w:val="center"/>
          </w:tcPr>
          <w:p w14:paraId="77514F2C" w14:textId="77777777" w:rsidR="0054759B" w:rsidRDefault="0054759B" w:rsidP="001B53D0">
            <w:pPr>
              <w:adjustRightInd w:val="0"/>
              <w:rPr>
                <w:lang w:val="en-US"/>
              </w:rPr>
            </w:pPr>
            <w:r w:rsidRPr="004B18EE">
              <w:rPr>
                <w:lang w:val="en-US"/>
              </w:rPr>
              <w:t>Executarea santurilor cu adincimea de pina la 5 cm in pereti din  zidarie de caramida de 5x50 cmp</w:t>
            </w:r>
          </w:p>
          <w:p w14:paraId="05574CC4"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1289F66"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0E77B545" w14:textId="77777777" w:rsidR="0054759B" w:rsidRDefault="0054759B" w:rsidP="001B53D0">
            <w:pPr>
              <w:jc w:val="center"/>
            </w:pPr>
            <w:r>
              <w:t>50,0000</w:t>
            </w:r>
          </w:p>
        </w:tc>
      </w:tr>
      <w:tr w:rsidR="0054759B" w14:paraId="5B4A27B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AB723" w14:textId="77777777" w:rsidR="0054759B" w:rsidRDefault="0054759B" w:rsidP="001B53D0">
            <w:r>
              <w:t xml:space="preserve"> 2</w:t>
            </w:r>
          </w:p>
        </w:tc>
        <w:tc>
          <w:tcPr>
            <w:tcW w:w="1701" w:type="dxa"/>
            <w:tcBorders>
              <w:top w:val="single" w:sz="4" w:space="0" w:color="auto"/>
              <w:bottom w:val="single" w:sz="4" w:space="0" w:color="auto"/>
            </w:tcBorders>
            <w:vAlign w:val="center"/>
          </w:tcPr>
          <w:p w14:paraId="272089A1" w14:textId="77777777" w:rsidR="0054759B" w:rsidRDefault="0054759B" w:rsidP="001B53D0">
            <w:pPr>
              <w:rPr>
                <w:lang w:val="en-US"/>
              </w:rPr>
            </w:pPr>
            <w:r>
              <w:rPr>
                <w:lang w:val="en-US"/>
              </w:rPr>
              <w:t>RpEJ09D</w:t>
            </w:r>
          </w:p>
          <w:p w14:paraId="264CA165" w14:textId="77777777" w:rsidR="0054759B" w:rsidRDefault="0054759B" w:rsidP="001B53D0"/>
        </w:tc>
        <w:tc>
          <w:tcPr>
            <w:tcW w:w="4961" w:type="dxa"/>
            <w:tcBorders>
              <w:top w:val="single" w:sz="4" w:space="0" w:color="auto"/>
              <w:bottom w:val="single" w:sz="4" w:space="0" w:color="auto"/>
            </w:tcBorders>
            <w:vAlign w:val="center"/>
          </w:tcPr>
          <w:p w14:paraId="64D86EDA" w14:textId="77777777" w:rsidR="0054759B" w:rsidRDefault="0054759B" w:rsidP="001B53D0">
            <w:pPr>
              <w:adjustRightInd w:val="0"/>
              <w:rPr>
                <w:lang w:val="en-US"/>
              </w:rPr>
            </w:pPr>
            <w:r w:rsidRPr="004B18EE">
              <w:rPr>
                <w:lang w:val="en-US"/>
              </w:rPr>
              <w:t>Matarea santurilor in pereti de pina la 50 cmp</w:t>
            </w:r>
          </w:p>
          <w:p w14:paraId="5E218A81"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7CB6F33"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275C66D" w14:textId="77777777" w:rsidR="0054759B" w:rsidRDefault="0054759B" w:rsidP="001B53D0">
            <w:pPr>
              <w:jc w:val="center"/>
            </w:pPr>
            <w:r>
              <w:t>50,0000</w:t>
            </w:r>
          </w:p>
        </w:tc>
      </w:tr>
      <w:tr w:rsidR="0054759B" w14:paraId="246E0BE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E1F1A4" w14:textId="77777777" w:rsidR="0054759B" w:rsidRDefault="0054759B" w:rsidP="001B53D0">
            <w:r>
              <w:t xml:space="preserve"> 3</w:t>
            </w:r>
          </w:p>
        </w:tc>
        <w:tc>
          <w:tcPr>
            <w:tcW w:w="1701" w:type="dxa"/>
            <w:tcBorders>
              <w:top w:val="single" w:sz="4" w:space="0" w:color="auto"/>
              <w:bottom w:val="single" w:sz="4" w:space="0" w:color="auto"/>
            </w:tcBorders>
            <w:vAlign w:val="center"/>
          </w:tcPr>
          <w:p w14:paraId="650004D5" w14:textId="77777777" w:rsidR="0054759B" w:rsidRDefault="0054759B" w:rsidP="001B53D0">
            <w:pPr>
              <w:rPr>
                <w:lang w:val="en-US"/>
              </w:rPr>
            </w:pPr>
            <w:r>
              <w:rPr>
                <w:lang w:val="en-US"/>
              </w:rPr>
              <w:t>RpCU05D1</w:t>
            </w:r>
          </w:p>
          <w:p w14:paraId="4CC63A91" w14:textId="77777777" w:rsidR="0054759B" w:rsidRDefault="0054759B" w:rsidP="001B53D0"/>
        </w:tc>
        <w:tc>
          <w:tcPr>
            <w:tcW w:w="4961" w:type="dxa"/>
            <w:tcBorders>
              <w:top w:val="single" w:sz="4" w:space="0" w:color="auto"/>
              <w:bottom w:val="single" w:sz="4" w:space="0" w:color="auto"/>
            </w:tcBorders>
            <w:vAlign w:val="center"/>
          </w:tcPr>
          <w:p w14:paraId="6BC1A8AF" w14:textId="77777777" w:rsidR="0054759B" w:rsidRDefault="0054759B" w:rsidP="001B53D0">
            <w:pPr>
              <w:adjustRightInd w:val="0"/>
              <w:rPr>
                <w:lang w:val="en-US"/>
              </w:rPr>
            </w:pPr>
            <w:r w:rsidRPr="004B18EE">
              <w:rPr>
                <w:lang w:val="en-US"/>
              </w:rPr>
              <w:t>Executarea strapungerilor pentru conducte sau tiranti in pereti din zidarie de caramida, de 16 - 25 cm grosime, pentru executarea strapungerilor mecanizat</w:t>
            </w:r>
          </w:p>
          <w:p w14:paraId="7F7143DF"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745BD6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9809202" w14:textId="77777777" w:rsidR="0054759B" w:rsidRDefault="0054759B" w:rsidP="001B53D0">
            <w:pPr>
              <w:jc w:val="center"/>
            </w:pPr>
            <w:r>
              <w:t>6,0000</w:t>
            </w:r>
          </w:p>
        </w:tc>
      </w:tr>
      <w:tr w:rsidR="0054759B" w14:paraId="268E1E5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C5B97" w14:textId="77777777" w:rsidR="0054759B" w:rsidRDefault="0054759B" w:rsidP="001B53D0">
            <w:r>
              <w:t xml:space="preserve"> 4</w:t>
            </w:r>
          </w:p>
        </w:tc>
        <w:tc>
          <w:tcPr>
            <w:tcW w:w="1701" w:type="dxa"/>
            <w:tcBorders>
              <w:top w:val="single" w:sz="4" w:space="0" w:color="auto"/>
              <w:bottom w:val="single" w:sz="4" w:space="0" w:color="auto"/>
            </w:tcBorders>
            <w:vAlign w:val="center"/>
          </w:tcPr>
          <w:p w14:paraId="36E27730" w14:textId="77777777" w:rsidR="0054759B" w:rsidRDefault="0054759B" w:rsidP="001B53D0">
            <w:pPr>
              <w:rPr>
                <w:lang w:val="en-US"/>
              </w:rPr>
            </w:pPr>
            <w:r>
              <w:rPr>
                <w:lang w:val="en-US"/>
              </w:rPr>
              <w:t>RpCU07A</w:t>
            </w:r>
          </w:p>
          <w:p w14:paraId="29034348" w14:textId="77777777" w:rsidR="0054759B" w:rsidRDefault="0054759B" w:rsidP="001B53D0"/>
        </w:tc>
        <w:tc>
          <w:tcPr>
            <w:tcW w:w="4961" w:type="dxa"/>
            <w:tcBorders>
              <w:top w:val="single" w:sz="4" w:space="0" w:color="auto"/>
              <w:bottom w:val="single" w:sz="4" w:space="0" w:color="auto"/>
            </w:tcBorders>
            <w:vAlign w:val="center"/>
          </w:tcPr>
          <w:p w14:paraId="7D38E8A2" w14:textId="77777777" w:rsidR="0054759B" w:rsidRDefault="0054759B" w:rsidP="001B53D0">
            <w:pPr>
              <w:adjustRightInd w:val="0"/>
              <w:rPr>
                <w:lang w:val="en-US"/>
              </w:rPr>
            </w:pPr>
            <w:r w:rsidRPr="004B18EE">
              <w:rPr>
                <w:lang w:val="en-US"/>
              </w:rPr>
              <w:t>Matarea golurilor in pereti, cu mortar de ipsos, dupa instalatii sau consolidari</w:t>
            </w:r>
          </w:p>
          <w:p w14:paraId="0B4199FF"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6EBD8AF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88878C5" w14:textId="77777777" w:rsidR="0054759B" w:rsidRDefault="0054759B" w:rsidP="001B53D0">
            <w:pPr>
              <w:jc w:val="center"/>
            </w:pPr>
            <w:r>
              <w:t>6,0000</w:t>
            </w:r>
          </w:p>
        </w:tc>
      </w:tr>
      <w:tr w:rsidR="0054759B" w14:paraId="21DA9142" w14:textId="77777777" w:rsidTr="001B53D0">
        <w:tc>
          <w:tcPr>
            <w:tcW w:w="709" w:type="dxa"/>
            <w:tcBorders>
              <w:top w:val="nil"/>
              <w:left w:val="single" w:sz="6" w:space="0" w:color="auto"/>
              <w:bottom w:val="nil"/>
              <w:right w:val="nil"/>
            </w:tcBorders>
          </w:tcPr>
          <w:p w14:paraId="352FDF48"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08958C8D" w14:textId="77777777" w:rsidR="0054759B" w:rsidRDefault="0054759B" w:rsidP="001B53D0"/>
        </w:tc>
        <w:tc>
          <w:tcPr>
            <w:tcW w:w="4961" w:type="dxa"/>
            <w:tcBorders>
              <w:top w:val="nil"/>
              <w:left w:val="single" w:sz="6" w:space="0" w:color="auto"/>
              <w:bottom w:val="nil"/>
              <w:right w:val="nil"/>
            </w:tcBorders>
          </w:tcPr>
          <w:p w14:paraId="6C3DA3F5"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2. Lucrari de montare</w:t>
            </w:r>
          </w:p>
          <w:p w14:paraId="13C7EAB0"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77831F00" w14:textId="77777777" w:rsidR="0054759B" w:rsidRDefault="0054759B" w:rsidP="001B53D0"/>
        </w:tc>
        <w:tc>
          <w:tcPr>
            <w:tcW w:w="1559" w:type="dxa"/>
            <w:tcBorders>
              <w:top w:val="nil"/>
              <w:left w:val="single" w:sz="6" w:space="0" w:color="auto"/>
              <w:bottom w:val="nil"/>
              <w:right w:val="single" w:sz="4" w:space="0" w:color="auto"/>
            </w:tcBorders>
          </w:tcPr>
          <w:p w14:paraId="7C49449F" w14:textId="77777777" w:rsidR="0054759B" w:rsidRDefault="0054759B" w:rsidP="001B53D0"/>
        </w:tc>
      </w:tr>
      <w:tr w:rsidR="0054759B" w:rsidRPr="004B18EE" w14:paraId="754B607D" w14:textId="77777777" w:rsidTr="001B53D0">
        <w:tc>
          <w:tcPr>
            <w:tcW w:w="709" w:type="dxa"/>
            <w:tcBorders>
              <w:top w:val="nil"/>
              <w:left w:val="single" w:sz="6" w:space="0" w:color="auto"/>
              <w:bottom w:val="nil"/>
              <w:right w:val="nil"/>
            </w:tcBorders>
          </w:tcPr>
          <w:p w14:paraId="59035071" w14:textId="77777777" w:rsidR="0054759B" w:rsidRDefault="0054759B" w:rsidP="001B53D0">
            <w:pPr>
              <w:jc w:val="center"/>
            </w:pPr>
          </w:p>
        </w:tc>
        <w:tc>
          <w:tcPr>
            <w:tcW w:w="1701" w:type="dxa"/>
            <w:tcBorders>
              <w:top w:val="nil"/>
              <w:left w:val="single" w:sz="6" w:space="0" w:color="auto"/>
              <w:bottom w:val="nil"/>
              <w:right w:val="nil"/>
            </w:tcBorders>
          </w:tcPr>
          <w:p w14:paraId="6F31D31E" w14:textId="77777777" w:rsidR="0054759B" w:rsidRDefault="0054759B" w:rsidP="001B53D0"/>
        </w:tc>
        <w:tc>
          <w:tcPr>
            <w:tcW w:w="4961" w:type="dxa"/>
            <w:tcBorders>
              <w:top w:val="nil"/>
              <w:left w:val="single" w:sz="6" w:space="0" w:color="auto"/>
              <w:bottom w:val="nil"/>
              <w:right w:val="nil"/>
            </w:tcBorders>
          </w:tcPr>
          <w:p w14:paraId="657D1E75"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2.1. Panou de anclansare automata a rezervei AAR-1 din SPD-5 blocul Nr.2 (existent)</w:t>
            </w:r>
          </w:p>
          <w:p w14:paraId="0C065263"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6993584F"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54AFBF51" w14:textId="77777777" w:rsidR="0054759B" w:rsidRPr="004B18EE" w:rsidRDefault="0054759B" w:rsidP="001B53D0">
            <w:pPr>
              <w:rPr>
                <w:lang w:val="en-US"/>
              </w:rPr>
            </w:pPr>
          </w:p>
        </w:tc>
      </w:tr>
      <w:tr w:rsidR="0054759B" w14:paraId="437B20B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181FC" w14:textId="77777777" w:rsidR="0054759B" w:rsidRDefault="0054759B" w:rsidP="001B53D0">
            <w:r>
              <w:t>5</w:t>
            </w:r>
          </w:p>
        </w:tc>
        <w:tc>
          <w:tcPr>
            <w:tcW w:w="1701" w:type="dxa"/>
            <w:tcBorders>
              <w:top w:val="single" w:sz="4" w:space="0" w:color="auto"/>
              <w:bottom w:val="single" w:sz="4" w:space="0" w:color="auto"/>
            </w:tcBorders>
            <w:vAlign w:val="center"/>
          </w:tcPr>
          <w:p w14:paraId="05A49404" w14:textId="77777777" w:rsidR="0054759B" w:rsidRDefault="0054759B" w:rsidP="001B53D0">
            <w:pPr>
              <w:rPr>
                <w:lang w:val="en-US"/>
              </w:rPr>
            </w:pPr>
            <w:r>
              <w:rPr>
                <w:lang w:val="en-US"/>
              </w:rPr>
              <w:t>08-03-526-1</w:t>
            </w:r>
          </w:p>
          <w:p w14:paraId="15CF0D69" w14:textId="77777777" w:rsidR="0054759B" w:rsidRDefault="0054759B" w:rsidP="001B53D0"/>
        </w:tc>
        <w:tc>
          <w:tcPr>
            <w:tcW w:w="4961" w:type="dxa"/>
            <w:tcBorders>
              <w:top w:val="single" w:sz="4" w:space="0" w:color="auto"/>
              <w:bottom w:val="single" w:sz="4" w:space="0" w:color="auto"/>
            </w:tcBorders>
            <w:vAlign w:val="center"/>
          </w:tcPr>
          <w:p w14:paraId="43423236" w14:textId="77777777" w:rsidR="0054759B" w:rsidRDefault="0054759B" w:rsidP="001B53D0">
            <w:pPr>
              <w:adjustRightInd w:val="0"/>
              <w:rPr>
                <w:lang w:val="en-US"/>
              </w:rPr>
            </w:pPr>
            <w:r w:rsidRPr="004B18EE">
              <w:rPr>
                <w:lang w:val="en-US"/>
              </w:rPr>
              <w:t>Automat mono-, bi-, tripolar, montat pe constructii pe perete sau coloana, BA 47-29 3P/C32/4,5 kA</w:t>
            </w:r>
          </w:p>
          <w:p w14:paraId="5D8D1CE1"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999C6B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B6958A8" w14:textId="77777777" w:rsidR="0054759B" w:rsidRDefault="0054759B" w:rsidP="001B53D0">
            <w:pPr>
              <w:jc w:val="center"/>
            </w:pPr>
            <w:r>
              <w:t>1,0000</w:t>
            </w:r>
          </w:p>
        </w:tc>
      </w:tr>
      <w:tr w:rsidR="0054759B" w:rsidRPr="004B18EE" w14:paraId="00EFF81A" w14:textId="77777777" w:rsidTr="001B53D0">
        <w:tc>
          <w:tcPr>
            <w:tcW w:w="709" w:type="dxa"/>
            <w:tcBorders>
              <w:top w:val="nil"/>
              <w:left w:val="single" w:sz="6" w:space="0" w:color="auto"/>
              <w:bottom w:val="nil"/>
              <w:right w:val="nil"/>
            </w:tcBorders>
          </w:tcPr>
          <w:p w14:paraId="65A3C84D"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5748236A" w14:textId="77777777" w:rsidR="0054759B" w:rsidRDefault="0054759B" w:rsidP="001B53D0"/>
        </w:tc>
        <w:tc>
          <w:tcPr>
            <w:tcW w:w="4961" w:type="dxa"/>
            <w:tcBorders>
              <w:top w:val="nil"/>
              <w:left w:val="single" w:sz="6" w:space="0" w:color="auto"/>
              <w:bottom w:val="nil"/>
              <w:right w:val="nil"/>
            </w:tcBorders>
          </w:tcPr>
          <w:p w14:paraId="05837380"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2.2. Tablou de distribtutie aplicabil/IP-31; PPD-3, (existent)</w:t>
            </w:r>
          </w:p>
          <w:p w14:paraId="1EF2AEBF"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5F26A688"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68CFA4BE" w14:textId="77777777" w:rsidR="0054759B" w:rsidRPr="004B18EE" w:rsidRDefault="0054759B" w:rsidP="001B53D0">
            <w:pPr>
              <w:rPr>
                <w:lang w:val="en-US"/>
              </w:rPr>
            </w:pPr>
          </w:p>
        </w:tc>
      </w:tr>
      <w:tr w:rsidR="0054759B" w14:paraId="3F01955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0DA037" w14:textId="77777777" w:rsidR="0054759B" w:rsidRDefault="0054759B" w:rsidP="001B53D0">
            <w:r>
              <w:t>6</w:t>
            </w:r>
          </w:p>
        </w:tc>
        <w:tc>
          <w:tcPr>
            <w:tcW w:w="1701" w:type="dxa"/>
            <w:tcBorders>
              <w:top w:val="single" w:sz="4" w:space="0" w:color="auto"/>
              <w:bottom w:val="single" w:sz="4" w:space="0" w:color="auto"/>
            </w:tcBorders>
            <w:vAlign w:val="center"/>
          </w:tcPr>
          <w:p w14:paraId="52C81C3F" w14:textId="77777777" w:rsidR="0054759B" w:rsidRDefault="0054759B" w:rsidP="001B53D0">
            <w:pPr>
              <w:rPr>
                <w:lang w:val="en-US"/>
              </w:rPr>
            </w:pPr>
            <w:r>
              <w:rPr>
                <w:lang w:val="en-US"/>
              </w:rPr>
              <w:t>08-03-526-1</w:t>
            </w:r>
          </w:p>
          <w:p w14:paraId="61F0800D" w14:textId="77777777" w:rsidR="0054759B" w:rsidRDefault="0054759B" w:rsidP="001B53D0"/>
        </w:tc>
        <w:tc>
          <w:tcPr>
            <w:tcW w:w="4961" w:type="dxa"/>
            <w:tcBorders>
              <w:top w:val="single" w:sz="4" w:space="0" w:color="auto"/>
              <w:bottom w:val="single" w:sz="4" w:space="0" w:color="auto"/>
            </w:tcBorders>
            <w:vAlign w:val="center"/>
          </w:tcPr>
          <w:p w14:paraId="626D6F1A" w14:textId="77777777" w:rsidR="0054759B" w:rsidRDefault="0054759B" w:rsidP="001B53D0">
            <w:pPr>
              <w:adjustRightInd w:val="0"/>
              <w:rPr>
                <w:lang w:val="en-US"/>
              </w:rPr>
            </w:pPr>
            <w:r w:rsidRPr="004B18EE">
              <w:rPr>
                <w:lang w:val="en-US"/>
              </w:rPr>
              <w:t>Automat mono-, bi-, tripolar, montat pe constructii pe perete sau coloana, BA 47-29 3P/C32/4,5 kA</w:t>
            </w:r>
          </w:p>
          <w:p w14:paraId="1B4C265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368A98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13CA7E3" w14:textId="77777777" w:rsidR="0054759B" w:rsidRDefault="0054759B" w:rsidP="001B53D0">
            <w:pPr>
              <w:jc w:val="center"/>
            </w:pPr>
            <w:r>
              <w:t>2,0000</w:t>
            </w:r>
          </w:p>
        </w:tc>
      </w:tr>
      <w:tr w:rsidR="0054759B" w:rsidRPr="004B18EE" w14:paraId="584E235E" w14:textId="77777777" w:rsidTr="001B53D0">
        <w:tc>
          <w:tcPr>
            <w:tcW w:w="709" w:type="dxa"/>
            <w:tcBorders>
              <w:top w:val="nil"/>
              <w:left w:val="single" w:sz="6" w:space="0" w:color="auto"/>
              <w:bottom w:val="nil"/>
              <w:right w:val="nil"/>
            </w:tcBorders>
          </w:tcPr>
          <w:p w14:paraId="3ACC1230"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41E28983" w14:textId="77777777" w:rsidR="0054759B" w:rsidRDefault="0054759B" w:rsidP="001B53D0"/>
        </w:tc>
        <w:tc>
          <w:tcPr>
            <w:tcW w:w="4961" w:type="dxa"/>
            <w:tcBorders>
              <w:top w:val="nil"/>
              <w:left w:val="single" w:sz="6" w:space="0" w:color="auto"/>
              <w:bottom w:val="nil"/>
              <w:right w:val="nil"/>
            </w:tcBorders>
          </w:tcPr>
          <w:p w14:paraId="2AC24AC5"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 xml:space="preserve">2.3. Tablou de metal aplicabil/IP-31; analogic </w:t>
            </w:r>
            <w:r w:rsidRPr="00B40365">
              <w:rPr>
                <w:b/>
                <w:bCs/>
                <w:sz w:val="22"/>
                <w:szCs w:val="22"/>
              </w:rPr>
              <w:t>ЩМП</w:t>
            </w:r>
            <w:r w:rsidRPr="004B18EE">
              <w:rPr>
                <w:b/>
                <w:bCs/>
                <w:sz w:val="22"/>
                <w:szCs w:val="22"/>
                <w:lang w:val="en-US"/>
              </w:rPr>
              <w:t>-1-0, 395x310x220</w:t>
            </w:r>
          </w:p>
          <w:p w14:paraId="7ABB3BC8"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7BF16E26"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781BA9CD" w14:textId="77777777" w:rsidR="0054759B" w:rsidRPr="004B18EE" w:rsidRDefault="0054759B" w:rsidP="001B53D0">
            <w:pPr>
              <w:rPr>
                <w:lang w:val="en-US"/>
              </w:rPr>
            </w:pPr>
          </w:p>
        </w:tc>
      </w:tr>
      <w:tr w:rsidR="0054759B" w14:paraId="2AFE4BC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FBDC4" w14:textId="77777777" w:rsidR="0054759B" w:rsidRDefault="0054759B" w:rsidP="001B53D0">
            <w:r>
              <w:t>7</w:t>
            </w:r>
          </w:p>
        </w:tc>
        <w:tc>
          <w:tcPr>
            <w:tcW w:w="1701" w:type="dxa"/>
            <w:tcBorders>
              <w:top w:val="single" w:sz="4" w:space="0" w:color="auto"/>
              <w:bottom w:val="single" w:sz="4" w:space="0" w:color="auto"/>
            </w:tcBorders>
            <w:vAlign w:val="center"/>
          </w:tcPr>
          <w:p w14:paraId="190FE245" w14:textId="77777777" w:rsidR="0054759B" w:rsidRDefault="0054759B" w:rsidP="001B53D0">
            <w:pPr>
              <w:rPr>
                <w:lang w:val="en-US"/>
              </w:rPr>
            </w:pPr>
            <w:r>
              <w:rPr>
                <w:lang w:val="en-US"/>
              </w:rPr>
              <w:t>08-03-573-4</w:t>
            </w:r>
          </w:p>
          <w:p w14:paraId="11683148" w14:textId="77777777" w:rsidR="0054759B" w:rsidRDefault="0054759B" w:rsidP="001B53D0"/>
        </w:tc>
        <w:tc>
          <w:tcPr>
            <w:tcW w:w="4961" w:type="dxa"/>
            <w:tcBorders>
              <w:top w:val="single" w:sz="4" w:space="0" w:color="auto"/>
              <w:bottom w:val="single" w:sz="4" w:space="0" w:color="auto"/>
            </w:tcBorders>
            <w:vAlign w:val="center"/>
          </w:tcPr>
          <w:p w14:paraId="6537642E" w14:textId="77777777" w:rsidR="0054759B" w:rsidRDefault="0054759B" w:rsidP="001B53D0">
            <w:pPr>
              <w:adjustRightInd w:val="0"/>
              <w:rPr>
                <w:lang w:val="en-US"/>
              </w:rPr>
            </w:pPr>
            <w:r w:rsidRPr="004B18EE">
              <w:rPr>
                <w:lang w:val="en-US"/>
              </w:rPr>
              <w:t xml:space="preserve">Dulap (pupitru) de comanda suspendat, inaltime, Tablou de metal aplicabil/IP-31; analogic </w:t>
            </w:r>
            <w:r>
              <w:t>ЩМП</w:t>
            </w:r>
            <w:r w:rsidRPr="004B18EE">
              <w:rPr>
                <w:lang w:val="en-US"/>
              </w:rPr>
              <w:t>-1-0, 395x310x220</w:t>
            </w:r>
          </w:p>
          <w:p w14:paraId="190B2E6D"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D00CCC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2BD15E9" w14:textId="77777777" w:rsidR="0054759B" w:rsidRDefault="0054759B" w:rsidP="001B53D0">
            <w:pPr>
              <w:jc w:val="center"/>
            </w:pPr>
            <w:r>
              <w:t>1,0000</w:t>
            </w:r>
          </w:p>
        </w:tc>
      </w:tr>
      <w:tr w:rsidR="0054759B" w14:paraId="15DC6EF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AE2414" w14:textId="77777777" w:rsidR="0054759B" w:rsidRDefault="0054759B" w:rsidP="001B53D0">
            <w:r>
              <w:t xml:space="preserve"> 8</w:t>
            </w:r>
          </w:p>
        </w:tc>
        <w:tc>
          <w:tcPr>
            <w:tcW w:w="1701" w:type="dxa"/>
            <w:tcBorders>
              <w:top w:val="single" w:sz="4" w:space="0" w:color="auto"/>
              <w:bottom w:val="single" w:sz="4" w:space="0" w:color="auto"/>
            </w:tcBorders>
            <w:vAlign w:val="center"/>
          </w:tcPr>
          <w:p w14:paraId="4BAAFDBD" w14:textId="77777777" w:rsidR="0054759B" w:rsidRDefault="0054759B" w:rsidP="001B53D0">
            <w:pPr>
              <w:rPr>
                <w:lang w:val="en-US"/>
              </w:rPr>
            </w:pPr>
            <w:r>
              <w:rPr>
                <w:lang w:val="en-US"/>
              </w:rPr>
              <w:t>08-03-526-1</w:t>
            </w:r>
          </w:p>
          <w:p w14:paraId="79D519D8" w14:textId="77777777" w:rsidR="0054759B" w:rsidRDefault="0054759B" w:rsidP="001B53D0"/>
        </w:tc>
        <w:tc>
          <w:tcPr>
            <w:tcW w:w="4961" w:type="dxa"/>
            <w:tcBorders>
              <w:top w:val="single" w:sz="4" w:space="0" w:color="auto"/>
              <w:bottom w:val="single" w:sz="4" w:space="0" w:color="auto"/>
            </w:tcBorders>
            <w:vAlign w:val="center"/>
          </w:tcPr>
          <w:p w14:paraId="7F4D59AB" w14:textId="77777777" w:rsidR="0054759B" w:rsidRDefault="0054759B" w:rsidP="001B53D0">
            <w:pPr>
              <w:adjustRightInd w:val="0"/>
              <w:rPr>
                <w:lang w:val="en-US"/>
              </w:rPr>
            </w:pPr>
            <w:r w:rsidRPr="004B18EE">
              <w:rPr>
                <w:lang w:val="en-US"/>
              </w:rPr>
              <w:t>Automat mono-, bi-, tripolar, montat pe constructii pe perete sau coloana, BA 47-29 3P/C25/4,5 kA</w:t>
            </w:r>
          </w:p>
          <w:p w14:paraId="5575EC08"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7ECD2F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3650778" w14:textId="77777777" w:rsidR="0054759B" w:rsidRDefault="0054759B" w:rsidP="001B53D0">
            <w:pPr>
              <w:jc w:val="center"/>
            </w:pPr>
            <w:r>
              <w:t>2,0000</w:t>
            </w:r>
          </w:p>
        </w:tc>
      </w:tr>
      <w:tr w:rsidR="0054759B" w14:paraId="0CFE370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9FAE8" w14:textId="77777777" w:rsidR="0054759B" w:rsidRDefault="0054759B" w:rsidP="001B53D0">
            <w:r>
              <w:t xml:space="preserve"> 9</w:t>
            </w:r>
          </w:p>
        </w:tc>
        <w:tc>
          <w:tcPr>
            <w:tcW w:w="1701" w:type="dxa"/>
            <w:tcBorders>
              <w:top w:val="single" w:sz="4" w:space="0" w:color="auto"/>
              <w:bottom w:val="single" w:sz="4" w:space="0" w:color="auto"/>
            </w:tcBorders>
            <w:vAlign w:val="center"/>
          </w:tcPr>
          <w:p w14:paraId="623B75D0" w14:textId="77777777" w:rsidR="0054759B" w:rsidRDefault="0054759B" w:rsidP="001B53D0">
            <w:pPr>
              <w:rPr>
                <w:lang w:val="en-US"/>
              </w:rPr>
            </w:pPr>
            <w:r>
              <w:rPr>
                <w:lang w:val="en-US"/>
              </w:rPr>
              <w:t>08-03-526-1</w:t>
            </w:r>
          </w:p>
          <w:p w14:paraId="1E239D1B" w14:textId="77777777" w:rsidR="0054759B" w:rsidRDefault="0054759B" w:rsidP="001B53D0"/>
        </w:tc>
        <w:tc>
          <w:tcPr>
            <w:tcW w:w="4961" w:type="dxa"/>
            <w:tcBorders>
              <w:top w:val="single" w:sz="4" w:space="0" w:color="auto"/>
              <w:bottom w:val="single" w:sz="4" w:space="0" w:color="auto"/>
            </w:tcBorders>
            <w:vAlign w:val="center"/>
          </w:tcPr>
          <w:p w14:paraId="574EE7E7" w14:textId="77777777" w:rsidR="0054759B" w:rsidRDefault="0054759B" w:rsidP="001B53D0">
            <w:pPr>
              <w:adjustRightInd w:val="0"/>
              <w:rPr>
                <w:lang w:val="en-US"/>
              </w:rPr>
            </w:pPr>
            <w:r w:rsidRPr="004B18EE">
              <w:rPr>
                <w:lang w:val="en-US"/>
              </w:rPr>
              <w:lastRenderedPageBreak/>
              <w:t xml:space="preserve">Automat mono-, bi-, tripolar, montat pe </w:t>
            </w:r>
            <w:r w:rsidRPr="004B18EE">
              <w:rPr>
                <w:lang w:val="en-US"/>
              </w:rPr>
              <w:lastRenderedPageBreak/>
              <w:t>constructii pe perete sau coloana, BA 47-29 3P/C6/4,5 kA</w:t>
            </w:r>
          </w:p>
          <w:p w14:paraId="0923739F"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017410D"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07276299" w14:textId="77777777" w:rsidR="0054759B" w:rsidRDefault="0054759B" w:rsidP="001B53D0">
            <w:pPr>
              <w:jc w:val="center"/>
            </w:pPr>
            <w:r>
              <w:t>1,0000</w:t>
            </w:r>
          </w:p>
        </w:tc>
      </w:tr>
      <w:tr w:rsidR="0054759B" w14:paraId="516117C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1471C" w14:textId="77777777" w:rsidR="0054759B" w:rsidRDefault="0054759B" w:rsidP="001B53D0">
            <w:r>
              <w:t xml:space="preserve"> 10</w:t>
            </w:r>
          </w:p>
        </w:tc>
        <w:tc>
          <w:tcPr>
            <w:tcW w:w="1701" w:type="dxa"/>
            <w:tcBorders>
              <w:top w:val="single" w:sz="4" w:space="0" w:color="auto"/>
              <w:bottom w:val="single" w:sz="4" w:space="0" w:color="auto"/>
            </w:tcBorders>
            <w:vAlign w:val="center"/>
          </w:tcPr>
          <w:p w14:paraId="5361A88E" w14:textId="77777777" w:rsidR="0054759B" w:rsidRDefault="0054759B" w:rsidP="001B53D0">
            <w:pPr>
              <w:rPr>
                <w:lang w:val="en-US"/>
              </w:rPr>
            </w:pPr>
            <w:r>
              <w:rPr>
                <w:lang w:val="en-US"/>
              </w:rPr>
              <w:t>08-03-529-5</w:t>
            </w:r>
          </w:p>
          <w:p w14:paraId="648C2FF1" w14:textId="77777777" w:rsidR="0054759B" w:rsidRDefault="0054759B" w:rsidP="001B53D0"/>
        </w:tc>
        <w:tc>
          <w:tcPr>
            <w:tcW w:w="4961" w:type="dxa"/>
            <w:tcBorders>
              <w:top w:val="single" w:sz="4" w:space="0" w:color="auto"/>
              <w:bottom w:val="single" w:sz="4" w:space="0" w:color="auto"/>
            </w:tcBorders>
            <w:vAlign w:val="center"/>
          </w:tcPr>
          <w:p w14:paraId="71182104" w14:textId="77777777" w:rsidR="0054759B" w:rsidRDefault="0054759B" w:rsidP="001B53D0">
            <w:pPr>
              <w:adjustRightInd w:val="0"/>
              <w:rPr>
                <w:lang w:val="en-US"/>
              </w:rPr>
            </w:pPr>
            <w:r w:rsidRPr="004B18EE">
              <w:rPr>
                <w:lang w:val="en-US"/>
              </w:rPr>
              <w:t xml:space="preserve">Mecanism de blocare pentru contactor </w:t>
            </w:r>
            <w:r>
              <w:t>КМИ</w:t>
            </w:r>
            <w:r w:rsidRPr="004B18EE">
              <w:rPr>
                <w:lang w:val="en-US"/>
              </w:rPr>
              <w:t>(09-32</w:t>
            </w:r>
            <w:r>
              <w:t>А</w:t>
            </w:r>
            <w:r w:rsidRPr="004B18EE">
              <w:rPr>
                <w:lang w:val="en-US"/>
              </w:rPr>
              <w:t>)</w:t>
            </w:r>
          </w:p>
          <w:p w14:paraId="45B788F2"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D0D745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8362CC9" w14:textId="77777777" w:rsidR="0054759B" w:rsidRDefault="0054759B" w:rsidP="001B53D0">
            <w:pPr>
              <w:jc w:val="center"/>
            </w:pPr>
            <w:r>
              <w:t>1,0000</w:t>
            </w:r>
          </w:p>
        </w:tc>
      </w:tr>
      <w:tr w:rsidR="0054759B" w14:paraId="5344747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9F168" w14:textId="77777777" w:rsidR="0054759B" w:rsidRDefault="0054759B" w:rsidP="001B53D0">
            <w:r>
              <w:t xml:space="preserve"> 11</w:t>
            </w:r>
          </w:p>
        </w:tc>
        <w:tc>
          <w:tcPr>
            <w:tcW w:w="1701" w:type="dxa"/>
            <w:tcBorders>
              <w:top w:val="single" w:sz="4" w:space="0" w:color="auto"/>
              <w:bottom w:val="single" w:sz="4" w:space="0" w:color="auto"/>
            </w:tcBorders>
            <w:vAlign w:val="center"/>
          </w:tcPr>
          <w:p w14:paraId="080EDA88" w14:textId="77777777" w:rsidR="0054759B" w:rsidRDefault="0054759B" w:rsidP="001B53D0">
            <w:pPr>
              <w:rPr>
                <w:lang w:val="en-US"/>
              </w:rPr>
            </w:pPr>
            <w:r>
              <w:rPr>
                <w:lang w:val="en-US"/>
              </w:rPr>
              <w:t>08-03-529-1</w:t>
            </w:r>
          </w:p>
          <w:p w14:paraId="3CE24C47" w14:textId="77777777" w:rsidR="0054759B" w:rsidRDefault="0054759B" w:rsidP="001B53D0"/>
        </w:tc>
        <w:tc>
          <w:tcPr>
            <w:tcW w:w="4961" w:type="dxa"/>
            <w:tcBorders>
              <w:top w:val="single" w:sz="4" w:space="0" w:color="auto"/>
              <w:bottom w:val="single" w:sz="4" w:space="0" w:color="auto"/>
            </w:tcBorders>
            <w:vAlign w:val="center"/>
          </w:tcPr>
          <w:p w14:paraId="50951476" w14:textId="77777777" w:rsidR="0054759B" w:rsidRDefault="0054759B" w:rsidP="001B53D0">
            <w:pPr>
              <w:adjustRightInd w:val="0"/>
              <w:rPr>
                <w:lang w:val="en-US"/>
              </w:rPr>
            </w:pPr>
            <w:r>
              <w:t>Contactor seria КМИ-22510/25А/230V</w:t>
            </w:r>
          </w:p>
          <w:p w14:paraId="023ED673" w14:textId="77777777" w:rsidR="0054759B" w:rsidRDefault="0054759B" w:rsidP="001B53D0"/>
        </w:tc>
        <w:tc>
          <w:tcPr>
            <w:tcW w:w="1560" w:type="dxa"/>
            <w:tcBorders>
              <w:top w:val="single" w:sz="4" w:space="0" w:color="auto"/>
              <w:bottom w:val="single" w:sz="4" w:space="0" w:color="auto"/>
            </w:tcBorders>
            <w:vAlign w:val="center"/>
          </w:tcPr>
          <w:p w14:paraId="3FB5BC9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A11ADC7" w14:textId="77777777" w:rsidR="0054759B" w:rsidRDefault="0054759B" w:rsidP="001B53D0">
            <w:pPr>
              <w:jc w:val="center"/>
            </w:pPr>
            <w:r>
              <w:t>2,0000</w:t>
            </w:r>
          </w:p>
        </w:tc>
      </w:tr>
      <w:tr w:rsidR="0054759B" w14:paraId="660637E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3617BD" w14:textId="77777777" w:rsidR="0054759B" w:rsidRDefault="0054759B" w:rsidP="001B53D0">
            <w:r>
              <w:t xml:space="preserve"> 12</w:t>
            </w:r>
          </w:p>
        </w:tc>
        <w:tc>
          <w:tcPr>
            <w:tcW w:w="1701" w:type="dxa"/>
            <w:tcBorders>
              <w:top w:val="single" w:sz="4" w:space="0" w:color="auto"/>
              <w:bottom w:val="single" w:sz="4" w:space="0" w:color="auto"/>
            </w:tcBorders>
            <w:vAlign w:val="center"/>
          </w:tcPr>
          <w:p w14:paraId="2A395AD8" w14:textId="77777777" w:rsidR="0054759B" w:rsidRDefault="0054759B" w:rsidP="001B53D0">
            <w:pPr>
              <w:rPr>
                <w:lang w:val="en-US"/>
              </w:rPr>
            </w:pPr>
            <w:r>
              <w:rPr>
                <w:lang w:val="en-US"/>
              </w:rPr>
              <w:t>RpEP18A</w:t>
            </w:r>
          </w:p>
          <w:p w14:paraId="755ED83F" w14:textId="77777777" w:rsidR="0054759B" w:rsidRDefault="0054759B" w:rsidP="001B53D0"/>
        </w:tc>
        <w:tc>
          <w:tcPr>
            <w:tcW w:w="4961" w:type="dxa"/>
            <w:tcBorders>
              <w:top w:val="single" w:sz="4" w:space="0" w:color="auto"/>
              <w:bottom w:val="single" w:sz="4" w:space="0" w:color="auto"/>
            </w:tcBorders>
            <w:vAlign w:val="center"/>
          </w:tcPr>
          <w:p w14:paraId="529AE98A" w14:textId="77777777" w:rsidR="0054759B" w:rsidRDefault="0054759B" w:rsidP="001B53D0">
            <w:pPr>
              <w:adjustRightInd w:val="0"/>
              <w:rPr>
                <w:lang w:val="en-US"/>
              </w:rPr>
            </w:pPr>
            <w:r>
              <w:t xml:space="preserve">Aplicarea inscriptiilor </w:t>
            </w:r>
          </w:p>
          <w:p w14:paraId="1BFE2854" w14:textId="77777777" w:rsidR="0054759B" w:rsidRDefault="0054759B" w:rsidP="001B53D0"/>
        </w:tc>
        <w:tc>
          <w:tcPr>
            <w:tcW w:w="1560" w:type="dxa"/>
            <w:tcBorders>
              <w:top w:val="single" w:sz="4" w:space="0" w:color="auto"/>
              <w:bottom w:val="single" w:sz="4" w:space="0" w:color="auto"/>
            </w:tcBorders>
            <w:vAlign w:val="center"/>
          </w:tcPr>
          <w:p w14:paraId="005DE62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D530C28" w14:textId="77777777" w:rsidR="0054759B" w:rsidRDefault="0054759B" w:rsidP="001B53D0">
            <w:pPr>
              <w:jc w:val="center"/>
            </w:pPr>
            <w:r>
              <w:t>1,0000</w:t>
            </w:r>
          </w:p>
        </w:tc>
      </w:tr>
      <w:tr w:rsidR="0054759B" w:rsidRPr="004B18EE" w14:paraId="208CA73E" w14:textId="77777777" w:rsidTr="001B53D0">
        <w:tc>
          <w:tcPr>
            <w:tcW w:w="709" w:type="dxa"/>
            <w:tcBorders>
              <w:top w:val="nil"/>
              <w:left w:val="single" w:sz="6" w:space="0" w:color="auto"/>
              <w:bottom w:val="nil"/>
              <w:right w:val="nil"/>
            </w:tcBorders>
          </w:tcPr>
          <w:p w14:paraId="179B1A7F"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454267F" w14:textId="77777777" w:rsidR="0054759B" w:rsidRDefault="0054759B" w:rsidP="001B53D0"/>
        </w:tc>
        <w:tc>
          <w:tcPr>
            <w:tcW w:w="4961" w:type="dxa"/>
            <w:tcBorders>
              <w:top w:val="nil"/>
              <w:left w:val="single" w:sz="6" w:space="0" w:color="auto"/>
              <w:bottom w:val="nil"/>
              <w:right w:val="nil"/>
            </w:tcBorders>
          </w:tcPr>
          <w:p w14:paraId="1B559DFF"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2.4. Panou de distributie din metal, existent, aplicabil/12module/IP-31</w:t>
            </w:r>
          </w:p>
          <w:p w14:paraId="3E9AFA88"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5A8A0467"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7BD7CAD1" w14:textId="77777777" w:rsidR="0054759B" w:rsidRPr="004B18EE" w:rsidRDefault="0054759B" w:rsidP="001B53D0">
            <w:pPr>
              <w:rPr>
                <w:lang w:val="en-US"/>
              </w:rPr>
            </w:pPr>
          </w:p>
        </w:tc>
      </w:tr>
      <w:tr w:rsidR="0054759B" w14:paraId="29A22CE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F8BDFA" w14:textId="77777777" w:rsidR="0054759B" w:rsidRDefault="0054759B" w:rsidP="001B53D0">
            <w:r>
              <w:t>13</w:t>
            </w:r>
          </w:p>
        </w:tc>
        <w:tc>
          <w:tcPr>
            <w:tcW w:w="1701" w:type="dxa"/>
            <w:tcBorders>
              <w:top w:val="single" w:sz="4" w:space="0" w:color="auto"/>
              <w:bottom w:val="single" w:sz="4" w:space="0" w:color="auto"/>
            </w:tcBorders>
            <w:vAlign w:val="center"/>
          </w:tcPr>
          <w:p w14:paraId="379D1276" w14:textId="77777777" w:rsidR="0054759B" w:rsidRDefault="0054759B" w:rsidP="001B53D0">
            <w:pPr>
              <w:rPr>
                <w:lang w:val="en-US"/>
              </w:rPr>
            </w:pPr>
            <w:r>
              <w:rPr>
                <w:lang w:val="en-US"/>
              </w:rPr>
              <w:t>08-03-573-4</w:t>
            </w:r>
          </w:p>
          <w:p w14:paraId="1FDA0F43" w14:textId="77777777" w:rsidR="0054759B" w:rsidRDefault="0054759B" w:rsidP="001B53D0"/>
        </w:tc>
        <w:tc>
          <w:tcPr>
            <w:tcW w:w="4961" w:type="dxa"/>
            <w:tcBorders>
              <w:top w:val="single" w:sz="4" w:space="0" w:color="auto"/>
              <w:bottom w:val="single" w:sz="4" w:space="0" w:color="auto"/>
            </w:tcBorders>
            <w:vAlign w:val="center"/>
          </w:tcPr>
          <w:p w14:paraId="0B884161" w14:textId="77777777" w:rsidR="0054759B" w:rsidRDefault="0054759B" w:rsidP="001B53D0">
            <w:pPr>
              <w:adjustRightInd w:val="0"/>
              <w:rPr>
                <w:lang w:val="en-US"/>
              </w:rPr>
            </w:pPr>
            <w:r w:rsidRPr="004B18EE">
              <w:rPr>
                <w:lang w:val="en-US"/>
              </w:rPr>
              <w:t>Dulap (pupitru) de comanda suspendat, inaltime, Panou de distributie din metal IP-31 cu 12 module</w:t>
            </w:r>
          </w:p>
          <w:p w14:paraId="0540D705"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38597C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1DB47E" w14:textId="77777777" w:rsidR="0054759B" w:rsidRDefault="0054759B" w:rsidP="001B53D0">
            <w:pPr>
              <w:jc w:val="center"/>
            </w:pPr>
            <w:r>
              <w:t>1,0000</w:t>
            </w:r>
          </w:p>
        </w:tc>
      </w:tr>
      <w:tr w:rsidR="0054759B" w14:paraId="289249A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064D1" w14:textId="77777777" w:rsidR="0054759B" w:rsidRDefault="0054759B" w:rsidP="001B53D0">
            <w:r>
              <w:t xml:space="preserve"> 14</w:t>
            </w:r>
          </w:p>
        </w:tc>
        <w:tc>
          <w:tcPr>
            <w:tcW w:w="1701" w:type="dxa"/>
            <w:tcBorders>
              <w:top w:val="single" w:sz="4" w:space="0" w:color="auto"/>
              <w:bottom w:val="single" w:sz="4" w:space="0" w:color="auto"/>
            </w:tcBorders>
            <w:vAlign w:val="center"/>
          </w:tcPr>
          <w:p w14:paraId="1D487ECB" w14:textId="77777777" w:rsidR="0054759B" w:rsidRDefault="0054759B" w:rsidP="001B53D0">
            <w:pPr>
              <w:rPr>
                <w:lang w:val="en-US"/>
              </w:rPr>
            </w:pPr>
            <w:r>
              <w:rPr>
                <w:lang w:val="en-US"/>
              </w:rPr>
              <w:t>08-03-525-2</w:t>
            </w:r>
          </w:p>
          <w:p w14:paraId="0134F58F" w14:textId="77777777" w:rsidR="0054759B" w:rsidRDefault="0054759B" w:rsidP="001B53D0"/>
        </w:tc>
        <w:tc>
          <w:tcPr>
            <w:tcW w:w="4961" w:type="dxa"/>
            <w:tcBorders>
              <w:top w:val="single" w:sz="4" w:space="0" w:color="auto"/>
              <w:bottom w:val="single" w:sz="4" w:space="0" w:color="auto"/>
            </w:tcBorders>
            <w:vAlign w:val="center"/>
          </w:tcPr>
          <w:p w14:paraId="67BD312F" w14:textId="77777777" w:rsidR="0054759B" w:rsidRDefault="0054759B" w:rsidP="001B53D0">
            <w:pPr>
              <w:adjustRightInd w:val="0"/>
              <w:rPr>
                <w:lang w:val="en-US"/>
              </w:rPr>
            </w:pPr>
            <w:r w:rsidRPr="004B18EE">
              <w:rPr>
                <w:lang w:val="en-US"/>
              </w:rPr>
              <w:t xml:space="preserve">Intreruptor sau comutator de pachet in invelis metalic, montat pe constructie pe perete sau coloana, </w:t>
            </w:r>
            <w:r>
              <w:t>ВН</w:t>
            </w:r>
            <w:r w:rsidRPr="004B18EE">
              <w:rPr>
                <w:lang w:val="en-US"/>
              </w:rPr>
              <w:t>32, 3 poli, In-10A</w:t>
            </w:r>
          </w:p>
          <w:p w14:paraId="6014C7CB"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1841956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70C93E4" w14:textId="77777777" w:rsidR="0054759B" w:rsidRDefault="0054759B" w:rsidP="001B53D0">
            <w:pPr>
              <w:jc w:val="center"/>
            </w:pPr>
            <w:r>
              <w:t>1,0000</w:t>
            </w:r>
          </w:p>
        </w:tc>
      </w:tr>
      <w:tr w:rsidR="0054759B" w14:paraId="6EF88AF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04B83" w14:textId="77777777" w:rsidR="0054759B" w:rsidRDefault="0054759B" w:rsidP="001B53D0">
            <w:r>
              <w:t xml:space="preserve"> 15</w:t>
            </w:r>
          </w:p>
        </w:tc>
        <w:tc>
          <w:tcPr>
            <w:tcW w:w="1701" w:type="dxa"/>
            <w:tcBorders>
              <w:top w:val="single" w:sz="4" w:space="0" w:color="auto"/>
              <w:bottom w:val="single" w:sz="4" w:space="0" w:color="auto"/>
            </w:tcBorders>
            <w:vAlign w:val="center"/>
          </w:tcPr>
          <w:p w14:paraId="64FD8AC6" w14:textId="77777777" w:rsidR="0054759B" w:rsidRDefault="0054759B" w:rsidP="001B53D0">
            <w:pPr>
              <w:rPr>
                <w:lang w:val="en-US"/>
              </w:rPr>
            </w:pPr>
            <w:r>
              <w:rPr>
                <w:lang w:val="en-US"/>
              </w:rPr>
              <w:t>08-03-526-1</w:t>
            </w:r>
          </w:p>
          <w:p w14:paraId="6DC1B1E2" w14:textId="77777777" w:rsidR="0054759B" w:rsidRDefault="0054759B" w:rsidP="001B53D0"/>
        </w:tc>
        <w:tc>
          <w:tcPr>
            <w:tcW w:w="4961" w:type="dxa"/>
            <w:tcBorders>
              <w:top w:val="single" w:sz="4" w:space="0" w:color="auto"/>
              <w:bottom w:val="single" w:sz="4" w:space="0" w:color="auto"/>
            </w:tcBorders>
            <w:vAlign w:val="center"/>
          </w:tcPr>
          <w:p w14:paraId="3AD210C8" w14:textId="77777777" w:rsidR="0054759B" w:rsidRDefault="0054759B" w:rsidP="001B53D0">
            <w:pPr>
              <w:adjustRightInd w:val="0"/>
              <w:rPr>
                <w:lang w:val="en-US"/>
              </w:rPr>
            </w:pPr>
            <w:r w:rsidRPr="004B18EE">
              <w:rPr>
                <w:lang w:val="en-US"/>
              </w:rPr>
              <w:t>Automat mono-, bi-, tripolar, montat pe constructii pe perete sau coloana, BA 47-29 1P/B6/4,5 kA</w:t>
            </w:r>
          </w:p>
          <w:p w14:paraId="27DA8ED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6A795B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626863C" w14:textId="77777777" w:rsidR="0054759B" w:rsidRDefault="0054759B" w:rsidP="001B53D0">
            <w:pPr>
              <w:jc w:val="center"/>
            </w:pPr>
            <w:r>
              <w:t>3,0000</w:t>
            </w:r>
          </w:p>
        </w:tc>
      </w:tr>
      <w:tr w:rsidR="0054759B" w14:paraId="589EB39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7A6B4" w14:textId="77777777" w:rsidR="0054759B" w:rsidRDefault="0054759B" w:rsidP="001B53D0">
            <w:r>
              <w:t xml:space="preserve"> 16</w:t>
            </w:r>
          </w:p>
        </w:tc>
        <w:tc>
          <w:tcPr>
            <w:tcW w:w="1701" w:type="dxa"/>
            <w:tcBorders>
              <w:top w:val="single" w:sz="4" w:space="0" w:color="auto"/>
              <w:bottom w:val="single" w:sz="4" w:space="0" w:color="auto"/>
            </w:tcBorders>
            <w:vAlign w:val="center"/>
          </w:tcPr>
          <w:p w14:paraId="6AC32F2A" w14:textId="77777777" w:rsidR="0054759B" w:rsidRDefault="0054759B" w:rsidP="001B53D0">
            <w:pPr>
              <w:rPr>
                <w:lang w:val="en-US"/>
              </w:rPr>
            </w:pPr>
            <w:r>
              <w:rPr>
                <w:lang w:val="en-US"/>
              </w:rPr>
              <w:t>RpEP18A</w:t>
            </w:r>
          </w:p>
          <w:p w14:paraId="5CF54E0D" w14:textId="77777777" w:rsidR="0054759B" w:rsidRDefault="0054759B" w:rsidP="001B53D0"/>
        </w:tc>
        <w:tc>
          <w:tcPr>
            <w:tcW w:w="4961" w:type="dxa"/>
            <w:tcBorders>
              <w:top w:val="single" w:sz="4" w:space="0" w:color="auto"/>
              <w:bottom w:val="single" w:sz="4" w:space="0" w:color="auto"/>
            </w:tcBorders>
            <w:vAlign w:val="center"/>
          </w:tcPr>
          <w:p w14:paraId="49C022DC" w14:textId="77777777" w:rsidR="0054759B" w:rsidRDefault="0054759B" w:rsidP="001B53D0">
            <w:pPr>
              <w:adjustRightInd w:val="0"/>
              <w:rPr>
                <w:lang w:val="en-US"/>
              </w:rPr>
            </w:pPr>
            <w:r>
              <w:t xml:space="preserve">Aplicarea inscriptiilor </w:t>
            </w:r>
          </w:p>
          <w:p w14:paraId="6B063F77" w14:textId="77777777" w:rsidR="0054759B" w:rsidRDefault="0054759B" w:rsidP="001B53D0"/>
        </w:tc>
        <w:tc>
          <w:tcPr>
            <w:tcW w:w="1560" w:type="dxa"/>
            <w:tcBorders>
              <w:top w:val="single" w:sz="4" w:space="0" w:color="auto"/>
              <w:bottom w:val="single" w:sz="4" w:space="0" w:color="auto"/>
            </w:tcBorders>
            <w:vAlign w:val="center"/>
          </w:tcPr>
          <w:p w14:paraId="69BDA77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BCFA94D" w14:textId="77777777" w:rsidR="0054759B" w:rsidRDefault="0054759B" w:rsidP="001B53D0">
            <w:pPr>
              <w:jc w:val="center"/>
            </w:pPr>
            <w:r>
              <w:t>1,0000</w:t>
            </w:r>
          </w:p>
        </w:tc>
      </w:tr>
      <w:tr w:rsidR="0054759B" w:rsidRPr="004B18EE" w14:paraId="5C9AAD3B" w14:textId="77777777" w:rsidTr="001B53D0">
        <w:tc>
          <w:tcPr>
            <w:tcW w:w="709" w:type="dxa"/>
            <w:tcBorders>
              <w:top w:val="nil"/>
              <w:left w:val="single" w:sz="6" w:space="0" w:color="auto"/>
              <w:bottom w:val="nil"/>
              <w:right w:val="nil"/>
            </w:tcBorders>
          </w:tcPr>
          <w:p w14:paraId="5B5D29D5"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201AB922" w14:textId="77777777" w:rsidR="0054759B" w:rsidRDefault="0054759B" w:rsidP="001B53D0"/>
        </w:tc>
        <w:tc>
          <w:tcPr>
            <w:tcW w:w="4961" w:type="dxa"/>
            <w:tcBorders>
              <w:top w:val="nil"/>
              <w:left w:val="single" w:sz="6" w:space="0" w:color="auto"/>
              <w:bottom w:val="nil"/>
              <w:right w:val="nil"/>
            </w:tcBorders>
          </w:tcPr>
          <w:p w14:paraId="3C3CFE48"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2.5. Panou de distributie din metal, existent, aplicabil/12module/IP-31</w:t>
            </w:r>
          </w:p>
          <w:p w14:paraId="0AF3DB17"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4828A70B"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5A9D38D8" w14:textId="77777777" w:rsidR="0054759B" w:rsidRPr="004B18EE" w:rsidRDefault="0054759B" w:rsidP="001B53D0">
            <w:pPr>
              <w:rPr>
                <w:lang w:val="en-US"/>
              </w:rPr>
            </w:pPr>
          </w:p>
        </w:tc>
      </w:tr>
      <w:tr w:rsidR="0054759B" w14:paraId="10FE245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48674" w14:textId="77777777" w:rsidR="0054759B" w:rsidRDefault="0054759B" w:rsidP="001B53D0">
            <w:r>
              <w:t>17</w:t>
            </w:r>
          </w:p>
        </w:tc>
        <w:tc>
          <w:tcPr>
            <w:tcW w:w="1701" w:type="dxa"/>
            <w:tcBorders>
              <w:top w:val="single" w:sz="4" w:space="0" w:color="auto"/>
              <w:bottom w:val="single" w:sz="4" w:space="0" w:color="auto"/>
            </w:tcBorders>
            <w:vAlign w:val="center"/>
          </w:tcPr>
          <w:p w14:paraId="23D6D7B3" w14:textId="77777777" w:rsidR="0054759B" w:rsidRDefault="0054759B" w:rsidP="001B53D0">
            <w:pPr>
              <w:rPr>
                <w:lang w:val="en-US"/>
              </w:rPr>
            </w:pPr>
            <w:r>
              <w:rPr>
                <w:lang w:val="en-US"/>
              </w:rPr>
              <w:t>08-03-573-4</w:t>
            </w:r>
          </w:p>
          <w:p w14:paraId="041DB36A" w14:textId="77777777" w:rsidR="0054759B" w:rsidRDefault="0054759B" w:rsidP="001B53D0"/>
        </w:tc>
        <w:tc>
          <w:tcPr>
            <w:tcW w:w="4961" w:type="dxa"/>
            <w:tcBorders>
              <w:top w:val="single" w:sz="4" w:space="0" w:color="auto"/>
              <w:bottom w:val="single" w:sz="4" w:space="0" w:color="auto"/>
            </w:tcBorders>
            <w:vAlign w:val="center"/>
          </w:tcPr>
          <w:p w14:paraId="0278A4A1" w14:textId="77777777" w:rsidR="0054759B" w:rsidRDefault="0054759B" w:rsidP="001B53D0">
            <w:pPr>
              <w:adjustRightInd w:val="0"/>
              <w:rPr>
                <w:lang w:val="en-US"/>
              </w:rPr>
            </w:pPr>
            <w:r w:rsidRPr="004B18EE">
              <w:rPr>
                <w:lang w:val="en-US"/>
              </w:rPr>
              <w:t>Dulap (pupitru) de comanda suspendat, inaltime, Panou de distributie din metal IP-31 cu 12 module</w:t>
            </w:r>
          </w:p>
          <w:p w14:paraId="69507406"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E800B9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1493836" w14:textId="77777777" w:rsidR="0054759B" w:rsidRDefault="0054759B" w:rsidP="001B53D0">
            <w:pPr>
              <w:jc w:val="center"/>
            </w:pPr>
            <w:r>
              <w:t>1,0000</w:t>
            </w:r>
          </w:p>
        </w:tc>
      </w:tr>
      <w:tr w:rsidR="0054759B" w14:paraId="3E6B60B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C5FF32" w14:textId="77777777" w:rsidR="0054759B" w:rsidRDefault="0054759B" w:rsidP="001B53D0">
            <w:r>
              <w:t xml:space="preserve"> 18</w:t>
            </w:r>
          </w:p>
        </w:tc>
        <w:tc>
          <w:tcPr>
            <w:tcW w:w="1701" w:type="dxa"/>
            <w:tcBorders>
              <w:top w:val="single" w:sz="4" w:space="0" w:color="auto"/>
              <w:bottom w:val="single" w:sz="4" w:space="0" w:color="auto"/>
            </w:tcBorders>
            <w:vAlign w:val="center"/>
          </w:tcPr>
          <w:p w14:paraId="46DBDADC" w14:textId="77777777" w:rsidR="0054759B" w:rsidRDefault="0054759B" w:rsidP="001B53D0">
            <w:pPr>
              <w:rPr>
                <w:lang w:val="en-US"/>
              </w:rPr>
            </w:pPr>
            <w:r>
              <w:rPr>
                <w:lang w:val="en-US"/>
              </w:rPr>
              <w:t>08-03-525-2</w:t>
            </w:r>
          </w:p>
          <w:p w14:paraId="7B67FE84" w14:textId="77777777" w:rsidR="0054759B" w:rsidRDefault="0054759B" w:rsidP="001B53D0"/>
        </w:tc>
        <w:tc>
          <w:tcPr>
            <w:tcW w:w="4961" w:type="dxa"/>
            <w:tcBorders>
              <w:top w:val="single" w:sz="4" w:space="0" w:color="auto"/>
              <w:bottom w:val="single" w:sz="4" w:space="0" w:color="auto"/>
            </w:tcBorders>
            <w:vAlign w:val="center"/>
          </w:tcPr>
          <w:p w14:paraId="5F9BF607" w14:textId="77777777" w:rsidR="0054759B" w:rsidRDefault="0054759B" w:rsidP="001B53D0">
            <w:pPr>
              <w:adjustRightInd w:val="0"/>
              <w:rPr>
                <w:lang w:val="en-US"/>
              </w:rPr>
            </w:pPr>
            <w:r w:rsidRPr="004B18EE">
              <w:rPr>
                <w:lang w:val="en-US"/>
              </w:rPr>
              <w:t xml:space="preserve">Intreruptor sau comutator de pachet in invelis metalic, montat pe constructie pe perete sau coloana, </w:t>
            </w:r>
            <w:r>
              <w:t>ВН</w:t>
            </w:r>
            <w:r w:rsidRPr="004B18EE">
              <w:rPr>
                <w:lang w:val="en-US"/>
              </w:rPr>
              <w:t>32, 3 poli, In-10A</w:t>
            </w:r>
          </w:p>
          <w:p w14:paraId="7D3A4FEB"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118E15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28A4AFA" w14:textId="77777777" w:rsidR="0054759B" w:rsidRDefault="0054759B" w:rsidP="001B53D0">
            <w:pPr>
              <w:jc w:val="center"/>
            </w:pPr>
            <w:r>
              <w:t>1,0000</w:t>
            </w:r>
          </w:p>
        </w:tc>
      </w:tr>
      <w:tr w:rsidR="0054759B" w14:paraId="4BDC8F3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B1FAE" w14:textId="77777777" w:rsidR="0054759B" w:rsidRDefault="0054759B" w:rsidP="001B53D0">
            <w:r>
              <w:t xml:space="preserve"> 19</w:t>
            </w:r>
          </w:p>
        </w:tc>
        <w:tc>
          <w:tcPr>
            <w:tcW w:w="1701" w:type="dxa"/>
            <w:tcBorders>
              <w:top w:val="single" w:sz="4" w:space="0" w:color="auto"/>
              <w:bottom w:val="single" w:sz="4" w:space="0" w:color="auto"/>
            </w:tcBorders>
            <w:vAlign w:val="center"/>
          </w:tcPr>
          <w:p w14:paraId="00AB3B12" w14:textId="77777777" w:rsidR="0054759B" w:rsidRDefault="0054759B" w:rsidP="001B53D0">
            <w:pPr>
              <w:rPr>
                <w:lang w:val="en-US"/>
              </w:rPr>
            </w:pPr>
            <w:r>
              <w:rPr>
                <w:lang w:val="en-US"/>
              </w:rPr>
              <w:t>08-03-526-1</w:t>
            </w:r>
          </w:p>
          <w:p w14:paraId="4405C162" w14:textId="77777777" w:rsidR="0054759B" w:rsidRDefault="0054759B" w:rsidP="001B53D0"/>
        </w:tc>
        <w:tc>
          <w:tcPr>
            <w:tcW w:w="4961" w:type="dxa"/>
            <w:tcBorders>
              <w:top w:val="single" w:sz="4" w:space="0" w:color="auto"/>
              <w:bottom w:val="single" w:sz="4" w:space="0" w:color="auto"/>
            </w:tcBorders>
            <w:vAlign w:val="center"/>
          </w:tcPr>
          <w:p w14:paraId="2BD8AE03" w14:textId="77777777" w:rsidR="0054759B" w:rsidRDefault="0054759B" w:rsidP="001B53D0">
            <w:pPr>
              <w:adjustRightInd w:val="0"/>
              <w:rPr>
                <w:lang w:val="en-US"/>
              </w:rPr>
            </w:pPr>
            <w:r w:rsidRPr="004B18EE">
              <w:rPr>
                <w:lang w:val="en-US"/>
              </w:rPr>
              <w:t>Automat mono-, bi-, tripolar, montat pe constructii pe perete sau coloana, BA 47-29 1P/B6/4,5 kA</w:t>
            </w:r>
          </w:p>
          <w:p w14:paraId="32986D20"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1C9F3BC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3C4B18F" w14:textId="77777777" w:rsidR="0054759B" w:rsidRDefault="0054759B" w:rsidP="001B53D0">
            <w:pPr>
              <w:jc w:val="center"/>
            </w:pPr>
            <w:r>
              <w:t>3,0000</w:t>
            </w:r>
          </w:p>
        </w:tc>
      </w:tr>
      <w:tr w:rsidR="0054759B" w14:paraId="66AE5A9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70249F" w14:textId="77777777" w:rsidR="0054759B" w:rsidRDefault="0054759B" w:rsidP="001B53D0">
            <w:r>
              <w:t xml:space="preserve"> 20</w:t>
            </w:r>
          </w:p>
        </w:tc>
        <w:tc>
          <w:tcPr>
            <w:tcW w:w="1701" w:type="dxa"/>
            <w:tcBorders>
              <w:top w:val="single" w:sz="4" w:space="0" w:color="auto"/>
              <w:bottom w:val="single" w:sz="4" w:space="0" w:color="auto"/>
            </w:tcBorders>
            <w:vAlign w:val="center"/>
          </w:tcPr>
          <w:p w14:paraId="5439E591" w14:textId="77777777" w:rsidR="0054759B" w:rsidRDefault="0054759B" w:rsidP="001B53D0">
            <w:pPr>
              <w:rPr>
                <w:lang w:val="en-US"/>
              </w:rPr>
            </w:pPr>
            <w:r>
              <w:rPr>
                <w:lang w:val="en-US"/>
              </w:rPr>
              <w:t>RpEP18A</w:t>
            </w:r>
          </w:p>
          <w:p w14:paraId="4C28C48A" w14:textId="77777777" w:rsidR="0054759B" w:rsidRDefault="0054759B" w:rsidP="001B53D0"/>
        </w:tc>
        <w:tc>
          <w:tcPr>
            <w:tcW w:w="4961" w:type="dxa"/>
            <w:tcBorders>
              <w:top w:val="single" w:sz="4" w:space="0" w:color="auto"/>
              <w:bottom w:val="single" w:sz="4" w:space="0" w:color="auto"/>
            </w:tcBorders>
            <w:vAlign w:val="center"/>
          </w:tcPr>
          <w:p w14:paraId="5308CC4E" w14:textId="77777777" w:rsidR="0054759B" w:rsidRDefault="0054759B" w:rsidP="001B53D0">
            <w:pPr>
              <w:adjustRightInd w:val="0"/>
              <w:rPr>
                <w:lang w:val="en-US"/>
              </w:rPr>
            </w:pPr>
            <w:r>
              <w:t xml:space="preserve">Aplicarea inscriptiilor </w:t>
            </w:r>
          </w:p>
          <w:p w14:paraId="1392B4F0" w14:textId="77777777" w:rsidR="0054759B" w:rsidRDefault="0054759B" w:rsidP="001B53D0"/>
        </w:tc>
        <w:tc>
          <w:tcPr>
            <w:tcW w:w="1560" w:type="dxa"/>
            <w:tcBorders>
              <w:top w:val="single" w:sz="4" w:space="0" w:color="auto"/>
              <w:bottom w:val="single" w:sz="4" w:space="0" w:color="auto"/>
            </w:tcBorders>
            <w:vAlign w:val="center"/>
          </w:tcPr>
          <w:p w14:paraId="7E34248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16ABBAB" w14:textId="77777777" w:rsidR="0054759B" w:rsidRDefault="0054759B" w:rsidP="001B53D0">
            <w:pPr>
              <w:jc w:val="center"/>
            </w:pPr>
            <w:r>
              <w:t>1,0000</w:t>
            </w:r>
          </w:p>
        </w:tc>
      </w:tr>
      <w:tr w:rsidR="0054759B" w:rsidRPr="004B18EE" w14:paraId="2DE1025A" w14:textId="77777777" w:rsidTr="001B53D0">
        <w:tc>
          <w:tcPr>
            <w:tcW w:w="709" w:type="dxa"/>
            <w:tcBorders>
              <w:top w:val="nil"/>
              <w:left w:val="single" w:sz="6" w:space="0" w:color="auto"/>
              <w:bottom w:val="nil"/>
              <w:right w:val="nil"/>
            </w:tcBorders>
          </w:tcPr>
          <w:p w14:paraId="49D58FDF"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20FD2904" w14:textId="77777777" w:rsidR="0054759B" w:rsidRDefault="0054759B" w:rsidP="001B53D0"/>
        </w:tc>
        <w:tc>
          <w:tcPr>
            <w:tcW w:w="4961" w:type="dxa"/>
            <w:tcBorders>
              <w:top w:val="nil"/>
              <w:left w:val="single" w:sz="6" w:space="0" w:color="auto"/>
              <w:bottom w:val="nil"/>
              <w:right w:val="nil"/>
            </w:tcBorders>
          </w:tcPr>
          <w:p w14:paraId="2B1B517A"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2.6. Panou de distributie din metal, existent, aplicabil/12module/IP-31</w:t>
            </w:r>
          </w:p>
          <w:p w14:paraId="521172B0"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02699AB7"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28610A9D" w14:textId="77777777" w:rsidR="0054759B" w:rsidRPr="004B18EE" w:rsidRDefault="0054759B" w:rsidP="001B53D0">
            <w:pPr>
              <w:rPr>
                <w:lang w:val="en-US"/>
              </w:rPr>
            </w:pPr>
          </w:p>
        </w:tc>
      </w:tr>
      <w:tr w:rsidR="0054759B" w14:paraId="1C1CAA1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414F5" w14:textId="77777777" w:rsidR="0054759B" w:rsidRDefault="0054759B" w:rsidP="001B53D0">
            <w:r>
              <w:t>21</w:t>
            </w:r>
          </w:p>
        </w:tc>
        <w:tc>
          <w:tcPr>
            <w:tcW w:w="1701" w:type="dxa"/>
            <w:tcBorders>
              <w:top w:val="single" w:sz="4" w:space="0" w:color="auto"/>
              <w:bottom w:val="single" w:sz="4" w:space="0" w:color="auto"/>
            </w:tcBorders>
            <w:vAlign w:val="center"/>
          </w:tcPr>
          <w:p w14:paraId="7F44C1CF" w14:textId="77777777" w:rsidR="0054759B" w:rsidRDefault="0054759B" w:rsidP="001B53D0">
            <w:pPr>
              <w:rPr>
                <w:lang w:val="en-US"/>
              </w:rPr>
            </w:pPr>
            <w:r>
              <w:rPr>
                <w:lang w:val="en-US"/>
              </w:rPr>
              <w:t>08-03-573-4</w:t>
            </w:r>
          </w:p>
          <w:p w14:paraId="0BCC14FE" w14:textId="77777777" w:rsidR="0054759B" w:rsidRDefault="0054759B" w:rsidP="001B53D0"/>
        </w:tc>
        <w:tc>
          <w:tcPr>
            <w:tcW w:w="4961" w:type="dxa"/>
            <w:tcBorders>
              <w:top w:val="single" w:sz="4" w:space="0" w:color="auto"/>
              <w:bottom w:val="single" w:sz="4" w:space="0" w:color="auto"/>
            </w:tcBorders>
            <w:vAlign w:val="center"/>
          </w:tcPr>
          <w:p w14:paraId="2F4E123E" w14:textId="77777777" w:rsidR="0054759B" w:rsidRDefault="0054759B" w:rsidP="001B53D0">
            <w:pPr>
              <w:adjustRightInd w:val="0"/>
              <w:rPr>
                <w:lang w:val="en-US"/>
              </w:rPr>
            </w:pPr>
            <w:r w:rsidRPr="004B18EE">
              <w:rPr>
                <w:lang w:val="en-US"/>
              </w:rPr>
              <w:t>Dulap (pupitru) de comanda suspendat, inaltime, Panou de distributie din metal IP-31 cu 12 module</w:t>
            </w:r>
          </w:p>
          <w:p w14:paraId="611E9051"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6C934B5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9BD3EBC" w14:textId="77777777" w:rsidR="0054759B" w:rsidRDefault="0054759B" w:rsidP="001B53D0">
            <w:pPr>
              <w:jc w:val="center"/>
            </w:pPr>
            <w:r>
              <w:t>1,0000</w:t>
            </w:r>
          </w:p>
        </w:tc>
      </w:tr>
      <w:tr w:rsidR="0054759B" w14:paraId="3BDACDC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6B8A9" w14:textId="77777777" w:rsidR="0054759B" w:rsidRDefault="0054759B" w:rsidP="001B53D0">
            <w:r>
              <w:t xml:space="preserve"> 22</w:t>
            </w:r>
          </w:p>
        </w:tc>
        <w:tc>
          <w:tcPr>
            <w:tcW w:w="1701" w:type="dxa"/>
            <w:tcBorders>
              <w:top w:val="single" w:sz="4" w:space="0" w:color="auto"/>
              <w:bottom w:val="single" w:sz="4" w:space="0" w:color="auto"/>
            </w:tcBorders>
            <w:vAlign w:val="center"/>
          </w:tcPr>
          <w:p w14:paraId="06D6DFA0" w14:textId="77777777" w:rsidR="0054759B" w:rsidRDefault="0054759B" w:rsidP="001B53D0">
            <w:pPr>
              <w:rPr>
                <w:lang w:val="en-US"/>
              </w:rPr>
            </w:pPr>
            <w:r>
              <w:rPr>
                <w:lang w:val="en-US"/>
              </w:rPr>
              <w:t>08-03-525-2</w:t>
            </w:r>
          </w:p>
          <w:p w14:paraId="7C4DA163" w14:textId="77777777" w:rsidR="0054759B" w:rsidRDefault="0054759B" w:rsidP="001B53D0"/>
        </w:tc>
        <w:tc>
          <w:tcPr>
            <w:tcW w:w="4961" w:type="dxa"/>
            <w:tcBorders>
              <w:top w:val="single" w:sz="4" w:space="0" w:color="auto"/>
              <w:bottom w:val="single" w:sz="4" w:space="0" w:color="auto"/>
            </w:tcBorders>
            <w:vAlign w:val="center"/>
          </w:tcPr>
          <w:p w14:paraId="49354FDF" w14:textId="77777777" w:rsidR="0054759B" w:rsidRDefault="0054759B" w:rsidP="001B53D0">
            <w:pPr>
              <w:adjustRightInd w:val="0"/>
              <w:rPr>
                <w:lang w:val="en-US"/>
              </w:rPr>
            </w:pPr>
            <w:r w:rsidRPr="004B18EE">
              <w:rPr>
                <w:lang w:val="en-US"/>
              </w:rPr>
              <w:t xml:space="preserve">Intreruptor sau comutator de pachet in invelis metalic, montat pe constructie pe perete sau </w:t>
            </w:r>
            <w:r w:rsidRPr="004B18EE">
              <w:rPr>
                <w:lang w:val="en-US"/>
              </w:rPr>
              <w:lastRenderedPageBreak/>
              <w:t xml:space="preserve">coloana, </w:t>
            </w:r>
            <w:r>
              <w:t>ВН</w:t>
            </w:r>
            <w:r w:rsidRPr="004B18EE">
              <w:rPr>
                <w:lang w:val="en-US"/>
              </w:rPr>
              <w:t>32, 3 poli, In-10A</w:t>
            </w:r>
          </w:p>
          <w:p w14:paraId="1D45F010"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1F174552"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5ACB1468" w14:textId="77777777" w:rsidR="0054759B" w:rsidRDefault="0054759B" w:rsidP="001B53D0">
            <w:pPr>
              <w:jc w:val="center"/>
            </w:pPr>
            <w:r>
              <w:t>1,0000</w:t>
            </w:r>
          </w:p>
        </w:tc>
      </w:tr>
      <w:tr w:rsidR="0054759B" w14:paraId="04102AD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4DF4C" w14:textId="77777777" w:rsidR="0054759B" w:rsidRDefault="0054759B" w:rsidP="001B53D0">
            <w:r>
              <w:t xml:space="preserve"> 23</w:t>
            </w:r>
          </w:p>
        </w:tc>
        <w:tc>
          <w:tcPr>
            <w:tcW w:w="1701" w:type="dxa"/>
            <w:tcBorders>
              <w:top w:val="single" w:sz="4" w:space="0" w:color="auto"/>
              <w:bottom w:val="single" w:sz="4" w:space="0" w:color="auto"/>
            </w:tcBorders>
            <w:vAlign w:val="center"/>
          </w:tcPr>
          <w:p w14:paraId="3FC7538E" w14:textId="77777777" w:rsidR="0054759B" w:rsidRDefault="0054759B" w:rsidP="001B53D0">
            <w:pPr>
              <w:rPr>
                <w:lang w:val="en-US"/>
              </w:rPr>
            </w:pPr>
            <w:r>
              <w:rPr>
                <w:lang w:val="en-US"/>
              </w:rPr>
              <w:t>08-03-526-1</w:t>
            </w:r>
          </w:p>
          <w:p w14:paraId="5CDD4C78" w14:textId="77777777" w:rsidR="0054759B" w:rsidRDefault="0054759B" w:rsidP="001B53D0"/>
        </w:tc>
        <w:tc>
          <w:tcPr>
            <w:tcW w:w="4961" w:type="dxa"/>
            <w:tcBorders>
              <w:top w:val="single" w:sz="4" w:space="0" w:color="auto"/>
              <w:bottom w:val="single" w:sz="4" w:space="0" w:color="auto"/>
            </w:tcBorders>
            <w:vAlign w:val="center"/>
          </w:tcPr>
          <w:p w14:paraId="30CB884A" w14:textId="77777777" w:rsidR="0054759B" w:rsidRDefault="0054759B" w:rsidP="001B53D0">
            <w:pPr>
              <w:adjustRightInd w:val="0"/>
              <w:rPr>
                <w:lang w:val="en-US"/>
              </w:rPr>
            </w:pPr>
            <w:r w:rsidRPr="004B18EE">
              <w:rPr>
                <w:lang w:val="en-US"/>
              </w:rPr>
              <w:t>Automat mono-, bi-, tripolar, montat pe constructii pe perete sau coloana, BA 47-29 1P/B6/4,5 kA</w:t>
            </w:r>
          </w:p>
          <w:p w14:paraId="0B38398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704B8A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B2DB89C" w14:textId="77777777" w:rsidR="0054759B" w:rsidRDefault="0054759B" w:rsidP="001B53D0">
            <w:pPr>
              <w:jc w:val="center"/>
            </w:pPr>
            <w:r>
              <w:t>2,0000</w:t>
            </w:r>
          </w:p>
        </w:tc>
      </w:tr>
      <w:tr w:rsidR="0054759B" w14:paraId="570C32E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49333A" w14:textId="77777777" w:rsidR="0054759B" w:rsidRDefault="0054759B" w:rsidP="001B53D0">
            <w:r>
              <w:t xml:space="preserve"> 24</w:t>
            </w:r>
          </w:p>
        </w:tc>
        <w:tc>
          <w:tcPr>
            <w:tcW w:w="1701" w:type="dxa"/>
            <w:tcBorders>
              <w:top w:val="single" w:sz="4" w:space="0" w:color="auto"/>
              <w:bottom w:val="single" w:sz="4" w:space="0" w:color="auto"/>
            </w:tcBorders>
            <w:vAlign w:val="center"/>
          </w:tcPr>
          <w:p w14:paraId="423F3B32" w14:textId="77777777" w:rsidR="0054759B" w:rsidRDefault="0054759B" w:rsidP="001B53D0">
            <w:pPr>
              <w:rPr>
                <w:lang w:val="en-US"/>
              </w:rPr>
            </w:pPr>
            <w:r>
              <w:rPr>
                <w:lang w:val="en-US"/>
              </w:rPr>
              <w:t>RpEP18A</w:t>
            </w:r>
          </w:p>
          <w:p w14:paraId="0ECEC236" w14:textId="77777777" w:rsidR="0054759B" w:rsidRDefault="0054759B" w:rsidP="001B53D0"/>
        </w:tc>
        <w:tc>
          <w:tcPr>
            <w:tcW w:w="4961" w:type="dxa"/>
            <w:tcBorders>
              <w:top w:val="single" w:sz="4" w:space="0" w:color="auto"/>
              <w:bottom w:val="single" w:sz="4" w:space="0" w:color="auto"/>
            </w:tcBorders>
            <w:vAlign w:val="center"/>
          </w:tcPr>
          <w:p w14:paraId="2CFD4B50" w14:textId="77777777" w:rsidR="0054759B" w:rsidRDefault="0054759B" w:rsidP="001B53D0">
            <w:pPr>
              <w:adjustRightInd w:val="0"/>
              <w:rPr>
                <w:lang w:val="en-US"/>
              </w:rPr>
            </w:pPr>
            <w:r>
              <w:t xml:space="preserve">Aplicarea inscriptiilor </w:t>
            </w:r>
          </w:p>
          <w:p w14:paraId="0C3F10A9" w14:textId="77777777" w:rsidR="0054759B" w:rsidRDefault="0054759B" w:rsidP="001B53D0"/>
        </w:tc>
        <w:tc>
          <w:tcPr>
            <w:tcW w:w="1560" w:type="dxa"/>
            <w:tcBorders>
              <w:top w:val="single" w:sz="4" w:space="0" w:color="auto"/>
              <w:bottom w:val="single" w:sz="4" w:space="0" w:color="auto"/>
            </w:tcBorders>
            <w:vAlign w:val="center"/>
          </w:tcPr>
          <w:p w14:paraId="6A6ED9A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9A055E6" w14:textId="77777777" w:rsidR="0054759B" w:rsidRDefault="0054759B" w:rsidP="001B53D0">
            <w:pPr>
              <w:jc w:val="center"/>
            </w:pPr>
            <w:r>
              <w:t>1,0000</w:t>
            </w:r>
          </w:p>
        </w:tc>
      </w:tr>
      <w:tr w:rsidR="0054759B" w:rsidRPr="004B18EE" w14:paraId="0AF808F0" w14:textId="77777777" w:rsidTr="001B53D0">
        <w:tc>
          <w:tcPr>
            <w:tcW w:w="709" w:type="dxa"/>
            <w:tcBorders>
              <w:top w:val="nil"/>
              <w:left w:val="single" w:sz="6" w:space="0" w:color="auto"/>
              <w:bottom w:val="nil"/>
              <w:right w:val="nil"/>
            </w:tcBorders>
          </w:tcPr>
          <w:p w14:paraId="0A0A3D76"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45E49469" w14:textId="77777777" w:rsidR="0054759B" w:rsidRDefault="0054759B" w:rsidP="001B53D0"/>
        </w:tc>
        <w:tc>
          <w:tcPr>
            <w:tcW w:w="4961" w:type="dxa"/>
            <w:tcBorders>
              <w:top w:val="nil"/>
              <w:left w:val="single" w:sz="6" w:space="0" w:color="auto"/>
              <w:bottom w:val="nil"/>
              <w:right w:val="nil"/>
            </w:tcBorders>
          </w:tcPr>
          <w:p w14:paraId="6D1E50FD"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2.7. Panou de distributie din metal, existent, aplicabil/36module/IP-31</w:t>
            </w:r>
          </w:p>
          <w:p w14:paraId="3F15F9BD"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491A9D01"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1D0604EF" w14:textId="77777777" w:rsidR="0054759B" w:rsidRPr="004B18EE" w:rsidRDefault="0054759B" w:rsidP="001B53D0">
            <w:pPr>
              <w:rPr>
                <w:lang w:val="en-US"/>
              </w:rPr>
            </w:pPr>
          </w:p>
        </w:tc>
      </w:tr>
      <w:tr w:rsidR="0054759B" w14:paraId="558AF82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7B96EF" w14:textId="77777777" w:rsidR="0054759B" w:rsidRDefault="0054759B" w:rsidP="001B53D0">
            <w:r>
              <w:t>25</w:t>
            </w:r>
          </w:p>
        </w:tc>
        <w:tc>
          <w:tcPr>
            <w:tcW w:w="1701" w:type="dxa"/>
            <w:tcBorders>
              <w:top w:val="single" w:sz="4" w:space="0" w:color="auto"/>
              <w:bottom w:val="single" w:sz="4" w:space="0" w:color="auto"/>
            </w:tcBorders>
            <w:vAlign w:val="center"/>
          </w:tcPr>
          <w:p w14:paraId="685A2E0E" w14:textId="77777777" w:rsidR="0054759B" w:rsidRDefault="0054759B" w:rsidP="001B53D0">
            <w:pPr>
              <w:rPr>
                <w:lang w:val="en-US"/>
              </w:rPr>
            </w:pPr>
            <w:r>
              <w:rPr>
                <w:lang w:val="en-US"/>
              </w:rPr>
              <w:t>08-03-573-6</w:t>
            </w:r>
          </w:p>
          <w:p w14:paraId="66A5CA1E" w14:textId="77777777" w:rsidR="0054759B" w:rsidRDefault="0054759B" w:rsidP="001B53D0"/>
        </w:tc>
        <w:tc>
          <w:tcPr>
            <w:tcW w:w="4961" w:type="dxa"/>
            <w:tcBorders>
              <w:top w:val="single" w:sz="4" w:space="0" w:color="auto"/>
              <w:bottom w:val="single" w:sz="4" w:space="0" w:color="auto"/>
            </w:tcBorders>
            <w:vAlign w:val="center"/>
          </w:tcPr>
          <w:p w14:paraId="0147C47B" w14:textId="77777777" w:rsidR="0054759B" w:rsidRDefault="0054759B" w:rsidP="001B53D0">
            <w:pPr>
              <w:adjustRightInd w:val="0"/>
              <w:rPr>
                <w:lang w:val="en-US"/>
              </w:rPr>
            </w:pPr>
            <w:r w:rsidRPr="004B18EE">
              <w:rPr>
                <w:lang w:val="en-US"/>
              </w:rPr>
              <w:t>Dulap (pupitru) de comanda suspendat, inaltime, latime si adincime, mm/ Panou de distributie din metal, aplicabil/36 module/IP-31</w:t>
            </w:r>
          </w:p>
          <w:p w14:paraId="39496585"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FC87A0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8FF4F1D" w14:textId="77777777" w:rsidR="0054759B" w:rsidRDefault="0054759B" w:rsidP="001B53D0">
            <w:pPr>
              <w:jc w:val="center"/>
            </w:pPr>
            <w:r>
              <w:t>1,0000</w:t>
            </w:r>
          </w:p>
        </w:tc>
      </w:tr>
      <w:tr w:rsidR="0054759B" w14:paraId="2D63550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5FE516" w14:textId="77777777" w:rsidR="0054759B" w:rsidRDefault="0054759B" w:rsidP="001B53D0">
            <w:r>
              <w:t xml:space="preserve"> 26</w:t>
            </w:r>
          </w:p>
        </w:tc>
        <w:tc>
          <w:tcPr>
            <w:tcW w:w="1701" w:type="dxa"/>
            <w:tcBorders>
              <w:top w:val="single" w:sz="4" w:space="0" w:color="auto"/>
              <w:bottom w:val="single" w:sz="4" w:space="0" w:color="auto"/>
            </w:tcBorders>
            <w:vAlign w:val="center"/>
          </w:tcPr>
          <w:p w14:paraId="2CE457CF" w14:textId="77777777" w:rsidR="0054759B" w:rsidRDefault="0054759B" w:rsidP="001B53D0">
            <w:pPr>
              <w:rPr>
                <w:lang w:val="en-US"/>
              </w:rPr>
            </w:pPr>
            <w:r>
              <w:rPr>
                <w:lang w:val="en-US"/>
              </w:rPr>
              <w:t>08-03-525-2</w:t>
            </w:r>
          </w:p>
          <w:p w14:paraId="4F09595E" w14:textId="77777777" w:rsidR="0054759B" w:rsidRDefault="0054759B" w:rsidP="001B53D0"/>
        </w:tc>
        <w:tc>
          <w:tcPr>
            <w:tcW w:w="4961" w:type="dxa"/>
            <w:tcBorders>
              <w:top w:val="single" w:sz="4" w:space="0" w:color="auto"/>
              <w:bottom w:val="single" w:sz="4" w:space="0" w:color="auto"/>
            </w:tcBorders>
            <w:vAlign w:val="center"/>
          </w:tcPr>
          <w:p w14:paraId="34B65BB1" w14:textId="77777777" w:rsidR="0054759B" w:rsidRDefault="0054759B" w:rsidP="001B53D0">
            <w:pPr>
              <w:adjustRightInd w:val="0"/>
              <w:rPr>
                <w:lang w:val="en-US"/>
              </w:rPr>
            </w:pPr>
            <w:r w:rsidRPr="004B18EE">
              <w:rPr>
                <w:lang w:val="en-US"/>
              </w:rPr>
              <w:t xml:space="preserve">Intreruptor sau comutator de pachet in invelis metalic, montat pe constructie pe perete sau coloana, </w:t>
            </w:r>
            <w:r>
              <w:t>ВН</w:t>
            </w:r>
            <w:r w:rsidRPr="004B18EE">
              <w:rPr>
                <w:lang w:val="en-US"/>
              </w:rPr>
              <w:t>-3P/25A</w:t>
            </w:r>
          </w:p>
          <w:p w14:paraId="52E86865"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8F9D56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37C29FA" w14:textId="77777777" w:rsidR="0054759B" w:rsidRDefault="0054759B" w:rsidP="001B53D0">
            <w:pPr>
              <w:jc w:val="center"/>
            </w:pPr>
            <w:r>
              <w:t>1,0000</w:t>
            </w:r>
          </w:p>
        </w:tc>
      </w:tr>
      <w:tr w:rsidR="0054759B" w14:paraId="2D83390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2CFE1" w14:textId="77777777" w:rsidR="0054759B" w:rsidRDefault="0054759B" w:rsidP="001B53D0">
            <w:r>
              <w:t xml:space="preserve"> 27</w:t>
            </w:r>
          </w:p>
        </w:tc>
        <w:tc>
          <w:tcPr>
            <w:tcW w:w="1701" w:type="dxa"/>
            <w:tcBorders>
              <w:top w:val="single" w:sz="4" w:space="0" w:color="auto"/>
              <w:bottom w:val="single" w:sz="4" w:space="0" w:color="auto"/>
            </w:tcBorders>
            <w:vAlign w:val="center"/>
          </w:tcPr>
          <w:p w14:paraId="0AADC3C2" w14:textId="77777777" w:rsidR="0054759B" w:rsidRDefault="0054759B" w:rsidP="001B53D0">
            <w:pPr>
              <w:rPr>
                <w:lang w:val="en-US"/>
              </w:rPr>
            </w:pPr>
            <w:r>
              <w:rPr>
                <w:lang w:val="en-US"/>
              </w:rPr>
              <w:t>08-03-526-1</w:t>
            </w:r>
          </w:p>
          <w:p w14:paraId="473B94DC" w14:textId="77777777" w:rsidR="0054759B" w:rsidRDefault="0054759B" w:rsidP="001B53D0"/>
        </w:tc>
        <w:tc>
          <w:tcPr>
            <w:tcW w:w="4961" w:type="dxa"/>
            <w:tcBorders>
              <w:top w:val="single" w:sz="4" w:space="0" w:color="auto"/>
              <w:bottom w:val="single" w:sz="4" w:space="0" w:color="auto"/>
            </w:tcBorders>
            <w:vAlign w:val="center"/>
          </w:tcPr>
          <w:p w14:paraId="53CA9C47" w14:textId="77777777" w:rsidR="0054759B" w:rsidRDefault="0054759B" w:rsidP="001B53D0">
            <w:pPr>
              <w:adjustRightInd w:val="0"/>
              <w:rPr>
                <w:lang w:val="en-US"/>
              </w:rPr>
            </w:pPr>
            <w:r w:rsidRPr="004B18EE">
              <w:rPr>
                <w:lang w:val="en-US"/>
              </w:rPr>
              <w:t>Automat mono-, bi-, tripolar, montat pe constructii pe perete sau coloana, A</w:t>
            </w:r>
            <w:r>
              <w:t>В</w:t>
            </w:r>
            <w:r w:rsidRPr="004B18EE">
              <w:rPr>
                <w:lang w:val="en-US"/>
              </w:rPr>
              <w:t>D</w:t>
            </w:r>
            <w:r>
              <w:t>Т</w:t>
            </w:r>
            <w:r w:rsidRPr="004B18EE">
              <w:rPr>
                <w:lang w:val="en-US"/>
              </w:rPr>
              <w:t>32/2P/10/30mA</w:t>
            </w:r>
          </w:p>
          <w:p w14:paraId="1EDA4043"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5E0167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0CAC20C" w14:textId="77777777" w:rsidR="0054759B" w:rsidRDefault="0054759B" w:rsidP="001B53D0">
            <w:pPr>
              <w:jc w:val="center"/>
            </w:pPr>
            <w:r>
              <w:t>10,0000</w:t>
            </w:r>
          </w:p>
        </w:tc>
      </w:tr>
      <w:tr w:rsidR="0054759B" w14:paraId="2C455CC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E8B8B" w14:textId="77777777" w:rsidR="0054759B" w:rsidRDefault="0054759B" w:rsidP="001B53D0">
            <w:r>
              <w:t xml:space="preserve"> 28</w:t>
            </w:r>
          </w:p>
        </w:tc>
        <w:tc>
          <w:tcPr>
            <w:tcW w:w="1701" w:type="dxa"/>
            <w:tcBorders>
              <w:top w:val="single" w:sz="4" w:space="0" w:color="auto"/>
              <w:bottom w:val="single" w:sz="4" w:space="0" w:color="auto"/>
            </w:tcBorders>
            <w:vAlign w:val="center"/>
          </w:tcPr>
          <w:p w14:paraId="7AAC2577" w14:textId="77777777" w:rsidR="0054759B" w:rsidRDefault="0054759B" w:rsidP="001B53D0">
            <w:pPr>
              <w:rPr>
                <w:lang w:val="en-US"/>
              </w:rPr>
            </w:pPr>
            <w:r>
              <w:rPr>
                <w:lang w:val="en-US"/>
              </w:rPr>
              <w:t>08-03-526-1</w:t>
            </w:r>
          </w:p>
          <w:p w14:paraId="39263B7E" w14:textId="77777777" w:rsidR="0054759B" w:rsidRDefault="0054759B" w:rsidP="001B53D0"/>
        </w:tc>
        <w:tc>
          <w:tcPr>
            <w:tcW w:w="4961" w:type="dxa"/>
            <w:tcBorders>
              <w:top w:val="single" w:sz="4" w:space="0" w:color="auto"/>
              <w:bottom w:val="single" w:sz="4" w:space="0" w:color="auto"/>
            </w:tcBorders>
            <w:vAlign w:val="center"/>
          </w:tcPr>
          <w:p w14:paraId="0AC534F5" w14:textId="77777777" w:rsidR="0054759B" w:rsidRDefault="0054759B" w:rsidP="001B53D0">
            <w:pPr>
              <w:adjustRightInd w:val="0"/>
              <w:rPr>
                <w:lang w:val="en-US"/>
              </w:rPr>
            </w:pPr>
            <w:r w:rsidRPr="004B18EE">
              <w:rPr>
                <w:lang w:val="en-US"/>
              </w:rPr>
              <w:t>Automat mono-, bi-, tripolar, montat pe constructii pe perete sau coloana, A</w:t>
            </w:r>
            <w:r>
              <w:t>В</w:t>
            </w:r>
            <w:r w:rsidRPr="004B18EE">
              <w:rPr>
                <w:lang w:val="en-US"/>
              </w:rPr>
              <w:t>D</w:t>
            </w:r>
            <w:r>
              <w:t>Т</w:t>
            </w:r>
            <w:r w:rsidRPr="004B18EE">
              <w:rPr>
                <w:lang w:val="en-US"/>
              </w:rPr>
              <w:t>32/2P/16/30mA</w:t>
            </w:r>
          </w:p>
          <w:p w14:paraId="4A8D48DC"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931000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DBF4A6" w14:textId="77777777" w:rsidR="0054759B" w:rsidRDefault="0054759B" w:rsidP="001B53D0">
            <w:pPr>
              <w:jc w:val="center"/>
            </w:pPr>
            <w:r>
              <w:t>4,0000</w:t>
            </w:r>
          </w:p>
        </w:tc>
      </w:tr>
      <w:tr w:rsidR="0054759B" w14:paraId="1B6DECA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5C570" w14:textId="77777777" w:rsidR="0054759B" w:rsidRDefault="0054759B" w:rsidP="001B53D0">
            <w:r>
              <w:t xml:space="preserve"> 29</w:t>
            </w:r>
          </w:p>
        </w:tc>
        <w:tc>
          <w:tcPr>
            <w:tcW w:w="1701" w:type="dxa"/>
            <w:tcBorders>
              <w:top w:val="single" w:sz="4" w:space="0" w:color="auto"/>
              <w:bottom w:val="single" w:sz="4" w:space="0" w:color="auto"/>
            </w:tcBorders>
            <w:vAlign w:val="center"/>
          </w:tcPr>
          <w:p w14:paraId="047456E6" w14:textId="77777777" w:rsidR="0054759B" w:rsidRDefault="0054759B" w:rsidP="001B53D0">
            <w:pPr>
              <w:rPr>
                <w:lang w:val="en-US"/>
              </w:rPr>
            </w:pPr>
            <w:r>
              <w:rPr>
                <w:lang w:val="en-US"/>
              </w:rPr>
              <w:t>08-03-525-2</w:t>
            </w:r>
          </w:p>
          <w:p w14:paraId="7E3656BF" w14:textId="77777777" w:rsidR="0054759B" w:rsidRDefault="0054759B" w:rsidP="001B53D0"/>
        </w:tc>
        <w:tc>
          <w:tcPr>
            <w:tcW w:w="4961" w:type="dxa"/>
            <w:tcBorders>
              <w:top w:val="single" w:sz="4" w:space="0" w:color="auto"/>
              <w:bottom w:val="single" w:sz="4" w:space="0" w:color="auto"/>
            </w:tcBorders>
            <w:vAlign w:val="center"/>
          </w:tcPr>
          <w:p w14:paraId="05AAC923" w14:textId="77777777" w:rsidR="0054759B" w:rsidRDefault="0054759B" w:rsidP="001B53D0">
            <w:pPr>
              <w:adjustRightInd w:val="0"/>
              <w:rPr>
                <w:lang w:val="en-US"/>
              </w:rPr>
            </w:pPr>
            <w:r w:rsidRPr="004B18EE">
              <w:rPr>
                <w:lang w:val="en-US"/>
              </w:rPr>
              <w:t xml:space="preserve">Limitator de impulsuri atmosferice analog </w:t>
            </w:r>
            <w:r>
              <w:t>ОПС</w:t>
            </w:r>
            <w:r w:rsidRPr="004B18EE">
              <w:rPr>
                <w:lang w:val="en-US"/>
              </w:rPr>
              <w:t>1-</w:t>
            </w:r>
            <w:r>
              <w:t>С</w:t>
            </w:r>
            <w:r w:rsidRPr="004B18EE">
              <w:rPr>
                <w:lang w:val="en-US"/>
              </w:rPr>
              <w:t>.3</w:t>
            </w:r>
            <w:r>
              <w:t>Р</w:t>
            </w:r>
          </w:p>
          <w:p w14:paraId="03F2FEFD"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1C2CD70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F41D3F9" w14:textId="77777777" w:rsidR="0054759B" w:rsidRDefault="0054759B" w:rsidP="001B53D0">
            <w:pPr>
              <w:jc w:val="center"/>
            </w:pPr>
            <w:r>
              <w:t>1,0000</w:t>
            </w:r>
          </w:p>
        </w:tc>
      </w:tr>
      <w:tr w:rsidR="0054759B" w14:paraId="0A93296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C5313" w14:textId="77777777" w:rsidR="0054759B" w:rsidRDefault="0054759B" w:rsidP="001B53D0">
            <w:r>
              <w:t xml:space="preserve"> 30</w:t>
            </w:r>
          </w:p>
        </w:tc>
        <w:tc>
          <w:tcPr>
            <w:tcW w:w="1701" w:type="dxa"/>
            <w:tcBorders>
              <w:top w:val="single" w:sz="4" w:space="0" w:color="auto"/>
              <w:bottom w:val="single" w:sz="4" w:space="0" w:color="auto"/>
            </w:tcBorders>
            <w:vAlign w:val="center"/>
          </w:tcPr>
          <w:p w14:paraId="50ABF7A3" w14:textId="77777777" w:rsidR="0054759B" w:rsidRDefault="0054759B" w:rsidP="001B53D0">
            <w:pPr>
              <w:rPr>
                <w:lang w:val="en-US"/>
              </w:rPr>
            </w:pPr>
            <w:r>
              <w:rPr>
                <w:lang w:val="en-US"/>
              </w:rPr>
              <w:t>RpEP18A</w:t>
            </w:r>
          </w:p>
          <w:p w14:paraId="70480C17" w14:textId="77777777" w:rsidR="0054759B" w:rsidRDefault="0054759B" w:rsidP="001B53D0"/>
        </w:tc>
        <w:tc>
          <w:tcPr>
            <w:tcW w:w="4961" w:type="dxa"/>
            <w:tcBorders>
              <w:top w:val="single" w:sz="4" w:space="0" w:color="auto"/>
              <w:bottom w:val="single" w:sz="4" w:space="0" w:color="auto"/>
            </w:tcBorders>
            <w:vAlign w:val="center"/>
          </w:tcPr>
          <w:p w14:paraId="1704D36E" w14:textId="77777777" w:rsidR="0054759B" w:rsidRDefault="0054759B" w:rsidP="001B53D0">
            <w:pPr>
              <w:adjustRightInd w:val="0"/>
              <w:rPr>
                <w:lang w:val="en-US"/>
              </w:rPr>
            </w:pPr>
            <w:r>
              <w:t xml:space="preserve">Aplicarea inscriptiilor </w:t>
            </w:r>
          </w:p>
          <w:p w14:paraId="2F2FED37" w14:textId="77777777" w:rsidR="0054759B" w:rsidRDefault="0054759B" w:rsidP="001B53D0"/>
        </w:tc>
        <w:tc>
          <w:tcPr>
            <w:tcW w:w="1560" w:type="dxa"/>
            <w:tcBorders>
              <w:top w:val="single" w:sz="4" w:space="0" w:color="auto"/>
              <w:bottom w:val="single" w:sz="4" w:space="0" w:color="auto"/>
            </w:tcBorders>
            <w:vAlign w:val="center"/>
          </w:tcPr>
          <w:p w14:paraId="5CAC310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4E25992" w14:textId="77777777" w:rsidR="0054759B" w:rsidRDefault="0054759B" w:rsidP="001B53D0">
            <w:pPr>
              <w:jc w:val="center"/>
            </w:pPr>
            <w:r>
              <w:t>1,0000</w:t>
            </w:r>
          </w:p>
        </w:tc>
      </w:tr>
      <w:tr w:rsidR="0054759B" w:rsidRPr="004B18EE" w14:paraId="0F4840A6" w14:textId="77777777" w:rsidTr="001B53D0">
        <w:tc>
          <w:tcPr>
            <w:tcW w:w="709" w:type="dxa"/>
            <w:tcBorders>
              <w:top w:val="nil"/>
              <w:left w:val="single" w:sz="6" w:space="0" w:color="auto"/>
              <w:bottom w:val="nil"/>
              <w:right w:val="nil"/>
            </w:tcBorders>
          </w:tcPr>
          <w:p w14:paraId="4AA9304F"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57AF2E40" w14:textId="77777777" w:rsidR="0054759B" w:rsidRDefault="0054759B" w:rsidP="001B53D0"/>
        </w:tc>
        <w:tc>
          <w:tcPr>
            <w:tcW w:w="4961" w:type="dxa"/>
            <w:tcBorders>
              <w:top w:val="nil"/>
              <w:left w:val="single" w:sz="6" w:space="0" w:color="auto"/>
              <w:bottom w:val="nil"/>
              <w:right w:val="nil"/>
            </w:tcBorders>
          </w:tcPr>
          <w:p w14:paraId="768E2823"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2.8. Panou de distributie din metal, existent, aplicabil/24module/IP-31</w:t>
            </w:r>
          </w:p>
          <w:p w14:paraId="46A6AD37"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03500368"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2F9F59E4" w14:textId="77777777" w:rsidR="0054759B" w:rsidRPr="004B18EE" w:rsidRDefault="0054759B" w:rsidP="001B53D0">
            <w:pPr>
              <w:rPr>
                <w:lang w:val="en-US"/>
              </w:rPr>
            </w:pPr>
          </w:p>
        </w:tc>
      </w:tr>
      <w:tr w:rsidR="0054759B" w14:paraId="3244BFA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4C8FD" w14:textId="77777777" w:rsidR="0054759B" w:rsidRDefault="0054759B" w:rsidP="001B53D0">
            <w:r>
              <w:t>31</w:t>
            </w:r>
          </w:p>
        </w:tc>
        <w:tc>
          <w:tcPr>
            <w:tcW w:w="1701" w:type="dxa"/>
            <w:tcBorders>
              <w:top w:val="single" w:sz="4" w:space="0" w:color="auto"/>
              <w:bottom w:val="single" w:sz="4" w:space="0" w:color="auto"/>
            </w:tcBorders>
            <w:vAlign w:val="center"/>
          </w:tcPr>
          <w:p w14:paraId="20FF83F4" w14:textId="77777777" w:rsidR="0054759B" w:rsidRDefault="0054759B" w:rsidP="001B53D0">
            <w:pPr>
              <w:rPr>
                <w:lang w:val="en-US"/>
              </w:rPr>
            </w:pPr>
            <w:r>
              <w:rPr>
                <w:lang w:val="en-US"/>
              </w:rPr>
              <w:t>08-03-573-4</w:t>
            </w:r>
          </w:p>
          <w:p w14:paraId="0575ECA7" w14:textId="77777777" w:rsidR="0054759B" w:rsidRDefault="0054759B" w:rsidP="001B53D0"/>
        </w:tc>
        <w:tc>
          <w:tcPr>
            <w:tcW w:w="4961" w:type="dxa"/>
            <w:tcBorders>
              <w:top w:val="single" w:sz="4" w:space="0" w:color="auto"/>
              <w:bottom w:val="single" w:sz="4" w:space="0" w:color="auto"/>
            </w:tcBorders>
            <w:vAlign w:val="center"/>
          </w:tcPr>
          <w:p w14:paraId="18048150" w14:textId="77777777" w:rsidR="0054759B" w:rsidRDefault="0054759B" w:rsidP="001B53D0">
            <w:pPr>
              <w:adjustRightInd w:val="0"/>
              <w:rPr>
                <w:lang w:val="en-US"/>
              </w:rPr>
            </w:pPr>
            <w:r w:rsidRPr="004B18EE">
              <w:rPr>
                <w:lang w:val="en-US"/>
              </w:rPr>
              <w:t>Dulap (pupitru) de comanda suspendat, inaltime, Panou de distributie din metal IP-31 cu 24 module</w:t>
            </w:r>
          </w:p>
          <w:p w14:paraId="7FE187D7"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A2542A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27A20AF" w14:textId="77777777" w:rsidR="0054759B" w:rsidRDefault="0054759B" w:rsidP="001B53D0">
            <w:pPr>
              <w:jc w:val="center"/>
            </w:pPr>
            <w:r>
              <w:t>1,0000</w:t>
            </w:r>
          </w:p>
        </w:tc>
      </w:tr>
      <w:tr w:rsidR="0054759B" w14:paraId="4239FB9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8461A" w14:textId="77777777" w:rsidR="0054759B" w:rsidRDefault="0054759B" w:rsidP="001B53D0">
            <w:r>
              <w:t xml:space="preserve"> 32</w:t>
            </w:r>
          </w:p>
        </w:tc>
        <w:tc>
          <w:tcPr>
            <w:tcW w:w="1701" w:type="dxa"/>
            <w:tcBorders>
              <w:top w:val="single" w:sz="4" w:space="0" w:color="auto"/>
              <w:bottom w:val="single" w:sz="4" w:space="0" w:color="auto"/>
            </w:tcBorders>
            <w:vAlign w:val="center"/>
          </w:tcPr>
          <w:p w14:paraId="2B261948" w14:textId="77777777" w:rsidR="0054759B" w:rsidRDefault="0054759B" w:rsidP="001B53D0">
            <w:pPr>
              <w:rPr>
                <w:lang w:val="en-US"/>
              </w:rPr>
            </w:pPr>
            <w:r>
              <w:rPr>
                <w:lang w:val="en-US"/>
              </w:rPr>
              <w:t>08-03-526-1</w:t>
            </w:r>
          </w:p>
          <w:p w14:paraId="6FA49DB8" w14:textId="77777777" w:rsidR="0054759B" w:rsidRDefault="0054759B" w:rsidP="001B53D0"/>
        </w:tc>
        <w:tc>
          <w:tcPr>
            <w:tcW w:w="4961" w:type="dxa"/>
            <w:tcBorders>
              <w:top w:val="single" w:sz="4" w:space="0" w:color="auto"/>
              <w:bottom w:val="single" w:sz="4" w:space="0" w:color="auto"/>
            </w:tcBorders>
            <w:vAlign w:val="center"/>
          </w:tcPr>
          <w:p w14:paraId="19438F63" w14:textId="77777777" w:rsidR="0054759B" w:rsidRDefault="0054759B" w:rsidP="001B53D0">
            <w:pPr>
              <w:adjustRightInd w:val="0"/>
              <w:rPr>
                <w:lang w:val="en-US"/>
              </w:rPr>
            </w:pPr>
            <w:r w:rsidRPr="004B18EE">
              <w:rPr>
                <w:lang w:val="en-US"/>
              </w:rPr>
              <w:t>Automat mono-, bi-, tripolar, montat pe constructii pe perete sau coloana, BA 47-29 3P/C25/4,5 kA</w:t>
            </w:r>
          </w:p>
          <w:p w14:paraId="4FE08009"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29CC68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378895A" w14:textId="77777777" w:rsidR="0054759B" w:rsidRDefault="0054759B" w:rsidP="001B53D0">
            <w:pPr>
              <w:jc w:val="center"/>
            </w:pPr>
            <w:r>
              <w:t>1,0000</w:t>
            </w:r>
          </w:p>
        </w:tc>
      </w:tr>
      <w:tr w:rsidR="0054759B" w14:paraId="481DF67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769F89" w14:textId="77777777" w:rsidR="0054759B" w:rsidRDefault="0054759B" w:rsidP="001B53D0">
            <w:r>
              <w:t xml:space="preserve"> 33</w:t>
            </w:r>
          </w:p>
        </w:tc>
        <w:tc>
          <w:tcPr>
            <w:tcW w:w="1701" w:type="dxa"/>
            <w:tcBorders>
              <w:top w:val="single" w:sz="4" w:space="0" w:color="auto"/>
              <w:bottom w:val="single" w:sz="4" w:space="0" w:color="auto"/>
            </w:tcBorders>
            <w:vAlign w:val="center"/>
          </w:tcPr>
          <w:p w14:paraId="72D31B04" w14:textId="77777777" w:rsidR="0054759B" w:rsidRDefault="0054759B" w:rsidP="001B53D0">
            <w:pPr>
              <w:rPr>
                <w:lang w:val="en-US"/>
              </w:rPr>
            </w:pPr>
            <w:r>
              <w:rPr>
                <w:lang w:val="en-US"/>
              </w:rPr>
              <w:t>08-03-526-1</w:t>
            </w:r>
          </w:p>
          <w:p w14:paraId="27C056E6" w14:textId="77777777" w:rsidR="0054759B" w:rsidRDefault="0054759B" w:rsidP="001B53D0"/>
        </w:tc>
        <w:tc>
          <w:tcPr>
            <w:tcW w:w="4961" w:type="dxa"/>
            <w:tcBorders>
              <w:top w:val="single" w:sz="4" w:space="0" w:color="auto"/>
              <w:bottom w:val="single" w:sz="4" w:space="0" w:color="auto"/>
            </w:tcBorders>
            <w:vAlign w:val="center"/>
          </w:tcPr>
          <w:p w14:paraId="18D28582" w14:textId="77777777" w:rsidR="0054759B" w:rsidRDefault="0054759B" w:rsidP="001B53D0">
            <w:pPr>
              <w:adjustRightInd w:val="0"/>
              <w:rPr>
                <w:lang w:val="en-US"/>
              </w:rPr>
            </w:pPr>
            <w:r w:rsidRPr="004B18EE">
              <w:rPr>
                <w:lang w:val="en-US"/>
              </w:rPr>
              <w:t>Automat mono-, bi-, tripolar, montat pe constructii pe perete sau coloana, BA 47-29 1P/C6/4,5 kA</w:t>
            </w:r>
          </w:p>
          <w:p w14:paraId="5F58786F"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60111A9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B3695D0" w14:textId="77777777" w:rsidR="0054759B" w:rsidRDefault="0054759B" w:rsidP="001B53D0">
            <w:pPr>
              <w:jc w:val="center"/>
            </w:pPr>
            <w:r>
              <w:t>2,0000</w:t>
            </w:r>
          </w:p>
        </w:tc>
      </w:tr>
      <w:tr w:rsidR="0054759B" w14:paraId="23F8549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8461DC" w14:textId="77777777" w:rsidR="0054759B" w:rsidRDefault="0054759B" w:rsidP="001B53D0">
            <w:r>
              <w:t xml:space="preserve"> 34</w:t>
            </w:r>
          </w:p>
        </w:tc>
        <w:tc>
          <w:tcPr>
            <w:tcW w:w="1701" w:type="dxa"/>
            <w:tcBorders>
              <w:top w:val="single" w:sz="4" w:space="0" w:color="auto"/>
              <w:bottom w:val="single" w:sz="4" w:space="0" w:color="auto"/>
            </w:tcBorders>
            <w:vAlign w:val="center"/>
          </w:tcPr>
          <w:p w14:paraId="31AB04B9" w14:textId="77777777" w:rsidR="0054759B" w:rsidRDefault="0054759B" w:rsidP="001B53D0">
            <w:pPr>
              <w:rPr>
                <w:lang w:val="en-US"/>
              </w:rPr>
            </w:pPr>
            <w:r>
              <w:rPr>
                <w:lang w:val="en-US"/>
              </w:rPr>
              <w:t>08-03-526-1</w:t>
            </w:r>
          </w:p>
          <w:p w14:paraId="08E0F1D8" w14:textId="77777777" w:rsidR="0054759B" w:rsidRDefault="0054759B" w:rsidP="001B53D0"/>
        </w:tc>
        <w:tc>
          <w:tcPr>
            <w:tcW w:w="4961" w:type="dxa"/>
            <w:tcBorders>
              <w:top w:val="single" w:sz="4" w:space="0" w:color="auto"/>
              <w:bottom w:val="single" w:sz="4" w:space="0" w:color="auto"/>
            </w:tcBorders>
            <w:vAlign w:val="center"/>
          </w:tcPr>
          <w:p w14:paraId="38AAADA2" w14:textId="77777777" w:rsidR="0054759B" w:rsidRDefault="0054759B" w:rsidP="001B53D0">
            <w:pPr>
              <w:adjustRightInd w:val="0"/>
              <w:rPr>
                <w:lang w:val="en-US"/>
              </w:rPr>
            </w:pPr>
            <w:r w:rsidRPr="004B18EE">
              <w:rPr>
                <w:lang w:val="en-US"/>
              </w:rPr>
              <w:t>Automat mono-, bi-, tripolar, montat pe constructii pe perete sau coloana, BA 47-29 1P/C10/4,5 kA</w:t>
            </w:r>
          </w:p>
          <w:p w14:paraId="06D3E23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99B157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D92CE12" w14:textId="77777777" w:rsidR="0054759B" w:rsidRDefault="0054759B" w:rsidP="001B53D0">
            <w:pPr>
              <w:jc w:val="center"/>
            </w:pPr>
            <w:r>
              <w:t>1,0000</w:t>
            </w:r>
          </w:p>
        </w:tc>
      </w:tr>
      <w:tr w:rsidR="0054759B" w14:paraId="103650A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D20CB6" w14:textId="77777777" w:rsidR="0054759B" w:rsidRDefault="0054759B" w:rsidP="001B53D0">
            <w:r>
              <w:t xml:space="preserve"> 35</w:t>
            </w:r>
          </w:p>
        </w:tc>
        <w:tc>
          <w:tcPr>
            <w:tcW w:w="1701" w:type="dxa"/>
            <w:tcBorders>
              <w:top w:val="single" w:sz="4" w:space="0" w:color="auto"/>
              <w:bottom w:val="single" w:sz="4" w:space="0" w:color="auto"/>
            </w:tcBorders>
            <w:vAlign w:val="center"/>
          </w:tcPr>
          <w:p w14:paraId="7D3E4C26" w14:textId="77777777" w:rsidR="0054759B" w:rsidRDefault="0054759B" w:rsidP="001B53D0">
            <w:pPr>
              <w:rPr>
                <w:lang w:val="en-US"/>
              </w:rPr>
            </w:pPr>
            <w:r>
              <w:rPr>
                <w:lang w:val="en-US"/>
              </w:rPr>
              <w:t>08-03-526-1</w:t>
            </w:r>
          </w:p>
          <w:p w14:paraId="59FC4A2F" w14:textId="77777777" w:rsidR="0054759B" w:rsidRDefault="0054759B" w:rsidP="001B53D0"/>
        </w:tc>
        <w:tc>
          <w:tcPr>
            <w:tcW w:w="4961" w:type="dxa"/>
            <w:tcBorders>
              <w:top w:val="single" w:sz="4" w:space="0" w:color="auto"/>
              <w:bottom w:val="single" w:sz="4" w:space="0" w:color="auto"/>
            </w:tcBorders>
            <w:vAlign w:val="center"/>
          </w:tcPr>
          <w:p w14:paraId="3EB6DAFF" w14:textId="77777777" w:rsidR="0054759B" w:rsidRDefault="0054759B" w:rsidP="001B53D0">
            <w:pPr>
              <w:adjustRightInd w:val="0"/>
              <w:rPr>
                <w:lang w:val="en-US"/>
              </w:rPr>
            </w:pPr>
            <w:r w:rsidRPr="004B18EE">
              <w:rPr>
                <w:lang w:val="en-US"/>
              </w:rPr>
              <w:t xml:space="preserve">Automat mono-, bi-, tripolar, montat pe constructii pe perete sau coloana, BA 47-29 </w:t>
            </w:r>
            <w:r w:rsidRPr="004B18EE">
              <w:rPr>
                <w:lang w:val="en-US"/>
              </w:rPr>
              <w:lastRenderedPageBreak/>
              <w:t>1P/C16/4,5 kA</w:t>
            </w:r>
          </w:p>
          <w:p w14:paraId="07FC2E06"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07E574C"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39E7E483" w14:textId="77777777" w:rsidR="0054759B" w:rsidRDefault="0054759B" w:rsidP="001B53D0">
            <w:pPr>
              <w:jc w:val="center"/>
            </w:pPr>
            <w:r>
              <w:t>1,0000</w:t>
            </w:r>
          </w:p>
        </w:tc>
      </w:tr>
      <w:tr w:rsidR="0054759B" w14:paraId="6843E55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FFE91" w14:textId="77777777" w:rsidR="0054759B" w:rsidRDefault="0054759B" w:rsidP="001B53D0">
            <w:r>
              <w:t xml:space="preserve"> 36</w:t>
            </w:r>
          </w:p>
        </w:tc>
        <w:tc>
          <w:tcPr>
            <w:tcW w:w="1701" w:type="dxa"/>
            <w:tcBorders>
              <w:top w:val="single" w:sz="4" w:space="0" w:color="auto"/>
              <w:bottom w:val="single" w:sz="4" w:space="0" w:color="auto"/>
            </w:tcBorders>
            <w:vAlign w:val="center"/>
          </w:tcPr>
          <w:p w14:paraId="7695BE7D" w14:textId="77777777" w:rsidR="0054759B" w:rsidRDefault="0054759B" w:rsidP="001B53D0">
            <w:pPr>
              <w:rPr>
                <w:lang w:val="en-US"/>
              </w:rPr>
            </w:pPr>
            <w:r>
              <w:rPr>
                <w:lang w:val="en-US"/>
              </w:rPr>
              <w:t>08-03-526-1</w:t>
            </w:r>
          </w:p>
          <w:p w14:paraId="69B9BBFE" w14:textId="77777777" w:rsidR="0054759B" w:rsidRDefault="0054759B" w:rsidP="001B53D0"/>
        </w:tc>
        <w:tc>
          <w:tcPr>
            <w:tcW w:w="4961" w:type="dxa"/>
            <w:tcBorders>
              <w:top w:val="single" w:sz="4" w:space="0" w:color="auto"/>
              <w:bottom w:val="single" w:sz="4" w:space="0" w:color="auto"/>
            </w:tcBorders>
            <w:vAlign w:val="center"/>
          </w:tcPr>
          <w:p w14:paraId="156DDF69" w14:textId="77777777" w:rsidR="0054759B" w:rsidRDefault="0054759B" w:rsidP="001B53D0">
            <w:pPr>
              <w:adjustRightInd w:val="0"/>
              <w:rPr>
                <w:lang w:val="en-US"/>
              </w:rPr>
            </w:pPr>
            <w:r w:rsidRPr="004B18EE">
              <w:rPr>
                <w:lang w:val="en-US"/>
              </w:rPr>
              <w:t>Automat mono-, bi-, tripolar, montat pe constructii pe perete sau coloana, BA 47-29 3P/C20/4,5 kA</w:t>
            </w:r>
          </w:p>
          <w:p w14:paraId="33207458"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F1C2C7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6E27232" w14:textId="77777777" w:rsidR="0054759B" w:rsidRDefault="0054759B" w:rsidP="001B53D0">
            <w:pPr>
              <w:jc w:val="center"/>
            </w:pPr>
            <w:r>
              <w:t>1,0000</w:t>
            </w:r>
          </w:p>
        </w:tc>
      </w:tr>
      <w:tr w:rsidR="0054759B" w14:paraId="7408FC8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C33512" w14:textId="77777777" w:rsidR="0054759B" w:rsidRDefault="0054759B" w:rsidP="001B53D0">
            <w:r>
              <w:t xml:space="preserve"> 37</w:t>
            </w:r>
          </w:p>
        </w:tc>
        <w:tc>
          <w:tcPr>
            <w:tcW w:w="1701" w:type="dxa"/>
            <w:tcBorders>
              <w:top w:val="single" w:sz="4" w:space="0" w:color="auto"/>
              <w:bottom w:val="single" w:sz="4" w:space="0" w:color="auto"/>
            </w:tcBorders>
            <w:vAlign w:val="center"/>
          </w:tcPr>
          <w:p w14:paraId="4ED7B8EC" w14:textId="77777777" w:rsidR="0054759B" w:rsidRDefault="0054759B" w:rsidP="001B53D0">
            <w:pPr>
              <w:rPr>
                <w:lang w:val="en-US"/>
              </w:rPr>
            </w:pPr>
            <w:r>
              <w:rPr>
                <w:lang w:val="en-US"/>
              </w:rPr>
              <w:t>08-03-525-2</w:t>
            </w:r>
          </w:p>
          <w:p w14:paraId="44DE1737" w14:textId="77777777" w:rsidR="0054759B" w:rsidRDefault="0054759B" w:rsidP="001B53D0"/>
        </w:tc>
        <w:tc>
          <w:tcPr>
            <w:tcW w:w="4961" w:type="dxa"/>
            <w:tcBorders>
              <w:top w:val="single" w:sz="4" w:space="0" w:color="auto"/>
              <w:bottom w:val="single" w:sz="4" w:space="0" w:color="auto"/>
            </w:tcBorders>
            <w:vAlign w:val="center"/>
          </w:tcPr>
          <w:p w14:paraId="172D7EE3" w14:textId="77777777" w:rsidR="0054759B" w:rsidRDefault="0054759B" w:rsidP="001B53D0">
            <w:pPr>
              <w:adjustRightInd w:val="0"/>
              <w:rPr>
                <w:lang w:val="en-US"/>
              </w:rPr>
            </w:pPr>
            <w:r>
              <w:t>Contactor electromagnetic modular ПPK-32</w:t>
            </w:r>
          </w:p>
          <w:p w14:paraId="47697F24" w14:textId="77777777" w:rsidR="0054759B" w:rsidRDefault="0054759B" w:rsidP="001B53D0"/>
        </w:tc>
        <w:tc>
          <w:tcPr>
            <w:tcW w:w="1560" w:type="dxa"/>
            <w:tcBorders>
              <w:top w:val="single" w:sz="4" w:space="0" w:color="auto"/>
              <w:bottom w:val="single" w:sz="4" w:space="0" w:color="auto"/>
            </w:tcBorders>
            <w:vAlign w:val="center"/>
          </w:tcPr>
          <w:p w14:paraId="353F562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9D8FA59" w14:textId="77777777" w:rsidR="0054759B" w:rsidRDefault="0054759B" w:rsidP="001B53D0">
            <w:pPr>
              <w:jc w:val="center"/>
            </w:pPr>
            <w:r>
              <w:t>1,0000</w:t>
            </w:r>
          </w:p>
        </w:tc>
      </w:tr>
      <w:tr w:rsidR="0054759B" w14:paraId="6EB3AF9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D8D5C" w14:textId="77777777" w:rsidR="0054759B" w:rsidRDefault="0054759B" w:rsidP="001B53D0">
            <w:r>
              <w:t xml:space="preserve"> 38</w:t>
            </w:r>
          </w:p>
        </w:tc>
        <w:tc>
          <w:tcPr>
            <w:tcW w:w="1701" w:type="dxa"/>
            <w:tcBorders>
              <w:top w:val="single" w:sz="4" w:space="0" w:color="auto"/>
              <w:bottom w:val="single" w:sz="4" w:space="0" w:color="auto"/>
            </w:tcBorders>
            <w:vAlign w:val="center"/>
          </w:tcPr>
          <w:p w14:paraId="43B4B7B2" w14:textId="77777777" w:rsidR="0054759B" w:rsidRDefault="0054759B" w:rsidP="001B53D0">
            <w:pPr>
              <w:rPr>
                <w:lang w:val="en-US"/>
              </w:rPr>
            </w:pPr>
            <w:r>
              <w:rPr>
                <w:lang w:val="en-US"/>
              </w:rPr>
              <w:t>RpEP18A</w:t>
            </w:r>
          </w:p>
          <w:p w14:paraId="06F80720" w14:textId="77777777" w:rsidR="0054759B" w:rsidRDefault="0054759B" w:rsidP="001B53D0"/>
        </w:tc>
        <w:tc>
          <w:tcPr>
            <w:tcW w:w="4961" w:type="dxa"/>
            <w:tcBorders>
              <w:top w:val="single" w:sz="4" w:space="0" w:color="auto"/>
              <w:bottom w:val="single" w:sz="4" w:space="0" w:color="auto"/>
            </w:tcBorders>
            <w:vAlign w:val="center"/>
          </w:tcPr>
          <w:p w14:paraId="743619D5" w14:textId="77777777" w:rsidR="0054759B" w:rsidRDefault="0054759B" w:rsidP="001B53D0">
            <w:pPr>
              <w:adjustRightInd w:val="0"/>
              <w:rPr>
                <w:lang w:val="en-US"/>
              </w:rPr>
            </w:pPr>
            <w:r>
              <w:t xml:space="preserve">Aplicarea inscriptiilor </w:t>
            </w:r>
          </w:p>
          <w:p w14:paraId="5A89FDF5" w14:textId="77777777" w:rsidR="0054759B" w:rsidRDefault="0054759B" w:rsidP="001B53D0"/>
        </w:tc>
        <w:tc>
          <w:tcPr>
            <w:tcW w:w="1560" w:type="dxa"/>
            <w:tcBorders>
              <w:top w:val="single" w:sz="4" w:space="0" w:color="auto"/>
              <w:bottom w:val="single" w:sz="4" w:space="0" w:color="auto"/>
            </w:tcBorders>
            <w:vAlign w:val="center"/>
          </w:tcPr>
          <w:p w14:paraId="7AE08A5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32788B1" w14:textId="77777777" w:rsidR="0054759B" w:rsidRDefault="0054759B" w:rsidP="001B53D0">
            <w:pPr>
              <w:jc w:val="center"/>
            </w:pPr>
            <w:r>
              <w:t>1,0000</w:t>
            </w:r>
          </w:p>
        </w:tc>
      </w:tr>
      <w:tr w:rsidR="0054759B" w14:paraId="2ACA82C4" w14:textId="77777777" w:rsidTr="001B53D0">
        <w:tc>
          <w:tcPr>
            <w:tcW w:w="709" w:type="dxa"/>
            <w:tcBorders>
              <w:top w:val="nil"/>
              <w:left w:val="single" w:sz="6" w:space="0" w:color="auto"/>
              <w:bottom w:val="nil"/>
              <w:right w:val="nil"/>
            </w:tcBorders>
          </w:tcPr>
          <w:p w14:paraId="7E63092A"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8639927" w14:textId="77777777" w:rsidR="0054759B" w:rsidRDefault="0054759B" w:rsidP="001B53D0"/>
        </w:tc>
        <w:tc>
          <w:tcPr>
            <w:tcW w:w="4961" w:type="dxa"/>
            <w:tcBorders>
              <w:top w:val="nil"/>
              <w:left w:val="single" w:sz="6" w:space="0" w:color="auto"/>
              <w:bottom w:val="nil"/>
              <w:right w:val="nil"/>
            </w:tcBorders>
          </w:tcPr>
          <w:p w14:paraId="5FF7419C"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2.9. Cabluri</w:t>
            </w:r>
          </w:p>
          <w:p w14:paraId="2B9CF2B6"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F17FF51" w14:textId="77777777" w:rsidR="0054759B" w:rsidRDefault="0054759B" w:rsidP="001B53D0"/>
        </w:tc>
        <w:tc>
          <w:tcPr>
            <w:tcW w:w="1559" w:type="dxa"/>
            <w:tcBorders>
              <w:top w:val="nil"/>
              <w:left w:val="single" w:sz="6" w:space="0" w:color="auto"/>
              <w:bottom w:val="nil"/>
              <w:right w:val="single" w:sz="4" w:space="0" w:color="auto"/>
            </w:tcBorders>
          </w:tcPr>
          <w:p w14:paraId="16AAA00B" w14:textId="77777777" w:rsidR="0054759B" w:rsidRDefault="0054759B" w:rsidP="001B53D0"/>
        </w:tc>
      </w:tr>
      <w:tr w:rsidR="0054759B" w14:paraId="5EFB70E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075898" w14:textId="77777777" w:rsidR="0054759B" w:rsidRDefault="0054759B" w:rsidP="001B53D0">
            <w:r>
              <w:t>39</w:t>
            </w:r>
          </w:p>
        </w:tc>
        <w:tc>
          <w:tcPr>
            <w:tcW w:w="1701" w:type="dxa"/>
            <w:tcBorders>
              <w:top w:val="single" w:sz="4" w:space="0" w:color="auto"/>
              <w:bottom w:val="single" w:sz="4" w:space="0" w:color="auto"/>
            </w:tcBorders>
            <w:vAlign w:val="center"/>
          </w:tcPr>
          <w:p w14:paraId="52DE8C52" w14:textId="77777777" w:rsidR="0054759B" w:rsidRDefault="0054759B" w:rsidP="001B53D0">
            <w:pPr>
              <w:rPr>
                <w:lang w:val="en-US"/>
              </w:rPr>
            </w:pPr>
            <w:r>
              <w:rPr>
                <w:lang w:val="en-US"/>
              </w:rPr>
              <w:t>08-02-412-1</w:t>
            </w:r>
          </w:p>
          <w:p w14:paraId="3EB9FC1B" w14:textId="77777777" w:rsidR="0054759B" w:rsidRDefault="0054759B" w:rsidP="001B53D0"/>
        </w:tc>
        <w:tc>
          <w:tcPr>
            <w:tcW w:w="4961" w:type="dxa"/>
            <w:tcBorders>
              <w:top w:val="single" w:sz="4" w:space="0" w:color="auto"/>
              <w:bottom w:val="single" w:sz="4" w:space="0" w:color="auto"/>
            </w:tcBorders>
            <w:vAlign w:val="center"/>
          </w:tcPr>
          <w:p w14:paraId="00097B3E" w14:textId="77777777" w:rsidR="0054759B" w:rsidRDefault="0054759B" w:rsidP="001B53D0">
            <w:pPr>
              <w:adjustRightInd w:val="0"/>
              <w:rPr>
                <w:lang w:val="en-US"/>
              </w:rPr>
            </w:pPr>
            <w:r w:rsidRPr="004B18EE">
              <w:rPr>
                <w:lang w:val="en-US"/>
              </w:rPr>
              <w:t>Introducerea conductorilor in tevi si furtunuri metalice pozate: primul conductor monofir sau multifir in impletire comuna, sectiune sumara pina la 2,5 mm2 inclusiv</w:t>
            </w:r>
          </w:p>
          <w:p w14:paraId="06C9AE6D"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2354838"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51204B74" w14:textId="77777777" w:rsidR="0054759B" w:rsidRDefault="0054759B" w:rsidP="001B53D0">
            <w:pPr>
              <w:jc w:val="center"/>
            </w:pPr>
            <w:r>
              <w:t>11,</w:t>
            </w:r>
            <w:r>
              <w:rPr>
                <w:lang w:val="ro-MD"/>
              </w:rPr>
              <w:t>45</w:t>
            </w:r>
            <w:r>
              <w:t>00</w:t>
            </w:r>
          </w:p>
        </w:tc>
      </w:tr>
      <w:tr w:rsidR="0054759B" w14:paraId="7E5C632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68144" w14:textId="77777777" w:rsidR="0054759B" w:rsidRDefault="0054759B" w:rsidP="001B53D0">
            <w:r>
              <w:t xml:space="preserve"> 40</w:t>
            </w:r>
          </w:p>
        </w:tc>
        <w:tc>
          <w:tcPr>
            <w:tcW w:w="1701" w:type="dxa"/>
            <w:tcBorders>
              <w:top w:val="single" w:sz="4" w:space="0" w:color="auto"/>
              <w:bottom w:val="single" w:sz="4" w:space="0" w:color="auto"/>
            </w:tcBorders>
            <w:vAlign w:val="center"/>
          </w:tcPr>
          <w:p w14:paraId="3339EE83" w14:textId="77777777" w:rsidR="0054759B" w:rsidRDefault="0054759B" w:rsidP="001B53D0">
            <w:pPr>
              <w:rPr>
                <w:lang w:val="en-US"/>
              </w:rPr>
            </w:pPr>
            <w:r>
              <w:rPr>
                <w:lang w:val="en-US"/>
              </w:rPr>
              <w:t>pret de piata</w:t>
            </w:r>
          </w:p>
          <w:p w14:paraId="507FE524" w14:textId="77777777" w:rsidR="0054759B" w:rsidRDefault="0054759B" w:rsidP="001B53D0"/>
        </w:tc>
        <w:tc>
          <w:tcPr>
            <w:tcW w:w="4961" w:type="dxa"/>
            <w:tcBorders>
              <w:top w:val="single" w:sz="4" w:space="0" w:color="auto"/>
              <w:bottom w:val="single" w:sz="4" w:space="0" w:color="auto"/>
            </w:tcBorders>
            <w:vAlign w:val="center"/>
          </w:tcPr>
          <w:p w14:paraId="55866FD7" w14:textId="77777777" w:rsidR="0054759B" w:rsidRDefault="0054759B" w:rsidP="001B53D0">
            <w:pPr>
              <w:adjustRightInd w:val="0"/>
              <w:rPr>
                <w:lang w:val="en-US"/>
              </w:rPr>
            </w:pPr>
            <w:r>
              <w:t>Cablu VVG-LS-3*1,5</w:t>
            </w:r>
          </w:p>
          <w:p w14:paraId="217D7C2D" w14:textId="77777777" w:rsidR="0054759B" w:rsidRDefault="0054759B" w:rsidP="001B53D0"/>
        </w:tc>
        <w:tc>
          <w:tcPr>
            <w:tcW w:w="1560" w:type="dxa"/>
            <w:tcBorders>
              <w:top w:val="single" w:sz="4" w:space="0" w:color="auto"/>
              <w:bottom w:val="single" w:sz="4" w:space="0" w:color="auto"/>
            </w:tcBorders>
            <w:vAlign w:val="center"/>
          </w:tcPr>
          <w:p w14:paraId="6611817E"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8A1B2FD" w14:textId="77777777" w:rsidR="0054759B" w:rsidRDefault="0054759B" w:rsidP="001B53D0">
            <w:pPr>
              <w:jc w:val="center"/>
            </w:pPr>
            <w:r>
              <w:t>635,0000</w:t>
            </w:r>
          </w:p>
        </w:tc>
      </w:tr>
      <w:tr w:rsidR="0054759B" w14:paraId="5A6FF8D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5E2A8" w14:textId="77777777" w:rsidR="0054759B" w:rsidRDefault="0054759B" w:rsidP="001B53D0">
            <w:r>
              <w:t xml:space="preserve"> 41</w:t>
            </w:r>
          </w:p>
        </w:tc>
        <w:tc>
          <w:tcPr>
            <w:tcW w:w="1701" w:type="dxa"/>
            <w:tcBorders>
              <w:top w:val="single" w:sz="4" w:space="0" w:color="auto"/>
              <w:bottom w:val="single" w:sz="4" w:space="0" w:color="auto"/>
            </w:tcBorders>
            <w:vAlign w:val="center"/>
          </w:tcPr>
          <w:p w14:paraId="2EE5261E" w14:textId="77777777" w:rsidR="0054759B" w:rsidRDefault="0054759B" w:rsidP="001B53D0">
            <w:pPr>
              <w:rPr>
                <w:lang w:val="en-US"/>
              </w:rPr>
            </w:pPr>
            <w:r>
              <w:rPr>
                <w:lang w:val="en-US"/>
              </w:rPr>
              <w:t>pret de piata</w:t>
            </w:r>
          </w:p>
          <w:p w14:paraId="27F413A2" w14:textId="77777777" w:rsidR="0054759B" w:rsidRDefault="0054759B" w:rsidP="001B53D0"/>
        </w:tc>
        <w:tc>
          <w:tcPr>
            <w:tcW w:w="4961" w:type="dxa"/>
            <w:tcBorders>
              <w:top w:val="single" w:sz="4" w:space="0" w:color="auto"/>
              <w:bottom w:val="single" w:sz="4" w:space="0" w:color="auto"/>
            </w:tcBorders>
            <w:vAlign w:val="center"/>
          </w:tcPr>
          <w:p w14:paraId="59A1F34F" w14:textId="77777777" w:rsidR="0054759B" w:rsidRDefault="0054759B" w:rsidP="001B53D0">
            <w:pPr>
              <w:adjustRightInd w:val="0"/>
              <w:rPr>
                <w:lang w:val="en-US"/>
              </w:rPr>
            </w:pPr>
            <w:r>
              <w:t>Cablu VVG-LS-3*2,5</w:t>
            </w:r>
          </w:p>
          <w:p w14:paraId="35000626" w14:textId="77777777" w:rsidR="0054759B" w:rsidRDefault="0054759B" w:rsidP="001B53D0"/>
        </w:tc>
        <w:tc>
          <w:tcPr>
            <w:tcW w:w="1560" w:type="dxa"/>
            <w:tcBorders>
              <w:top w:val="single" w:sz="4" w:space="0" w:color="auto"/>
              <w:bottom w:val="single" w:sz="4" w:space="0" w:color="auto"/>
            </w:tcBorders>
            <w:vAlign w:val="center"/>
          </w:tcPr>
          <w:p w14:paraId="5CF8C196"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E2772E7" w14:textId="77777777" w:rsidR="0054759B" w:rsidRDefault="0054759B" w:rsidP="001B53D0">
            <w:pPr>
              <w:jc w:val="center"/>
            </w:pPr>
            <w:r>
              <w:rPr>
                <w:lang w:val="ro-MD"/>
              </w:rPr>
              <w:t>510</w:t>
            </w:r>
            <w:r>
              <w:t>,0000</w:t>
            </w:r>
          </w:p>
        </w:tc>
      </w:tr>
      <w:tr w:rsidR="0054759B" w14:paraId="7F19E92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9F952" w14:textId="77777777" w:rsidR="0054759B" w:rsidRDefault="0054759B" w:rsidP="001B53D0">
            <w:r>
              <w:t xml:space="preserve"> 42</w:t>
            </w:r>
          </w:p>
        </w:tc>
        <w:tc>
          <w:tcPr>
            <w:tcW w:w="1701" w:type="dxa"/>
            <w:tcBorders>
              <w:top w:val="single" w:sz="4" w:space="0" w:color="auto"/>
              <w:bottom w:val="single" w:sz="4" w:space="0" w:color="auto"/>
            </w:tcBorders>
            <w:vAlign w:val="center"/>
          </w:tcPr>
          <w:p w14:paraId="57CE6E84" w14:textId="77777777" w:rsidR="0054759B" w:rsidRDefault="0054759B" w:rsidP="001B53D0">
            <w:pPr>
              <w:rPr>
                <w:lang w:val="en-US"/>
              </w:rPr>
            </w:pPr>
            <w:r>
              <w:rPr>
                <w:lang w:val="en-US"/>
              </w:rPr>
              <w:t>08-02-412-3</w:t>
            </w:r>
          </w:p>
          <w:p w14:paraId="2572B2D8" w14:textId="77777777" w:rsidR="0054759B" w:rsidRDefault="0054759B" w:rsidP="001B53D0"/>
        </w:tc>
        <w:tc>
          <w:tcPr>
            <w:tcW w:w="4961" w:type="dxa"/>
            <w:tcBorders>
              <w:top w:val="single" w:sz="4" w:space="0" w:color="auto"/>
              <w:bottom w:val="single" w:sz="4" w:space="0" w:color="auto"/>
            </w:tcBorders>
            <w:vAlign w:val="center"/>
          </w:tcPr>
          <w:p w14:paraId="3C43C9BB" w14:textId="77777777" w:rsidR="0054759B" w:rsidRDefault="0054759B" w:rsidP="001B53D0">
            <w:pPr>
              <w:adjustRightInd w:val="0"/>
              <w:rPr>
                <w:lang w:val="en-US"/>
              </w:rPr>
            </w:pPr>
            <w:r w:rsidRPr="004B18EE">
              <w:rPr>
                <w:lang w:val="en-US"/>
              </w:rPr>
              <w:t>Introducerea conductorilor in tevi si furtunuri metalice pozate: primul conductor monofir sau multifir in impletire comuna, sectiune sumara pina la 16 mm2</w:t>
            </w:r>
          </w:p>
          <w:p w14:paraId="0F9EECCB"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EEEE3C3"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0DA49CA4" w14:textId="77777777" w:rsidR="0054759B" w:rsidRDefault="0054759B" w:rsidP="001B53D0">
            <w:pPr>
              <w:jc w:val="center"/>
            </w:pPr>
            <w:r>
              <w:t>1,3000</w:t>
            </w:r>
          </w:p>
        </w:tc>
      </w:tr>
      <w:tr w:rsidR="0054759B" w14:paraId="5A91733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2C2D5" w14:textId="77777777" w:rsidR="0054759B" w:rsidRDefault="0054759B" w:rsidP="001B53D0">
            <w:r>
              <w:t xml:space="preserve"> 43</w:t>
            </w:r>
          </w:p>
        </w:tc>
        <w:tc>
          <w:tcPr>
            <w:tcW w:w="1701" w:type="dxa"/>
            <w:tcBorders>
              <w:top w:val="single" w:sz="4" w:space="0" w:color="auto"/>
              <w:bottom w:val="single" w:sz="4" w:space="0" w:color="auto"/>
            </w:tcBorders>
            <w:vAlign w:val="center"/>
          </w:tcPr>
          <w:p w14:paraId="0AC91F74" w14:textId="77777777" w:rsidR="0054759B" w:rsidRDefault="0054759B" w:rsidP="001B53D0">
            <w:pPr>
              <w:rPr>
                <w:lang w:val="en-US"/>
              </w:rPr>
            </w:pPr>
            <w:r>
              <w:rPr>
                <w:lang w:val="en-US"/>
              </w:rPr>
              <w:t>pret de piata</w:t>
            </w:r>
          </w:p>
          <w:p w14:paraId="60C84FD9" w14:textId="77777777" w:rsidR="0054759B" w:rsidRDefault="0054759B" w:rsidP="001B53D0"/>
        </w:tc>
        <w:tc>
          <w:tcPr>
            <w:tcW w:w="4961" w:type="dxa"/>
            <w:tcBorders>
              <w:top w:val="single" w:sz="4" w:space="0" w:color="auto"/>
              <w:bottom w:val="single" w:sz="4" w:space="0" w:color="auto"/>
            </w:tcBorders>
            <w:vAlign w:val="center"/>
          </w:tcPr>
          <w:p w14:paraId="7FAC2633" w14:textId="77777777" w:rsidR="0054759B" w:rsidRDefault="0054759B" w:rsidP="001B53D0">
            <w:pPr>
              <w:adjustRightInd w:val="0"/>
              <w:rPr>
                <w:lang w:val="en-US"/>
              </w:rPr>
            </w:pPr>
            <w:r>
              <w:t>Cablu VVG-LS-5*4,0</w:t>
            </w:r>
          </w:p>
          <w:p w14:paraId="0A4261B9" w14:textId="77777777" w:rsidR="0054759B" w:rsidRDefault="0054759B" w:rsidP="001B53D0"/>
        </w:tc>
        <w:tc>
          <w:tcPr>
            <w:tcW w:w="1560" w:type="dxa"/>
            <w:tcBorders>
              <w:top w:val="single" w:sz="4" w:space="0" w:color="auto"/>
              <w:bottom w:val="single" w:sz="4" w:space="0" w:color="auto"/>
            </w:tcBorders>
            <w:vAlign w:val="center"/>
          </w:tcPr>
          <w:p w14:paraId="2FABBEF7"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AC9CB84" w14:textId="77777777" w:rsidR="0054759B" w:rsidRDefault="0054759B" w:rsidP="001B53D0">
            <w:pPr>
              <w:jc w:val="center"/>
            </w:pPr>
            <w:r>
              <w:t>25,0000</w:t>
            </w:r>
          </w:p>
        </w:tc>
      </w:tr>
      <w:tr w:rsidR="0054759B" w14:paraId="6039166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E3DAE" w14:textId="77777777" w:rsidR="0054759B" w:rsidRDefault="0054759B" w:rsidP="001B53D0">
            <w:r>
              <w:t xml:space="preserve"> 44</w:t>
            </w:r>
          </w:p>
        </w:tc>
        <w:tc>
          <w:tcPr>
            <w:tcW w:w="1701" w:type="dxa"/>
            <w:tcBorders>
              <w:top w:val="single" w:sz="4" w:space="0" w:color="auto"/>
              <w:bottom w:val="single" w:sz="4" w:space="0" w:color="auto"/>
            </w:tcBorders>
            <w:vAlign w:val="center"/>
          </w:tcPr>
          <w:p w14:paraId="6C910C3B" w14:textId="77777777" w:rsidR="0054759B" w:rsidRDefault="0054759B" w:rsidP="001B53D0">
            <w:pPr>
              <w:rPr>
                <w:lang w:val="en-US"/>
              </w:rPr>
            </w:pPr>
            <w:r>
              <w:rPr>
                <w:lang w:val="en-US"/>
              </w:rPr>
              <w:t>pret de piata</w:t>
            </w:r>
          </w:p>
          <w:p w14:paraId="138F3357" w14:textId="77777777" w:rsidR="0054759B" w:rsidRDefault="0054759B" w:rsidP="001B53D0"/>
        </w:tc>
        <w:tc>
          <w:tcPr>
            <w:tcW w:w="4961" w:type="dxa"/>
            <w:tcBorders>
              <w:top w:val="single" w:sz="4" w:space="0" w:color="auto"/>
              <w:bottom w:val="single" w:sz="4" w:space="0" w:color="auto"/>
            </w:tcBorders>
            <w:vAlign w:val="center"/>
          </w:tcPr>
          <w:p w14:paraId="77B1467A" w14:textId="77777777" w:rsidR="0054759B" w:rsidRDefault="0054759B" w:rsidP="001B53D0">
            <w:pPr>
              <w:adjustRightInd w:val="0"/>
              <w:rPr>
                <w:lang w:val="en-US"/>
              </w:rPr>
            </w:pPr>
            <w:r>
              <w:t>Cablu VVG-LS-5*6,0</w:t>
            </w:r>
          </w:p>
          <w:p w14:paraId="66E9A729" w14:textId="77777777" w:rsidR="0054759B" w:rsidRDefault="0054759B" w:rsidP="001B53D0"/>
        </w:tc>
        <w:tc>
          <w:tcPr>
            <w:tcW w:w="1560" w:type="dxa"/>
            <w:tcBorders>
              <w:top w:val="single" w:sz="4" w:space="0" w:color="auto"/>
              <w:bottom w:val="single" w:sz="4" w:space="0" w:color="auto"/>
            </w:tcBorders>
            <w:vAlign w:val="center"/>
          </w:tcPr>
          <w:p w14:paraId="2CBEBF04"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2CB2BE3E" w14:textId="77777777" w:rsidR="0054759B" w:rsidRDefault="0054759B" w:rsidP="001B53D0">
            <w:pPr>
              <w:jc w:val="center"/>
            </w:pPr>
            <w:r>
              <w:t>25,0000</w:t>
            </w:r>
          </w:p>
        </w:tc>
      </w:tr>
      <w:tr w:rsidR="0054759B" w14:paraId="44599D3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E65DD" w14:textId="77777777" w:rsidR="0054759B" w:rsidRDefault="0054759B" w:rsidP="001B53D0">
            <w:r>
              <w:t xml:space="preserve"> 45</w:t>
            </w:r>
          </w:p>
        </w:tc>
        <w:tc>
          <w:tcPr>
            <w:tcW w:w="1701" w:type="dxa"/>
            <w:tcBorders>
              <w:top w:val="single" w:sz="4" w:space="0" w:color="auto"/>
              <w:bottom w:val="single" w:sz="4" w:space="0" w:color="auto"/>
            </w:tcBorders>
            <w:vAlign w:val="center"/>
          </w:tcPr>
          <w:p w14:paraId="6E3671F9" w14:textId="77777777" w:rsidR="0054759B" w:rsidRDefault="0054759B" w:rsidP="001B53D0">
            <w:pPr>
              <w:rPr>
                <w:lang w:val="en-US"/>
              </w:rPr>
            </w:pPr>
            <w:r>
              <w:rPr>
                <w:lang w:val="en-US"/>
              </w:rPr>
              <w:t>pret de piata</w:t>
            </w:r>
          </w:p>
          <w:p w14:paraId="39BF617B" w14:textId="77777777" w:rsidR="0054759B" w:rsidRDefault="0054759B" w:rsidP="001B53D0"/>
        </w:tc>
        <w:tc>
          <w:tcPr>
            <w:tcW w:w="4961" w:type="dxa"/>
            <w:tcBorders>
              <w:top w:val="single" w:sz="4" w:space="0" w:color="auto"/>
              <w:bottom w:val="single" w:sz="4" w:space="0" w:color="auto"/>
            </w:tcBorders>
            <w:vAlign w:val="center"/>
          </w:tcPr>
          <w:p w14:paraId="7E0B879E" w14:textId="77777777" w:rsidR="0054759B" w:rsidRDefault="0054759B" w:rsidP="001B53D0">
            <w:pPr>
              <w:adjustRightInd w:val="0"/>
              <w:rPr>
                <w:lang w:val="en-US"/>
              </w:rPr>
            </w:pPr>
            <w:r>
              <w:t>Cablu VVG-LS-5*10,0</w:t>
            </w:r>
          </w:p>
          <w:p w14:paraId="1B5EB3BC" w14:textId="77777777" w:rsidR="0054759B" w:rsidRDefault="0054759B" w:rsidP="001B53D0"/>
        </w:tc>
        <w:tc>
          <w:tcPr>
            <w:tcW w:w="1560" w:type="dxa"/>
            <w:tcBorders>
              <w:top w:val="single" w:sz="4" w:space="0" w:color="auto"/>
              <w:bottom w:val="single" w:sz="4" w:space="0" w:color="auto"/>
            </w:tcBorders>
            <w:vAlign w:val="center"/>
          </w:tcPr>
          <w:p w14:paraId="1B21E62D"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7E880CA2" w14:textId="77777777" w:rsidR="0054759B" w:rsidRDefault="0054759B" w:rsidP="001B53D0">
            <w:pPr>
              <w:jc w:val="center"/>
            </w:pPr>
            <w:r>
              <w:t>80,0000</w:t>
            </w:r>
          </w:p>
        </w:tc>
      </w:tr>
      <w:tr w:rsidR="0054759B" w14:paraId="06DE701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0EBEC" w14:textId="77777777" w:rsidR="0054759B" w:rsidRDefault="0054759B" w:rsidP="001B53D0">
            <w:r>
              <w:t xml:space="preserve"> 46</w:t>
            </w:r>
          </w:p>
        </w:tc>
        <w:tc>
          <w:tcPr>
            <w:tcW w:w="1701" w:type="dxa"/>
            <w:tcBorders>
              <w:top w:val="single" w:sz="4" w:space="0" w:color="auto"/>
              <w:bottom w:val="single" w:sz="4" w:space="0" w:color="auto"/>
            </w:tcBorders>
            <w:vAlign w:val="center"/>
          </w:tcPr>
          <w:p w14:paraId="01978545" w14:textId="77777777" w:rsidR="0054759B" w:rsidRDefault="0054759B" w:rsidP="001B53D0">
            <w:pPr>
              <w:rPr>
                <w:lang w:val="en-US"/>
              </w:rPr>
            </w:pPr>
            <w:r>
              <w:rPr>
                <w:lang w:val="en-US"/>
              </w:rPr>
              <w:t>08-02-412-1</w:t>
            </w:r>
          </w:p>
          <w:p w14:paraId="2CE054F3" w14:textId="77777777" w:rsidR="0054759B" w:rsidRDefault="0054759B" w:rsidP="001B53D0"/>
        </w:tc>
        <w:tc>
          <w:tcPr>
            <w:tcW w:w="4961" w:type="dxa"/>
            <w:tcBorders>
              <w:top w:val="single" w:sz="4" w:space="0" w:color="auto"/>
              <w:bottom w:val="single" w:sz="4" w:space="0" w:color="auto"/>
            </w:tcBorders>
            <w:vAlign w:val="center"/>
          </w:tcPr>
          <w:p w14:paraId="3527C08D" w14:textId="77777777" w:rsidR="0054759B" w:rsidRDefault="0054759B" w:rsidP="001B53D0">
            <w:pPr>
              <w:adjustRightInd w:val="0"/>
              <w:rPr>
                <w:lang w:val="en-US"/>
              </w:rPr>
            </w:pPr>
            <w:r w:rsidRPr="004B18EE">
              <w:rPr>
                <w:lang w:val="en-US"/>
              </w:rPr>
              <w:t>Introducerea conductorilor in tevi si furtunuri metalice pozate: primul conductor monofir sau multifir in impletire comuna, sectiune sumara pina la 2,5 mm2 inclusiv</w:t>
            </w:r>
          </w:p>
          <w:p w14:paraId="5112B122"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522479E"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1F226DE3" w14:textId="77777777" w:rsidR="0054759B" w:rsidRDefault="0054759B" w:rsidP="001B53D0">
            <w:pPr>
              <w:jc w:val="center"/>
            </w:pPr>
            <w:r>
              <w:t>0,8000</w:t>
            </w:r>
          </w:p>
        </w:tc>
      </w:tr>
      <w:tr w:rsidR="0054759B" w14:paraId="3DE56FE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FC96D" w14:textId="77777777" w:rsidR="0054759B" w:rsidRDefault="0054759B" w:rsidP="001B53D0">
            <w:r>
              <w:t xml:space="preserve"> 47</w:t>
            </w:r>
          </w:p>
        </w:tc>
        <w:tc>
          <w:tcPr>
            <w:tcW w:w="1701" w:type="dxa"/>
            <w:tcBorders>
              <w:top w:val="single" w:sz="4" w:space="0" w:color="auto"/>
              <w:bottom w:val="single" w:sz="4" w:space="0" w:color="auto"/>
            </w:tcBorders>
            <w:vAlign w:val="center"/>
          </w:tcPr>
          <w:p w14:paraId="275F199D" w14:textId="77777777" w:rsidR="0054759B" w:rsidRDefault="0054759B" w:rsidP="001B53D0">
            <w:pPr>
              <w:rPr>
                <w:lang w:val="en-US"/>
              </w:rPr>
            </w:pPr>
            <w:r>
              <w:rPr>
                <w:lang w:val="en-US"/>
              </w:rPr>
              <w:t>pret de piata</w:t>
            </w:r>
          </w:p>
          <w:p w14:paraId="06666CA9" w14:textId="77777777" w:rsidR="0054759B" w:rsidRDefault="0054759B" w:rsidP="001B53D0"/>
        </w:tc>
        <w:tc>
          <w:tcPr>
            <w:tcW w:w="4961" w:type="dxa"/>
            <w:tcBorders>
              <w:top w:val="single" w:sz="4" w:space="0" w:color="auto"/>
              <w:bottom w:val="single" w:sz="4" w:space="0" w:color="auto"/>
            </w:tcBorders>
            <w:vAlign w:val="center"/>
          </w:tcPr>
          <w:p w14:paraId="226353F5" w14:textId="77777777" w:rsidR="0054759B" w:rsidRDefault="0054759B" w:rsidP="001B53D0">
            <w:pPr>
              <w:adjustRightInd w:val="0"/>
              <w:rPr>
                <w:lang w:val="en-US"/>
              </w:rPr>
            </w:pPr>
            <w:r w:rsidRPr="004B18EE">
              <w:rPr>
                <w:lang w:val="en-US"/>
              </w:rPr>
              <w:t>Cablu VVG-A-FRLS 3x1,5</w:t>
            </w:r>
          </w:p>
          <w:p w14:paraId="57989932"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143A000A"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10203031" w14:textId="77777777" w:rsidR="0054759B" w:rsidRDefault="0054759B" w:rsidP="001B53D0">
            <w:pPr>
              <w:jc w:val="center"/>
            </w:pPr>
            <w:r>
              <w:t>80,0000</w:t>
            </w:r>
          </w:p>
        </w:tc>
      </w:tr>
      <w:tr w:rsidR="0054759B" w14:paraId="78E7C2C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23820" w14:textId="77777777" w:rsidR="0054759B" w:rsidRDefault="0054759B" w:rsidP="001B53D0">
            <w:r>
              <w:t xml:space="preserve"> 48</w:t>
            </w:r>
          </w:p>
        </w:tc>
        <w:tc>
          <w:tcPr>
            <w:tcW w:w="1701" w:type="dxa"/>
            <w:tcBorders>
              <w:top w:val="single" w:sz="4" w:space="0" w:color="auto"/>
              <w:bottom w:val="single" w:sz="4" w:space="0" w:color="auto"/>
            </w:tcBorders>
            <w:vAlign w:val="center"/>
          </w:tcPr>
          <w:p w14:paraId="3E2FE33D" w14:textId="77777777" w:rsidR="0054759B" w:rsidRDefault="0054759B" w:rsidP="001B53D0">
            <w:pPr>
              <w:rPr>
                <w:lang w:val="en-US"/>
              </w:rPr>
            </w:pPr>
            <w:r>
              <w:rPr>
                <w:lang w:val="en-US"/>
              </w:rPr>
              <w:t>08-02-412-1</w:t>
            </w:r>
          </w:p>
          <w:p w14:paraId="4E2D7D2A" w14:textId="77777777" w:rsidR="0054759B" w:rsidRDefault="0054759B" w:rsidP="001B53D0"/>
        </w:tc>
        <w:tc>
          <w:tcPr>
            <w:tcW w:w="4961" w:type="dxa"/>
            <w:tcBorders>
              <w:top w:val="single" w:sz="4" w:space="0" w:color="auto"/>
              <w:bottom w:val="single" w:sz="4" w:space="0" w:color="auto"/>
            </w:tcBorders>
            <w:vAlign w:val="center"/>
          </w:tcPr>
          <w:p w14:paraId="4227A493" w14:textId="77777777" w:rsidR="0054759B" w:rsidRDefault="0054759B" w:rsidP="001B53D0">
            <w:pPr>
              <w:adjustRightInd w:val="0"/>
              <w:rPr>
                <w:lang w:val="en-US"/>
              </w:rPr>
            </w:pPr>
            <w:r w:rsidRPr="004B18EE">
              <w:rPr>
                <w:lang w:val="en-US"/>
              </w:rPr>
              <w:t>Introducerea conductorilor in tevi si furtunuri metalice pozate: primul conductor monofir sau multifir in impletire comuna, sectiune sumara pina la 2,5 mm2 inclusiv</w:t>
            </w:r>
          </w:p>
          <w:p w14:paraId="05E17FF6"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6F6AAB4"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2FFF86EB" w14:textId="77777777" w:rsidR="0054759B" w:rsidRDefault="0054759B" w:rsidP="001B53D0">
            <w:pPr>
              <w:jc w:val="center"/>
            </w:pPr>
            <w:r>
              <w:t>0,2000</w:t>
            </w:r>
          </w:p>
        </w:tc>
      </w:tr>
      <w:tr w:rsidR="0054759B" w14:paraId="5B790F4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294614" w14:textId="77777777" w:rsidR="0054759B" w:rsidRDefault="0054759B" w:rsidP="001B53D0">
            <w:r>
              <w:t xml:space="preserve"> 49</w:t>
            </w:r>
          </w:p>
        </w:tc>
        <w:tc>
          <w:tcPr>
            <w:tcW w:w="1701" w:type="dxa"/>
            <w:tcBorders>
              <w:top w:val="single" w:sz="4" w:space="0" w:color="auto"/>
              <w:bottom w:val="single" w:sz="4" w:space="0" w:color="auto"/>
            </w:tcBorders>
            <w:vAlign w:val="center"/>
          </w:tcPr>
          <w:p w14:paraId="4072672D" w14:textId="77777777" w:rsidR="0054759B" w:rsidRDefault="0054759B" w:rsidP="001B53D0">
            <w:pPr>
              <w:rPr>
                <w:lang w:val="en-US"/>
              </w:rPr>
            </w:pPr>
            <w:r>
              <w:rPr>
                <w:lang w:val="en-US"/>
              </w:rPr>
              <w:t>pret de piata</w:t>
            </w:r>
          </w:p>
          <w:p w14:paraId="7FECF133" w14:textId="77777777" w:rsidR="0054759B" w:rsidRDefault="0054759B" w:rsidP="001B53D0"/>
        </w:tc>
        <w:tc>
          <w:tcPr>
            <w:tcW w:w="4961" w:type="dxa"/>
            <w:tcBorders>
              <w:top w:val="single" w:sz="4" w:space="0" w:color="auto"/>
              <w:bottom w:val="single" w:sz="4" w:space="0" w:color="auto"/>
            </w:tcBorders>
            <w:vAlign w:val="center"/>
          </w:tcPr>
          <w:p w14:paraId="3FEE3926" w14:textId="77777777" w:rsidR="0054759B" w:rsidRDefault="0054759B" w:rsidP="001B53D0">
            <w:pPr>
              <w:adjustRightInd w:val="0"/>
              <w:rPr>
                <w:lang w:val="en-US"/>
              </w:rPr>
            </w:pPr>
            <w:r>
              <w:t>Cablu VVG-LS 4x1,0</w:t>
            </w:r>
          </w:p>
          <w:p w14:paraId="311337F4" w14:textId="77777777" w:rsidR="0054759B" w:rsidRDefault="0054759B" w:rsidP="001B53D0"/>
        </w:tc>
        <w:tc>
          <w:tcPr>
            <w:tcW w:w="1560" w:type="dxa"/>
            <w:tcBorders>
              <w:top w:val="single" w:sz="4" w:space="0" w:color="auto"/>
              <w:bottom w:val="single" w:sz="4" w:space="0" w:color="auto"/>
            </w:tcBorders>
            <w:vAlign w:val="center"/>
          </w:tcPr>
          <w:p w14:paraId="49565A9D"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10DF241C" w14:textId="77777777" w:rsidR="0054759B" w:rsidRDefault="0054759B" w:rsidP="001B53D0">
            <w:pPr>
              <w:jc w:val="center"/>
            </w:pPr>
            <w:r>
              <w:t>10,0000</w:t>
            </w:r>
          </w:p>
        </w:tc>
      </w:tr>
      <w:tr w:rsidR="0054759B" w14:paraId="73FCF8A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CE19A" w14:textId="77777777" w:rsidR="0054759B" w:rsidRDefault="0054759B" w:rsidP="001B53D0">
            <w:r>
              <w:t xml:space="preserve"> 50</w:t>
            </w:r>
          </w:p>
        </w:tc>
        <w:tc>
          <w:tcPr>
            <w:tcW w:w="1701" w:type="dxa"/>
            <w:tcBorders>
              <w:top w:val="single" w:sz="4" w:space="0" w:color="auto"/>
              <w:bottom w:val="single" w:sz="4" w:space="0" w:color="auto"/>
            </w:tcBorders>
            <w:vAlign w:val="center"/>
          </w:tcPr>
          <w:p w14:paraId="7677A89C" w14:textId="77777777" w:rsidR="0054759B" w:rsidRDefault="0054759B" w:rsidP="001B53D0">
            <w:pPr>
              <w:rPr>
                <w:lang w:val="en-US"/>
              </w:rPr>
            </w:pPr>
            <w:r>
              <w:rPr>
                <w:lang w:val="en-US"/>
              </w:rPr>
              <w:t>pret de piata</w:t>
            </w:r>
          </w:p>
          <w:p w14:paraId="678C5671" w14:textId="77777777" w:rsidR="0054759B" w:rsidRDefault="0054759B" w:rsidP="001B53D0"/>
        </w:tc>
        <w:tc>
          <w:tcPr>
            <w:tcW w:w="4961" w:type="dxa"/>
            <w:tcBorders>
              <w:top w:val="single" w:sz="4" w:space="0" w:color="auto"/>
              <w:bottom w:val="single" w:sz="4" w:space="0" w:color="auto"/>
            </w:tcBorders>
            <w:vAlign w:val="center"/>
          </w:tcPr>
          <w:p w14:paraId="0DDD0AF0" w14:textId="77777777" w:rsidR="0054759B" w:rsidRDefault="0054759B" w:rsidP="001B53D0">
            <w:pPr>
              <w:adjustRightInd w:val="0"/>
              <w:rPr>
                <w:lang w:val="en-US"/>
              </w:rPr>
            </w:pPr>
            <w:r w:rsidRPr="004B18EE">
              <w:rPr>
                <w:lang w:val="en-US"/>
              </w:rPr>
              <w:t>Cablu VVG-A- FRLS 4x1,0</w:t>
            </w:r>
          </w:p>
          <w:p w14:paraId="73F96383"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16B9FFC"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8E56914" w14:textId="77777777" w:rsidR="0054759B" w:rsidRDefault="0054759B" w:rsidP="001B53D0">
            <w:pPr>
              <w:jc w:val="center"/>
            </w:pPr>
            <w:r>
              <w:t>10,0000</w:t>
            </w:r>
          </w:p>
        </w:tc>
      </w:tr>
      <w:tr w:rsidR="0054759B" w14:paraId="581747F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DB4CEC" w14:textId="77777777" w:rsidR="0054759B" w:rsidRDefault="0054759B" w:rsidP="001B53D0">
            <w:r>
              <w:t xml:space="preserve"> 51</w:t>
            </w:r>
          </w:p>
        </w:tc>
        <w:tc>
          <w:tcPr>
            <w:tcW w:w="1701" w:type="dxa"/>
            <w:tcBorders>
              <w:top w:val="single" w:sz="4" w:space="0" w:color="auto"/>
              <w:bottom w:val="single" w:sz="4" w:space="0" w:color="auto"/>
            </w:tcBorders>
            <w:vAlign w:val="center"/>
          </w:tcPr>
          <w:p w14:paraId="5A22CD21" w14:textId="77777777" w:rsidR="0054759B" w:rsidRDefault="0054759B" w:rsidP="001B53D0">
            <w:pPr>
              <w:rPr>
                <w:lang w:val="en-US"/>
              </w:rPr>
            </w:pPr>
            <w:r>
              <w:rPr>
                <w:lang w:val="en-US"/>
              </w:rPr>
              <w:t>08-02-412-2</w:t>
            </w:r>
          </w:p>
          <w:p w14:paraId="04244B33" w14:textId="77777777" w:rsidR="0054759B" w:rsidRDefault="0054759B" w:rsidP="001B53D0"/>
        </w:tc>
        <w:tc>
          <w:tcPr>
            <w:tcW w:w="4961" w:type="dxa"/>
            <w:tcBorders>
              <w:top w:val="single" w:sz="4" w:space="0" w:color="auto"/>
              <w:bottom w:val="single" w:sz="4" w:space="0" w:color="auto"/>
            </w:tcBorders>
            <w:vAlign w:val="center"/>
          </w:tcPr>
          <w:p w14:paraId="7F659FB1" w14:textId="77777777" w:rsidR="0054759B" w:rsidRDefault="0054759B" w:rsidP="001B53D0">
            <w:pPr>
              <w:adjustRightInd w:val="0"/>
              <w:rPr>
                <w:lang w:val="en-US"/>
              </w:rPr>
            </w:pPr>
            <w:r w:rsidRPr="004B18EE">
              <w:rPr>
                <w:lang w:val="en-US"/>
              </w:rPr>
              <w:t>Introducerea conductorilor in tevi si furtunuri metalice pozate: primul conductor monofir sau multifir in impletire comuna, sectiune sumara pina la 6 mm2</w:t>
            </w:r>
          </w:p>
          <w:p w14:paraId="78AC4408"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3BAD521"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318F0DF5" w14:textId="77777777" w:rsidR="0054759B" w:rsidRDefault="0054759B" w:rsidP="001B53D0">
            <w:pPr>
              <w:jc w:val="center"/>
            </w:pPr>
            <w:r>
              <w:t>0,2000</w:t>
            </w:r>
          </w:p>
        </w:tc>
      </w:tr>
      <w:tr w:rsidR="0054759B" w14:paraId="74A2647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0D861" w14:textId="77777777" w:rsidR="0054759B" w:rsidRDefault="0054759B" w:rsidP="001B53D0">
            <w:r>
              <w:lastRenderedPageBreak/>
              <w:t xml:space="preserve"> 52</w:t>
            </w:r>
          </w:p>
        </w:tc>
        <w:tc>
          <w:tcPr>
            <w:tcW w:w="1701" w:type="dxa"/>
            <w:tcBorders>
              <w:top w:val="single" w:sz="4" w:space="0" w:color="auto"/>
              <w:bottom w:val="single" w:sz="4" w:space="0" w:color="auto"/>
            </w:tcBorders>
            <w:vAlign w:val="center"/>
          </w:tcPr>
          <w:p w14:paraId="3CE9A834" w14:textId="77777777" w:rsidR="0054759B" w:rsidRDefault="0054759B" w:rsidP="001B53D0">
            <w:pPr>
              <w:rPr>
                <w:lang w:val="en-US"/>
              </w:rPr>
            </w:pPr>
            <w:r>
              <w:rPr>
                <w:lang w:val="en-US"/>
              </w:rPr>
              <w:t>pret de piata</w:t>
            </w:r>
          </w:p>
          <w:p w14:paraId="6AE697BF" w14:textId="77777777" w:rsidR="0054759B" w:rsidRDefault="0054759B" w:rsidP="001B53D0"/>
        </w:tc>
        <w:tc>
          <w:tcPr>
            <w:tcW w:w="4961" w:type="dxa"/>
            <w:tcBorders>
              <w:top w:val="single" w:sz="4" w:space="0" w:color="auto"/>
              <w:bottom w:val="single" w:sz="4" w:space="0" w:color="auto"/>
            </w:tcBorders>
            <w:vAlign w:val="center"/>
          </w:tcPr>
          <w:p w14:paraId="2B5877D1" w14:textId="77777777" w:rsidR="0054759B" w:rsidRDefault="0054759B" w:rsidP="001B53D0">
            <w:pPr>
              <w:adjustRightInd w:val="0"/>
              <w:rPr>
                <w:lang w:val="en-US"/>
              </w:rPr>
            </w:pPr>
            <w:r>
              <w:t>Cablu PV 1x10,0</w:t>
            </w:r>
          </w:p>
          <w:p w14:paraId="7BF96975" w14:textId="77777777" w:rsidR="0054759B" w:rsidRDefault="0054759B" w:rsidP="001B53D0"/>
        </w:tc>
        <w:tc>
          <w:tcPr>
            <w:tcW w:w="1560" w:type="dxa"/>
            <w:tcBorders>
              <w:top w:val="single" w:sz="4" w:space="0" w:color="auto"/>
              <w:bottom w:val="single" w:sz="4" w:space="0" w:color="auto"/>
            </w:tcBorders>
            <w:vAlign w:val="center"/>
          </w:tcPr>
          <w:p w14:paraId="2A4FBA39"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FA7D4FA" w14:textId="77777777" w:rsidR="0054759B" w:rsidRDefault="0054759B" w:rsidP="001B53D0">
            <w:pPr>
              <w:jc w:val="center"/>
            </w:pPr>
            <w:r>
              <w:t>20,0000</w:t>
            </w:r>
          </w:p>
        </w:tc>
      </w:tr>
      <w:tr w:rsidR="0054759B" w:rsidRPr="004B18EE" w14:paraId="0F330FF4" w14:textId="77777777" w:rsidTr="001B53D0">
        <w:tc>
          <w:tcPr>
            <w:tcW w:w="709" w:type="dxa"/>
            <w:tcBorders>
              <w:top w:val="nil"/>
              <w:left w:val="single" w:sz="6" w:space="0" w:color="auto"/>
              <w:bottom w:val="nil"/>
              <w:right w:val="nil"/>
            </w:tcBorders>
          </w:tcPr>
          <w:p w14:paraId="14F52DC8"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CEA1193" w14:textId="77777777" w:rsidR="0054759B" w:rsidRDefault="0054759B" w:rsidP="001B53D0"/>
        </w:tc>
        <w:tc>
          <w:tcPr>
            <w:tcW w:w="4961" w:type="dxa"/>
            <w:tcBorders>
              <w:top w:val="nil"/>
              <w:left w:val="single" w:sz="6" w:space="0" w:color="auto"/>
              <w:bottom w:val="nil"/>
              <w:right w:val="nil"/>
            </w:tcBorders>
          </w:tcPr>
          <w:p w14:paraId="5AB0E58E"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2.10. Echipament de iluminat  (de creat resursa)</w:t>
            </w:r>
          </w:p>
          <w:p w14:paraId="4F63586B"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3143E6ED"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14FED4B6" w14:textId="77777777" w:rsidR="0054759B" w:rsidRPr="004B18EE" w:rsidRDefault="0054759B" w:rsidP="001B53D0">
            <w:pPr>
              <w:rPr>
                <w:lang w:val="en-US"/>
              </w:rPr>
            </w:pPr>
          </w:p>
        </w:tc>
      </w:tr>
      <w:tr w:rsidR="0054759B" w14:paraId="65D46D7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7C235" w14:textId="77777777" w:rsidR="0054759B" w:rsidRDefault="0054759B" w:rsidP="001B53D0">
            <w:r>
              <w:t>53</w:t>
            </w:r>
          </w:p>
        </w:tc>
        <w:tc>
          <w:tcPr>
            <w:tcW w:w="1701" w:type="dxa"/>
            <w:tcBorders>
              <w:top w:val="single" w:sz="4" w:space="0" w:color="auto"/>
              <w:bottom w:val="single" w:sz="4" w:space="0" w:color="auto"/>
            </w:tcBorders>
            <w:vAlign w:val="center"/>
          </w:tcPr>
          <w:p w14:paraId="1FE2386F" w14:textId="77777777" w:rsidR="0054759B" w:rsidRDefault="0054759B" w:rsidP="001B53D0">
            <w:pPr>
              <w:rPr>
                <w:lang w:val="en-US"/>
              </w:rPr>
            </w:pPr>
            <w:r>
              <w:rPr>
                <w:lang w:val="en-US"/>
              </w:rPr>
              <w:t>08-03-594-16</w:t>
            </w:r>
          </w:p>
          <w:p w14:paraId="449BB13F" w14:textId="77777777" w:rsidR="0054759B" w:rsidRDefault="0054759B" w:rsidP="001B53D0"/>
        </w:tc>
        <w:tc>
          <w:tcPr>
            <w:tcW w:w="4961" w:type="dxa"/>
            <w:tcBorders>
              <w:top w:val="single" w:sz="4" w:space="0" w:color="auto"/>
              <w:bottom w:val="single" w:sz="4" w:space="0" w:color="auto"/>
            </w:tcBorders>
            <w:vAlign w:val="center"/>
          </w:tcPr>
          <w:p w14:paraId="23EB9D33" w14:textId="77777777" w:rsidR="0054759B" w:rsidRDefault="0054759B" w:rsidP="001B53D0">
            <w:pPr>
              <w:adjustRightInd w:val="0"/>
              <w:rPr>
                <w:lang w:val="en-US"/>
              </w:rPr>
            </w:pPr>
            <w:r w:rsidRPr="004B18EE">
              <w:rPr>
                <w:lang w:val="en-US"/>
              </w:rPr>
              <w:t>Corp de iluminat cu lampi luminescente in tavane suspendate, montat in piese inglobate, cantitate lampi, in corp de iluminat, 2 / Corp de iluminat cu lampi LED incadrabil IP-20, 3600Lm, 32W, 595x595x85 mm</w:t>
            </w:r>
          </w:p>
          <w:p w14:paraId="20FA62C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0AD31EE"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4F616109" w14:textId="77777777" w:rsidR="0054759B" w:rsidRDefault="0054759B" w:rsidP="001B53D0">
            <w:pPr>
              <w:jc w:val="center"/>
            </w:pPr>
            <w:r>
              <w:t>0,</w:t>
            </w:r>
            <w:r>
              <w:rPr>
                <w:lang w:val="ro-MD"/>
              </w:rPr>
              <w:t>50</w:t>
            </w:r>
            <w:r>
              <w:t>00</w:t>
            </w:r>
          </w:p>
        </w:tc>
      </w:tr>
      <w:tr w:rsidR="0054759B" w14:paraId="40457B2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9185F" w14:textId="77777777" w:rsidR="0054759B" w:rsidRDefault="0054759B" w:rsidP="001B53D0">
            <w:r>
              <w:t xml:space="preserve"> 54</w:t>
            </w:r>
          </w:p>
        </w:tc>
        <w:tc>
          <w:tcPr>
            <w:tcW w:w="1701" w:type="dxa"/>
            <w:tcBorders>
              <w:top w:val="single" w:sz="4" w:space="0" w:color="auto"/>
              <w:bottom w:val="single" w:sz="4" w:space="0" w:color="auto"/>
            </w:tcBorders>
            <w:vAlign w:val="center"/>
          </w:tcPr>
          <w:p w14:paraId="3DA8C4AF" w14:textId="77777777" w:rsidR="0054759B" w:rsidRDefault="0054759B" w:rsidP="001B53D0">
            <w:pPr>
              <w:rPr>
                <w:lang w:val="en-US"/>
              </w:rPr>
            </w:pPr>
            <w:r>
              <w:rPr>
                <w:lang w:val="en-US"/>
              </w:rPr>
              <w:t>08-03-594-10</w:t>
            </w:r>
          </w:p>
          <w:p w14:paraId="0E8E550E" w14:textId="77777777" w:rsidR="0054759B" w:rsidRDefault="0054759B" w:rsidP="001B53D0"/>
        </w:tc>
        <w:tc>
          <w:tcPr>
            <w:tcW w:w="4961" w:type="dxa"/>
            <w:tcBorders>
              <w:top w:val="single" w:sz="4" w:space="0" w:color="auto"/>
              <w:bottom w:val="single" w:sz="4" w:space="0" w:color="auto"/>
            </w:tcBorders>
            <w:vAlign w:val="center"/>
          </w:tcPr>
          <w:p w14:paraId="0561A7A5" w14:textId="77777777" w:rsidR="0054759B" w:rsidRDefault="0054759B" w:rsidP="001B53D0">
            <w:pPr>
              <w:adjustRightInd w:val="0"/>
              <w:rPr>
                <w:lang w:val="en-US"/>
              </w:rPr>
            </w:pPr>
            <w:r w:rsidRPr="004B18EE">
              <w:rPr>
                <w:lang w:val="en-US"/>
              </w:rPr>
              <w:t>Corp de iluminat cu lampi luminescente in tavane suspendate, montat pe suspensii,/ Corp de iluminat cu lampi LED incadrabil IP-54, 1800Lm, 18W, 595x295x85 mm</w:t>
            </w:r>
          </w:p>
          <w:p w14:paraId="0E692934"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35E7592"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09D15F66" w14:textId="77777777" w:rsidR="0054759B" w:rsidRDefault="0054759B" w:rsidP="001B53D0">
            <w:pPr>
              <w:jc w:val="center"/>
            </w:pPr>
            <w:r>
              <w:t>0,0200</w:t>
            </w:r>
          </w:p>
        </w:tc>
      </w:tr>
      <w:tr w:rsidR="0054759B" w14:paraId="53D8576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39D94" w14:textId="77777777" w:rsidR="0054759B" w:rsidRDefault="0054759B" w:rsidP="001B53D0">
            <w:r>
              <w:t xml:space="preserve"> 55</w:t>
            </w:r>
          </w:p>
        </w:tc>
        <w:tc>
          <w:tcPr>
            <w:tcW w:w="1701" w:type="dxa"/>
            <w:tcBorders>
              <w:top w:val="single" w:sz="4" w:space="0" w:color="auto"/>
              <w:bottom w:val="single" w:sz="4" w:space="0" w:color="auto"/>
            </w:tcBorders>
            <w:vAlign w:val="center"/>
          </w:tcPr>
          <w:p w14:paraId="6E1118FE" w14:textId="77777777" w:rsidR="0054759B" w:rsidRDefault="0054759B" w:rsidP="001B53D0">
            <w:pPr>
              <w:rPr>
                <w:lang w:val="en-US"/>
              </w:rPr>
            </w:pPr>
            <w:r>
              <w:rPr>
                <w:lang w:val="en-US"/>
              </w:rPr>
              <w:t>08-03-594-10</w:t>
            </w:r>
          </w:p>
          <w:p w14:paraId="20F8CD80" w14:textId="77777777" w:rsidR="0054759B" w:rsidRDefault="0054759B" w:rsidP="001B53D0"/>
        </w:tc>
        <w:tc>
          <w:tcPr>
            <w:tcW w:w="4961" w:type="dxa"/>
            <w:tcBorders>
              <w:top w:val="single" w:sz="4" w:space="0" w:color="auto"/>
              <w:bottom w:val="single" w:sz="4" w:space="0" w:color="auto"/>
            </w:tcBorders>
            <w:vAlign w:val="center"/>
          </w:tcPr>
          <w:p w14:paraId="03F0597B" w14:textId="77777777" w:rsidR="0054759B" w:rsidRDefault="0054759B" w:rsidP="001B53D0">
            <w:pPr>
              <w:adjustRightInd w:val="0"/>
              <w:rPr>
                <w:lang w:val="en-US"/>
              </w:rPr>
            </w:pPr>
            <w:r w:rsidRPr="004B18EE">
              <w:rPr>
                <w:lang w:val="en-US"/>
              </w:rPr>
              <w:t>Corp de iluminat cu lampi luminescente in tavane suspendate, montat pe suspensii,/ Corp de iluminat cu lampi LED incadrabil IP-65, 1900Lm, 18W, 390x144 mm</w:t>
            </w:r>
          </w:p>
          <w:p w14:paraId="36A57D14"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5BC475A"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230A0E6E" w14:textId="77777777" w:rsidR="0054759B" w:rsidRDefault="0054759B" w:rsidP="001B53D0">
            <w:pPr>
              <w:jc w:val="center"/>
            </w:pPr>
            <w:r>
              <w:t>0,0700</w:t>
            </w:r>
          </w:p>
        </w:tc>
      </w:tr>
      <w:tr w:rsidR="0054759B" w14:paraId="6D1D5BC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E8C53" w14:textId="77777777" w:rsidR="0054759B" w:rsidRDefault="0054759B" w:rsidP="001B53D0">
            <w:r>
              <w:t xml:space="preserve"> 56</w:t>
            </w:r>
          </w:p>
        </w:tc>
        <w:tc>
          <w:tcPr>
            <w:tcW w:w="1701" w:type="dxa"/>
            <w:tcBorders>
              <w:top w:val="single" w:sz="4" w:space="0" w:color="auto"/>
              <w:bottom w:val="single" w:sz="4" w:space="0" w:color="auto"/>
            </w:tcBorders>
            <w:vAlign w:val="center"/>
          </w:tcPr>
          <w:p w14:paraId="367A0792" w14:textId="77777777" w:rsidR="0054759B" w:rsidRDefault="0054759B" w:rsidP="001B53D0">
            <w:pPr>
              <w:rPr>
                <w:lang w:val="en-US"/>
              </w:rPr>
            </w:pPr>
            <w:r>
              <w:rPr>
                <w:lang w:val="en-US"/>
              </w:rPr>
              <w:t>08-03-594-1</w:t>
            </w:r>
          </w:p>
          <w:p w14:paraId="02814775" w14:textId="77777777" w:rsidR="0054759B" w:rsidRDefault="0054759B" w:rsidP="001B53D0"/>
        </w:tc>
        <w:tc>
          <w:tcPr>
            <w:tcW w:w="4961" w:type="dxa"/>
            <w:tcBorders>
              <w:top w:val="single" w:sz="4" w:space="0" w:color="auto"/>
              <w:bottom w:val="single" w:sz="4" w:space="0" w:color="auto"/>
            </w:tcBorders>
            <w:vAlign w:val="center"/>
          </w:tcPr>
          <w:p w14:paraId="349EF7B2" w14:textId="77777777" w:rsidR="0054759B" w:rsidRDefault="0054759B" w:rsidP="001B53D0">
            <w:pPr>
              <w:adjustRightInd w:val="0"/>
              <w:rPr>
                <w:lang w:val="en-US"/>
              </w:rPr>
            </w:pPr>
            <w:r w:rsidRPr="004B18EE">
              <w:rPr>
                <w:lang w:val="en-US"/>
              </w:rPr>
              <w:t>Corp de iluminat cu lampi luminescente montat separat pe pivoti, cantitate lampi, in corp de iluminat/ Corp de iluminat cu lampi LED aplicabil (indicator Iesire) IP-21 5W cu acumulator</w:t>
            </w:r>
          </w:p>
          <w:p w14:paraId="5191373D"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B010C41"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02400570" w14:textId="77777777" w:rsidR="0054759B" w:rsidRDefault="0054759B" w:rsidP="001B53D0">
            <w:pPr>
              <w:jc w:val="center"/>
            </w:pPr>
            <w:r>
              <w:t>0,0100</w:t>
            </w:r>
          </w:p>
        </w:tc>
      </w:tr>
      <w:tr w:rsidR="0054759B" w:rsidRPr="004B18EE" w14:paraId="1503B5E6" w14:textId="77777777" w:rsidTr="001B53D0">
        <w:tc>
          <w:tcPr>
            <w:tcW w:w="709" w:type="dxa"/>
            <w:tcBorders>
              <w:top w:val="nil"/>
              <w:left w:val="single" w:sz="6" w:space="0" w:color="auto"/>
              <w:bottom w:val="nil"/>
              <w:right w:val="nil"/>
            </w:tcBorders>
          </w:tcPr>
          <w:p w14:paraId="1A569CB7"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07C6E489" w14:textId="77777777" w:rsidR="0054759B" w:rsidRDefault="0054759B" w:rsidP="001B53D0"/>
        </w:tc>
        <w:tc>
          <w:tcPr>
            <w:tcW w:w="4961" w:type="dxa"/>
            <w:tcBorders>
              <w:top w:val="nil"/>
              <w:left w:val="single" w:sz="6" w:space="0" w:color="auto"/>
              <w:bottom w:val="nil"/>
              <w:right w:val="nil"/>
            </w:tcBorders>
          </w:tcPr>
          <w:p w14:paraId="743A1D41"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2.11. Articole electrice de instalare (de creat resursa)</w:t>
            </w:r>
          </w:p>
          <w:p w14:paraId="74813D5F"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1D1C61F8"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64E735B1" w14:textId="77777777" w:rsidR="0054759B" w:rsidRPr="004B18EE" w:rsidRDefault="0054759B" w:rsidP="001B53D0">
            <w:pPr>
              <w:rPr>
                <w:lang w:val="en-US"/>
              </w:rPr>
            </w:pPr>
          </w:p>
        </w:tc>
      </w:tr>
      <w:tr w:rsidR="0054759B" w14:paraId="750CCE2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5EFED" w14:textId="77777777" w:rsidR="0054759B" w:rsidRDefault="0054759B" w:rsidP="001B53D0">
            <w:r>
              <w:t>57</w:t>
            </w:r>
          </w:p>
        </w:tc>
        <w:tc>
          <w:tcPr>
            <w:tcW w:w="1701" w:type="dxa"/>
            <w:tcBorders>
              <w:top w:val="single" w:sz="4" w:space="0" w:color="auto"/>
              <w:bottom w:val="single" w:sz="4" w:space="0" w:color="auto"/>
            </w:tcBorders>
            <w:vAlign w:val="center"/>
          </w:tcPr>
          <w:p w14:paraId="43B239DA" w14:textId="77777777" w:rsidR="0054759B" w:rsidRDefault="0054759B" w:rsidP="001B53D0">
            <w:pPr>
              <w:rPr>
                <w:lang w:val="en-US"/>
              </w:rPr>
            </w:pPr>
            <w:r>
              <w:rPr>
                <w:lang w:val="en-US"/>
              </w:rPr>
              <w:t>08-03-591-2</w:t>
            </w:r>
          </w:p>
          <w:p w14:paraId="27624979" w14:textId="77777777" w:rsidR="0054759B" w:rsidRDefault="0054759B" w:rsidP="001B53D0"/>
        </w:tc>
        <w:tc>
          <w:tcPr>
            <w:tcW w:w="4961" w:type="dxa"/>
            <w:tcBorders>
              <w:top w:val="single" w:sz="4" w:space="0" w:color="auto"/>
              <w:bottom w:val="single" w:sz="4" w:space="0" w:color="auto"/>
            </w:tcBorders>
            <w:vAlign w:val="center"/>
          </w:tcPr>
          <w:p w14:paraId="00A9624E" w14:textId="77777777" w:rsidR="0054759B" w:rsidRDefault="0054759B" w:rsidP="001B53D0">
            <w:pPr>
              <w:adjustRightInd w:val="0"/>
              <w:rPr>
                <w:lang w:val="en-US"/>
              </w:rPr>
            </w:pPr>
            <w:r>
              <w:t>Intreruptor monopolar 10A/230V  IP20</w:t>
            </w:r>
          </w:p>
          <w:p w14:paraId="7D2CF86A" w14:textId="77777777" w:rsidR="0054759B" w:rsidRDefault="0054759B" w:rsidP="001B53D0"/>
        </w:tc>
        <w:tc>
          <w:tcPr>
            <w:tcW w:w="1560" w:type="dxa"/>
            <w:tcBorders>
              <w:top w:val="single" w:sz="4" w:space="0" w:color="auto"/>
              <w:bottom w:val="single" w:sz="4" w:space="0" w:color="auto"/>
            </w:tcBorders>
            <w:vAlign w:val="center"/>
          </w:tcPr>
          <w:p w14:paraId="4142EF8C"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3FECA899" w14:textId="77777777" w:rsidR="0054759B" w:rsidRDefault="0054759B" w:rsidP="001B53D0">
            <w:pPr>
              <w:jc w:val="center"/>
            </w:pPr>
            <w:r>
              <w:t>0,1</w:t>
            </w:r>
            <w:r>
              <w:rPr>
                <w:lang w:val="ro-MD"/>
              </w:rPr>
              <w:t>7</w:t>
            </w:r>
            <w:r>
              <w:t>00</w:t>
            </w:r>
          </w:p>
        </w:tc>
      </w:tr>
      <w:tr w:rsidR="0054759B" w14:paraId="6ADE252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D561C" w14:textId="77777777" w:rsidR="0054759B" w:rsidRDefault="0054759B" w:rsidP="001B53D0">
            <w:r>
              <w:t xml:space="preserve"> 58</w:t>
            </w:r>
          </w:p>
        </w:tc>
        <w:tc>
          <w:tcPr>
            <w:tcW w:w="1701" w:type="dxa"/>
            <w:tcBorders>
              <w:top w:val="single" w:sz="4" w:space="0" w:color="auto"/>
              <w:bottom w:val="single" w:sz="4" w:space="0" w:color="auto"/>
            </w:tcBorders>
            <w:vAlign w:val="center"/>
          </w:tcPr>
          <w:p w14:paraId="3CED1C9B" w14:textId="77777777" w:rsidR="0054759B" w:rsidRDefault="0054759B" w:rsidP="001B53D0">
            <w:pPr>
              <w:rPr>
                <w:lang w:val="en-US"/>
              </w:rPr>
            </w:pPr>
            <w:r>
              <w:rPr>
                <w:lang w:val="en-US"/>
              </w:rPr>
              <w:t>08-03-591-5</w:t>
            </w:r>
          </w:p>
          <w:p w14:paraId="6F6F3521" w14:textId="77777777" w:rsidR="0054759B" w:rsidRDefault="0054759B" w:rsidP="001B53D0"/>
        </w:tc>
        <w:tc>
          <w:tcPr>
            <w:tcW w:w="4961" w:type="dxa"/>
            <w:tcBorders>
              <w:top w:val="single" w:sz="4" w:space="0" w:color="auto"/>
              <w:bottom w:val="single" w:sz="4" w:space="0" w:color="auto"/>
            </w:tcBorders>
            <w:vAlign w:val="center"/>
          </w:tcPr>
          <w:p w14:paraId="1856367D" w14:textId="77777777" w:rsidR="0054759B" w:rsidRDefault="0054759B" w:rsidP="001B53D0">
            <w:pPr>
              <w:adjustRightInd w:val="0"/>
              <w:rPr>
                <w:lang w:val="en-US"/>
              </w:rPr>
            </w:pPr>
            <w:r w:rsidRPr="004B18EE">
              <w:rPr>
                <w:lang w:val="en-US"/>
              </w:rPr>
              <w:t>Intreruptor cu doua clape 10A/230V IP20</w:t>
            </w:r>
          </w:p>
          <w:p w14:paraId="3E752ADC"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FF9FE68"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24A1B65F" w14:textId="77777777" w:rsidR="0054759B" w:rsidRDefault="0054759B" w:rsidP="001B53D0">
            <w:pPr>
              <w:jc w:val="center"/>
            </w:pPr>
            <w:r>
              <w:t>0,0500</w:t>
            </w:r>
          </w:p>
        </w:tc>
      </w:tr>
      <w:tr w:rsidR="0054759B" w14:paraId="62AA285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3AC9E" w14:textId="77777777" w:rsidR="0054759B" w:rsidRDefault="0054759B" w:rsidP="001B53D0">
            <w:r>
              <w:t xml:space="preserve"> 59</w:t>
            </w:r>
          </w:p>
        </w:tc>
        <w:tc>
          <w:tcPr>
            <w:tcW w:w="1701" w:type="dxa"/>
            <w:tcBorders>
              <w:top w:val="single" w:sz="4" w:space="0" w:color="auto"/>
              <w:bottom w:val="single" w:sz="4" w:space="0" w:color="auto"/>
            </w:tcBorders>
            <w:vAlign w:val="center"/>
          </w:tcPr>
          <w:p w14:paraId="2A4221CF" w14:textId="77777777" w:rsidR="0054759B" w:rsidRDefault="0054759B" w:rsidP="001B53D0">
            <w:pPr>
              <w:rPr>
                <w:lang w:val="en-US"/>
              </w:rPr>
            </w:pPr>
            <w:r>
              <w:rPr>
                <w:lang w:val="en-US"/>
              </w:rPr>
              <w:t>08-03-591-2</w:t>
            </w:r>
          </w:p>
          <w:p w14:paraId="4617D811" w14:textId="77777777" w:rsidR="0054759B" w:rsidRDefault="0054759B" w:rsidP="001B53D0"/>
        </w:tc>
        <w:tc>
          <w:tcPr>
            <w:tcW w:w="4961" w:type="dxa"/>
            <w:tcBorders>
              <w:top w:val="single" w:sz="4" w:space="0" w:color="auto"/>
              <w:bottom w:val="single" w:sz="4" w:space="0" w:color="auto"/>
            </w:tcBorders>
            <w:vAlign w:val="center"/>
          </w:tcPr>
          <w:p w14:paraId="1BC8E429" w14:textId="77777777" w:rsidR="0054759B" w:rsidRDefault="0054759B" w:rsidP="001B53D0">
            <w:pPr>
              <w:adjustRightInd w:val="0"/>
              <w:rPr>
                <w:lang w:val="en-US"/>
              </w:rPr>
            </w:pPr>
            <w:r w:rsidRPr="004B18EE">
              <w:rPr>
                <w:lang w:val="en-US"/>
              </w:rPr>
              <w:t>Intreruptor monopolar tip scara 10A/230V  IP20</w:t>
            </w:r>
          </w:p>
          <w:p w14:paraId="04E5C686"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DFDBD0C"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0A4A624F" w14:textId="77777777" w:rsidR="0054759B" w:rsidRDefault="0054759B" w:rsidP="001B53D0">
            <w:pPr>
              <w:jc w:val="center"/>
            </w:pPr>
            <w:r>
              <w:t>0,0400</w:t>
            </w:r>
          </w:p>
        </w:tc>
      </w:tr>
      <w:tr w:rsidR="0054759B" w14:paraId="6488CCE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B9CC7" w14:textId="77777777" w:rsidR="0054759B" w:rsidRDefault="0054759B" w:rsidP="001B53D0">
            <w:r>
              <w:t xml:space="preserve"> 60</w:t>
            </w:r>
          </w:p>
        </w:tc>
        <w:tc>
          <w:tcPr>
            <w:tcW w:w="1701" w:type="dxa"/>
            <w:tcBorders>
              <w:top w:val="single" w:sz="4" w:space="0" w:color="auto"/>
              <w:bottom w:val="single" w:sz="4" w:space="0" w:color="auto"/>
            </w:tcBorders>
            <w:vAlign w:val="center"/>
          </w:tcPr>
          <w:p w14:paraId="681A5715" w14:textId="77777777" w:rsidR="0054759B" w:rsidRDefault="0054759B" w:rsidP="001B53D0">
            <w:pPr>
              <w:rPr>
                <w:lang w:val="en-US"/>
              </w:rPr>
            </w:pPr>
            <w:r>
              <w:rPr>
                <w:lang w:val="en-US"/>
              </w:rPr>
              <w:t>08-03-591-2</w:t>
            </w:r>
          </w:p>
          <w:p w14:paraId="558BA3D5" w14:textId="77777777" w:rsidR="0054759B" w:rsidRDefault="0054759B" w:rsidP="001B53D0"/>
        </w:tc>
        <w:tc>
          <w:tcPr>
            <w:tcW w:w="4961" w:type="dxa"/>
            <w:tcBorders>
              <w:top w:val="single" w:sz="4" w:space="0" w:color="auto"/>
              <w:bottom w:val="single" w:sz="4" w:space="0" w:color="auto"/>
            </w:tcBorders>
            <w:vAlign w:val="center"/>
          </w:tcPr>
          <w:p w14:paraId="69190F19" w14:textId="77777777" w:rsidR="0054759B" w:rsidRDefault="0054759B" w:rsidP="001B53D0">
            <w:pPr>
              <w:adjustRightInd w:val="0"/>
              <w:rPr>
                <w:lang w:val="en-US"/>
              </w:rPr>
            </w:pPr>
            <w:r>
              <w:t>Intreruptor monopolar 10A/230V  IP54</w:t>
            </w:r>
          </w:p>
          <w:p w14:paraId="0165216E" w14:textId="77777777" w:rsidR="0054759B" w:rsidRDefault="0054759B" w:rsidP="001B53D0"/>
        </w:tc>
        <w:tc>
          <w:tcPr>
            <w:tcW w:w="1560" w:type="dxa"/>
            <w:tcBorders>
              <w:top w:val="single" w:sz="4" w:space="0" w:color="auto"/>
              <w:bottom w:val="single" w:sz="4" w:space="0" w:color="auto"/>
            </w:tcBorders>
            <w:vAlign w:val="center"/>
          </w:tcPr>
          <w:p w14:paraId="1FC0294B"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29FCDBCB" w14:textId="77777777" w:rsidR="0054759B" w:rsidRDefault="0054759B" w:rsidP="001B53D0">
            <w:pPr>
              <w:jc w:val="center"/>
            </w:pPr>
            <w:r>
              <w:t>0,0200</w:t>
            </w:r>
          </w:p>
        </w:tc>
      </w:tr>
      <w:tr w:rsidR="0054759B" w14:paraId="3FAD2A3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9AD6B" w14:textId="77777777" w:rsidR="0054759B" w:rsidRDefault="0054759B" w:rsidP="001B53D0">
            <w:r>
              <w:t xml:space="preserve"> 61</w:t>
            </w:r>
          </w:p>
        </w:tc>
        <w:tc>
          <w:tcPr>
            <w:tcW w:w="1701" w:type="dxa"/>
            <w:tcBorders>
              <w:top w:val="single" w:sz="4" w:space="0" w:color="auto"/>
              <w:bottom w:val="single" w:sz="4" w:space="0" w:color="auto"/>
            </w:tcBorders>
            <w:vAlign w:val="center"/>
          </w:tcPr>
          <w:p w14:paraId="2CEECED1" w14:textId="77777777" w:rsidR="0054759B" w:rsidRDefault="0054759B" w:rsidP="001B53D0">
            <w:pPr>
              <w:rPr>
                <w:lang w:val="en-US"/>
              </w:rPr>
            </w:pPr>
            <w:r>
              <w:rPr>
                <w:lang w:val="en-US"/>
              </w:rPr>
              <w:t>08-03-591-8</w:t>
            </w:r>
          </w:p>
          <w:p w14:paraId="608105F6" w14:textId="77777777" w:rsidR="0054759B" w:rsidRDefault="0054759B" w:rsidP="001B53D0"/>
        </w:tc>
        <w:tc>
          <w:tcPr>
            <w:tcW w:w="4961" w:type="dxa"/>
            <w:tcBorders>
              <w:top w:val="single" w:sz="4" w:space="0" w:color="auto"/>
              <w:bottom w:val="single" w:sz="4" w:space="0" w:color="auto"/>
            </w:tcBorders>
            <w:vAlign w:val="center"/>
          </w:tcPr>
          <w:p w14:paraId="50CE86A2" w14:textId="77777777" w:rsidR="0054759B" w:rsidRDefault="0054759B" w:rsidP="001B53D0">
            <w:pPr>
              <w:adjustRightInd w:val="0"/>
              <w:rPr>
                <w:lang w:val="en-US"/>
              </w:rPr>
            </w:pPr>
            <w:r w:rsidRPr="004B18EE">
              <w:rPr>
                <w:lang w:val="en-US"/>
              </w:rPr>
              <w:t>Priza 2P+PE, In=16A IP-20</w:t>
            </w:r>
          </w:p>
          <w:p w14:paraId="1E0FCDA5"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F50EFC8" w14:textId="77777777" w:rsidR="0054759B" w:rsidRDefault="0054759B" w:rsidP="001B53D0">
            <w:pPr>
              <w:jc w:val="center"/>
            </w:pPr>
            <w:r>
              <w:t>100 buc</w:t>
            </w:r>
          </w:p>
        </w:tc>
        <w:tc>
          <w:tcPr>
            <w:tcW w:w="1559" w:type="dxa"/>
            <w:tcBorders>
              <w:top w:val="single" w:sz="4" w:space="0" w:color="auto"/>
              <w:bottom w:val="single" w:sz="4" w:space="0" w:color="auto"/>
            </w:tcBorders>
            <w:vAlign w:val="center"/>
          </w:tcPr>
          <w:p w14:paraId="3F0BB861" w14:textId="77777777" w:rsidR="0054759B" w:rsidRDefault="0054759B" w:rsidP="001B53D0">
            <w:pPr>
              <w:jc w:val="center"/>
            </w:pPr>
            <w:r>
              <w:t>0,8800</w:t>
            </w:r>
          </w:p>
        </w:tc>
      </w:tr>
      <w:tr w:rsidR="0054759B" w14:paraId="3023D37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97D08" w14:textId="77777777" w:rsidR="0054759B" w:rsidRDefault="0054759B" w:rsidP="001B53D0">
            <w:r>
              <w:t xml:space="preserve"> 62</w:t>
            </w:r>
          </w:p>
        </w:tc>
        <w:tc>
          <w:tcPr>
            <w:tcW w:w="1701" w:type="dxa"/>
            <w:tcBorders>
              <w:top w:val="single" w:sz="4" w:space="0" w:color="auto"/>
              <w:bottom w:val="single" w:sz="4" w:space="0" w:color="auto"/>
            </w:tcBorders>
            <w:vAlign w:val="center"/>
          </w:tcPr>
          <w:p w14:paraId="457EA22E" w14:textId="77777777" w:rsidR="0054759B" w:rsidRDefault="0054759B" w:rsidP="001B53D0">
            <w:pPr>
              <w:rPr>
                <w:lang w:val="en-US"/>
              </w:rPr>
            </w:pPr>
            <w:r>
              <w:rPr>
                <w:lang w:val="en-US"/>
              </w:rPr>
              <w:t>pret de piata</w:t>
            </w:r>
          </w:p>
          <w:p w14:paraId="2620855F" w14:textId="77777777" w:rsidR="0054759B" w:rsidRDefault="0054759B" w:rsidP="001B53D0"/>
        </w:tc>
        <w:tc>
          <w:tcPr>
            <w:tcW w:w="4961" w:type="dxa"/>
            <w:tcBorders>
              <w:top w:val="single" w:sz="4" w:space="0" w:color="auto"/>
              <w:bottom w:val="single" w:sz="4" w:space="0" w:color="auto"/>
            </w:tcBorders>
            <w:vAlign w:val="center"/>
          </w:tcPr>
          <w:p w14:paraId="48A94C00" w14:textId="77777777" w:rsidR="0054759B" w:rsidRDefault="0054759B" w:rsidP="001B53D0">
            <w:pPr>
              <w:adjustRightInd w:val="0"/>
              <w:rPr>
                <w:lang w:val="en-US"/>
              </w:rPr>
            </w:pPr>
            <w:r>
              <w:t>Rama orizontala cu trei locuri</w:t>
            </w:r>
          </w:p>
          <w:p w14:paraId="21D58893" w14:textId="77777777" w:rsidR="0054759B" w:rsidRDefault="0054759B" w:rsidP="001B53D0"/>
        </w:tc>
        <w:tc>
          <w:tcPr>
            <w:tcW w:w="1560" w:type="dxa"/>
            <w:tcBorders>
              <w:top w:val="single" w:sz="4" w:space="0" w:color="auto"/>
              <w:bottom w:val="single" w:sz="4" w:space="0" w:color="auto"/>
            </w:tcBorders>
            <w:vAlign w:val="center"/>
          </w:tcPr>
          <w:p w14:paraId="17E52A7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D9A3659" w14:textId="77777777" w:rsidR="0054759B" w:rsidRDefault="0054759B" w:rsidP="001B53D0">
            <w:pPr>
              <w:jc w:val="center"/>
            </w:pPr>
            <w:r>
              <w:t>25,0000</w:t>
            </w:r>
          </w:p>
        </w:tc>
      </w:tr>
      <w:tr w:rsidR="0054759B" w14:paraId="2D9449B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755679" w14:textId="77777777" w:rsidR="0054759B" w:rsidRDefault="0054759B" w:rsidP="001B53D0">
            <w:r>
              <w:t xml:space="preserve"> 63</w:t>
            </w:r>
          </w:p>
        </w:tc>
        <w:tc>
          <w:tcPr>
            <w:tcW w:w="1701" w:type="dxa"/>
            <w:tcBorders>
              <w:top w:val="single" w:sz="4" w:space="0" w:color="auto"/>
              <w:bottom w:val="single" w:sz="4" w:space="0" w:color="auto"/>
            </w:tcBorders>
            <w:vAlign w:val="center"/>
          </w:tcPr>
          <w:p w14:paraId="558347A8" w14:textId="77777777" w:rsidR="0054759B" w:rsidRDefault="0054759B" w:rsidP="001B53D0">
            <w:pPr>
              <w:rPr>
                <w:lang w:val="en-US"/>
              </w:rPr>
            </w:pPr>
            <w:r>
              <w:rPr>
                <w:lang w:val="en-US"/>
              </w:rPr>
              <w:t>2451089</w:t>
            </w:r>
          </w:p>
          <w:p w14:paraId="2860E0DC" w14:textId="77777777" w:rsidR="0054759B" w:rsidRDefault="0054759B" w:rsidP="001B53D0"/>
        </w:tc>
        <w:tc>
          <w:tcPr>
            <w:tcW w:w="4961" w:type="dxa"/>
            <w:tcBorders>
              <w:top w:val="single" w:sz="4" w:space="0" w:color="auto"/>
              <w:bottom w:val="single" w:sz="4" w:space="0" w:color="auto"/>
            </w:tcBorders>
            <w:vAlign w:val="center"/>
          </w:tcPr>
          <w:p w14:paraId="279F0FD2" w14:textId="77777777" w:rsidR="0054759B" w:rsidRDefault="0054759B" w:rsidP="001B53D0">
            <w:pPr>
              <w:adjustRightInd w:val="0"/>
              <w:rPr>
                <w:lang w:val="en-US"/>
              </w:rPr>
            </w:pPr>
            <w:r>
              <w:t>Cutie pentru intreruptor si priza</w:t>
            </w:r>
          </w:p>
          <w:p w14:paraId="1C2EB219" w14:textId="77777777" w:rsidR="0054759B" w:rsidRDefault="0054759B" w:rsidP="001B53D0"/>
        </w:tc>
        <w:tc>
          <w:tcPr>
            <w:tcW w:w="1560" w:type="dxa"/>
            <w:tcBorders>
              <w:top w:val="single" w:sz="4" w:space="0" w:color="auto"/>
              <w:bottom w:val="single" w:sz="4" w:space="0" w:color="auto"/>
            </w:tcBorders>
            <w:vAlign w:val="center"/>
          </w:tcPr>
          <w:p w14:paraId="4673358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CD8A08E" w14:textId="77777777" w:rsidR="0054759B" w:rsidRDefault="0054759B" w:rsidP="001B53D0">
            <w:pPr>
              <w:jc w:val="center"/>
            </w:pPr>
            <w:r>
              <w:t>115,0000</w:t>
            </w:r>
          </w:p>
        </w:tc>
      </w:tr>
      <w:tr w:rsidR="0054759B" w:rsidRPr="004B18EE" w14:paraId="0E9908C3" w14:textId="77777777" w:rsidTr="001B53D0">
        <w:tc>
          <w:tcPr>
            <w:tcW w:w="709" w:type="dxa"/>
            <w:tcBorders>
              <w:top w:val="nil"/>
              <w:left w:val="single" w:sz="6" w:space="0" w:color="auto"/>
              <w:bottom w:val="nil"/>
              <w:right w:val="nil"/>
            </w:tcBorders>
          </w:tcPr>
          <w:p w14:paraId="2CDDD5EA"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55644E52" w14:textId="77777777" w:rsidR="0054759B" w:rsidRDefault="0054759B" w:rsidP="001B53D0"/>
        </w:tc>
        <w:tc>
          <w:tcPr>
            <w:tcW w:w="4961" w:type="dxa"/>
            <w:tcBorders>
              <w:top w:val="nil"/>
              <w:left w:val="single" w:sz="6" w:space="0" w:color="auto"/>
              <w:bottom w:val="nil"/>
              <w:right w:val="nil"/>
            </w:tcBorders>
          </w:tcPr>
          <w:p w14:paraId="041D713D"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2.12. Tevi (de creat resursa)</w:t>
            </w:r>
          </w:p>
          <w:p w14:paraId="788DF5A4"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79159587"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4C164D1C" w14:textId="77777777" w:rsidR="0054759B" w:rsidRPr="004B18EE" w:rsidRDefault="0054759B" w:rsidP="001B53D0">
            <w:pPr>
              <w:rPr>
                <w:lang w:val="en-US"/>
              </w:rPr>
            </w:pPr>
          </w:p>
        </w:tc>
      </w:tr>
      <w:tr w:rsidR="0054759B" w14:paraId="15B1555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F1CF4C" w14:textId="77777777" w:rsidR="0054759B" w:rsidRDefault="0054759B" w:rsidP="001B53D0">
            <w:r>
              <w:t>64</w:t>
            </w:r>
          </w:p>
        </w:tc>
        <w:tc>
          <w:tcPr>
            <w:tcW w:w="1701" w:type="dxa"/>
            <w:tcBorders>
              <w:top w:val="single" w:sz="4" w:space="0" w:color="auto"/>
              <w:bottom w:val="single" w:sz="4" w:space="0" w:color="auto"/>
            </w:tcBorders>
            <w:vAlign w:val="center"/>
          </w:tcPr>
          <w:p w14:paraId="1AAA61C4" w14:textId="77777777" w:rsidR="0054759B" w:rsidRDefault="0054759B" w:rsidP="001B53D0">
            <w:pPr>
              <w:rPr>
                <w:lang w:val="en-US"/>
              </w:rPr>
            </w:pPr>
            <w:r>
              <w:rPr>
                <w:lang w:val="en-US"/>
              </w:rPr>
              <w:t>08-02-409-1</w:t>
            </w:r>
          </w:p>
          <w:p w14:paraId="157556CD" w14:textId="77777777" w:rsidR="0054759B" w:rsidRDefault="0054759B" w:rsidP="001B53D0"/>
        </w:tc>
        <w:tc>
          <w:tcPr>
            <w:tcW w:w="4961" w:type="dxa"/>
            <w:tcBorders>
              <w:top w:val="single" w:sz="4" w:space="0" w:color="auto"/>
              <w:bottom w:val="single" w:sz="4" w:space="0" w:color="auto"/>
            </w:tcBorders>
            <w:vAlign w:val="center"/>
          </w:tcPr>
          <w:p w14:paraId="518FAB99" w14:textId="77777777" w:rsidR="0054759B" w:rsidRDefault="0054759B" w:rsidP="001B53D0">
            <w:pPr>
              <w:adjustRightInd w:val="0"/>
              <w:rPr>
                <w:lang w:val="en-US"/>
              </w:rPr>
            </w:pPr>
            <w:r w:rsidRPr="004B18EE">
              <w:rPr>
                <w:lang w:val="en-US"/>
              </w:rPr>
              <w:t>Teava flexibila spirala tip mediu 750N D20 mm, U=PVC cu proprietati de autostingere</w:t>
            </w:r>
          </w:p>
          <w:p w14:paraId="0FB6DE1B"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5737D42"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6A9949CE" w14:textId="77777777" w:rsidR="0054759B" w:rsidRDefault="0054759B" w:rsidP="001B53D0">
            <w:pPr>
              <w:jc w:val="center"/>
            </w:pPr>
            <w:r>
              <w:t>6,6500</w:t>
            </w:r>
          </w:p>
        </w:tc>
      </w:tr>
      <w:tr w:rsidR="0054759B" w14:paraId="155D2E5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243EA7" w14:textId="77777777" w:rsidR="0054759B" w:rsidRDefault="0054759B" w:rsidP="001B53D0">
            <w:r>
              <w:t xml:space="preserve"> 65</w:t>
            </w:r>
          </w:p>
        </w:tc>
        <w:tc>
          <w:tcPr>
            <w:tcW w:w="1701" w:type="dxa"/>
            <w:tcBorders>
              <w:top w:val="single" w:sz="4" w:space="0" w:color="auto"/>
              <w:bottom w:val="single" w:sz="4" w:space="0" w:color="auto"/>
            </w:tcBorders>
            <w:vAlign w:val="center"/>
          </w:tcPr>
          <w:p w14:paraId="3C846828" w14:textId="77777777" w:rsidR="0054759B" w:rsidRDefault="0054759B" w:rsidP="001B53D0">
            <w:pPr>
              <w:rPr>
                <w:lang w:val="en-US"/>
              </w:rPr>
            </w:pPr>
            <w:r>
              <w:rPr>
                <w:lang w:val="en-US"/>
              </w:rPr>
              <w:t>08-02-409-1</w:t>
            </w:r>
          </w:p>
          <w:p w14:paraId="3E9C980E" w14:textId="77777777" w:rsidR="0054759B" w:rsidRDefault="0054759B" w:rsidP="001B53D0"/>
        </w:tc>
        <w:tc>
          <w:tcPr>
            <w:tcW w:w="4961" w:type="dxa"/>
            <w:tcBorders>
              <w:top w:val="single" w:sz="4" w:space="0" w:color="auto"/>
              <w:bottom w:val="single" w:sz="4" w:space="0" w:color="auto"/>
            </w:tcBorders>
            <w:vAlign w:val="center"/>
          </w:tcPr>
          <w:p w14:paraId="18821C8B" w14:textId="77777777" w:rsidR="0054759B" w:rsidRDefault="0054759B" w:rsidP="001B53D0">
            <w:pPr>
              <w:adjustRightInd w:val="0"/>
              <w:rPr>
                <w:lang w:val="en-US"/>
              </w:rPr>
            </w:pPr>
            <w:r w:rsidRPr="004B18EE">
              <w:rPr>
                <w:lang w:val="en-US"/>
              </w:rPr>
              <w:t>Teava flexibila spirala tip mediu 750N D25 mm, U=PVC cu proprietati de autostingere</w:t>
            </w:r>
          </w:p>
          <w:p w14:paraId="528DB099"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0BCCEF3"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065C134D" w14:textId="77777777" w:rsidR="0054759B" w:rsidRDefault="0054759B" w:rsidP="001B53D0">
            <w:pPr>
              <w:jc w:val="center"/>
            </w:pPr>
            <w:r>
              <w:t>5,7500</w:t>
            </w:r>
          </w:p>
        </w:tc>
      </w:tr>
      <w:tr w:rsidR="0054759B" w14:paraId="1D41361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79061" w14:textId="77777777" w:rsidR="0054759B" w:rsidRDefault="0054759B" w:rsidP="001B53D0">
            <w:r>
              <w:t xml:space="preserve"> 66</w:t>
            </w:r>
          </w:p>
        </w:tc>
        <w:tc>
          <w:tcPr>
            <w:tcW w:w="1701" w:type="dxa"/>
            <w:tcBorders>
              <w:top w:val="single" w:sz="4" w:space="0" w:color="auto"/>
              <w:bottom w:val="single" w:sz="4" w:space="0" w:color="auto"/>
            </w:tcBorders>
            <w:vAlign w:val="center"/>
          </w:tcPr>
          <w:p w14:paraId="2CFAABBC" w14:textId="77777777" w:rsidR="0054759B" w:rsidRDefault="0054759B" w:rsidP="001B53D0">
            <w:pPr>
              <w:rPr>
                <w:lang w:val="en-US"/>
              </w:rPr>
            </w:pPr>
            <w:r>
              <w:rPr>
                <w:lang w:val="en-US"/>
              </w:rPr>
              <w:t>08-02-409-1</w:t>
            </w:r>
          </w:p>
          <w:p w14:paraId="279B249D" w14:textId="77777777" w:rsidR="0054759B" w:rsidRDefault="0054759B" w:rsidP="001B53D0"/>
        </w:tc>
        <w:tc>
          <w:tcPr>
            <w:tcW w:w="4961" w:type="dxa"/>
            <w:tcBorders>
              <w:top w:val="single" w:sz="4" w:space="0" w:color="auto"/>
              <w:bottom w:val="single" w:sz="4" w:space="0" w:color="auto"/>
            </w:tcBorders>
            <w:vAlign w:val="center"/>
          </w:tcPr>
          <w:p w14:paraId="05D8624C" w14:textId="77777777" w:rsidR="0054759B" w:rsidRDefault="0054759B" w:rsidP="001B53D0">
            <w:pPr>
              <w:adjustRightInd w:val="0"/>
              <w:rPr>
                <w:lang w:val="en-US"/>
              </w:rPr>
            </w:pPr>
            <w:r w:rsidRPr="004B18EE">
              <w:rPr>
                <w:lang w:val="en-US"/>
              </w:rPr>
              <w:lastRenderedPageBreak/>
              <w:t xml:space="preserve">Teava flexibila spirala tip mediu 750N D32 mm, </w:t>
            </w:r>
            <w:r w:rsidRPr="004B18EE">
              <w:rPr>
                <w:lang w:val="en-US"/>
              </w:rPr>
              <w:lastRenderedPageBreak/>
              <w:t>U=PVC cu proprietati de autostingere</w:t>
            </w:r>
          </w:p>
          <w:p w14:paraId="593FA71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9FB1BDC" w14:textId="77777777" w:rsidR="0054759B" w:rsidRDefault="0054759B" w:rsidP="001B53D0">
            <w:pPr>
              <w:jc w:val="center"/>
            </w:pPr>
            <w:r>
              <w:lastRenderedPageBreak/>
              <w:t>100 m</w:t>
            </w:r>
          </w:p>
        </w:tc>
        <w:tc>
          <w:tcPr>
            <w:tcW w:w="1559" w:type="dxa"/>
            <w:tcBorders>
              <w:top w:val="single" w:sz="4" w:space="0" w:color="auto"/>
              <w:bottom w:val="single" w:sz="4" w:space="0" w:color="auto"/>
            </w:tcBorders>
            <w:vAlign w:val="center"/>
          </w:tcPr>
          <w:p w14:paraId="3168D1B1" w14:textId="77777777" w:rsidR="0054759B" w:rsidRDefault="0054759B" w:rsidP="001B53D0">
            <w:pPr>
              <w:jc w:val="center"/>
            </w:pPr>
            <w:r>
              <w:t>0,5000</w:t>
            </w:r>
          </w:p>
        </w:tc>
      </w:tr>
      <w:tr w:rsidR="0054759B" w14:paraId="4AF22E5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3D795" w14:textId="77777777" w:rsidR="0054759B" w:rsidRDefault="0054759B" w:rsidP="001B53D0">
            <w:r>
              <w:t xml:space="preserve"> 67</w:t>
            </w:r>
          </w:p>
        </w:tc>
        <w:tc>
          <w:tcPr>
            <w:tcW w:w="1701" w:type="dxa"/>
            <w:tcBorders>
              <w:top w:val="single" w:sz="4" w:space="0" w:color="auto"/>
              <w:bottom w:val="single" w:sz="4" w:space="0" w:color="auto"/>
            </w:tcBorders>
            <w:vAlign w:val="center"/>
          </w:tcPr>
          <w:p w14:paraId="19324BD1" w14:textId="77777777" w:rsidR="0054759B" w:rsidRDefault="0054759B" w:rsidP="001B53D0">
            <w:pPr>
              <w:rPr>
                <w:lang w:val="en-US"/>
              </w:rPr>
            </w:pPr>
            <w:r>
              <w:rPr>
                <w:lang w:val="en-US"/>
              </w:rPr>
              <w:t>08-02-409-1</w:t>
            </w:r>
          </w:p>
          <w:p w14:paraId="39935EDA" w14:textId="77777777" w:rsidR="0054759B" w:rsidRDefault="0054759B" w:rsidP="001B53D0"/>
        </w:tc>
        <w:tc>
          <w:tcPr>
            <w:tcW w:w="4961" w:type="dxa"/>
            <w:tcBorders>
              <w:top w:val="single" w:sz="4" w:space="0" w:color="auto"/>
              <w:bottom w:val="single" w:sz="4" w:space="0" w:color="auto"/>
            </w:tcBorders>
            <w:vAlign w:val="center"/>
          </w:tcPr>
          <w:p w14:paraId="65AAA770" w14:textId="77777777" w:rsidR="0054759B" w:rsidRDefault="0054759B" w:rsidP="001B53D0">
            <w:pPr>
              <w:adjustRightInd w:val="0"/>
              <w:rPr>
                <w:lang w:val="en-US"/>
              </w:rPr>
            </w:pPr>
            <w:r w:rsidRPr="004B18EE">
              <w:rPr>
                <w:lang w:val="en-US"/>
              </w:rPr>
              <w:t>Teava flexibila spirala tip mediu 750N D40 mm, U=PVC cu proprietati de autostingere</w:t>
            </w:r>
          </w:p>
          <w:p w14:paraId="5EE65026"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49DA130" w14:textId="77777777" w:rsidR="0054759B" w:rsidRDefault="0054759B" w:rsidP="001B53D0">
            <w:pPr>
              <w:jc w:val="center"/>
            </w:pPr>
            <w:r>
              <w:t>100 m</w:t>
            </w:r>
          </w:p>
        </w:tc>
        <w:tc>
          <w:tcPr>
            <w:tcW w:w="1559" w:type="dxa"/>
            <w:tcBorders>
              <w:top w:val="single" w:sz="4" w:space="0" w:color="auto"/>
              <w:bottom w:val="single" w:sz="4" w:space="0" w:color="auto"/>
            </w:tcBorders>
            <w:vAlign w:val="center"/>
          </w:tcPr>
          <w:p w14:paraId="6E3D910A" w14:textId="77777777" w:rsidR="0054759B" w:rsidRDefault="0054759B" w:rsidP="001B53D0">
            <w:pPr>
              <w:jc w:val="center"/>
            </w:pPr>
            <w:r>
              <w:t>0,3000</w:t>
            </w:r>
          </w:p>
        </w:tc>
      </w:tr>
      <w:tr w:rsidR="0054759B" w14:paraId="44F22794" w14:textId="77777777" w:rsidTr="001B53D0">
        <w:tc>
          <w:tcPr>
            <w:tcW w:w="709" w:type="dxa"/>
            <w:tcBorders>
              <w:top w:val="nil"/>
              <w:left w:val="single" w:sz="6" w:space="0" w:color="auto"/>
              <w:bottom w:val="nil"/>
              <w:right w:val="nil"/>
            </w:tcBorders>
          </w:tcPr>
          <w:p w14:paraId="47E85CE7"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840E495" w14:textId="77777777" w:rsidR="0054759B" w:rsidRDefault="0054759B" w:rsidP="001B53D0"/>
        </w:tc>
        <w:tc>
          <w:tcPr>
            <w:tcW w:w="4961" w:type="dxa"/>
            <w:tcBorders>
              <w:top w:val="nil"/>
              <w:left w:val="single" w:sz="6" w:space="0" w:color="auto"/>
              <w:bottom w:val="nil"/>
              <w:right w:val="nil"/>
            </w:tcBorders>
          </w:tcPr>
          <w:p w14:paraId="2C8DF9BA"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 Utilaj</w:t>
            </w:r>
          </w:p>
          <w:p w14:paraId="5DB226FD"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168EB09F" w14:textId="77777777" w:rsidR="0054759B" w:rsidRDefault="0054759B" w:rsidP="001B53D0"/>
        </w:tc>
        <w:tc>
          <w:tcPr>
            <w:tcW w:w="1559" w:type="dxa"/>
            <w:tcBorders>
              <w:top w:val="nil"/>
              <w:left w:val="single" w:sz="6" w:space="0" w:color="auto"/>
              <w:bottom w:val="nil"/>
              <w:right w:val="single" w:sz="4" w:space="0" w:color="auto"/>
            </w:tcBorders>
          </w:tcPr>
          <w:p w14:paraId="7B1A8F23" w14:textId="77777777" w:rsidR="0054759B" w:rsidRDefault="0054759B" w:rsidP="001B53D0"/>
        </w:tc>
      </w:tr>
      <w:tr w:rsidR="0054759B" w:rsidRPr="004B18EE" w14:paraId="5C575373" w14:textId="77777777" w:rsidTr="001B53D0">
        <w:tc>
          <w:tcPr>
            <w:tcW w:w="709" w:type="dxa"/>
            <w:tcBorders>
              <w:top w:val="nil"/>
              <w:left w:val="single" w:sz="6" w:space="0" w:color="auto"/>
              <w:bottom w:val="nil"/>
              <w:right w:val="nil"/>
            </w:tcBorders>
          </w:tcPr>
          <w:p w14:paraId="18E527F8" w14:textId="77777777" w:rsidR="0054759B" w:rsidRDefault="0054759B" w:rsidP="001B53D0">
            <w:pPr>
              <w:jc w:val="center"/>
            </w:pPr>
          </w:p>
        </w:tc>
        <w:tc>
          <w:tcPr>
            <w:tcW w:w="1701" w:type="dxa"/>
            <w:tcBorders>
              <w:top w:val="nil"/>
              <w:left w:val="single" w:sz="6" w:space="0" w:color="auto"/>
              <w:bottom w:val="nil"/>
              <w:right w:val="nil"/>
            </w:tcBorders>
          </w:tcPr>
          <w:p w14:paraId="2A3B0859" w14:textId="77777777" w:rsidR="0054759B" w:rsidRDefault="0054759B" w:rsidP="001B53D0"/>
        </w:tc>
        <w:tc>
          <w:tcPr>
            <w:tcW w:w="4961" w:type="dxa"/>
            <w:tcBorders>
              <w:top w:val="nil"/>
              <w:left w:val="single" w:sz="6" w:space="0" w:color="auto"/>
              <w:bottom w:val="nil"/>
              <w:right w:val="nil"/>
            </w:tcBorders>
          </w:tcPr>
          <w:p w14:paraId="35BBFB1A"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3.1. Panou de anclansare automata a rezervei AAR-1 din SPD-5 blocul Nr.2 (existent)</w:t>
            </w:r>
          </w:p>
          <w:p w14:paraId="079CD3D7"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267785D8"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525685C9" w14:textId="77777777" w:rsidR="0054759B" w:rsidRPr="004B18EE" w:rsidRDefault="0054759B" w:rsidP="001B53D0">
            <w:pPr>
              <w:rPr>
                <w:lang w:val="en-US"/>
              </w:rPr>
            </w:pPr>
          </w:p>
        </w:tc>
      </w:tr>
      <w:tr w:rsidR="0054759B" w14:paraId="2730BDE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293E0B" w14:textId="77777777" w:rsidR="0054759B" w:rsidRDefault="0054759B" w:rsidP="001B53D0">
            <w:r>
              <w:t>68</w:t>
            </w:r>
          </w:p>
        </w:tc>
        <w:tc>
          <w:tcPr>
            <w:tcW w:w="1701" w:type="dxa"/>
            <w:tcBorders>
              <w:top w:val="single" w:sz="4" w:space="0" w:color="auto"/>
              <w:bottom w:val="single" w:sz="4" w:space="0" w:color="auto"/>
            </w:tcBorders>
            <w:vAlign w:val="center"/>
          </w:tcPr>
          <w:p w14:paraId="523DE89D" w14:textId="77777777" w:rsidR="0054759B" w:rsidRDefault="0054759B" w:rsidP="001B53D0">
            <w:pPr>
              <w:rPr>
                <w:lang w:val="en-US"/>
              </w:rPr>
            </w:pPr>
            <w:r>
              <w:rPr>
                <w:lang w:val="en-US"/>
              </w:rPr>
              <w:t>pret de piata</w:t>
            </w:r>
          </w:p>
          <w:p w14:paraId="2C11A6DA" w14:textId="77777777" w:rsidR="0054759B" w:rsidRDefault="0054759B" w:rsidP="001B53D0"/>
        </w:tc>
        <w:tc>
          <w:tcPr>
            <w:tcW w:w="4961" w:type="dxa"/>
            <w:tcBorders>
              <w:top w:val="single" w:sz="4" w:space="0" w:color="auto"/>
              <w:bottom w:val="single" w:sz="4" w:space="0" w:color="auto"/>
            </w:tcBorders>
            <w:vAlign w:val="center"/>
          </w:tcPr>
          <w:p w14:paraId="3C3ACE8A" w14:textId="77777777" w:rsidR="0054759B" w:rsidRDefault="0054759B" w:rsidP="001B53D0">
            <w:pPr>
              <w:adjustRightInd w:val="0"/>
              <w:rPr>
                <w:lang w:val="en-US"/>
              </w:rPr>
            </w:pPr>
            <w:r>
              <w:t>Automat BA 47-29 3P/C32/4,5 kA</w:t>
            </w:r>
          </w:p>
          <w:p w14:paraId="371259B4" w14:textId="77777777" w:rsidR="0054759B" w:rsidRDefault="0054759B" w:rsidP="001B53D0"/>
        </w:tc>
        <w:tc>
          <w:tcPr>
            <w:tcW w:w="1560" w:type="dxa"/>
            <w:tcBorders>
              <w:top w:val="single" w:sz="4" w:space="0" w:color="auto"/>
              <w:bottom w:val="single" w:sz="4" w:space="0" w:color="auto"/>
            </w:tcBorders>
            <w:vAlign w:val="center"/>
          </w:tcPr>
          <w:p w14:paraId="5608128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EBA969D" w14:textId="77777777" w:rsidR="0054759B" w:rsidRDefault="0054759B" w:rsidP="001B53D0">
            <w:pPr>
              <w:jc w:val="center"/>
            </w:pPr>
            <w:r>
              <w:t>1,0000</w:t>
            </w:r>
          </w:p>
        </w:tc>
      </w:tr>
      <w:tr w:rsidR="0054759B" w:rsidRPr="004B18EE" w14:paraId="72C85FB0" w14:textId="77777777" w:rsidTr="001B53D0">
        <w:tc>
          <w:tcPr>
            <w:tcW w:w="709" w:type="dxa"/>
            <w:tcBorders>
              <w:top w:val="nil"/>
              <w:left w:val="single" w:sz="6" w:space="0" w:color="auto"/>
              <w:bottom w:val="nil"/>
              <w:right w:val="nil"/>
            </w:tcBorders>
          </w:tcPr>
          <w:p w14:paraId="13F241F4"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4FD8EADB" w14:textId="77777777" w:rsidR="0054759B" w:rsidRDefault="0054759B" w:rsidP="001B53D0"/>
        </w:tc>
        <w:tc>
          <w:tcPr>
            <w:tcW w:w="4961" w:type="dxa"/>
            <w:tcBorders>
              <w:top w:val="nil"/>
              <w:left w:val="single" w:sz="6" w:space="0" w:color="auto"/>
              <w:bottom w:val="nil"/>
              <w:right w:val="nil"/>
            </w:tcBorders>
          </w:tcPr>
          <w:p w14:paraId="4FB6BCC2"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3.2. Tablou de distribtutie aplicabil/IP-31; PPD-3, (existent)</w:t>
            </w:r>
          </w:p>
          <w:p w14:paraId="30743937"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75C3CB8B"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73648828" w14:textId="77777777" w:rsidR="0054759B" w:rsidRPr="004B18EE" w:rsidRDefault="0054759B" w:rsidP="001B53D0">
            <w:pPr>
              <w:rPr>
                <w:lang w:val="en-US"/>
              </w:rPr>
            </w:pPr>
          </w:p>
        </w:tc>
      </w:tr>
      <w:tr w:rsidR="0054759B" w14:paraId="04260CB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BD834" w14:textId="77777777" w:rsidR="0054759B" w:rsidRDefault="0054759B" w:rsidP="001B53D0">
            <w:r>
              <w:t>69</w:t>
            </w:r>
          </w:p>
        </w:tc>
        <w:tc>
          <w:tcPr>
            <w:tcW w:w="1701" w:type="dxa"/>
            <w:tcBorders>
              <w:top w:val="single" w:sz="4" w:space="0" w:color="auto"/>
              <w:bottom w:val="single" w:sz="4" w:space="0" w:color="auto"/>
            </w:tcBorders>
            <w:vAlign w:val="center"/>
          </w:tcPr>
          <w:p w14:paraId="3D7200B5" w14:textId="77777777" w:rsidR="0054759B" w:rsidRDefault="0054759B" w:rsidP="001B53D0">
            <w:pPr>
              <w:rPr>
                <w:lang w:val="en-US"/>
              </w:rPr>
            </w:pPr>
            <w:r>
              <w:rPr>
                <w:lang w:val="en-US"/>
              </w:rPr>
              <w:t>pret de piata</w:t>
            </w:r>
          </w:p>
          <w:p w14:paraId="5991F3F9" w14:textId="77777777" w:rsidR="0054759B" w:rsidRDefault="0054759B" w:rsidP="001B53D0"/>
        </w:tc>
        <w:tc>
          <w:tcPr>
            <w:tcW w:w="4961" w:type="dxa"/>
            <w:tcBorders>
              <w:top w:val="single" w:sz="4" w:space="0" w:color="auto"/>
              <w:bottom w:val="single" w:sz="4" w:space="0" w:color="auto"/>
            </w:tcBorders>
            <w:vAlign w:val="center"/>
          </w:tcPr>
          <w:p w14:paraId="4F497797" w14:textId="77777777" w:rsidR="0054759B" w:rsidRDefault="0054759B" w:rsidP="001B53D0">
            <w:pPr>
              <w:adjustRightInd w:val="0"/>
              <w:rPr>
                <w:lang w:val="en-US"/>
              </w:rPr>
            </w:pPr>
            <w:r>
              <w:t>Automat BA 47-29 3P/C32/4,5 kA</w:t>
            </w:r>
          </w:p>
          <w:p w14:paraId="507DB76B" w14:textId="77777777" w:rsidR="0054759B" w:rsidRDefault="0054759B" w:rsidP="001B53D0"/>
        </w:tc>
        <w:tc>
          <w:tcPr>
            <w:tcW w:w="1560" w:type="dxa"/>
            <w:tcBorders>
              <w:top w:val="single" w:sz="4" w:space="0" w:color="auto"/>
              <w:bottom w:val="single" w:sz="4" w:space="0" w:color="auto"/>
            </w:tcBorders>
            <w:vAlign w:val="center"/>
          </w:tcPr>
          <w:p w14:paraId="01F25C5E"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9CE231E" w14:textId="77777777" w:rsidR="0054759B" w:rsidRDefault="0054759B" w:rsidP="001B53D0">
            <w:pPr>
              <w:jc w:val="center"/>
            </w:pPr>
            <w:r>
              <w:t>2,0000</w:t>
            </w:r>
          </w:p>
        </w:tc>
      </w:tr>
      <w:tr w:rsidR="0054759B" w:rsidRPr="004B18EE" w14:paraId="72DA3567" w14:textId="77777777" w:rsidTr="001B53D0">
        <w:tc>
          <w:tcPr>
            <w:tcW w:w="709" w:type="dxa"/>
            <w:tcBorders>
              <w:top w:val="nil"/>
              <w:left w:val="single" w:sz="6" w:space="0" w:color="auto"/>
              <w:bottom w:val="nil"/>
              <w:right w:val="nil"/>
            </w:tcBorders>
          </w:tcPr>
          <w:p w14:paraId="42C3B382"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68CA5DF0" w14:textId="77777777" w:rsidR="0054759B" w:rsidRDefault="0054759B" w:rsidP="001B53D0"/>
        </w:tc>
        <w:tc>
          <w:tcPr>
            <w:tcW w:w="4961" w:type="dxa"/>
            <w:tcBorders>
              <w:top w:val="nil"/>
              <w:left w:val="single" w:sz="6" w:space="0" w:color="auto"/>
              <w:bottom w:val="nil"/>
              <w:right w:val="nil"/>
            </w:tcBorders>
          </w:tcPr>
          <w:p w14:paraId="3682A69E"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 xml:space="preserve">3.3. Tablou de metal aplicabil/IP-31; analogic </w:t>
            </w:r>
            <w:r w:rsidRPr="00B40365">
              <w:rPr>
                <w:b/>
                <w:bCs/>
                <w:sz w:val="22"/>
                <w:szCs w:val="22"/>
              </w:rPr>
              <w:t>ЩМП</w:t>
            </w:r>
            <w:r w:rsidRPr="004B18EE">
              <w:rPr>
                <w:b/>
                <w:bCs/>
                <w:sz w:val="22"/>
                <w:szCs w:val="22"/>
                <w:lang w:val="en-US"/>
              </w:rPr>
              <w:t>-1-0, 395x310x220</w:t>
            </w:r>
          </w:p>
          <w:p w14:paraId="4D3EBA7D"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7A852500"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60E957CD" w14:textId="77777777" w:rsidR="0054759B" w:rsidRPr="004B18EE" w:rsidRDefault="0054759B" w:rsidP="001B53D0">
            <w:pPr>
              <w:rPr>
                <w:lang w:val="en-US"/>
              </w:rPr>
            </w:pPr>
          </w:p>
        </w:tc>
      </w:tr>
      <w:tr w:rsidR="0054759B" w14:paraId="7AE8E4F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3F99C5" w14:textId="77777777" w:rsidR="0054759B" w:rsidRDefault="0054759B" w:rsidP="001B53D0">
            <w:r>
              <w:t>70</w:t>
            </w:r>
          </w:p>
        </w:tc>
        <w:tc>
          <w:tcPr>
            <w:tcW w:w="1701" w:type="dxa"/>
            <w:tcBorders>
              <w:top w:val="single" w:sz="4" w:space="0" w:color="auto"/>
              <w:bottom w:val="single" w:sz="4" w:space="0" w:color="auto"/>
            </w:tcBorders>
            <w:vAlign w:val="center"/>
          </w:tcPr>
          <w:p w14:paraId="7AFADD06" w14:textId="77777777" w:rsidR="0054759B" w:rsidRDefault="0054759B" w:rsidP="001B53D0">
            <w:pPr>
              <w:rPr>
                <w:lang w:val="en-US"/>
              </w:rPr>
            </w:pPr>
            <w:r>
              <w:rPr>
                <w:lang w:val="en-US"/>
              </w:rPr>
              <w:t>pret de piata</w:t>
            </w:r>
          </w:p>
          <w:p w14:paraId="04FE33CF" w14:textId="77777777" w:rsidR="0054759B" w:rsidRDefault="0054759B" w:rsidP="001B53D0"/>
        </w:tc>
        <w:tc>
          <w:tcPr>
            <w:tcW w:w="4961" w:type="dxa"/>
            <w:tcBorders>
              <w:top w:val="single" w:sz="4" w:space="0" w:color="auto"/>
              <w:bottom w:val="single" w:sz="4" w:space="0" w:color="auto"/>
            </w:tcBorders>
            <w:vAlign w:val="center"/>
          </w:tcPr>
          <w:p w14:paraId="27162CCB" w14:textId="77777777" w:rsidR="0054759B" w:rsidRDefault="0054759B" w:rsidP="001B53D0">
            <w:pPr>
              <w:adjustRightInd w:val="0"/>
              <w:rPr>
                <w:lang w:val="en-US"/>
              </w:rPr>
            </w:pPr>
            <w:r w:rsidRPr="004B18EE">
              <w:rPr>
                <w:lang w:val="en-US"/>
              </w:rPr>
              <w:t xml:space="preserve">Tablou de metal aplicabil/IP-31; analogic </w:t>
            </w:r>
            <w:r>
              <w:t>ЩМП</w:t>
            </w:r>
            <w:r w:rsidRPr="004B18EE">
              <w:rPr>
                <w:lang w:val="en-US"/>
              </w:rPr>
              <w:t>-1-0, 395x310x220</w:t>
            </w:r>
          </w:p>
          <w:p w14:paraId="18C1421D"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912084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3D3AEE2" w14:textId="77777777" w:rsidR="0054759B" w:rsidRDefault="0054759B" w:rsidP="001B53D0">
            <w:pPr>
              <w:jc w:val="center"/>
            </w:pPr>
            <w:r>
              <w:t>1,0000</w:t>
            </w:r>
          </w:p>
        </w:tc>
      </w:tr>
      <w:tr w:rsidR="0054759B" w14:paraId="35B289B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A417BE" w14:textId="77777777" w:rsidR="0054759B" w:rsidRDefault="0054759B" w:rsidP="001B53D0">
            <w:r>
              <w:t xml:space="preserve"> 71</w:t>
            </w:r>
          </w:p>
        </w:tc>
        <w:tc>
          <w:tcPr>
            <w:tcW w:w="1701" w:type="dxa"/>
            <w:tcBorders>
              <w:top w:val="single" w:sz="4" w:space="0" w:color="auto"/>
              <w:bottom w:val="single" w:sz="4" w:space="0" w:color="auto"/>
            </w:tcBorders>
            <w:vAlign w:val="center"/>
          </w:tcPr>
          <w:p w14:paraId="592FA95E" w14:textId="77777777" w:rsidR="0054759B" w:rsidRDefault="0054759B" w:rsidP="001B53D0">
            <w:pPr>
              <w:rPr>
                <w:lang w:val="en-US"/>
              </w:rPr>
            </w:pPr>
            <w:r>
              <w:rPr>
                <w:lang w:val="en-US"/>
              </w:rPr>
              <w:t>pret de piata</w:t>
            </w:r>
          </w:p>
          <w:p w14:paraId="148150B8" w14:textId="77777777" w:rsidR="0054759B" w:rsidRDefault="0054759B" w:rsidP="001B53D0"/>
        </w:tc>
        <w:tc>
          <w:tcPr>
            <w:tcW w:w="4961" w:type="dxa"/>
            <w:tcBorders>
              <w:top w:val="single" w:sz="4" w:space="0" w:color="auto"/>
              <w:bottom w:val="single" w:sz="4" w:space="0" w:color="auto"/>
            </w:tcBorders>
            <w:vAlign w:val="center"/>
          </w:tcPr>
          <w:p w14:paraId="400266F4" w14:textId="77777777" w:rsidR="0054759B" w:rsidRDefault="0054759B" w:rsidP="001B53D0">
            <w:pPr>
              <w:adjustRightInd w:val="0"/>
              <w:rPr>
                <w:lang w:val="en-US"/>
              </w:rPr>
            </w:pPr>
            <w:r>
              <w:t>Automat BA 47-29 3P/C25/4,5 kA</w:t>
            </w:r>
          </w:p>
          <w:p w14:paraId="37347CC0" w14:textId="77777777" w:rsidR="0054759B" w:rsidRDefault="0054759B" w:rsidP="001B53D0"/>
        </w:tc>
        <w:tc>
          <w:tcPr>
            <w:tcW w:w="1560" w:type="dxa"/>
            <w:tcBorders>
              <w:top w:val="single" w:sz="4" w:space="0" w:color="auto"/>
              <w:bottom w:val="single" w:sz="4" w:space="0" w:color="auto"/>
            </w:tcBorders>
            <w:vAlign w:val="center"/>
          </w:tcPr>
          <w:p w14:paraId="73A2B0F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36C8837" w14:textId="77777777" w:rsidR="0054759B" w:rsidRDefault="0054759B" w:rsidP="001B53D0">
            <w:pPr>
              <w:jc w:val="center"/>
            </w:pPr>
            <w:r>
              <w:t>2,0000</w:t>
            </w:r>
          </w:p>
        </w:tc>
      </w:tr>
      <w:tr w:rsidR="0054759B" w14:paraId="3D0ED4C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9DBE4" w14:textId="77777777" w:rsidR="0054759B" w:rsidRDefault="0054759B" w:rsidP="001B53D0">
            <w:r>
              <w:t xml:space="preserve"> 72</w:t>
            </w:r>
          </w:p>
        </w:tc>
        <w:tc>
          <w:tcPr>
            <w:tcW w:w="1701" w:type="dxa"/>
            <w:tcBorders>
              <w:top w:val="single" w:sz="4" w:space="0" w:color="auto"/>
              <w:bottom w:val="single" w:sz="4" w:space="0" w:color="auto"/>
            </w:tcBorders>
            <w:vAlign w:val="center"/>
          </w:tcPr>
          <w:p w14:paraId="1B558C54" w14:textId="77777777" w:rsidR="0054759B" w:rsidRDefault="0054759B" w:rsidP="001B53D0">
            <w:pPr>
              <w:rPr>
                <w:lang w:val="en-US"/>
              </w:rPr>
            </w:pPr>
            <w:r>
              <w:rPr>
                <w:lang w:val="en-US"/>
              </w:rPr>
              <w:t>pret de piata</w:t>
            </w:r>
          </w:p>
          <w:p w14:paraId="3BF52578" w14:textId="77777777" w:rsidR="0054759B" w:rsidRDefault="0054759B" w:rsidP="001B53D0"/>
        </w:tc>
        <w:tc>
          <w:tcPr>
            <w:tcW w:w="4961" w:type="dxa"/>
            <w:tcBorders>
              <w:top w:val="single" w:sz="4" w:space="0" w:color="auto"/>
              <w:bottom w:val="single" w:sz="4" w:space="0" w:color="auto"/>
            </w:tcBorders>
            <w:vAlign w:val="center"/>
          </w:tcPr>
          <w:p w14:paraId="46AB33DA" w14:textId="77777777" w:rsidR="0054759B" w:rsidRDefault="0054759B" w:rsidP="001B53D0">
            <w:pPr>
              <w:adjustRightInd w:val="0"/>
              <w:rPr>
                <w:lang w:val="en-US"/>
              </w:rPr>
            </w:pPr>
            <w:r w:rsidRPr="004B18EE">
              <w:rPr>
                <w:lang w:val="en-US"/>
              </w:rPr>
              <w:t>Releu de control al fazei, ORF 06 3; 220-460V</w:t>
            </w:r>
          </w:p>
          <w:p w14:paraId="30F10212"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8E9382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61BA17C" w14:textId="77777777" w:rsidR="0054759B" w:rsidRDefault="0054759B" w:rsidP="001B53D0">
            <w:pPr>
              <w:jc w:val="center"/>
            </w:pPr>
            <w:r>
              <w:t>1,0000</w:t>
            </w:r>
          </w:p>
        </w:tc>
      </w:tr>
      <w:tr w:rsidR="0054759B" w14:paraId="63016F5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6DCF7" w14:textId="77777777" w:rsidR="0054759B" w:rsidRDefault="0054759B" w:rsidP="001B53D0">
            <w:r>
              <w:t xml:space="preserve"> 73</w:t>
            </w:r>
          </w:p>
        </w:tc>
        <w:tc>
          <w:tcPr>
            <w:tcW w:w="1701" w:type="dxa"/>
            <w:tcBorders>
              <w:top w:val="single" w:sz="4" w:space="0" w:color="auto"/>
              <w:bottom w:val="single" w:sz="4" w:space="0" w:color="auto"/>
            </w:tcBorders>
            <w:vAlign w:val="center"/>
          </w:tcPr>
          <w:p w14:paraId="0B57F2C9" w14:textId="77777777" w:rsidR="0054759B" w:rsidRDefault="0054759B" w:rsidP="001B53D0">
            <w:pPr>
              <w:rPr>
                <w:lang w:val="en-US"/>
              </w:rPr>
            </w:pPr>
            <w:r>
              <w:rPr>
                <w:lang w:val="en-US"/>
              </w:rPr>
              <w:t>pret de piata</w:t>
            </w:r>
          </w:p>
          <w:p w14:paraId="4809B0A8" w14:textId="77777777" w:rsidR="0054759B" w:rsidRDefault="0054759B" w:rsidP="001B53D0"/>
        </w:tc>
        <w:tc>
          <w:tcPr>
            <w:tcW w:w="4961" w:type="dxa"/>
            <w:tcBorders>
              <w:top w:val="single" w:sz="4" w:space="0" w:color="auto"/>
              <w:bottom w:val="single" w:sz="4" w:space="0" w:color="auto"/>
            </w:tcBorders>
            <w:vAlign w:val="center"/>
          </w:tcPr>
          <w:p w14:paraId="36CAFA3E" w14:textId="77777777" w:rsidR="0054759B" w:rsidRDefault="0054759B" w:rsidP="001B53D0">
            <w:pPr>
              <w:adjustRightInd w:val="0"/>
              <w:rPr>
                <w:lang w:val="en-US"/>
              </w:rPr>
            </w:pPr>
            <w:r w:rsidRPr="004B18EE">
              <w:rPr>
                <w:lang w:val="en-US"/>
              </w:rPr>
              <w:t xml:space="preserve">Conector </w:t>
            </w:r>
            <w:r>
              <w:t>РРМ</w:t>
            </w:r>
            <w:r w:rsidRPr="004B18EE">
              <w:rPr>
                <w:lang w:val="en-US"/>
              </w:rPr>
              <w:t xml:space="preserve">78/3(PYF11A) pentru </w:t>
            </w:r>
            <w:r>
              <w:t>РЭК</w:t>
            </w:r>
            <w:r w:rsidRPr="004B18EE">
              <w:rPr>
                <w:lang w:val="en-US"/>
              </w:rPr>
              <w:t>78/3(MY3) modular</w:t>
            </w:r>
          </w:p>
          <w:p w14:paraId="23EEF4DE"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134A20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B395F14" w14:textId="77777777" w:rsidR="0054759B" w:rsidRDefault="0054759B" w:rsidP="001B53D0">
            <w:pPr>
              <w:jc w:val="center"/>
            </w:pPr>
            <w:r>
              <w:t>1,0000</w:t>
            </w:r>
          </w:p>
        </w:tc>
      </w:tr>
      <w:tr w:rsidR="0054759B" w14:paraId="17422B7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1A083E" w14:textId="77777777" w:rsidR="0054759B" w:rsidRDefault="0054759B" w:rsidP="001B53D0">
            <w:r>
              <w:t xml:space="preserve"> 74</w:t>
            </w:r>
          </w:p>
        </w:tc>
        <w:tc>
          <w:tcPr>
            <w:tcW w:w="1701" w:type="dxa"/>
            <w:tcBorders>
              <w:top w:val="single" w:sz="4" w:space="0" w:color="auto"/>
              <w:bottom w:val="single" w:sz="4" w:space="0" w:color="auto"/>
            </w:tcBorders>
            <w:vAlign w:val="center"/>
          </w:tcPr>
          <w:p w14:paraId="06BB1AFA" w14:textId="77777777" w:rsidR="0054759B" w:rsidRDefault="0054759B" w:rsidP="001B53D0">
            <w:pPr>
              <w:rPr>
                <w:lang w:val="en-US"/>
              </w:rPr>
            </w:pPr>
            <w:r>
              <w:rPr>
                <w:lang w:val="en-US"/>
              </w:rPr>
              <w:t>pret de piata</w:t>
            </w:r>
          </w:p>
          <w:p w14:paraId="5306A43D" w14:textId="77777777" w:rsidR="0054759B" w:rsidRDefault="0054759B" w:rsidP="001B53D0"/>
        </w:tc>
        <w:tc>
          <w:tcPr>
            <w:tcW w:w="4961" w:type="dxa"/>
            <w:tcBorders>
              <w:top w:val="single" w:sz="4" w:space="0" w:color="auto"/>
              <w:bottom w:val="single" w:sz="4" w:space="0" w:color="auto"/>
            </w:tcBorders>
            <w:vAlign w:val="center"/>
          </w:tcPr>
          <w:p w14:paraId="40D79393" w14:textId="77777777" w:rsidR="0054759B" w:rsidRDefault="0054759B" w:rsidP="001B53D0">
            <w:pPr>
              <w:adjustRightInd w:val="0"/>
              <w:rPr>
                <w:lang w:val="en-US"/>
              </w:rPr>
            </w:pPr>
            <w:r w:rsidRPr="004B18EE">
              <w:rPr>
                <w:lang w:val="en-US"/>
              </w:rPr>
              <w:t xml:space="preserve">Mecanism de blocare pentru contactor </w:t>
            </w:r>
            <w:r>
              <w:t>КМИ</w:t>
            </w:r>
            <w:r w:rsidRPr="004B18EE">
              <w:rPr>
                <w:lang w:val="en-US"/>
              </w:rPr>
              <w:t>(09-32</w:t>
            </w:r>
            <w:r>
              <w:t>А</w:t>
            </w:r>
            <w:r w:rsidRPr="004B18EE">
              <w:rPr>
                <w:lang w:val="en-US"/>
              </w:rPr>
              <w:t>)</w:t>
            </w:r>
          </w:p>
          <w:p w14:paraId="294538F5"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FA6DE9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FB5A9DC" w14:textId="77777777" w:rsidR="0054759B" w:rsidRDefault="0054759B" w:rsidP="001B53D0">
            <w:pPr>
              <w:jc w:val="center"/>
            </w:pPr>
            <w:r>
              <w:t>1,0000</w:t>
            </w:r>
          </w:p>
        </w:tc>
      </w:tr>
      <w:tr w:rsidR="0054759B" w14:paraId="34E331A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99C0A" w14:textId="77777777" w:rsidR="0054759B" w:rsidRDefault="0054759B" w:rsidP="001B53D0">
            <w:r>
              <w:t xml:space="preserve"> 75</w:t>
            </w:r>
          </w:p>
        </w:tc>
        <w:tc>
          <w:tcPr>
            <w:tcW w:w="1701" w:type="dxa"/>
            <w:tcBorders>
              <w:top w:val="single" w:sz="4" w:space="0" w:color="auto"/>
              <w:bottom w:val="single" w:sz="4" w:space="0" w:color="auto"/>
            </w:tcBorders>
            <w:vAlign w:val="center"/>
          </w:tcPr>
          <w:p w14:paraId="1A340D7E" w14:textId="77777777" w:rsidR="0054759B" w:rsidRDefault="0054759B" w:rsidP="001B53D0">
            <w:pPr>
              <w:rPr>
                <w:lang w:val="en-US"/>
              </w:rPr>
            </w:pPr>
            <w:r>
              <w:rPr>
                <w:lang w:val="en-US"/>
              </w:rPr>
              <w:t>pret de piata</w:t>
            </w:r>
          </w:p>
          <w:p w14:paraId="59F656CA" w14:textId="77777777" w:rsidR="0054759B" w:rsidRDefault="0054759B" w:rsidP="001B53D0"/>
        </w:tc>
        <w:tc>
          <w:tcPr>
            <w:tcW w:w="4961" w:type="dxa"/>
            <w:tcBorders>
              <w:top w:val="single" w:sz="4" w:space="0" w:color="auto"/>
              <w:bottom w:val="single" w:sz="4" w:space="0" w:color="auto"/>
            </w:tcBorders>
            <w:vAlign w:val="center"/>
          </w:tcPr>
          <w:p w14:paraId="5A6C702D" w14:textId="77777777" w:rsidR="0054759B" w:rsidRDefault="0054759B" w:rsidP="001B53D0">
            <w:pPr>
              <w:adjustRightInd w:val="0"/>
              <w:rPr>
                <w:lang w:val="en-US"/>
              </w:rPr>
            </w:pPr>
            <w:r w:rsidRPr="004B18EE">
              <w:rPr>
                <w:lang w:val="en-US"/>
              </w:rPr>
              <w:t>Lampa AD22DS (LED) d=22mm, verde</w:t>
            </w:r>
          </w:p>
          <w:p w14:paraId="0D1864AA"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7BDA79F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785D904" w14:textId="77777777" w:rsidR="0054759B" w:rsidRDefault="0054759B" w:rsidP="001B53D0">
            <w:pPr>
              <w:jc w:val="center"/>
            </w:pPr>
            <w:r>
              <w:t>1,0000</w:t>
            </w:r>
          </w:p>
        </w:tc>
      </w:tr>
      <w:tr w:rsidR="0054759B" w14:paraId="7CB8327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51DFA" w14:textId="77777777" w:rsidR="0054759B" w:rsidRDefault="0054759B" w:rsidP="001B53D0">
            <w:r>
              <w:t xml:space="preserve"> 76</w:t>
            </w:r>
          </w:p>
        </w:tc>
        <w:tc>
          <w:tcPr>
            <w:tcW w:w="1701" w:type="dxa"/>
            <w:tcBorders>
              <w:top w:val="single" w:sz="4" w:space="0" w:color="auto"/>
              <w:bottom w:val="single" w:sz="4" w:space="0" w:color="auto"/>
            </w:tcBorders>
            <w:vAlign w:val="center"/>
          </w:tcPr>
          <w:p w14:paraId="788BC3C7" w14:textId="77777777" w:rsidR="0054759B" w:rsidRDefault="0054759B" w:rsidP="001B53D0">
            <w:pPr>
              <w:rPr>
                <w:lang w:val="en-US"/>
              </w:rPr>
            </w:pPr>
            <w:r>
              <w:rPr>
                <w:lang w:val="en-US"/>
              </w:rPr>
              <w:t>pret de piata</w:t>
            </w:r>
          </w:p>
          <w:p w14:paraId="24E29FD5" w14:textId="77777777" w:rsidR="0054759B" w:rsidRDefault="0054759B" w:rsidP="001B53D0"/>
        </w:tc>
        <w:tc>
          <w:tcPr>
            <w:tcW w:w="4961" w:type="dxa"/>
            <w:tcBorders>
              <w:top w:val="single" w:sz="4" w:space="0" w:color="auto"/>
              <w:bottom w:val="single" w:sz="4" w:space="0" w:color="auto"/>
            </w:tcBorders>
            <w:vAlign w:val="center"/>
          </w:tcPr>
          <w:p w14:paraId="251A6FA5" w14:textId="77777777" w:rsidR="0054759B" w:rsidRDefault="0054759B" w:rsidP="001B53D0">
            <w:pPr>
              <w:adjustRightInd w:val="0"/>
              <w:rPr>
                <w:lang w:val="en-US"/>
              </w:rPr>
            </w:pPr>
            <w:r>
              <w:t>Automat BA 47-29 3P/C6/4,5 kA</w:t>
            </w:r>
          </w:p>
          <w:p w14:paraId="0239C870" w14:textId="77777777" w:rsidR="0054759B" w:rsidRDefault="0054759B" w:rsidP="001B53D0"/>
        </w:tc>
        <w:tc>
          <w:tcPr>
            <w:tcW w:w="1560" w:type="dxa"/>
            <w:tcBorders>
              <w:top w:val="single" w:sz="4" w:space="0" w:color="auto"/>
              <w:bottom w:val="single" w:sz="4" w:space="0" w:color="auto"/>
            </w:tcBorders>
            <w:vAlign w:val="center"/>
          </w:tcPr>
          <w:p w14:paraId="7DCB2CB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67EE230" w14:textId="77777777" w:rsidR="0054759B" w:rsidRDefault="0054759B" w:rsidP="001B53D0">
            <w:pPr>
              <w:jc w:val="center"/>
            </w:pPr>
            <w:r>
              <w:t>1,0000</w:t>
            </w:r>
          </w:p>
        </w:tc>
      </w:tr>
      <w:tr w:rsidR="0054759B" w14:paraId="51FF879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74CFC7" w14:textId="77777777" w:rsidR="0054759B" w:rsidRDefault="0054759B" w:rsidP="001B53D0">
            <w:r>
              <w:t xml:space="preserve"> 77</w:t>
            </w:r>
          </w:p>
        </w:tc>
        <w:tc>
          <w:tcPr>
            <w:tcW w:w="1701" w:type="dxa"/>
            <w:tcBorders>
              <w:top w:val="single" w:sz="4" w:space="0" w:color="auto"/>
              <w:bottom w:val="single" w:sz="4" w:space="0" w:color="auto"/>
            </w:tcBorders>
            <w:vAlign w:val="center"/>
          </w:tcPr>
          <w:p w14:paraId="3953E953" w14:textId="77777777" w:rsidR="0054759B" w:rsidRDefault="0054759B" w:rsidP="001B53D0">
            <w:pPr>
              <w:rPr>
                <w:lang w:val="en-US"/>
              </w:rPr>
            </w:pPr>
            <w:r>
              <w:rPr>
                <w:lang w:val="en-US"/>
              </w:rPr>
              <w:t>pret de piata</w:t>
            </w:r>
          </w:p>
          <w:p w14:paraId="632ADB6F" w14:textId="77777777" w:rsidR="0054759B" w:rsidRDefault="0054759B" w:rsidP="001B53D0"/>
        </w:tc>
        <w:tc>
          <w:tcPr>
            <w:tcW w:w="4961" w:type="dxa"/>
            <w:tcBorders>
              <w:top w:val="single" w:sz="4" w:space="0" w:color="auto"/>
              <w:bottom w:val="single" w:sz="4" w:space="0" w:color="auto"/>
            </w:tcBorders>
            <w:vAlign w:val="center"/>
          </w:tcPr>
          <w:p w14:paraId="7E3119B2" w14:textId="77777777" w:rsidR="0054759B" w:rsidRDefault="0054759B" w:rsidP="001B53D0">
            <w:pPr>
              <w:adjustRightInd w:val="0"/>
              <w:rPr>
                <w:lang w:val="en-US"/>
              </w:rPr>
            </w:pPr>
            <w:r w:rsidRPr="004B18EE">
              <w:rPr>
                <w:lang w:val="en-US"/>
              </w:rPr>
              <w:t>Consola PKI-11, contacte auxiliare 1nd+1ni</w:t>
            </w:r>
          </w:p>
          <w:p w14:paraId="3CB3C2D7"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74691A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94E0AC2" w14:textId="77777777" w:rsidR="0054759B" w:rsidRDefault="0054759B" w:rsidP="001B53D0">
            <w:pPr>
              <w:jc w:val="center"/>
            </w:pPr>
            <w:r>
              <w:t>2,0000</w:t>
            </w:r>
          </w:p>
        </w:tc>
      </w:tr>
      <w:tr w:rsidR="0054759B" w14:paraId="5857D38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00D6BC" w14:textId="77777777" w:rsidR="0054759B" w:rsidRDefault="0054759B" w:rsidP="001B53D0">
            <w:r>
              <w:t xml:space="preserve"> 78</w:t>
            </w:r>
          </w:p>
        </w:tc>
        <w:tc>
          <w:tcPr>
            <w:tcW w:w="1701" w:type="dxa"/>
            <w:tcBorders>
              <w:top w:val="single" w:sz="4" w:space="0" w:color="auto"/>
              <w:bottom w:val="single" w:sz="4" w:space="0" w:color="auto"/>
            </w:tcBorders>
            <w:vAlign w:val="center"/>
          </w:tcPr>
          <w:p w14:paraId="623ADD4F" w14:textId="77777777" w:rsidR="0054759B" w:rsidRDefault="0054759B" w:rsidP="001B53D0">
            <w:pPr>
              <w:rPr>
                <w:lang w:val="en-US"/>
              </w:rPr>
            </w:pPr>
            <w:r>
              <w:rPr>
                <w:lang w:val="en-US"/>
              </w:rPr>
              <w:t>pret de piata</w:t>
            </w:r>
          </w:p>
          <w:p w14:paraId="074918F0" w14:textId="77777777" w:rsidR="0054759B" w:rsidRDefault="0054759B" w:rsidP="001B53D0"/>
        </w:tc>
        <w:tc>
          <w:tcPr>
            <w:tcW w:w="4961" w:type="dxa"/>
            <w:tcBorders>
              <w:top w:val="single" w:sz="4" w:space="0" w:color="auto"/>
              <w:bottom w:val="single" w:sz="4" w:space="0" w:color="auto"/>
            </w:tcBorders>
            <w:vAlign w:val="center"/>
          </w:tcPr>
          <w:p w14:paraId="1A4E5E9F" w14:textId="77777777" w:rsidR="0054759B" w:rsidRDefault="0054759B" w:rsidP="001B53D0">
            <w:pPr>
              <w:adjustRightInd w:val="0"/>
              <w:rPr>
                <w:lang w:val="en-US"/>
              </w:rPr>
            </w:pPr>
            <w:r>
              <w:t>Contactor seria КМИ-22510/25А/230V</w:t>
            </w:r>
          </w:p>
          <w:p w14:paraId="4B90AC6A" w14:textId="77777777" w:rsidR="0054759B" w:rsidRDefault="0054759B" w:rsidP="001B53D0"/>
        </w:tc>
        <w:tc>
          <w:tcPr>
            <w:tcW w:w="1560" w:type="dxa"/>
            <w:tcBorders>
              <w:top w:val="single" w:sz="4" w:space="0" w:color="auto"/>
              <w:bottom w:val="single" w:sz="4" w:space="0" w:color="auto"/>
            </w:tcBorders>
            <w:vAlign w:val="center"/>
          </w:tcPr>
          <w:p w14:paraId="08333042"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ECF0DF9" w14:textId="77777777" w:rsidR="0054759B" w:rsidRDefault="0054759B" w:rsidP="001B53D0">
            <w:pPr>
              <w:jc w:val="center"/>
            </w:pPr>
            <w:r>
              <w:t>2,0000</w:t>
            </w:r>
          </w:p>
        </w:tc>
      </w:tr>
      <w:tr w:rsidR="0054759B" w14:paraId="659CA5E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5C0771" w14:textId="77777777" w:rsidR="0054759B" w:rsidRDefault="0054759B" w:rsidP="001B53D0">
            <w:r>
              <w:t xml:space="preserve"> 79</w:t>
            </w:r>
          </w:p>
        </w:tc>
        <w:tc>
          <w:tcPr>
            <w:tcW w:w="1701" w:type="dxa"/>
            <w:tcBorders>
              <w:top w:val="single" w:sz="4" w:space="0" w:color="auto"/>
              <w:bottom w:val="single" w:sz="4" w:space="0" w:color="auto"/>
            </w:tcBorders>
            <w:vAlign w:val="center"/>
          </w:tcPr>
          <w:p w14:paraId="31964282" w14:textId="77777777" w:rsidR="0054759B" w:rsidRDefault="0054759B" w:rsidP="001B53D0">
            <w:pPr>
              <w:rPr>
                <w:lang w:val="en-US"/>
              </w:rPr>
            </w:pPr>
            <w:r>
              <w:rPr>
                <w:lang w:val="en-US"/>
              </w:rPr>
              <w:t>pret de piata</w:t>
            </w:r>
          </w:p>
          <w:p w14:paraId="6C824180" w14:textId="77777777" w:rsidR="0054759B" w:rsidRDefault="0054759B" w:rsidP="001B53D0"/>
        </w:tc>
        <w:tc>
          <w:tcPr>
            <w:tcW w:w="4961" w:type="dxa"/>
            <w:tcBorders>
              <w:top w:val="single" w:sz="4" w:space="0" w:color="auto"/>
              <w:bottom w:val="single" w:sz="4" w:space="0" w:color="auto"/>
            </w:tcBorders>
            <w:vAlign w:val="center"/>
          </w:tcPr>
          <w:p w14:paraId="5C17C841" w14:textId="77777777" w:rsidR="0054759B" w:rsidRDefault="0054759B" w:rsidP="001B53D0">
            <w:pPr>
              <w:adjustRightInd w:val="0"/>
              <w:rPr>
                <w:lang w:val="en-US"/>
              </w:rPr>
            </w:pPr>
            <w:r>
              <w:t>Releu РЭК78/3(MY3)</w:t>
            </w:r>
          </w:p>
          <w:p w14:paraId="176A5017" w14:textId="77777777" w:rsidR="0054759B" w:rsidRDefault="0054759B" w:rsidP="001B53D0"/>
        </w:tc>
        <w:tc>
          <w:tcPr>
            <w:tcW w:w="1560" w:type="dxa"/>
            <w:tcBorders>
              <w:top w:val="single" w:sz="4" w:space="0" w:color="auto"/>
              <w:bottom w:val="single" w:sz="4" w:space="0" w:color="auto"/>
            </w:tcBorders>
            <w:vAlign w:val="center"/>
          </w:tcPr>
          <w:p w14:paraId="648F3A1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5B4D6AD" w14:textId="77777777" w:rsidR="0054759B" w:rsidRDefault="0054759B" w:rsidP="001B53D0">
            <w:pPr>
              <w:jc w:val="center"/>
            </w:pPr>
            <w:r>
              <w:t>1,0000</w:t>
            </w:r>
          </w:p>
        </w:tc>
      </w:tr>
      <w:tr w:rsidR="0054759B" w14:paraId="7793F102"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48C51" w14:textId="77777777" w:rsidR="0054759B" w:rsidRDefault="0054759B" w:rsidP="001B53D0">
            <w:r>
              <w:t xml:space="preserve"> 80</w:t>
            </w:r>
          </w:p>
        </w:tc>
        <w:tc>
          <w:tcPr>
            <w:tcW w:w="1701" w:type="dxa"/>
            <w:tcBorders>
              <w:top w:val="single" w:sz="4" w:space="0" w:color="auto"/>
              <w:bottom w:val="single" w:sz="4" w:space="0" w:color="auto"/>
            </w:tcBorders>
            <w:vAlign w:val="center"/>
          </w:tcPr>
          <w:p w14:paraId="6ED7E89F" w14:textId="77777777" w:rsidR="0054759B" w:rsidRDefault="0054759B" w:rsidP="001B53D0">
            <w:pPr>
              <w:rPr>
                <w:lang w:val="en-US"/>
              </w:rPr>
            </w:pPr>
            <w:r>
              <w:rPr>
                <w:lang w:val="en-US"/>
              </w:rPr>
              <w:t>pret de piata</w:t>
            </w:r>
          </w:p>
          <w:p w14:paraId="6C041CDC" w14:textId="77777777" w:rsidR="0054759B" w:rsidRDefault="0054759B" w:rsidP="001B53D0"/>
        </w:tc>
        <w:tc>
          <w:tcPr>
            <w:tcW w:w="4961" w:type="dxa"/>
            <w:tcBorders>
              <w:top w:val="single" w:sz="4" w:space="0" w:color="auto"/>
              <w:bottom w:val="single" w:sz="4" w:space="0" w:color="auto"/>
            </w:tcBorders>
            <w:vAlign w:val="center"/>
          </w:tcPr>
          <w:p w14:paraId="74D422EC" w14:textId="77777777" w:rsidR="0054759B" w:rsidRDefault="0054759B" w:rsidP="001B53D0">
            <w:pPr>
              <w:adjustRightInd w:val="0"/>
              <w:rPr>
                <w:lang w:val="en-US"/>
              </w:rPr>
            </w:pPr>
            <w:r w:rsidRPr="004B18EE">
              <w:rPr>
                <w:lang w:val="en-US"/>
              </w:rPr>
              <w:t>Lampa AD22DS (LED) d=22mm, rosu</w:t>
            </w:r>
          </w:p>
          <w:p w14:paraId="094CB372"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E8CCBB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A6F36BE" w14:textId="77777777" w:rsidR="0054759B" w:rsidRDefault="0054759B" w:rsidP="001B53D0">
            <w:pPr>
              <w:jc w:val="center"/>
            </w:pPr>
            <w:r>
              <w:t>1,0000</w:t>
            </w:r>
          </w:p>
        </w:tc>
      </w:tr>
      <w:tr w:rsidR="0054759B" w:rsidRPr="004B18EE" w14:paraId="32A26B68" w14:textId="77777777" w:rsidTr="001B53D0">
        <w:tc>
          <w:tcPr>
            <w:tcW w:w="709" w:type="dxa"/>
            <w:tcBorders>
              <w:top w:val="nil"/>
              <w:left w:val="single" w:sz="6" w:space="0" w:color="auto"/>
              <w:bottom w:val="nil"/>
              <w:right w:val="nil"/>
            </w:tcBorders>
          </w:tcPr>
          <w:p w14:paraId="0191DFB4"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543FA72C" w14:textId="77777777" w:rsidR="0054759B" w:rsidRDefault="0054759B" w:rsidP="001B53D0"/>
        </w:tc>
        <w:tc>
          <w:tcPr>
            <w:tcW w:w="4961" w:type="dxa"/>
            <w:tcBorders>
              <w:top w:val="nil"/>
              <w:left w:val="single" w:sz="6" w:space="0" w:color="auto"/>
              <w:bottom w:val="nil"/>
              <w:right w:val="nil"/>
            </w:tcBorders>
          </w:tcPr>
          <w:p w14:paraId="28FD3853"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3.4. Panou de distributie din metal, existent, aplicabil/12module/IP-31</w:t>
            </w:r>
          </w:p>
          <w:p w14:paraId="15669854"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1BEE8FA1"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2A08E769" w14:textId="77777777" w:rsidR="0054759B" w:rsidRPr="004B18EE" w:rsidRDefault="0054759B" w:rsidP="001B53D0">
            <w:pPr>
              <w:rPr>
                <w:lang w:val="en-US"/>
              </w:rPr>
            </w:pPr>
          </w:p>
        </w:tc>
      </w:tr>
      <w:tr w:rsidR="0054759B" w14:paraId="562BFD2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F3A78" w14:textId="77777777" w:rsidR="0054759B" w:rsidRDefault="0054759B" w:rsidP="001B53D0">
            <w:r>
              <w:t>81</w:t>
            </w:r>
          </w:p>
        </w:tc>
        <w:tc>
          <w:tcPr>
            <w:tcW w:w="1701" w:type="dxa"/>
            <w:tcBorders>
              <w:top w:val="single" w:sz="4" w:space="0" w:color="auto"/>
              <w:bottom w:val="single" w:sz="4" w:space="0" w:color="auto"/>
            </w:tcBorders>
            <w:vAlign w:val="center"/>
          </w:tcPr>
          <w:p w14:paraId="2972BE39" w14:textId="77777777" w:rsidR="0054759B" w:rsidRDefault="0054759B" w:rsidP="001B53D0">
            <w:pPr>
              <w:rPr>
                <w:lang w:val="en-US"/>
              </w:rPr>
            </w:pPr>
            <w:r>
              <w:rPr>
                <w:lang w:val="en-US"/>
              </w:rPr>
              <w:t>pret de piata</w:t>
            </w:r>
          </w:p>
          <w:p w14:paraId="31F86620" w14:textId="77777777" w:rsidR="0054759B" w:rsidRDefault="0054759B" w:rsidP="001B53D0"/>
        </w:tc>
        <w:tc>
          <w:tcPr>
            <w:tcW w:w="4961" w:type="dxa"/>
            <w:tcBorders>
              <w:top w:val="single" w:sz="4" w:space="0" w:color="auto"/>
              <w:bottom w:val="single" w:sz="4" w:space="0" w:color="auto"/>
            </w:tcBorders>
            <w:vAlign w:val="center"/>
          </w:tcPr>
          <w:p w14:paraId="2172B62A" w14:textId="77777777" w:rsidR="0054759B" w:rsidRDefault="0054759B" w:rsidP="001B53D0">
            <w:pPr>
              <w:adjustRightInd w:val="0"/>
              <w:rPr>
                <w:lang w:val="en-US"/>
              </w:rPr>
            </w:pPr>
            <w:r w:rsidRPr="004B18EE">
              <w:rPr>
                <w:lang w:val="en-US"/>
              </w:rPr>
              <w:t>Panou de distributie din metal, aplicabil/12 module/IP-31</w:t>
            </w:r>
          </w:p>
          <w:p w14:paraId="48C3293F"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0212346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F6FFC3A" w14:textId="77777777" w:rsidR="0054759B" w:rsidRDefault="0054759B" w:rsidP="001B53D0">
            <w:pPr>
              <w:jc w:val="center"/>
            </w:pPr>
            <w:r>
              <w:t>1,0000</w:t>
            </w:r>
          </w:p>
        </w:tc>
      </w:tr>
      <w:tr w:rsidR="0054759B" w14:paraId="3658C3C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9AFDCE" w14:textId="77777777" w:rsidR="0054759B" w:rsidRDefault="0054759B" w:rsidP="001B53D0">
            <w:r>
              <w:t xml:space="preserve"> 82</w:t>
            </w:r>
          </w:p>
        </w:tc>
        <w:tc>
          <w:tcPr>
            <w:tcW w:w="1701" w:type="dxa"/>
            <w:tcBorders>
              <w:top w:val="single" w:sz="4" w:space="0" w:color="auto"/>
              <w:bottom w:val="single" w:sz="4" w:space="0" w:color="auto"/>
            </w:tcBorders>
            <w:vAlign w:val="center"/>
          </w:tcPr>
          <w:p w14:paraId="0507BCBA" w14:textId="77777777" w:rsidR="0054759B" w:rsidRDefault="0054759B" w:rsidP="001B53D0">
            <w:pPr>
              <w:rPr>
                <w:lang w:val="en-US"/>
              </w:rPr>
            </w:pPr>
            <w:r>
              <w:rPr>
                <w:lang w:val="en-US"/>
              </w:rPr>
              <w:t>pret de piata</w:t>
            </w:r>
          </w:p>
          <w:p w14:paraId="14DFECD6" w14:textId="77777777" w:rsidR="0054759B" w:rsidRDefault="0054759B" w:rsidP="001B53D0"/>
        </w:tc>
        <w:tc>
          <w:tcPr>
            <w:tcW w:w="4961" w:type="dxa"/>
            <w:tcBorders>
              <w:top w:val="single" w:sz="4" w:space="0" w:color="auto"/>
              <w:bottom w:val="single" w:sz="4" w:space="0" w:color="auto"/>
            </w:tcBorders>
            <w:vAlign w:val="center"/>
          </w:tcPr>
          <w:p w14:paraId="6D8D893C" w14:textId="77777777" w:rsidR="0054759B" w:rsidRDefault="0054759B" w:rsidP="001B53D0">
            <w:pPr>
              <w:adjustRightInd w:val="0"/>
              <w:rPr>
                <w:lang w:val="en-US"/>
              </w:rPr>
            </w:pPr>
            <w:r>
              <w:t>Intrerupator ВН32-3P/10A</w:t>
            </w:r>
          </w:p>
          <w:p w14:paraId="69D6A52D" w14:textId="77777777" w:rsidR="0054759B" w:rsidRDefault="0054759B" w:rsidP="001B53D0"/>
        </w:tc>
        <w:tc>
          <w:tcPr>
            <w:tcW w:w="1560" w:type="dxa"/>
            <w:tcBorders>
              <w:top w:val="single" w:sz="4" w:space="0" w:color="auto"/>
              <w:bottom w:val="single" w:sz="4" w:space="0" w:color="auto"/>
            </w:tcBorders>
            <w:vAlign w:val="center"/>
          </w:tcPr>
          <w:p w14:paraId="6A8B9C3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8F4E744" w14:textId="77777777" w:rsidR="0054759B" w:rsidRDefault="0054759B" w:rsidP="001B53D0">
            <w:pPr>
              <w:jc w:val="center"/>
            </w:pPr>
            <w:r>
              <w:t>1,0000</w:t>
            </w:r>
          </w:p>
        </w:tc>
      </w:tr>
      <w:tr w:rsidR="0054759B" w14:paraId="2C896F1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BFD0B" w14:textId="77777777" w:rsidR="0054759B" w:rsidRDefault="0054759B" w:rsidP="001B53D0">
            <w:r>
              <w:t xml:space="preserve"> 83</w:t>
            </w:r>
          </w:p>
        </w:tc>
        <w:tc>
          <w:tcPr>
            <w:tcW w:w="1701" w:type="dxa"/>
            <w:tcBorders>
              <w:top w:val="single" w:sz="4" w:space="0" w:color="auto"/>
              <w:bottom w:val="single" w:sz="4" w:space="0" w:color="auto"/>
            </w:tcBorders>
            <w:vAlign w:val="center"/>
          </w:tcPr>
          <w:p w14:paraId="12074E9D" w14:textId="77777777" w:rsidR="0054759B" w:rsidRDefault="0054759B" w:rsidP="001B53D0">
            <w:pPr>
              <w:rPr>
                <w:lang w:val="en-US"/>
              </w:rPr>
            </w:pPr>
            <w:r>
              <w:rPr>
                <w:lang w:val="en-US"/>
              </w:rPr>
              <w:t>pret de piata</w:t>
            </w:r>
          </w:p>
          <w:p w14:paraId="3D5F98AE" w14:textId="77777777" w:rsidR="0054759B" w:rsidRDefault="0054759B" w:rsidP="001B53D0"/>
        </w:tc>
        <w:tc>
          <w:tcPr>
            <w:tcW w:w="4961" w:type="dxa"/>
            <w:tcBorders>
              <w:top w:val="single" w:sz="4" w:space="0" w:color="auto"/>
              <w:bottom w:val="single" w:sz="4" w:space="0" w:color="auto"/>
            </w:tcBorders>
            <w:vAlign w:val="center"/>
          </w:tcPr>
          <w:p w14:paraId="1771152B" w14:textId="77777777" w:rsidR="0054759B" w:rsidRDefault="0054759B" w:rsidP="001B53D0">
            <w:pPr>
              <w:adjustRightInd w:val="0"/>
              <w:rPr>
                <w:lang w:val="en-US"/>
              </w:rPr>
            </w:pPr>
            <w:r>
              <w:lastRenderedPageBreak/>
              <w:t>Automat BA 47-29 1P/B6/4,5 kA</w:t>
            </w:r>
          </w:p>
          <w:p w14:paraId="6845D0CF" w14:textId="77777777" w:rsidR="0054759B" w:rsidRDefault="0054759B" w:rsidP="001B53D0"/>
        </w:tc>
        <w:tc>
          <w:tcPr>
            <w:tcW w:w="1560" w:type="dxa"/>
            <w:tcBorders>
              <w:top w:val="single" w:sz="4" w:space="0" w:color="auto"/>
              <w:bottom w:val="single" w:sz="4" w:space="0" w:color="auto"/>
            </w:tcBorders>
            <w:vAlign w:val="center"/>
          </w:tcPr>
          <w:p w14:paraId="59688C42"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1AD9B1DF" w14:textId="77777777" w:rsidR="0054759B" w:rsidRDefault="0054759B" w:rsidP="001B53D0">
            <w:pPr>
              <w:jc w:val="center"/>
            </w:pPr>
            <w:r>
              <w:t>3,0000</w:t>
            </w:r>
          </w:p>
        </w:tc>
      </w:tr>
      <w:tr w:rsidR="0054759B" w:rsidRPr="004B18EE" w14:paraId="3FD7BDB6" w14:textId="77777777" w:rsidTr="001B53D0">
        <w:tc>
          <w:tcPr>
            <w:tcW w:w="709" w:type="dxa"/>
            <w:tcBorders>
              <w:top w:val="nil"/>
              <w:left w:val="single" w:sz="6" w:space="0" w:color="auto"/>
              <w:bottom w:val="nil"/>
              <w:right w:val="nil"/>
            </w:tcBorders>
          </w:tcPr>
          <w:p w14:paraId="2F7765E0"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28C15C6" w14:textId="77777777" w:rsidR="0054759B" w:rsidRDefault="0054759B" w:rsidP="001B53D0"/>
        </w:tc>
        <w:tc>
          <w:tcPr>
            <w:tcW w:w="4961" w:type="dxa"/>
            <w:tcBorders>
              <w:top w:val="nil"/>
              <w:left w:val="single" w:sz="6" w:space="0" w:color="auto"/>
              <w:bottom w:val="nil"/>
              <w:right w:val="nil"/>
            </w:tcBorders>
          </w:tcPr>
          <w:p w14:paraId="232C06C7"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3.5. Panou de distributie din metal, existent, aplicabil/12module/IP-31</w:t>
            </w:r>
          </w:p>
          <w:p w14:paraId="6B0CBC75"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62A6CF3C"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34691F04" w14:textId="77777777" w:rsidR="0054759B" w:rsidRPr="004B18EE" w:rsidRDefault="0054759B" w:rsidP="001B53D0">
            <w:pPr>
              <w:rPr>
                <w:lang w:val="en-US"/>
              </w:rPr>
            </w:pPr>
          </w:p>
        </w:tc>
      </w:tr>
      <w:tr w:rsidR="0054759B" w14:paraId="77838F9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5C01D" w14:textId="77777777" w:rsidR="0054759B" w:rsidRDefault="0054759B" w:rsidP="001B53D0">
            <w:r>
              <w:t>84</w:t>
            </w:r>
          </w:p>
        </w:tc>
        <w:tc>
          <w:tcPr>
            <w:tcW w:w="1701" w:type="dxa"/>
            <w:tcBorders>
              <w:top w:val="single" w:sz="4" w:space="0" w:color="auto"/>
              <w:bottom w:val="single" w:sz="4" w:space="0" w:color="auto"/>
            </w:tcBorders>
            <w:vAlign w:val="center"/>
          </w:tcPr>
          <w:p w14:paraId="55F7FFEF" w14:textId="77777777" w:rsidR="0054759B" w:rsidRDefault="0054759B" w:rsidP="001B53D0">
            <w:pPr>
              <w:rPr>
                <w:lang w:val="en-US"/>
              </w:rPr>
            </w:pPr>
            <w:r>
              <w:rPr>
                <w:lang w:val="en-US"/>
              </w:rPr>
              <w:t>pret de piata</w:t>
            </w:r>
          </w:p>
          <w:p w14:paraId="26226724" w14:textId="77777777" w:rsidR="0054759B" w:rsidRDefault="0054759B" w:rsidP="001B53D0"/>
        </w:tc>
        <w:tc>
          <w:tcPr>
            <w:tcW w:w="4961" w:type="dxa"/>
            <w:tcBorders>
              <w:top w:val="single" w:sz="4" w:space="0" w:color="auto"/>
              <w:bottom w:val="single" w:sz="4" w:space="0" w:color="auto"/>
            </w:tcBorders>
            <w:vAlign w:val="center"/>
          </w:tcPr>
          <w:p w14:paraId="10DB9876" w14:textId="77777777" w:rsidR="0054759B" w:rsidRDefault="0054759B" w:rsidP="001B53D0">
            <w:pPr>
              <w:adjustRightInd w:val="0"/>
              <w:rPr>
                <w:lang w:val="en-US"/>
              </w:rPr>
            </w:pPr>
            <w:r w:rsidRPr="004B18EE">
              <w:rPr>
                <w:lang w:val="en-US"/>
              </w:rPr>
              <w:t>Panou de distributie din metal, aplicabil/12 module/IP-31</w:t>
            </w:r>
          </w:p>
          <w:p w14:paraId="5374AC2D"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DFE14D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77325F2" w14:textId="77777777" w:rsidR="0054759B" w:rsidRDefault="0054759B" w:rsidP="001B53D0">
            <w:pPr>
              <w:jc w:val="center"/>
            </w:pPr>
            <w:r>
              <w:t>1,0000</w:t>
            </w:r>
          </w:p>
        </w:tc>
      </w:tr>
      <w:tr w:rsidR="0054759B" w14:paraId="1F6603B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7F25E" w14:textId="77777777" w:rsidR="0054759B" w:rsidRDefault="0054759B" w:rsidP="001B53D0">
            <w:r>
              <w:t xml:space="preserve"> 85</w:t>
            </w:r>
          </w:p>
        </w:tc>
        <w:tc>
          <w:tcPr>
            <w:tcW w:w="1701" w:type="dxa"/>
            <w:tcBorders>
              <w:top w:val="single" w:sz="4" w:space="0" w:color="auto"/>
              <w:bottom w:val="single" w:sz="4" w:space="0" w:color="auto"/>
            </w:tcBorders>
            <w:vAlign w:val="center"/>
          </w:tcPr>
          <w:p w14:paraId="5089AC48" w14:textId="77777777" w:rsidR="0054759B" w:rsidRDefault="0054759B" w:rsidP="001B53D0">
            <w:pPr>
              <w:rPr>
                <w:lang w:val="en-US"/>
              </w:rPr>
            </w:pPr>
            <w:r>
              <w:rPr>
                <w:lang w:val="en-US"/>
              </w:rPr>
              <w:t>pret de piata</w:t>
            </w:r>
          </w:p>
          <w:p w14:paraId="4CA31F78" w14:textId="77777777" w:rsidR="0054759B" w:rsidRDefault="0054759B" w:rsidP="001B53D0"/>
        </w:tc>
        <w:tc>
          <w:tcPr>
            <w:tcW w:w="4961" w:type="dxa"/>
            <w:tcBorders>
              <w:top w:val="single" w:sz="4" w:space="0" w:color="auto"/>
              <w:bottom w:val="single" w:sz="4" w:space="0" w:color="auto"/>
            </w:tcBorders>
            <w:vAlign w:val="center"/>
          </w:tcPr>
          <w:p w14:paraId="28FB2C37" w14:textId="77777777" w:rsidR="0054759B" w:rsidRDefault="0054759B" w:rsidP="001B53D0">
            <w:pPr>
              <w:adjustRightInd w:val="0"/>
              <w:rPr>
                <w:lang w:val="en-US"/>
              </w:rPr>
            </w:pPr>
            <w:r>
              <w:t>Intrerupator ВН32-3P/10A</w:t>
            </w:r>
          </w:p>
          <w:p w14:paraId="46DC09DB" w14:textId="77777777" w:rsidR="0054759B" w:rsidRDefault="0054759B" w:rsidP="001B53D0"/>
        </w:tc>
        <w:tc>
          <w:tcPr>
            <w:tcW w:w="1560" w:type="dxa"/>
            <w:tcBorders>
              <w:top w:val="single" w:sz="4" w:space="0" w:color="auto"/>
              <w:bottom w:val="single" w:sz="4" w:space="0" w:color="auto"/>
            </w:tcBorders>
            <w:vAlign w:val="center"/>
          </w:tcPr>
          <w:p w14:paraId="0272E22A"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C5B234D" w14:textId="77777777" w:rsidR="0054759B" w:rsidRDefault="0054759B" w:rsidP="001B53D0">
            <w:pPr>
              <w:jc w:val="center"/>
            </w:pPr>
            <w:r>
              <w:t>1,0000</w:t>
            </w:r>
          </w:p>
        </w:tc>
      </w:tr>
      <w:tr w:rsidR="0054759B" w14:paraId="5CE93D9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A2E10" w14:textId="77777777" w:rsidR="0054759B" w:rsidRDefault="0054759B" w:rsidP="001B53D0">
            <w:r>
              <w:t xml:space="preserve"> 86</w:t>
            </w:r>
          </w:p>
        </w:tc>
        <w:tc>
          <w:tcPr>
            <w:tcW w:w="1701" w:type="dxa"/>
            <w:tcBorders>
              <w:top w:val="single" w:sz="4" w:space="0" w:color="auto"/>
              <w:bottom w:val="single" w:sz="4" w:space="0" w:color="auto"/>
            </w:tcBorders>
            <w:vAlign w:val="center"/>
          </w:tcPr>
          <w:p w14:paraId="46B5E02F" w14:textId="77777777" w:rsidR="0054759B" w:rsidRDefault="0054759B" w:rsidP="001B53D0">
            <w:pPr>
              <w:rPr>
                <w:lang w:val="en-US"/>
              </w:rPr>
            </w:pPr>
            <w:r>
              <w:rPr>
                <w:lang w:val="en-US"/>
              </w:rPr>
              <w:t>pret de piata</w:t>
            </w:r>
          </w:p>
          <w:p w14:paraId="4A664E64" w14:textId="77777777" w:rsidR="0054759B" w:rsidRDefault="0054759B" w:rsidP="001B53D0"/>
        </w:tc>
        <w:tc>
          <w:tcPr>
            <w:tcW w:w="4961" w:type="dxa"/>
            <w:tcBorders>
              <w:top w:val="single" w:sz="4" w:space="0" w:color="auto"/>
              <w:bottom w:val="single" w:sz="4" w:space="0" w:color="auto"/>
            </w:tcBorders>
            <w:vAlign w:val="center"/>
          </w:tcPr>
          <w:p w14:paraId="51DA3648" w14:textId="77777777" w:rsidR="0054759B" w:rsidRDefault="0054759B" w:rsidP="001B53D0">
            <w:pPr>
              <w:adjustRightInd w:val="0"/>
              <w:rPr>
                <w:lang w:val="en-US"/>
              </w:rPr>
            </w:pPr>
            <w:r>
              <w:t>Automat BA 47-29 1P/B6/4,5 kA</w:t>
            </w:r>
          </w:p>
          <w:p w14:paraId="3B614DD6" w14:textId="77777777" w:rsidR="0054759B" w:rsidRDefault="0054759B" w:rsidP="001B53D0"/>
        </w:tc>
        <w:tc>
          <w:tcPr>
            <w:tcW w:w="1560" w:type="dxa"/>
            <w:tcBorders>
              <w:top w:val="single" w:sz="4" w:space="0" w:color="auto"/>
              <w:bottom w:val="single" w:sz="4" w:space="0" w:color="auto"/>
            </w:tcBorders>
            <w:vAlign w:val="center"/>
          </w:tcPr>
          <w:p w14:paraId="1EF3D0E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AA0FBD1" w14:textId="77777777" w:rsidR="0054759B" w:rsidRDefault="0054759B" w:rsidP="001B53D0">
            <w:pPr>
              <w:jc w:val="center"/>
            </w:pPr>
            <w:r>
              <w:t>3,0000</w:t>
            </w:r>
          </w:p>
        </w:tc>
      </w:tr>
      <w:tr w:rsidR="0054759B" w:rsidRPr="004B18EE" w14:paraId="0FD22C2E" w14:textId="77777777" w:rsidTr="001B53D0">
        <w:tc>
          <w:tcPr>
            <w:tcW w:w="709" w:type="dxa"/>
            <w:tcBorders>
              <w:top w:val="nil"/>
              <w:left w:val="single" w:sz="6" w:space="0" w:color="auto"/>
              <w:bottom w:val="nil"/>
              <w:right w:val="nil"/>
            </w:tcBorders>
          </w:tcPr>
          <w:p w14:paraId="7AEDB52E"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0C4C9D4D" w14:textId="77777777" w:rsidR="0054759B" w:rsidRDefault="0054759B" w:rsidP="001B53D0"/>
        </w:tc>
        <w:tc>
          <w:tcPr>
            <w:tcW w:w="4961" w:type="dxa"/>
            <w:tcBorders>
              <w:top w:val="nil"/>
              <w:left w:val="single" w:sz="6" w:space="0" w:color="auto"/>
              <w:bottom w:val="nil"/>
              <w:right w:val="nil"/>
            </w:tcBorders>
          </w:tcPr>
          <w:p w14:paraId="723B428D"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3.6. Panou de distributie din metal, existent, aplicabil/12module/IP-31</w:t>
            </w:r>
          </w:p>
          <w:p w14:paraId="6675022C"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31E14201"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29ADE90C" w14:textId="77777777" w:rsidR="0054759B" w:rsidRPr="004B18EE" w:rsidRDefault="0054759B" w:rsidP="001B53D0">
            <w:pPr>
              <w:rPr>
                <w:lang w:val="en-US"/>
              </w:rPr>
            </w:pPr>
          </w:p>
        </w:tc>
      </w:tr>
      <w:tr w:rsidR="0054759B" w14:paraId="3F8AC76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5AABE" w14:textId="77777777" w:rsidR="0054759B" w:rsidRDefault="0054759B" w:rsidP="001B53D0">
            <w:r>
              <w:t>87</w:t>
            </w:r>
          </w:p>
        </w:tc>
        <w:tc>
          <w:tcPr>
            <w:tcW w:w="1701" w:type="dxa"/>
            <w:tcBorders>
              <w:top w:val="single" w:sz="4" w:space="0" w:color="auto"/>
              <w:bottom w:val="single" w:sz="4" w:space="0" w:color="auto"/>
            </w:tcBorders>
            <w:vAlign w:val="center"/>
          </w:tcPr>
          <w:p w14:paraId="47A4002F" w14:textId="77777777" w:rsidR="0054759B" w:rsidRDefault="0054759B" w:rsidP="001B53D0">
            <w:pPr>
              <w:rPr>
                <w:lang w:val="en-US"/>
              </w:rPr>
            </w:pPr>
            <w:r>
              <w:rPr>
                <w:lang w:val="en-US"/>
              </w:rPr>
              <w:t>pret de piata</w:t>
            </w:r>
          </w:p>
          <w:p w14:paraId="79A7D7A6" w14:textId="77777777" w:rsidR="0054759B" w:rsidRDefault="0054759B" w:rsidP="001B53D0"/>
        </w:tc>
        <w:tc>
          <w:tcPr>
            <w:tcW w:w="4961" w:type="dxa"/>
            <w:tcBorders>
              <w:top w:val="single" w:sz="4" w:space="0" w:color="auto"/>
              <w:bottom w:val="single" w:sz="4" w:space="0" w:color="auto"/>
            </w:tcBorders>
            <w:vAlign w:val="center"/>
          </w:tcPr>
          <w:p w14:paraId="3708ED92" w14:textId="77777777" w:rsidR="0054759B" w:rsidRDefault="0054759B" w:rsidP="001B53D0">
            <w:pPr>
              <w:adjustRightInd w:val="0"/>
              <w:rPr>
                <w:lang w:val="en-US"/>
              </w:rPr>
            </w:pPr>
            <w:r w:rsidRPr="004B18EE">
              <w:rPr>
                <w:lang w:val="en-US"/>
              </w:rPr>
              <w:t>Panou de distributie din metal, aplicabil/12 module/IP-31</w:t>
            </w:r>
          </w:p>
          <w:p w14:paraId="6C8ED407"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3E68F02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AD1D950" w14:textId="77777777" w:rsidR="0054759B" w:rsidRDefault="0054759B" w:rsidP="001B53D0">
            <w:pPr>
              <w:jc w:val="center"/>
            </w:pPr>
            <w:r>
              <w:t>1,0000</w:t>
            </w:r>
          </w:p>
        </w:tc>
      </w:tr>
      <w:tr w:rsidR="0054759B" w14:paraId="15690FE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107F20" w14:textId="77777777" w:rsidR="0054759B" w:rsidRDefault="0054759B" w:rsidP="001B53D0">
            <w:r>
              <w:t xml:space="preserve"> 88</w:t>
            </w:r>
          </w:p>
        </w:tc>
        <w:tc>
          <w:tcPr>
            <w:tcW w:w="1701" w:type="dxa"/>
            <w:tcBorders>
              <w:top w:val="single" w:sz="4" w:space="0" w:color="auto"/>
              <w:bottom w:val="single" w:sz="4" w:space="0" w:color="auto"/>
            </w:tcBorders>
            <w:vAlign w:val="center"/>
          </w:tcPr>
          <w:p w14:paraId="75E9DE1E" w14:textId="77777777" w:rsidR="0054759B" w:rsidRDefault="0054759B" w:rsidP="001B53D0">
            <w:pPr>
              <w:rPr>
                <w:lang w:val="en-US"/>
              </w:rPr>
            </w:pPr>
            <w:r>
              <w:rPr>
                <w:lang w:val="en-US"/>
              </w:rPr>
              <w:t>pret de piata</w:t>
            </w:r>
          </w:p>
          <w:p w14:paraId="27FB0987" w14:textId="77777777" w:rsidR="0054759B" w:rsidRDefault="0054759B" w:rsidP="001B53D0"/>
        </w:tc>
        <w:tc>
          <w:tcPr>
            <w:tcW w:w="4961" w:type="dxa"/>
            <w:tcBorders>
              <w:top w:val="single" w:sz="4" w:space="0" w:color="auto"/>
              <w:bottom w:val="single" w:sz="4" w:space="0" w:color="auto"/>
            </w:tcBorders>
            <w:vAlign w:val="center"/>
          </w:tcPr>
          <w:p w14:paraId="64A957C8" w14:textId="77777777" w:rsidR="0054759B" w:rsidRDefault="0054759B" w:rsidP="001B53D0">
            <w:pPr>
              <w:adjustRightInd w:val="0"/>
              <w:rPr>
                <w:lang w:val="en-US"/>
              </w:rPr>
            </w:pPr>
            <w:r>
              <w:t>Intrerupator ВН32-3P/10A</w:t>
            </w:r>
          </w:p>
          <w:p w14:paraId="4F998865" w14:textId="77777777" w:rsidR="0054759B" w:rsidRDefault="0054759B" w:rsidP="001B53D0"/>
        </w:tc>
        <w:tc>
          <w:tcPr>
            <w:tcW w:w="1560" w:type="dxa"/>
            <w:tcBorders>
              <w:top w:val="single" w:sz="4" w:space="0" w:color="auto"/>
              <w:bottom w:val="single" w:sz="4" w:space="0" w:color="auto"/>
            </w:tcBorders>
            <w:vAlign w:val="center"/>
          </w:tcPr>
          <w:p w14:paraId="5012646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CA1C756" w14:textId="77777777" w:rsidR="0054759B" w:rsidRDefault="0054759B" w:rsidP="001B53D0">
            <w:pPr>
              <w:jc w:val="center"/>
            </w:pPr>
            <w:r>
              <w:t>1,0000</w:t>
            </w:r>
          </w:p>
        </w:tc>
      </w:tr>
      <w:tr w:rsidR="0054759B" w14:paraId="2674D69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2D1EC" w14:textId="77777777" w:rsidR="0054759B" w:rsidRDefault="0054759B" w:rsidP="001B53D0">
            <w:r>
              <w:t xml:space="preserve"> 89</w:t>
            </w:r>
          </w:p>
        </w:tc>
        <w:tc>
          <w:tcPr>
            <w:tcW w:w="1701" w:type="dxa"/>
            <w:tcBorders>
              <w:top w:val="single" w:sz="4" w:space="0" w:color="auto"/>
              <w:bottom w:val="single" w:sz="4" w:space="0" w:color="auto"/>
            </w:tcBorders>
            <w:vAlign w:val="center"/>
          </w:tcPr>
          <w:p w14:paraId="6D8C4ADC" w14:textId="77777777" w:rsidR="0054759B" w:rsidRDefault="0054759B" w:rsidP="001B53D0">
            <w:pPr>
              <w:rPr>
                <w:lang w:val="en-US"/>
              </w:rPr>
            </w:pPr>
            <w:r>
              <w:rPr>
                <w:lang w:val="en-US"/>
              </w:rPr>
              <w:t>pret de piata</w:t>
            </w:r>
          </w:p>
          <w:p w14:paraId="3A20CB24" w14:textId="77777777" w:rsidR="0054759B" w:rsidRDefault="0054759B" w:rsidP="001B53D0"/>
        </w:tc>
        <w:tc>
          <w:tcPr>
            <w:tcW w:w="4961" w:type="dxa"/>
            <w:tcBorders>
              <w:top w:val="single" w:sz="4" w:space="0" w:color="auto"/>
              <w:bottom w:val="single" w:sz="4" w:space="0" w:color="auto"/>
            </w:tcBorders>
            <w:vAlign w:val="center"/>
          </w:tcPr>
          <w:p w14:paraId="171DE93D" w14:textId="77777777" w:rsidR="0054759B" w:rsidRDefault="0054759B" w:rsidP="001B53D0">
            <w:pPr>
              <w:adjustRightInd w:val="0"/>
              <w:rPr>
                <w:lang w:val="en-US"/>
              </w:rPr>
            </w:pPr>
            <w:r>
              <w:t>Automat BA 47-29 1P/B6/4,5 kA</w:t>
            </w:r>
          </w:p>
          <w:p w14:paraId="718995BC" w14:textId="77777777" w:rsidR="0054759B" w:rsidRDefault="0054759B" w:rsidP="001B53D0"/>
        </w:tc>
        <w:tc>
          <w:tcPr>
            <w:tcW w:w="1560" w:type="dxa"/>
            <w:tcBorders>
              <w:top w:val="single" w:sz="4" w:space="0" w:color="auto"/>
              <w:bottom w:val="single" w:sz="4" w:space="0" w:color="auto"/>
            </w:tcBorders>
            <w:vAlign w:val="center"/>
          </w:tcPr>
          <w:p w14:paraId="46423F9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68D514C" w14:textId="77777777" w:rsidR="0054759B" w:rsidRDefault="0054759B" w:rsidP="001B53D0">
            <w:pPr>
              <w:jc w:val="center"/>
            </w:pPr>
            <w:r>
              <w:t>2,0000</w:t>
            </w:r>
          </w:p>
        </w:tc>
      </w:tr>
      <w:tr w:rsidR="0054759B" w:rsidRPr="004B18EE" w14:paraId="66EE3049" w14:textId="77777777" w:rsidTr="001B53D0">
        <w:tc>
          <w:tcPr>
            <w:tcW w:w="709" w:type="dxa"/>
            <w:tcBorders>
              <w:top w:val="nil"/>
              <w:left w:val="single" w:sz="6" w:space="0" w:color="auto"/>
              <w:bottom w:val="nil"/>
              <w:right w:val="nil"/>
            </w:tcBorders>
          </w:tcPr>
          <w:p w14:paraId="6B58E346"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4C13E9C4" w14:textId="77777777" w:rsidR="0054759B" w:rsidRDefault="0054759B" w:rsidP="001B53D0"/>
        </w:tc>
        <w:tc>
          <w:tcPr>
            <w:tcW w:w="4961" w:type="dxa"/>
            <w:tcBorders>
              <w:top w:val="nil"/>
              <w:left w:val="single" w:sz="6" w:space="0" w:color="auto"/>
              <w:bottom w:val="nil"/>
              <w:right w:val="nil"/>
            </w:tcBorders>
          </w:tcPr>
          <w:p w14:paraId="32FBEF6D"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3.7. Panou de distributie din metal, existent, aplicabil/36module/IP-31</w:t>
            </w:r>
          </w:p>
          <w:p w14:paraId="061CFFAB"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2188F926"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1ECAD8DC" w14:textId="77777777" w:rsidR="0054759B" w:rsidRPr="004B18EE" w:rsidRDefault="0054759B" w:rsidP="001B53D0">
            <w:pPr>
              <w:rPr>
                <w:lang w:val="en-US"/>
              </w:rPr>
            </w:pPr>
          </w:p>
        </w:tc>
      </w:tr>
      <w:tr w:rsidR="0054759B" w14:paraId="1E8D7CC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F3B7B" w14:textId="77777777" w:rsidR="0054759B" w:rsidRDefault="0054759B" w:rsidP="001B53D0">
            <w:r>
              <w:t>90</w:t>
            </w:r>
          </w:p>
        </w:tc>
        <w:tc>
          <w:tcPr>
            <w:tcW w:w="1701" w:type="dxa"/>
            <w:tcBorders>
              <w:top w:val="single" w:sz="4" w:space="0" w:color="auto"/>
              <w:bottom w:val="single" w:sz="4" w:space="0" w:color="auto"/>
            </w:tcBorders>
            <w:vAlign w:val="center"/>
          </w:tcPr>
          <w:p w14:paraId="7559CB27" w14:textId="77777777" w:rsidR="0054759B" w:rsidRDefault="0054759B" w:rsidP="001B53D0">
            <w:pPr>
              <w:rPr>
                <w:lang w:val="en-US"/>
              </w:rPr>
            </w:pPr>
            <w:r>
              <w:rPr>
                <w:lang w:val="en-US"/>
              </w:rPr>
              <w:t>pret de piata</w:t>
            </w:r>
          </w:p>
          <w:p w14:paraId="10D37F79" w14:textId="77777777" w:rsidR="0054759B" w:rsidRDefault="0054759B" w:rsidP="001B53D0"/>
        </w:tc>
        <w:tc>
          <w:tcPr>
            <w:tcW w:w="4961" w:type="dxa"/>
            <w:tcBorders>
              <w:top w:val="single" w:sz="4" w:space="0" w:color="auto"/>
              <w:bottom w:val="single" w:sz="4" w:space="0" w:color="auto"/>
            </w:tcBorders>
            <w:vAlign w:val="center"/>
          </w:tcPr>
          <w:p w14:paraId="1CCDF271" w14:textId="77777777" w:rsidR="0054759B" w:rsidRDefault="0054759B" w:rsidP="001B53D0">
            <w:pPr>
              <w:adjustRightInd w:val="0"/>
              <w:rPr>
                <w:lang w:val="en-US"/>
              </w:rPr>
            </w:pPr>
            <w:r w:rsidRPr="004B18EE">
              <w:rPr>
                <w:lang w:val="en-US"/>
              </w:rPr>
              <w:t>Panou de distributie din metal, aplicabil/36 module/IP-31</w:t>
            </w:r>
          </w:p>
          <w:p w14:paraId="23DA9658"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13C677C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FEDBD8C" w14:textId="77777777" w:rsidR="0054759B" w:rsidRDefault="0054759B" w:rsidP="001B53D0">
            <w:pPr>
              <w:jc w:val="center"/>
            </w:pPr>
            <w:r>
              <w:t>1,0000</w:t>
            </w:r>
          </w:p>
        </w:tc>
      </w:tr>
      <w:tr w:rsidR="0054759B" w14:paraId="42F6146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98F41" w14:textId="77777777" w:rsidR="0054759B" w:rsidRDefault="0054759B" w:rsidP="001B53D0">
            <w:r>
              <w:t xml:space="preserve"> 91</w:t>
            </w:r>
          </w:p>
        </w:tc>
        <w:tc>
          <w:tcPr>
            <w:tcW w:w="1701" w:type="dxa"/>
            <w:tcBorders>
              <w:top w:val="single" w:sz="4" w:space="0" w:color="auto"/>
              <w:bottom w:val="single" w:sz="4" w:space="0" w:color="auto"/>
            </w:tcBorders>
            <w:vAlign w:val="center"/>
          </w:tcPr>
          <w:p w14:paraId="64F96EBA" w14:textId="77777777" w:rsidR="0054759B" w:rsidRDefault="0054759B" w:rsidP="001B53D0">
            <w:pPr>
              <w:rPr>
                <w:lang w:val="en-US"/>
              </w:rPr>
            </w:pPr>
            <w:r>
              <w:rPr>
                <w:lang w:val="en-US"/>
              </w:rPr>
              <w:t>pret de piata</w:t>
            </w:r>
          </w:p>
          <w:p w14:paraId="5019C5AA" w14:textId="77777777" w:rsidR="0054759B" w:rsidRDefault="0054759B" w:rsidP="001B53D0"/>
        </w:tc>
        <w:tc>
          <w:tcPr>
            <w:tcW w:w="4961" w:type="dxa"/>
            <w:tcBorders>
              <w:top w:val="single" w:sz="4" w:space="0" w:color="auto"/>
              <w:bottom w:val="single" w:sz="4" w:space="0" w:color="auto"/>
            </w:tcBorders>
            <w:vAlign w:val="center"/>
          </w:tcPr>
          <w:p w14:paraId="07C0DA69" w14:textId="77777777" w:rsidR="0054759B" w:rsidRDefault="0054759B" w:rsidP="001B53D0">
            <w:pPr>
              <w:adjustRightInd w:val="0"/>
              <w:rPr>
                <w:lang w:val="en-US"/>
              </w:rPr>
            </w:pPr>
            <w:r>
              <w:t>Intrerupator ВН32-3P/25A</w:t>
            </w:r>
          </w:p>
          <w:p w14:paraId="0C87A4D8" w14:textId="77777777" w:rsidR="0054759B" w:rsidRDefault="0054759B" w:rsidP="001B53D0"/>
        </w:tc>
        <w:tc>
          <w:tcPr>
            <w:tcW w:w="1560" w:type="dxa"/>
            <w:tcBorders>
              <w:top w:val="single" w:sz="4" w:space="0" w:color="auto"/>
              <w:bottom w:val="single" w:sz="4" w:space="0" w:color="auto"/>
            </w:tcBorders>
            <w:vAlign w:val="center"/>
          </w:tcPr>
          <w:p w14:paraId="4ACBBCD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5199F04" w14:textId="77777777" w:rsidR="0054759B" w:rsidRDefault="0054759B" w:rsidP="001B53D0">
            <w:pPr>
              <w:jc w:val="center"/>
            </w:pPr>
            <w:r>
              <w:t>1,0000</w:t>
            </w:r>
          </w:p>
        </w:tc>
      </w:tr>
      <w:tr w:rsidR="0054759B" w14:paraId="0C12DF7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7A675F" w14:textId="77777777" w:rsidR="0054759B" w:rsidRDefault="0054759B" w:rsidP="001B53D0">
            <w:r>
              <w:t xml:space="preserve"> 92</w:t>
            </w:r>
          </w:p>
        </w:tc>
        <w:tc>
          <w:tcPr>
            <w:tcW w:w="1701" w:type="dxa"/>
            <w:tcBorders>
              <w:top w:val="single" w:sz="4" w:space="0" w:color="auto"/>
              <w:bottom w:val="single" w:sz="4" w:space="0" w:color="auto"/>
            </w:tcBorders>
            <w:vAlign w:val="center"/>
          </w:tcPr>
          <w:p w14:paraId="73DC962E" w14:textId="77777777" w:rsidR="0054759B" w:rsidRDefault="0054759B" w:rsidP="001B53D0">
            <w:pPr>
              <w:rPr>
                <w:lang w:val="en-US"/>
              </w:rPr>
            </w:pPr>
            <w:r>
              <w:rPr>
                <w:lang w:val="en-US"/>
              </w:rPr>
              <w:t>pret de piata</w:t>
            </w:r>
          </w:p>
          <w:p w14:paraId="707A477D" w14:textId="77777777" w:rsidR="0054759B" w:rsidRDefault="0054759B" w:rsidP="001B53D0"/>
        </w:tc>
        <w:tc>
          <w:tcPr>
            <w:tcW w:w="4961" w:type="dxa"/>
            <w:tcBorders>
              <w:top w:val="single" w:sz="4" w:space="0" w:color="auto"/>
              <w:bottom w:val="single" w:sz="4" w:space="0" w:color="auto"/>
            </w:tcBorders>
            <w:vAlign w:val="center"/>
          </w:tcPr>
          <w:p w14:paraId="1E156C17" w14:textId="77777777" w:rsidR="0054759B" w:rsidRDefault="0054759B" w:rsidP="001B53D0">
            <w:pPr>
              <w:adjustRightInd w:val="0"/>
              <w:rPr>
                <w:lang w:val="en-US"/>
              </w:rPr>
            </w:pPr>
            <w:r w:rsidRPr="004B18EE">
              <w:rPr>
                <w:lang w:val="en-US"/>
              </w:rPr>
              <w:t>Intrerupator automat diferential A</w:t>
            </w:r>
            <w:r>
              <w:t>В</w:t>
            </w:r>
            <w:r w:rsidRPr="004B18EE">
              <w:rPr>
                <w:lang w:val="en-US"/>
              </w:rPr>
              <w:t>D</w:t>
            </w:r>
            <w:r>
              <w:t>Т</w:t>
            </w:r>
            <w:r w:rsidRPr="004B18EE">
              <w:rPr>
                <w:lang w:val="en-US"/>
              </w:rPr>
              <w:t>32/2P/10/30mA</w:t>
            </w:r>
          </w:p>
          <w:p w14:paraId="36E07490"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BE499B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BEA06C7" w14:textId="77777777" w:rsidR="0054759B" w:rsidRDefault="0054759B" w:rsidP="001B53D0">
            <w:pPr>
              <w:jc w:val="center"/>
            </w:pPr>
            <w:r>
              <w:t>10,0000</w:t>
            </w:r>
          </w:p>
        </w:tc>
      </w:tr>
      <w:tr w:rsidR="0054759B" w14:paraId="27EE233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332FE" w14:textId="77777777" w:rsidR="0054759B" w:rsidRDefault="0054759B" w:rsidP="001B53D0">
            <w:r>
              <w:t xml:space="preserve"> 93</w:t>
            </w:r>
          </w:p>
        </w:tc>
        <w:tc>
          <w:tcPr>
            <w:tcW w:w="1701" w:type="dxa"/>
            <w:tcBorders>
              <w:top w:val="single" w:sz="4" w:space="0" w:color="auto"/>
              <w:bottom w:val="single" w:sz="4" w:space="0" w:color="auto"/>
            </w:tcBorders>
            <w:vAlign w:val="center"/>
          </w:tcPr>
          <w:p w14:paraId="3A98098C" w14:textId="77777777" w:rsidR="0054759B" w:rsidRDefault="0054759B" w:rsidP="001B53D0">
            <w:pPr>
              <w:rPr>
                <w:lang w:val="en-US"/>
              </w:rPr>
            </w:pPr>
            <w:r>
              <w:rPr>
                <w:lang w:val="en-US"/>
              </w:rPr>
              <w:t>pret de piata</w:t>
            </w:r>
          </w:p>
          <w:p w14:paraId="75B32070" w14:textId="77777777" w:rsidR="0054759B" w:rsidRDefault="0054759B" w:rsidP="001B53D0"/>
        </w:tc>
        <w:tc>
          <w:tcPr>
            <w:tcW w:w="4961" w:type="dxa"/>
            <w:tcBorders>
              <w:top w:val="single" w:sz="4" w:space="0" w:color="auto"/>
              <w:bottom w:val="single" w:sz="4" w:space="0" w:color="auto"/>
            </w:tcBorders>
            <w:vAlign w:val="center"/>
          </w:tcPr>
          <w:p w14:paraId="73F06E0F" w14:textId="77777777" w:rsidR="0054759B" w:rsidRDefault="0054759B" w:rsidP="001B53D0">
            <w:pPr>
              <w:adjustRightInd w:val="0"/>
              <w:rPr>
                <w:lang w:val="en-US"/>
              </w:rPr>
            </w:pPr>
            <w:r w:rsidRPr="004B18EE">
              <w:rPr>
                <w:lang w:val="en-US"/>
              </w:rPr>
              <w:t>Intrerupator automat diferential A</w:t>
            </w:r>
            <w:r>
              <w:t>В</w:t>
            </w:r>
            <w:r w:rsidRPr="004B18EE">
              <w:rPr>
                <w:lang w:val="en-US"/>
              </w:rPr>
              <w:t>D</w:t>
            </w:r>
            <w:r>
              <w:t>Т</w:t>
            </w:r>
            <w:r w:rsidRPr="004B18EE">
              <w:rPr>
                <w:lang w:val="en-US"/>
              </w:rPr>
              <w:t>32/2P/16/30mA</w:t>
            </w:r>
          </w:p>
          <w:p w14:paraId="69BB1B93"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4A1DC66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351E5E9" w14:textId="77777777" w:rsidR="0054759B" w:rsidRDefault="0054759B" w:rsidP="001B53D0">
            <w:pPr>
              <w:jc w:val="center"/>
            </w:pPr>
            <w:r>
              <w:t>4,0000</w:t>
            </w:r>
          </w:p>
        </w:tc>
      </w:tr>
      <w:tr w:rsidR="0054759B" w14:paraId="0CF8652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C8D8E7" w14:textId="77777777" w:rsidR="0054759B" w:rsidRDefault="0054759B" w:rsidP="001B53D0">
            <w:r>
              <w:t xml:space="preserve"> 94</w:t>
            </w:r>
          </w:p>
        </w:tc>
        <w:tc>
          <w:tcPr>
            <w:tcW w:w="1701" w:type="dxa"/>
            <w:tcBorders>
              <w:top w:val="single" w:sz="4" w:space="0" w:color="auto"/>
              <w:bottom w:val="single" w:sz="4" w:space="0" w:color="auto"/>
            </w:tcBorders>
            <w:vAlign w:val="center"/>
          </w:tcPr>
          <w:p w14:paraId="35360869" w14:textId="77777777" w:rsidR="0054759B" w:rsidRDefault="0054759B" w:rsidP="001B53D0">
            <w:pPr>
              <w:rPr>
                <w:lang w:val="en-US"/>
              </w:rPr>
            </w:pPr>
            <w:r>
              <w:rPr>
                <w:lang w:val="en-US"/>
              </w:rPr>
              <w:t>pret de piata</w:t>
            </w:r>
          </w:p>
          <w:p w14:paraId="74ED6C99" w14:textId="77777777" w:rsidR="0054759B" w:rsidRDefault="0054759B" w:rsidP="001B53D0"/>
        </w:tc>
        <w:tc>
          <w:tcPr>
            <w:tcW w:w="4961" w:type="dxa"/>
            <w:tcBorders>
              <w:top w:val="single" w:sz="4" w:space="0" w:color="auto"/>
              <w:bottom w:val="single" w:sz="4" w:space="0" w:color="auto"/>
            </w:tcBorders>
            <w:vAlign w:val="center"/>
          </w:tcPr>
          <w:p w14:paraId="536C1C39" w14:textId="77777777" w:rsidR="0054759B" w:rsidRDefault="0054759B" w:rsidP="001B53D0">
            <w:pPr>
              <w:adjustRightInd w:val="0"/>
              <w:rPr>
                <w:lang w:val="en-US"/>
              </w:rPr>
            </w:pPr>
            <w:r w:rsidRPr="004B18EE">
              <w:rPr>
                <w:lang w:val="en-US"/>
              </w:rPr>
              <w:t xml:space="preserve">Limitator de impulsuri atmosferice analog </w:t>
            </w:r>
            <w:r>
              <w:t>ОПС</w:t>
            </w:r>
            <w:r w:rsidRPr="004B18EE">
              <w:rPr>
                <w:lang w:val="en-US"/>
              </w:rPr>
              <w:t>1-</w:t>
            </w:r>
            <w:r>
              <w:t>С</w:t>
            </w:r>
            <w:r w:rsidRPr="004B18EE">
              <w:rPr>
                <w:lang w:val="en-US"/>
              </w:rPr>
              <w:t>.3</w:t>
            </w:r>
            <w:r>
              <w:t>Р</w:t>
            </w:r>
          </w:p>
          <w:p w14:paraId="75838D3F"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52CEA23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C3233C1" w14:textId="77777777" w:rsidR="0054759B" w:rsidRDefault="0054759B" w:rsidP="001B53D0">
            <w:pPr>
              <w:jc w:val="center"/>
            </w:pPr>
            <w:r>
              <w:t>1,0000</w:t>
            </w:r>
          </w:p>
        </w:tc>
      </w:tr>
      <w:tr w:rsidR="0054759B" w:rsidRPr="004B18EE" w14:paraId="4CD7D774" w14:textId="77777777" w:rsidTr="001B53D0">
        <w:tc>
          <w:tcPr>
            <w:tcW w:w="709" w:type="dxa"/>
            <w:tcBorders>
              <w:top w:val="nil"/>
              <w:left w:val="single" w:sz="6" w:space="0" w:color="auto"/>
              <w:bottom w:val="nil"/>
              <w:right w:val="nil"/>
            </w:tcBorders>
          </w:tcPr>
          <w:p w14:paraId="304D748B"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267CB723" w14:textId="77777777" w:rsidR="0054759B" w:rsidRDefault="0054759B" w:rsidP="001B53D0"/>
        </w:tc>
        <w:tc>
          <w:tcPr>
            <w:tcW w:w="4961" w:type="dxa"/>
            <w:tcBorders>
              <w:top w:val="nil"/>
              <w:left w:val="single" w:sz="6" w:space="0" w:color="auto"/>
              <w:bottom w:val="nil"/>
              <w:right w:val="nil"/>
            </w:tcBorders>
          </w:tcPr>
          <w:p w14:paraId="198A8DDD" w14:textId="77777777" w:rsidR="0054759B" w:rsidRPr="007F2714" w:rsidRDefault="0054759B" w:rsidP="001B53D0">
            <w:pPr>
              <w:rPr>
                <w:b/>
                <w:bCs/>
                <w:sz w:val="22"/>
                <w:szCs w:val="22"/>
                <w:lang w:val="en-US"/>
              </w:rPr>
            </w:pPr>
            <w:r>
              <w:rPr>
                <w:b/>
                <w:bCs/>
                <w:sz w:val="22"/>
                <w:szCs w:val="22"/>
                <w:lang w:val="en-US"/>
              </w:rPr>
              <w:t xml:space="preserve">Capitolul </w:t>
            </w:r>
            <w:r w:rsidRPr="004B18EE">
              <w:rPr>
                <w:b/>
                <w:bCs/>
                <w:sz w:val="22"/>
                <w:szCs w:val="22"/>
                <w:lang w:val="en-US"/>
              </w:rPr>
              <w:t>3.8. Panou de distributie din metal, existent, aplicabil/24module/IP-31</w:t>
            </w:r>
          </w:p>
          <w:p w14:paraId="73710A15" w14:textId="77777777" w:rsidR="0054759B" w:rsidRPr="004B18EE" w:rsidRDefault="0054759B" w:rsidP="001B53D0">
            <w:pPr>
              <w:rPr>
                <w:b/>
                <w:bCs/>
                <w:sz w:val="22"/>
                <w:szCs w:val="22"/>
                <w:lang w:val="en-US"/>
              </w:rPr>
            </w:pPr>
          </w:p>
        </w:tc>
        <w:tc>
          <w:tcPr>
            <w:tcW w:w="1560" w:type="dxa"/>
            <w:tcBorders>
              <w:top w:val="nil"/>
              <w:left w:val="single" w:sz="6" w:space="0" w:color="auto"/>
              <w:bottom w:val="nil"/>
              <w:right w:val="nil"/>
            </w:tcBorders>
          </w:tcPr>
          <w:p w14:paraId="529CCDAD" w14:textId="77777777" w:rsidR="0054759B" w:rsidRPr="004B18EE" w:rsidRDefault="0054759B" w:rsidP="001B53D0">
            <w:pPr>
              <w:rPr>
                <w:lang w:val="en-US"/>
              </w:rPr>
            </w:pPr>
          </w:p>
        </w:tc>
        <w:tc>
          <w:tcPr>
            <w:tcW w:w="1559" w:type="dxa"/>
            <w:tcBorders>
              <w:top w:val="nil"/>
              <w:left w:val="single" w:sz="6" w:space="0" w:color="auto"/>
              <w:bottom w:val="nil"/>
              <w:right w:val="single" w:sz="4" w:space="0" w:color="auto"/>
            </w:tcBorders>
          </w:tcPr>
          <w:p w14:paraId="648B3E09" w14:textId="77777777" w:rsidR="0054759B" w:rsidRPr="004B18EE" w:rsidRDefault="0054759B" w:rsidP="001B53D0">
            <w:pPr>
              <w:rPr>
                <w:lang w:val="en-US"/>
              </w:rPr>
            </w:pPr>
          </w:p>
        </w:tc>
      </w:tr>
      <w:tr w:rsidR="0054759B" w14:paraId="7DDFC50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16478" w14:textId="77777777" w:rsidR="0054759B" w:rsidRDefault="0054759B" w:rsidP="001B53D0">
            <w:r>
              <w:t>95</w:t>
            </w:r>
          </w:p>
        </w:tc>
        <w:tc>
          <w:tcPr>
            <w:tcW w:w="1701" w:type="dxa"/>
            <w:tcBorders>
              <w:top w:val="single" w:sz="4" w:space="0" w:color="auto"/>
              <w:bottom w:val="single" w:sz="4" w:space="0" w:color="auto"/>
            </w:tcBorders>
            <w:vAlign w:val="center"/>
          </w:tcPr>
          <w:p w14:paraId="0C281595" w14:textId="77777777" w:rsidR="0054759B" w:rsidRDefault="0054759B" w:rsidP="001B53D0">
            <w:pPr>
              <w:rPr>
                <w:lang w:val="en-US"/>
              </w:rPr>
            </w:pPr>
            <w:r>
              <w:rPr>
                <w:lang w:val="en-US"/>
              </w:rPr>
              <w:t>pret de piata</w:t>
            </w:r>
          </w:p>
          <w:p w14:paraId="78D09B44" w14:textId="77777777" w:rsidR="0054759B" w:rsidRDefault="0054759B" w:rsidP="001B53D0"/>
        </w:tc>
        <w:tc>
          <w:tcPr>
            <w:tcW w:w="4961" w:type="dxa"/>
            <w:tcBorders>
              <w:top w:val="single" w:sz="4" w:space="0" w:color="auto"/>
              <w:bottom w:val="single" w:sz="4" w:space="0" w:color="auto"/>
            </w:tcBorders>
            <w:vAlign w:val="center"/>
          </w:tcPr>
          <w:p w14:paraId="75E16AFF" w14:textId="77777777" w:rsidR="0054759B" w:rsidRDefault="0054759B" w:rsidP="001B53D0">
            <w:pPr>
              <w:adjustRightInd w:val="0"/>
              <w:rPr>
                <w:lang w:val="en-US"/>
              </w:rPr>
            </w:pPr>
            <w:r w:rsidRPr="004B18EE">
              <w:rPr>
                <w:lang w:val="en-US"/>
              </w:rPr>
              <w:t>Panou de distributie din metal, aplicabil/24 module/IP-31</w:t>
            </w:r>
          </w:p>
          <w:p w14:paraId="63D2BD08"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6AADA9D"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391726F" w14:textId="77777777" w:rsidR="0054759B" w:rsidRDefault="0054759B" w:rsidP="001B53D0">
            <w:pPr>
              <w:jc w:val="center"/>
            </w:pPr>
            <w:r>
              <w:t>1,0000</w:t>
            </w:r>
          </w:p>
        </w:tc>
      </w:tr>
      <w:tr w:rsidR="0054759B" w14:paraId="0C46122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72418" w14:textId="77777777" w:rsidR="0054759B" w:rsidRDefault="0054759B" w:rsidP="001B53D0">
            <w:r>
              <w:t xml:space="preserve"> 96</w:t>
            </w:r>
          </w:p>
        </w:tc>
        <w:tc>
          <w:tcPr>
            <w:tcW w:w="1701" w:type="dxa"/>
            <w:tcBorders>
              <w:top w:val="single" w:sz="4" w:space="0" w:color="auto"/>
              <w:bottom w:val="single" w:sz="4" w:space="0" w:color="auto"/>
            </w:tcBorders>
            <w:vAlign w:val="center"/>
          </w:tcPr>
          <w:p w14:paraId="1D50722E" w14:textId="77777777" w:rsidR="0054759B" w:rsidRDefault="0054759B" w:rsidP="001B53D0">
            <w:pPr>
              <w:rPr>
                <w:lang w:val="en-US"/>
              </w:rPr>
            </w:pPr>
            <w:r>
              <w:rPr>
                <w:lang w:val="en-US"/>
              </w:rPr>
              <w:t>pret de piata</w:t>
            </w:r>
          </w:p>
          <w:p w14:paraId="323910CD" w14:textId="77777777" w:rsidR="0054759B" w:rsidRDefault="0054759B" w:rsidP="001B53D0"/>
        </w:tc>
        <w:tc>
          <w:tcPr>
            <w:tcW w:w="4961" w:type="dxa"/>
            <w:tcBorders>
              <w:top w:val="single" w:sz="4" w:space="0" w:color="auto"/>
              <w:bottom w:val="single" w:sz="4" w:space="0" w:color="auto"/>
            </w:tcBorders>
            <w:vAlign w:val="center"/>
          </w:tcPr>
          <w:p w14:paraId="524643E4" w14:textId="77777777" w:rsidR="0054759B" w:rsidRDefault="0054759B" w:rsidP="001B53D0">
            <w:pPr>
              <w:adjustRightInd w:val="0"/>
              <w:rPr>
                <w:lang w:val="en-US"/>
              </w:rPr>
            </w:pPr>
            <w:r>
              <w:t>Automat BA 47-29 3P/C25/4,5 kA</w:t>
            </w:r>
          </w:p>
          <w:p w14:paraId="6CA75D3D" w14:textId="77777777" w:rsidR="0054759B" w:rsidRDefault="0054759B" w:rsidP="001B53D0"/>
        </w:tc>
        <w:tc>
          <w:tcPr>
            <w:tcW w:w="1560" w:type="dxa"/>
            <w:tcBorders>
              <w:top w:val="single" w:sz="4" w:space="0" w:color="auto"/>
              <w:bottom w:val="single" w:sz="4" w:space="0" w:color="auto"/>
            </w:tcBorders>
            <w:vAlign w:val="center"/>
          </w:tcPr>
          <w:p w14:paraId="6BB0DE1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B4474E9" w14:textId="77777777" w:rsidR="0054759B" w:rsidRDefault="0054759B" w:rsidP="001B53D0">
            <w:pPr>
              <w:jc w:val="center"/>
            </w:pPr>
            <w:r>
              <w:t>1,0000</w:t>
            </w:r>
          </w:p>
        </w:tc>
      </w:tr>
      <w:tr w:rsidR="0054759B" w14:paraId="4586BC1B"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2E6E3" w14:textId="77777777" w:rsidR="0054759B" w:rsidRDefault="0054759B" w:rsidP="001B53D0">
            <w:r>
              <w:t xml:space="preserve"> 97</w:t>
            </w:r>
          </w:p>
        </w:tc>
        <w:tc>
          <w:tcPr>
            <w:tcW w:w="1701" w:type="dxa"/>
            <w:tcBorders>
              <w:top w:val="single" w:sz="4" w:space="0" w:color="auto"/>
              <w:bottom w:val="single" w:sz="4" w:space="0" w:color="auto"/>
            </w:tcBorders>
            <w:vAlign w:val="center"/>
          </w:tcPr>
          <w:p w14:paraId="76D07D4F" w14:textId="77777777" w:rsidR="0054759B" w:rsidRDefault="0054759B" w:rsidP="001B53D0">
            <w:pPr>
              <w:rPr>
                <w:lang w:val="en-US"/>
              </w:rPr>
            </w:pPr>
            <w:r>
              <w:rPr>
                <w:lang w:val="en-US"/>
              </w:rPr>
              <w:t>pret de piata</w:t>
            </w:r>
          </w:p>
          <w:p w14:paraId="376440CD" w14:textId="77777777" w:rsidR="0054759B" w:rsidRDefault="0054759B" w:rsidP="001B53D0"/>
        </w:tc>
        <w:tc>
          <w:tcPr>
            <w:tcW w:w="4961" w:type="dxa"/>
            <w:tcBorders>
              <w:top w:val="single" w:sz="4" w:space="0" w:color="auto"/>
              <w:bottom w:val="single" w:sz="4" w:space="0" w:color="auto"/>
            </w:tcBorders>
            <w:vAlign w:val="center"/>
          </w:tcPr>
          <w:p w14:paraId="1C16D11E" w14:textId="77777777" w:rsidR="0054759B" w:rsidRDefault="0054759B" w:rsidP="001B53D0">
            <w:pPr>
              <w:adjustRightInd w:val="0"/>
              <w:rPr>
                <w:lang w:val="en-US"/>
              </w:rPr>
            </w:pPr>
            <w:r>
              <w:t>Automat BA 47-29 1P/C6/4,5 kA</w:t>
            </w:r>
          </w:p>
          <w:p w14:paraId="32611ACE" w14:textId="77777777" w:rsidR="0054759B" w:rsidRDefault="0054759B" w:rsidP="001B53D0"/>
        </w:tc>
        <w:tc>
          <w:tcPr>
            <w:tcW w:w="1560" w:type="dxa"/>
            <w:tcBorders>
              <w:top w:val="single" w:sz="4" w:space="0" w:color="auto"/>
              <w:bottom w:val="single" w:sz="4" w:space="0" w:color="auto"/>
            </w:tcBorders>
            <w:vAlign w:val="center"/>
          </w:tcPr>
          <w:p w14:paraId="524E1F6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A18D3EC" w14:textId="77777777" w:rsidR="0054759B" w:rsidRDefault="0054759B" w:rsidP="001B53D0">
            <w:pPr>
              <w:jc w:val="center"/>
            </w:pPr>
            <w:r>
              <w:t>2,0000</w:t>
            </w:r>
          </w:p>
        </w:tc>
      </w:tr>
      <w:tr w:rsidR="0054759B" w14:paraId="5E232C1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B3A90" w14:textId="77777777" w:rsidR="0054759B" w:rsidRDefault="0054759B" w:rsidP="001B53D0">
            <w:r>
              <w:t xml:space="preserve"> 98</w:t>
            </w:r>
          </w:p>
        </w:tc>
        <w:tc>
          <w:tcPr>
            <w:tcW w:w="1701" w:type="dxa"/>
            <w:tcBorders>
              <w:top w:val="single" w:sz="4" w:space="0" w:color="auto"/>
              <w:bottom w:val="single" w:sz="4" w:space="0" w:color="auto"/>
            </w:tcBorders>
            <w:vAlign w:val="center"/>
          </w:tcPr>
          <w:p w14:paraId="47328F96" w14:textId="77777777" w:rsidR="0054759B" w:rsidRDefault="0054759B" w:rsidP="001B53D0">
            <w:pPr>
              <w:rPr>
                <w:lang w:val="en-US"/>
              </w:rPr>
            </w:pPr>
            <w:r>
              <w:rPr>
                <w:lang w:val="en-US"/>
              </w:rPr>
              <w:t>pret de piata</w:t>
            </w:r>
          </w:p>
          <w:p w14:paraId="79BB4F32" w14:textId="77777777" w:rsidR="0054759B" w:rsidRDefault="0054759B" w:rsidP="001B53D0"/>
        </w:tc>
        <w:tc>
          <w:tcPr>
            <w:tcW w:w="4961" w:type="dxa"/>
            <w:tcBorders>
              <w:top w:val="single" w:sz="4" w:space="0" w:color="auto"/>
              <w:bottom w:val="single" w:sz="4" w:space="0" w:color="auto"/>
            </w:tcBorders>
            <w:vAlign w:val="center"/>
          </w:tcPr>
          <w:p w14:paraId="21DA2BF9" w14:textId="77777777" w:rsidR="0054759B" w:rsidRDefault="0054759B" w:rsidP="001B53D0">
            <w:pPr>
              <w:adjustRightInd w:val="0"/>
              <w:rPr>
                <w:lang w:val="en-US"/>
              </w:rPr>
            </w:pPr>
            <w:r>
              <w:t>Automat BA 47-29 1P/C10/4,5 kA</w:t>
            </w:r>
          </w:p>
          <w:p w14:paraId="49D5BE35" w14:textId="77777777" w:rsidR="0054759B" w:rsidRDefault="0054759B" w:rsidP="001B53D0"/>
        </w:tc>
        <w:tc>
          <w:tcPr>
            <w:tcW w:w="1560" w:type="dxa"/>
            <w:tcBorders>
              <w:top w:val="single" w:sz="4" w:space="0" w:color="auto"/>
              <w:bottom w:val="single" w:sz="4" w:space="0" w:color="auto"/>
            </w:tcBorders>
            <w:vAlign w:val="center"/>
          </w:tcPr>
          <w:p w14:paraId="27EECD6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F4B7DBB" w14:textId="77777777" w:rsidR="0054759B" w:rsidRDefault="0054759B" w:rsidP="001B53D0">
            <w:pPr>
              <w:jc w:val="center"/>
            </w:pPr>
            <w:r>
              <w:t>1,0000</w:t>
            </w:r>
          </w:p>
        </w:tc>
      </w:tr>
      <w:tr w:rsidR="0054759B" w14:paraId="421DA3C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EB723" w14:textId="77777777" w:rsidR="0054759B" w:rsidRDefault="0054759B" w:rsidP="001B53D0">
            <w:r>
              <w:t xml:space="preserve"> 99</w:t>
            </w:r>
          </w:p>
        </w:tc>
        <w:tc>
          <w:tcPr>
            <w:tcW w:w="1701" w:type="dxa"/>
            <w:tcBorders>
              <w:top w:val="single" w:sz="4" w:space="0" w:color="auto"/>
              <w:bottom w:val="single" w:sz="4" w:space="0" w:color="auto"/>
            </w:tcBorders>
            <w:vAlign w:val="center"/>
          </w:tcPr>
          <w:p w14:paraId="7AA47235" w14:textId="77777777" w:rsidR="0054759B" w:rsidRDefault="0054759B" w:rsidP="001B53D0">
            <w:pPr>
              <w:rPr>
                <w:lang w:val="en-US"/>
              </w:rPr>
            </w:pPr>
            <w:r>
              <w:rPr>
                <w:lang w:val="en-US"/>
              </w:rPr>
              <w:t>pret de piata</w:t>
            </w:r>
          </w:p>
          <w:p w14:paraId="11BE59D0" w14:textId="77777777" w:rsidR="0054759B" w:rsidRDefault="0054759B" w:rsidP="001B53D0"/>
        </w:tc>
        <w:tc>
          <w:tcPr>
            <w:tcW w:w="4961" w:type="dxa"/>
            <w:tcBorders>
              <w:top w:val="single" w:sz="4" w:space="0" w:color="auto"/>
              <w:bottom w:val="single" w:sz="4" w:space="0" w:color="auto"/>
            </w:tcBorders>
            <w:vAlign w:val="center"/>
          </w:tcPr>
          <w:p w14:paraId="4E882C18" w14:textId="77777777" w:rsidR="0054759B" w:rsidRDefault="0054759B" w:rsidP="001B53D0">
            <w:pPr>
              <w:adjustRightInd w:val="0"/>
              <w:rPr>
                <w:lang w:val="en-US"/>
              </w:rPr>
            </w:pPr>
            <w:r>
              <w:t>Automat BA 47-29 1P/C16/4,5 kA</w:t>
            </w:r>
          </w:p>
          <w:p w14:paraId="59108303" w14:textId="77777777" w:rsidR="0054759B" w:rsidRDefault="0054759B" w:rsidP="001B53D0"/>
        </w:tc>
        <w:tc>
          <w:tcPr>
            <w:tcW w:w="1560" w:type="dxa"/>
            <w:tcBorders>
              <w:top w:val="single" w:sz="4" w:space="0" w:color="auto"/>
              <w:bottom w:val="single" w:sz="4" w:space="0" w:color="auto"/>
            </w:tcBorders>
            <w:vAlign w:val="center"/>
          </w:tcPr>
          <w:p w14:paraId="697EF25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622DA4D" w14:textId="77777777" w:rsidR="0054759B" w:rsidRDefault="0054759B" w:rsidP="001B53D0">
            <w:pPr>
              <w:jc w:val="center"/>
            </w:pPr>
            <w:r>
              <w:t>1,0000</w:t>
            </w:r>
          </w:p>
        </w:tc>
      </w:tr>
      <w:tr w:rsidR="0054759B" w14:paraId="71DC72A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FC62F" w14:textId="77777777" w:rsidR="0054759B" w:rsidRDefault="0054759B" w:rsidP="001B53D0">
            <w:r>
              <w:t xml:space="preserve"> 100</w:t>
            </w:r>
          </w:p>
        </w:tc>
        <w:tc>
          <w:tcPr>
            <w:tcW w:w="1701" w:type="dxa"/>
            <w:tcBorders>
              <w:top w:val="single" w:sz="4" w:space="0" w:color="auto"/>
              <w:bottom w:val="single" w:sz="4" w:space="0" w:color="auto"/>
            </w:tcBorders>
            <w:vAlign w:val="center"/>
          </w:tcPr>
          <w:p w14:paraId="0C02ACDA" w14:textId="77777777" w:rsidR="0054759B" w:rsidRDefault="0054759B" w:rsidP="001B53D0">
            <w:pPr>
              <w:rPr>
                <w:lang w:val="en-US"/>
              </w:rPr>
            </w:pPr>
            <w:r>
              <w:rPr>
                <w:lang w:val="en-US"/>
              </w:rPr>
              <w:t>pret de piata</w:t>
            </w:r>
          </w:p>
          <w:p w14:paraId="5DADEE60" w14:textId="77777777" w:rsidR="0054759B" w:rsidRDefault="0054759B" w:rsidP="001B53D0"/>
        </w:tc>
        <w:tc>
          <w:tcPr>
            <w:tcW w:w="4961" w:type="dxa"/>
            <w:tcBorders>
              <w:top w:val="single" w:sz="4" w:space="0" w:color="auto"/>
              <w:bottom w:val="single" w:sz="4" w:space="0" w:color="auto"/>
            </w:tcBorders>
            <w:vAlign w:val="center"/>
          </w:tcPr>
          <w:p w14:paraId="749EC824" w14:textId="77777777" w:rsidR="0054759B" w:rsidRDefault="0054759B" w:rsidP="001B53D0">
            <w:pPr>
              <w:adjustRightInd w:val="0"/>
              <w:rPr>
                <w:lang w:val="en-US"/>
              </w:rPr>
            </w:pPr>
            <w:r>
              <w:lastRenderedPageBreak/>
              <w:t>Automat BA 47-29 3P/C20/4,5 kA</w:t>
            </w:r>
          </w:p>
          <w:p w14:paraId="0A71032B" w14:textId="77777777" w:rsidR="0054759B" w:rsidRDefault="0054759B" w:rsidP="001B53D0"/>
        </w:tc>
        <w:tc>
          <w:tcPr>
            <w:tcW w:w="1560" w:type="dxa"/>
            <w:tcBorders>
              <w:top w:val="single" w:sz="4" w:space="0" w:color="auto"/>
              <w:bottom w:val="single" w:sz="4" w:space="0" w:color="auto"/>
            </w:tcBorders>
            <w:vAlign w:val="center"/>
          </w:tcPr>
          <w:p w14:paraId="2C93464A" w14:textId="77777777" w:rsidR="0054759B" w:rsidRDefault="0054759B" w:rsidP="001B53D0">
            <w:pPr>
              <w:jc w:val="center"/>
            </w:pPr>
            <w:r>
              <w:lastRenderedPageBreak/>
              <w:t>buc</w:t>
            </w:r>
          </w:p>
        </w:tc>
        <w:tc>
          <w:tcPr>
            <w:tcW w:w="1559" w:type="dxa"/>
            <w:tcBorders>
              <w:top w:val="single" w:sz="4" w:space="0" w:color="auto"/>
              <w:bottom w:val="single" w:sz="4" w:space="0" w:color="auto"/>
            </w:tcBorders>
            <w:vAlign w:val="center"/>
          </w:tcPr>
          <w:p w14:paraId="28FC4B2B" w14:textId="77777777" w:rsidR="0054759B" w:rsidRDefault="0054759B" w:rsidP="001B53D0">
            <w:pPr>
              <w:jc w:val="center"/>
            </w:pPr>
            <w:r>
              <w:t>1,0000</w:t>
            </w:r>
          </w:p>
        </w:tc>
      </w:tr>
      <w:tr w:rsidR="0054759B" w14:paraId="4831F4E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268BAA" w14:textId="77777777" w:rsidR="0054759B" w:rsidRDefault="0054759B" w:rsidP="001B53D0">
            <w:r>
              <w:t xml:space="preserve"> 101</w:t>
            </w:r>
          </w:p>
        </w:tc>
        <w:tc>
          <w:tcPr>
            <w:tcW w:w="1701" w:type="dxa"/>
            <w:tcBorders>
              <w:top w:val="single" w:sz="4" w:space="0" w:color="auto"/>
              <w:bottom w:val="single" w:sz="4" w:space="0" w:color="auto"/>
            </w:tcBorders>
            <w:vAlign w:val="center"/>
          </w:tcPr>
          <w:p w14:paraId="2EC8D84B" w14:textId="77777777" w:rsidR="0054759B" w:rsidRDefault="0054759B" w:rsidP="001B53D0">
            <w:pPr>
              <w:rPr>
                <w:lang w:val="en-US"/>
              </w:rPr>
            </w:pPr>
            <w:r>
              <w:rPr>
                <w:lang w:val="en-US"/>
              </w:rPr>
              <w:t>pret de piata</w:t>
            </w:r>
          </w:p>
          <w:p w14:paraId="6A1E7F6C" w14:textId="77777777" w:rsidR="0054759B" w:rsidRDefault="0054759B" w:rsidP="001B53D0"/>
        </w:tc>
        <w:tc>
          <w:tcPr>
            <w:tcW w:w="4961" w:type="dxa"/>
            <w:tcBorders>
              <w:top w:val="single" w:sz="4" w:space="0" w:color="auto"/>
              <w:bottom w:val="single" w:sz="4" w:space="0" w:color="auto"/>
            </w:tcBorders>
            <w:vAlign w:val="center"/>
          </w:tcPr>
          <w:p w14:paraId="2F0B4BB2" w14:textId="77777777" w:rsidR="0054759B" w:rsidRDefault="0054759B" w:rsidP="001B53D0">
            <w:pPr>
              <w:adjustRightInd w:val="0"/>
              <w:rPr>
                <w:lang w:val="en-US"/>
              </w:rPr>
            </w:pPr>
            <w:r>
              <w:t>Contactor electromagnetic modular ПPK-32</w:t>
            </w:r>
          </w:p>
          <w:p w14:paraId="5F63AFFF" w14:textId="77777777" w:rsidR="0054759B" w:rsidRDefault="0054759B" w:rsidP="001B53D0"/>
        </w:tc>
        <w:tc>
          <w:tcPr>
            <w:tcW w:w="1560" w:type="dxa"/>
            <w:tcBorders>
              <w:top w:val="single" w:sz="4" w:space="0" w:color="auto"/>
              <w:bottom w:val="single" w:sz="4" w:space="0" w:color="auto"/>
            </w:tcBorders>
            <w:vAlign w:val="center"/>
          </w:tcPr>
          <w:p w14:paraId="0E63BCA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349258A" w14:textId="77777777" w:rsidR="0054759B" w:rsidRDefault="0054759B" w:rsidP="001B53D0">
            <w:pPr>
              <w:jc w:val="center"/>
            </w:pPr>
            <w:r>
              <w:t>1,0000</w:t>
            </w:r>
          </w:p>
        </w:tc>
      </w:tr>
      <w:tr w:rsidR="0054759B" w14:paraId="14CF482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E011D" w14:textId="77777777" w:rsidR="0054759B" w:rsidRDefault="0054759B" w:rsidP="001B53D0">
            <w:r>
              <w:t xml:space="preserve"> 102</w:t>
            </w:r>
          </w:p>
        </w:tc>
        <w:tc>
          <w:tcPr>
            <w:tcW w:w="1701" w:type="dxa"/>
            <w:tcBorders>
              <w:top w:val="single" w:sz="4" w:space="0" w:color="auto"/>
              <w:bottom w:val="single" w:sz="4" w:space="0" w:color="auto"/>
            </w:tcBorders>
            <w:vAlign w:val="center"/>
          </w:tcPr>
          <w:p w14:paraId="45CD8748" w14:textId="77777777" w:rsidR="0054759B" w:rsidRDefault="0054759B" w:rsidP="001B53D0">
            <w:pPr>
              <w:rPr>
                <w:lang w:val="en-US"/>
              </w:rPr>
            </w:pPr>
            <w:r>
              <w:rPr>
                <w:lang w:val="en-US"/>
              </w:rPr>
              <w:t>pret de piata</w:t>
            </w:r>
          </w:p>
          <w:p w14:paraId="78CBB583" w14:textId="77777777" w:rsidR="0054759B" w:rsidRDefault="0054759B" w:rsidP="001B53D0"/>
        </w:tc>
        <w:tc>
          <w:tcPr>
            <w:tcW w:w="4961" w:type="dxa"/>
            <w:tcBorders>
              <w:top w:val="single" w:sz="4" w:space="0" w:color="auto"/>
              <w:bottom w:val="single" w:sz="4" w:space="0" w:color="auto"/>
            </w:tcBorders>
            <w:vAlign w:val="center"/>
          </w:tcPr>
          <w:p w14:paraId="39FF530F" w14:textId="77777777" w:rsidR="0054759B" w:rsidRDefault="0054759B" w:rsidP="001B53D0">
            <w:pPr>
              <w:adjustRightInd w:val="0"/>
              <w:rPr>
                <w:lang w:val="en-US"/>
              </w:rPr>
            </w:pPr>
            <w:r w:rsidRPr="004B18EE">
              <w:rPr>
                <w:lang w:val="en-US"/>
              </w:rPr>
              <w:t xml:space="preserve">Grup de contacte adaugatoare 1NO-1NC analog </w:t>
            </w:r>
            <w:r>
              <w:t>БК</w:t>
            </w:r>
            <w:r w:rsidRPr="004B18EE">
              <w:rPr>
                <w:lang w:val="en-US"/>
              </w:rPr>
              <w:t>-11</w:t>
            </w:r>
          </w:p>
          <w:p w14:paraId="132232A8" w14:textId="77777777" w:rsidR="0054759B" w:rsidRPr="004B18EE" w:rsidRDefault="0054759B" w:rsidP="001B53D0">
            <w:pPr>
              <w:rPr>
                <w:lang w:val="en-US"/>
              </w:rPr>
            </w:pPr>
          </w:p>
        </w:tc>
        <w:tc>
          <w:tcPr>
            <w:tcW w:w="1560" w:type="dxa"/>
            <w:tcBorders>
              <w:top w:val="single" w:sz="4" w:space="0" w:color="auto"/>
              <w:bottom w:val="single" w:sz="4" w:space="0" w:color="auto"/>
            </w:tcBorders>
            <w:vAlign w:val="center"/>
          </w:tcPr>
          <w:p w14:paraId="21FE001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85660E0" w14:textId="77777777" w:rsidR="0054759B" w:rsidRDefault="0054759B" w:rsidP="001B53D0">
            <w:pPr>
              <w:jc w:val="center"/>
            </w:pPr>
            <w:r>
              <w:t>1,0000</w:t>
            </w:r>
          </w:p>
        </w:tc>
      </w:tr>
      <w:tr w:rsidR="0054759B" w14:paraId="541DAC4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0F73F4" w14:textId="77777777" w:rsidR="0054759B" w:rsidRDefault="0054759B" w:rsidP="001B53D0">
            <w:r>
              <w:t xml:space="preserve"> 103</w:t>
            </w:r>
          </w:p>
        </w:tc>
        <w:tc>
          <w:tcPr>
            <w:tcW w:w="1701" w:type="dxa"/>
            <w:tcBorders>
              <w:top w:val="single" w:sz="4" w:space="0" w:color="auto"/>
              <w:bottom w:val="single" w:sz="4" w:space="0" w:color="auto"/>
            </w:tcBorders>
            <w:vAlign w:val="center"/>
          </w:tcPr>
          <w:p w14:paraId="3EE0408A" w14:textId="77777777" w:rsidR="0054759B" w:rsidRDefault="0054759B" w:rsidP="001B53D0">
            <w:pPr>
              <w:rPr>
                <w:lang w:val="en-US"/>
              </w:rPr>
            </w:pPr>
            <w:r>
              <w:rPr>
                <w:lang w:val="en-US"/>
              </w:rPr>
              <w:t>pret de piata</w:t>
            </w:r>
          </w:p>
          <w:p w14:paraId="3C18D35D" w14:textId="77777777" w:rsidR="0054759B" w:rsidRDefault="0054759B" w:rsidP="001B53D0"/>
        </w:tc>
        <w:tc>
          <w:tcPr>
            <w:tcW w:w="4961" w:type="dxa"/>
            <w:tcBorders>
              <w:top w:val="single" w:sz="4" w:space="0" w:color="auto"/>
              <w:bottom w:val="single" w:sz="4" w:space="0" w:color="auto"/>
            </w:tcBorders>
            <w:vAlign w:val="center"/>
          </w:tcPr>
          <w:p w14:paraId="1F715979" w14:textId="77777777" w:rsidR="0054759B" w:rsidRDefault="0054759B" w:rsidP="001B53D0">
            <w:pPr>
              <w:adjustRightInd w:val="0"/>
              <w:rPr>
                <w:lang w:val="en-US"/>
              </w:rPr>
            </w:pPr>
            <w:r>
              <w:t>Declansator independent PH-47</w:t>
            </w:r>
          </w:p>
          <w:p w14:paraId="5A8243C2" w14:textId="77777777" w:rsidR="0054759B" w:rsidRDefault="0054759B" w:rsidP="001B53D0"/>
        </w:tc>
        <w:tc>
          <w:tcPr>
            <w:tcW w:w="1560" w:type="dxa"/>
            <w:tcBorders>
              <w:top w:val="single" w:sz="4" w:space="0" w:color="auto"/>
              <w:bottom w:val="single" w:sz="4" w:space="0" w:color="auto"/>
            </w:tcBorders>
            <w:vAlign w:val="center"/>
          </w:tcPr>
          <w:p w14:paraId="526E4A4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C24A011" w14:textId="77777777" w:rsidR="0054759B" w:rsidRDefault="0054759B" w:rsidP="001B53D0">
            <w:pPr>
              <w:jc w:val="center"/>
            </w:pPr>
            <w:r>
              <w:t>1,0000</w:t>
            </w:r>
          </w:p>
        </w:tc>
      </w:tr>
    </w:tbl>
    <w:p w14:paraId="1167F731" w14:textId="77777777" w:rsidR="0054759B" w:rsidRDefault="0054759B" w:rsidP="0054759B">
      <w:pPr>
        <w:rPr>
          <w:sz w:val="6"/>
          <w:szCs w:val="6"/>
        </w:rPr>
      </w:pPr>
      <w:r>
        <w:t xml:space="preserve"> </w:t>
      </w:r>
    </w:p>
    <w:p w14:paraId="5C82D7E2" w14:textId="77777777" w:rsidR="0054759B" w:rsidRPr="00A34DBF" w:rsidRDefault="0054759B" w:rsidP="0054759B">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2-1-</w:t>
      </w:r>
      <w:r>
        <w:rPr>
          <w:b/>
          <w:bCs/>
          <w:sz w:val="32"/>
          <w:szCs w:val="32"/>
          <w:lang w:val="en-US"/>
        </w:rPr>
        <w:t>4</w:t>
      </w:r>
    </w:p>
    <w:p w14:paraId="22A0E513" w14:textId="77777777" w:rsidR="0054759B" w:rsidRDefault="0054759B" w:rsidP="0054759B">
      <w:pPr>
        <w:jc w:val="center"/>
        <w:rPr>
          <w:b/>
          <w:lang w:val="ro-MD"/>
        </w:rPr>
      </w:pPr>
      <w:r>
        <w:rPr>
          <w:b/>
          <w:lang w:val="en-US"/>
        </w:rPr>
        <w:t>Rețele interioare de alimentare cu apă și canalizare (RIAC)</w:t>
      </w:r>
    </w:p>
    <w:p w14:paraId="1180D9EE" w14:textId="77777777" w:rsidR="0054759B" w:rsidRDefault="0054759B" w:rsidP="0054759B">
      <w:pPr>
        <w:jc w:val="center"/>
        <w:rPr>
          <w:lang w:val="en-US"/>
        </w:rPr>
      </w:pPr>
      <w:r>
        <w:rPr>
          <w:lang w:val="en-US"/>
        </w:rPr>
        <w:tab/>
      </w:r>
      <w:r>
        <w:rPr>
          <w:lang w:val="en-US"/>
        </w:rPr>
        <w:tab/>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6E678EC4" w14:textId="77777777" w:rsidTr="001B53D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73532A4" w14:textId="77777777" w:rsidR="0054759B" w:rsidRDefault="0054759B" w:rsidP="001B53D0">
            <w:pPr>
              <w:ind w:right="-108"/>
              <w:jc w:val="center"/>
              <w:rPr>
                <w:sz w:val="22"/>
                <w:szCs w:val="22"/>
                <w:lang w:val="en-US"/>
              </w:rPr>
            </w:pPr>
            <w:r>
              <w:rPr>
                <w:sz w:val="22"/>
                <w:szCs w:val="22"/>
              </w:rPr>
              <w:t>№</w:t>
            </w:r>
          </w:p>
          <w:p w14:paraId="6EE47360" w14:textId="77777777" w:rsidR="0054759B" w:rsidRDefault="0054759B" w:rsidP="001B53D0">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D2B13C0" w14:textId="77777777" w:rsidR="0054759B" w:rsidRDefault="0054759B" w:rsidP="001B53D0">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8A1798E" w14:textId="77777777" w:rsidR="0054759B" w:rsidRDefault="0054759B" w:rsidP="001B53D0">
            <w:pPr>
              <w:jc w:val="center"/>
              <w:rPr>
                <w:sz w:val="22"/>
                <w:szCs w:val="22"/>
              </w:rPr>
            </w:pPr>
          </w:p>
          <w:p w14:paraId="35C0F708" w14:textId="77777777" w:rsidR="0054759B" w:rsidRDefault="0054759B" w:rsidP="001B53D0">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6D1BB75" w14:textId="77777777" w:rsidR="0054759B" w:rsidRDefault="0054759B" w:rsidP="001B53D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7115144" w14:textId="77777777" w:rsidR="0054759B" w:rsidRDefault="0054759B" w:rsidP="001B53D0">
            <w:pPr>
              <w:ind w:left="-108" w:right="-108"/>
              <w:jc w:val="center"/>
              <w:rPr>
                <w:sz w:val="22"/>
                <w:szCs w:val="22"/>
                <w:lang w:val="en-US"/>
              </w:rPr>
            </w:pPr>
            <w:r>
              <w:rPr>
                <w:sz w:val="22"/>
                <w:szCs w:val="22"/>
              </w:rPr>
              <w:t xml:space="preserve">Volum </w:t>
            </w:r>
          </w:p>
        </w:tc>
      </w:tr>
      <w:tr w:rsidR="0054759B" w14:paraId="3E6D6EFA" w14:textId="77777777" w:rsidTr="001B53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5DCF928" w14:textId="77777777" w:rsidR="0054759B" w:rsidRDefault="0054759B" w:rsidP="001B53D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94F220F" w14:textId="77777777" w:rsidR="0054759B" w:rsidRDefault="0054759B" w:rsidP="001B53D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BDA91EF" w14:textId="77777777" w:rsidR="0054759B" w:rsidRDefault="0054759B" w:rsidP="001B53D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B1D5AAA" w14:textId="77777777" w:rsidR="0054759B" w:rsidRDefault="0054759B" w:rsidP="001B53D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02BE142" w14:textId="77777777" w:rsidR="0054759B" w:rsidRDefault="0054759B" w:rsidP="001B53D0">
            <w:pPr>
              <w:jc w:val="center"/>
              <w:rPr>
                <w:sz w:val="22"/>
                <w:szCs w:val="22"/>
                <w:lang w:val="en-US"/>
              </w:rPr>
            </w:pPr>
          </w:p>
        </w:tc>
      </w:tr>
    </w:tbl>
    <w:p w14:paraId="07474A09" w14:textId="77777777" w:rsidR="0054759B" w:rsidRDefault="0054759B" w:rsidP="0054759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4FA505C6" w14:textId="77777777" w:rsidTr="001B53D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4EFED3F" w14:textId="77777777" w:rsidR="0054759B" w:rsidRDefault="0054759B" w:rsidP="001B53D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36D69A6" w14:textId="77777777" w:rsidR="0054759B" w:rsidRDefault="0054759B" w:rsidP="001B53D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77ABE06" w14:textId="77777777" w:rsidR="0054759B" w:rsidRDefault="0054759B" w:rsidP="001B53D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AD8D946" w14:textId="77777777" w:rsidR="0054759B" w:rsidRDefault="0054759B" w:rsidP="001B53D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C143E41" w14:textId="77777777" w:rsidR="0054759B" w:rsidRDefault="0054759B" w:rsidP="001B53D0">
            <w:pPr>
              <w:ind w:left="-108" w:right="-108"/>
              <w:jc w:val="center"/>
              <w:rPr>
                <w:sz w:val="22"/>
                <w:szCs w:val="22"/>
              </w:rPr>
            </w:pPr>
            <w:r>
              <w:rPr>
                <w:sz w:val="22"/>
                <w:szCs w:val="22"/>
              </w:rPr>
              <w:t>5</w:t>
            </w:r>
          </w:p>
        </w:tc>
      </w:tr>
      <w:tr w:rsidR="0054759B" w:rsidRPr="00015AC4" w14:paraId="7D38F04B" w14:textId="77777777" w:rsidTr="001B53D0">
        <w:tc>
          <w:tcPr>
            <w:tcW w:w="709" w:type="dxa"/>
            <w:tcBorders>
              <w:top w:val="nil"/>
              <w:left w:val="single" w:sz="6" w:space="0" w:color="auto"/>
              <w:bottom w:val="nil"/>
              <w:right w:val="nil"/>
            </w:tcBorders>
          </w:tcPr>
          <w:p w14:paraId="08DB65AF" w14:textId="77777777" w:rsidR="0054759B" w:rsidRDefault="0054759B" w:rsidP="001B53D0">
            <w:pPr>
              <w:jc w:val="center"/>
            </w:pPr>
          </w:p>
        </w:tc>
        <w:tc>
          <w:tcPr>
            <w:tcW w:w="1701" w:type="dxa"/>
            <w:tcBorders>
              <w:top w:val="nil"/>
              <w:left w:val="single" w:sz="6" w:space="0" w:color="auto"/>
              <w:bottom w:val="nil"/>
              <w:right w:val="nil"/>
            </w:tcBorders>
          </w:tcPr>
          <w:p w14:paraId="63D89B80" w14:textId="77777777" w:rsidR="0054759B" w:rsidRDefault="0054759B" w:rsidP="001B53D0"/>
        </w:tc>
        <w:tc>
          <w:tcPr>
            <w:tcW w:w="4961" w:type="dxa"/>
            <w:tcBorders>
              <w:top w:val="nil"/>
              <w:left w:val="single" w:sz="6" w:space="0" w:color="auto"/>
              <w:bottom w:val="nil"/>
              <w:right w:val="nil"/>
            </w:tcBorders>
          </w:tcPr>
          <w:p w14:paraId="07D26ECC" w14:textId="77777777" w:rsidR="0054759B" w:rsidRPr="007F2714" w:rsidRDefault="0054759B" w:rsidP="001B53D0">
            <w:pPr>
              <w:rPr>
                <w:b/>
                <w:bCs/>
                <w:sz w:val="22"/>
                <w:szCs w:val="22"/>
                <w:lang w:val="en-US"/>
              </w:rPr>
            </w:pPr>
            <w:r>
              <w:rPr>
                <w:b/>
                <w:bCs/>
                <w:sz w:val="22"/>
                <w:szCs w:val="22"/>
                <w:lang w:val="en-US"/>
              </w:rPr>
              <w:t xml:space="preserve">Capitolul </w:t>
            </w:r>
            <w:r w:rsidRPr="00015AC4">
              <w:rPr>
                <w:b/>
                <w:bCs/>
                <w:sz w:val="22"/>
                <w:szCs w:val="22"/>
                <w:lang w:val="en-US"/>
              </w:rPr>
              <w:t>1. Retele interioare de alimentare cu apa rece si calda</w:t>
            </w:r>
          </w:p>
          <w:p w14:paraId="2EF12DCD" w14:textId="77777777" w:rsidR="0054759B" w:rsidRPr="00015AC4" w:rsidRDefault="0054759B" w:rsidP="001B53D0">
            <w:pPr>
              <w:rPr>
                <w:b/>
                <w:bCs/>
                <w:sz w:val="22"/>
                <w:szCs w:val="22"/>
                <w:lang w:val="en-US"/>
              </w:rPr>
            </w:pPr>
          </w:p>
        </w:tc>
        <w:tc>
          <w:tcPr>
            <w:tcW w:w="1560" w:type="dxa"/>
            <w:tcBorders>
              <w:top w:val="nil"/>
              <w:left w:val="single" w:sz="6" w:space="0" w:color="auto"/>
              <w:bottom w:val="nil"/>
              <w:right w:val="nil"/>
            </w:tcBorders>
          </w:tcPr>
          <w:p w14:paraId="7576D2F5" w14:textId="77777777" w:rsidR="0054759B" w:rsidRPr="00015AC4" w:rsidRDefault="0054759B" w:rsidP="001B53D0">
            <w:pPr>
              <w:rPr>
                <w:lang w:val="en-US"/>
              </w:rPr>
            </w:pPr>
          </w:p>
        </w:tc>
        <w:tc>
          <w:tcPr>
            <w:tcW w:w="1559" w:type="dxa"/>
            <w:tcBorders>
              <w:top w:val="nil"/>
              <w:left w:val="single" w:sz="6" w:space="0" w:color="auto"/>
              <w:bottom w:val="nil"/>
              <w:right w:val="single" w:sz="4" w:space="0" w:color="auto"/>
            </w:tcBorders>
          </w:tcPr>
          <w:p w14:paraId="6A87F7C3" w14:textId="77777777" w:rsidR="0054759B" w:rsidRPr="00015AC4" w:rsidRDefault="0054759B" w:rsidP="001B53D0">
            <w:pPr>
              <w:rPr>
                <w:lang w:val="en-US"/>
              </w:rPr>
            </w:pPr>
          </w:p>
        </w:tc>
      </w:tr>
      <w:tr w:rsidR="0054759B" w14:paraId="34B5543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76223" w14:textId="77777777" w:rsidR="0054759B" w:rsidRDefault="0054759B" w:rsidP="001B53D0">
            <w:r>
              <w:t>1</w:t>
            </w:r>
          </w:p>
        </w:tc>
        <w:tc>
          <w:tcPr>
            <w:tcW w:w="1701" w:type="dxa"/>
            <w:tcBorders>
              <w:top w:val="single" w:sz="4" w:space="0" w:color="auto"/>
              <w:bottom w:val="single" w:sz="4" w:space="0" w:color="auto"/>
            </w:tcBorders>
            <w:vAlign w:val="center"/>
          </w:tcPr>
          <w:p w14:paraId="752C99F9" w14:textId="77777777" w:rsidR="0054759B" w:rsidRDefault="0054759B" w:rsidP="001B53D0">
            <w:pPr>
              <w:rPr>
                <w:lang w:val="en-US"/>
              </w:rPr>
            </w:pPr>
            <w:r>
              <w:rPr>
                <w:lang w:val="en-US"/>
              </w:rPr>
              <w:t>SA14C</w:t>
            </w:r>
          </w:p>
          <w:p w14:paraId="4B1BEDAD" w14:textId="77777777" w:rsidR="0054759B" w:rsidRDefault="0054759B" w:rsidP="001B53D0"/>
        </w:tc>
        <w:tc>
          <w:tcPr>
            <w:tcW w:w="4961" w:type="dxa"/>
            <w:tcBorders>
              <w:top w:val="single" w:sz="4" w:space="0" w:color="auto"/>
              <w:bottom w:val="single" w:sz="4" w:space="0" w:color="auto"/>
            </w:tcBorders>
            <w:vAlign w:val="center"/>
          </w:tcPr>
          <w:p w14:paraId="0979E862" w14:textId="77777777" w:rsidR="0054759B" w:rsidRDefault="0054759B" w:rsidP="001B53D0">
            <w:pPr>
              <w:adjustRightInd w:val="0"/>
              <w:rPr>
                <w:lang w:val="en-US"/>
              </w:rPr>
            </w:pPr>
            <w:r w:rsidRPr="00015AC4">
              <w:rPr>
                <w:lang w:val="en-US"/>
              </w:rPr>
              <w:t>Teava din material plastic imbinata prin sudura prin polifuziune, la constructii industriale, (Teava PPR, D=25 mm)</w:t>
            </w:r>
          </w:p>
          <w:p w14:paraId="24D4A59C"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CE21962"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58F4718F" w14:textId="77777777" w:rsidR="0054759B" w:rsidRDefault="0054759B" w:rsidP="001B53D0">
            <w:pPr>
              <w:jc w:val="center"/>
            </w:pPr>
            <w:r>
              <w:t>55,0000</w:t>
            </w:r>
          </w:p>
        </w:tc>
      </w:tr>
      <w:tr w:rsidR="0054759B" w14:paraId="40F538F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B9C17" w14:textId="77777777" w:rsidR="0054759B" w:rsidRDefault="0054759B" w:rsidP="001B53D0">
            <w:r>
              <w:t xml:space="preserve"> 2</w:t>
            </w:r>
          </w:p>
        </w:tc>
        <w:tc>
          <w:tcPr>
            <w:tcW w:w="1701" w:type="dxa"/>
            <w:tcBorders>
              <w:top w:val="single" w:sz="4" w:space="0" w:color="auto"/>
              <w:bottom w:val="single" w:sz="4" w:space="0" w:color="auto"/>
            </w:tcBorders>
            <w:vAlign w:val="center"/>
          </w:tcPr>
          <w:p w14:paraId="5A4FF259" w14:textId="77777777" w:rsidR="0054759B" w:rsidRDefault="0054759B" w:rsidP="001B53D0">
            <w:pPr>
              <w:rPr>
                <w:lang w:val="en-US"/>
              </w:rPr>
            </w:pPr>
            <w:r>
              <w:rPr>
                <w:lang w:val="en-US"/>
              </w:rPr>
              <w:t>SA14B</w:t>
            </w:r>
          </w:p>
          <w:p w14:paraId="481131EC" w14:textId="77777777" w:rsidR="0054759B" w:rsidRDefault="0054759B" w:rsidP="001B53D0"/>
        </w:tc>
        <w:tc>
          <w:tcPr>
            <w:tcW w:w="4961" w:type="dxa"/>
            <w:tcBorders>
              <w:top w:val="single" w:sz="4" w:space="0" w:color="auto"/>
              <w:bottom w:val="single" w:sz="4" w:space="0" w:color="auto"/>
            </w:tcBorders>
            <w:vAlign w:val="center"/>
          </w:tcPr>
          <w:p w14:paraId="56B512A9" w14:textId="77777777" w:rsidR="0054759B" w:rsidRDefault="0054759B" w:rsidP="001B53D0">
            <w:pPr>
              <w:adjustRightInd w:val="0"/>
              <w:rPr>
                <w:lang w:val="en-US"/>
              </w:rPr>
            </w:pPr>
            <w:r w:rsidRPr="00015AC4">
              <w:rPr>
                <w:lang w:val="en-US"/>
              </w:rPr>
              <w:t>Teava din material plastic imbinata prin sudura prin polifuziune, la constructii industriale, (Teava PPR, D=20 mm)</w:t>
            </w:r>
          </w:p>
          <w:p w14:paraId="7B99B4C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2B86EBC"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087D10AC" w14:textId="77777777" w:rsidR="0054759B" w:rsidRDefault="0054759B" w:rsidP="001B53D0">
            <w:pPr>
              <w:jc w:val="center"/>
            </w:pPr>
            <w:r>
              <w:t>5,0000</w:t>
            </w:r>
          </w:p>
        </w:tc>
      </w:tr>
      <w:tr w:rsidR="0054759B" w14:paraId="24DC140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6B166" w14:textId="77777777" w:rsidR="0054759B" w:rsidRDefault="0054759B" w:rsidP="001B53D0">
            <w:r>
              <w:t xml:space="preserve"> 3</w:t>
            </w:r>
          </w:p>
        </w:tc>
        <w:tc>
          <w:tcPr>
            <w:tcW w:w="1701" w:type="dxa"/>
            <w:tcBorders>
              <w:top w:val="single" w:sz="4" w:space="0" w:color="auto"/>
              <w:bottom w:val="single" w:sz="4" w:space="0" w:color="auto"/>
            </w:tcBorders>
            <w:vAlign w:val="center"/>
          </w:tcPr>
          <w:p w14:paraId="222057D8" w14:textId="77777777" w:rsidR="0054759B" w:rsidRDefault="0054759B" w:rsidP="001B53D0">
            <w:pPr>
              <w:rPr>
                <w:lang w:val="en-US"/>
              </w:rPr>
            </w:pPr>
            <w:r>
              <w:rPr>
                <w:lang w:val="en-US"/>
              </w:rPr>
              <w:t>SF01C</w:t>
            </w:r>
          </w:p>
          <w:p w14:paraId="4DD6BF60" w14:textId="77777777" w:rsidR="0054759B" w:rsidRDefault="0054759B" w:rsidP="001B53D0"/>
        </w:tc>
        <w:tc>
          <w:tcPr>
            <w:tcW w:w="4961" w:type="dxa"/>
            <w:tcBorders>
              <w:top w:val="single" w:sz="4" w:space="0" w:color="auto"/>
              <w:bottom w:val="single" w:sz="4" w:space="0" w:color="auto"/>
            </w:tcBorders>
            <w:vAlign w:val="center"/>
          </w:tcPr>
          <w:p w14:paraId="4278B1C6" w14:textId="77777777" w:rsidR="0054759B" w:rsidRDefault="0054759B" w:rsidP="001B53D0">
            <w:pPr>
              <w:adjustRightInd w:val="0"/>
              <w:rPr>
                <w:lang w:val="en-US"/>
              </w:rPr>
            </w:pPr>
            <w:r w:rsidRPr="00015AC4">
              <w:rPr>
                <w:lang w:val="en-US"/>
              </w:rPr>
              <w:t>Efectuarea probei de etansare la presiune a instalatiei de apa calda sau rece executata din teava din policlorura de vinil tip greu sau din material plastic</w:t>
            </w:r>
          </w:p>
          <w:p w14:paraId="2B48C1FD"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146BE36"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1FBD30B" w14:textId="77777777" w:rsidR="0054759B" w:rsidRDefault="0054759B" w:rsidP="001B53D0">
            <w:pPr>
              <w:jc w:val="center"/>
            </w:pPr>
            <w:r>
              <w:t>60,0000</w:t>
            </w:r>
          </w:p>
        </w:tc>
      </w:tr>
      <w:tr w:rsidR="0054759B" w14:paraId="649471C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F931E0" w14:textId="77777777" w:rsidR="0054759B" w:rsidRDefault="0054759B" w:rsidP="001B53D0">
            <w:r>
              <w:t xml:space="preserve"> 4</w:t>
            </w:r>
          </w:p>
        </w:tc>
        <w:tc>
          <w:tcPr>
            <w:tcW w:w="1701" w:type="dxa"/>
            <w:tcBorders>
              <w:top w:val="single" w:sz="4" w:space="0" w:color="auto"/>
              <w:bottom w:val="single" w:sz="4" w:space="0" w:color="auto"/>
            </w:tcBorders>
            <w:vAlign w:val="center"/>
          </w:tcPr>
          <w:p w14:paraId="57FB3657" w14:textId="77777777" w:rsidR="0054759B" w:rsidRDefault="0054759B" w:rsidP="001B53D0">
            <w:pPr>
              <w:rPr>
                <w:lang w:val="en-US"/>
              </w:rPr>
            </w:pPr>
            <w:r>
              <w:rPr>
                <w:lang w:val="en-US"/>
              </w:rPr>
              <w:t>RpIF09B</w:t>
            </w:r>
          </w:p>
          <w:p w14:paraId="5B608AE2" w14:textId="77777777" w:rsidR="0054759B" w:rsidRDefault="0054759B" w:rsidP="001B53D0"/>
        </w:tc>
        <w:tc>
          <w:tcPr>
            <w:tcW w:w="4961" w:type="dxa"/>
            <w:tcBorders>
              <w:top w:val="single" w:sz="4" w:space="0" w:color="auto"/>
              <w:bottom w:val="single" w:sz="4" w:space="0" w:color="auto"/>
            </w:tcBorders>
            <w:vAlign w:val="center"/>
          </w:tcPr>
          <w:p w14:paraId="21BCF3CB" w14:textId="77777777" w:rsidR="0054759B" w:rsidRDefault="0054759B" w:rsidP="001B53D0">
            <w:pPr>
              <w:adjustRightInd w:val="0"/>
              <w:rPr>
                <w:lang w:val="en-US"/>
              </w:rPr>
            </w:pPr>
            <w:r w:rsidRPr="00015AC4">
              <w:rPr>
                <w:lang w:val="en-US"/>
              </w:rPr>
              <w:t>Izolarea conductelor cu mansoane de izolatie speciala, introduse pe conducte din PPR, D28x9 mm</w:t>
            </w:r>
          </w:p>
          <w:p w14:paraId="68E1779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CB64C60"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689CDB42" w14:textId="77777777" w:rsidR="0054759B" w:rsidRDefault="0054759B" w:rsidP="001B53D0">
            <w:pPr>
              <w:jc w:val="center"/>
            </w:pPr>
            <w:r>
              <w:t>55,0000</w:t>
            </w:r>
          </w:p>
        </w:tc>
      </w:tr>
      <w:tr w:rsidR="0054759B" w14:paraId="3EAEF64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CDFD7" w14:textId="77777777" w:rsidR="0054759B" w:rsidRDefault="0054759B" w:rsidP="001B53D0">
            <w:r>
              <w:t xml:space="preserve"> 5</w:t>
            </w:r>
          </w:p>
        </w:tc>
        <w:tc>
          <w:tcPr>
            <w:tcW w:w="1701" w:type="dxa"/>
            <w:tcBorders>
              <w:top w:val="single" w:sz="4" w:space="0" w:color="auto"/>
              <w:bottom w:val="single" w:sz="4" w:space="0" w:color="auto"/>
            </w:tcBorders>
            <w:vAlign w:val="center"/>
          </w:tcPr>
          <w:p w14:paraId="0D841612" w14:textId="77777777" w:rsidR="0054759B" w:rsidRDefault="0054759B" w:rsidP="001B53D0">
            <w:pPr>
              <w:rPr>
                <w:lang w:val="en-US"/>
              </w:rPr>
            </w:pPr>
            <w:r>
              <w:rPr>
                <w:lang w:val="en-US"/>
              </w:rPr>
              <w:t>RpIF09B</w:t>
            </w:r>
          </w:p>
          <w:p w14:paraId="1F4F77A6" w14:textId="77777777" w:rsidR="0054759B" w:rsidRDefault="0054759B" w:rsidP="001B53D0"/>
        </w:tc>
        <w:tc>
          <w:tcPr>
            <w:tcW w:w="4961" w:type="dxa"/>
            <w:tcBorders>
              <w:top w:val="single" w:sz="4" w:space="0" w:color="auto"/>
              <w:bottom w:val="single" w:sz="4" w:space="0" w:color="auto"/>
            </w:tcBorders>
            <w:vAlign w:val="center"/>
          </w:tcPr>
          <w:p w14:paraId="46ADDD3E" w14:textId="77777777" w:rsidR="0054759B" w:rsidRDefault="0054759B" w:rsidP="001B53D0">
            <w:pPr>
              <w:adjustRightInd w:val="0"/>
              <w:rPr>
                <w:lang w:val="en-US"/>
              </w:rPr>
            </w:pPr>
            <w:r w:rsidRPr="00015AC4">
              <w:rPr>
                <w:lang w:val="en-US"/>
              </w:rPr>
              <w:t>Izolarea conductelor cu mansoane de izolatie speciala, introduse pe conducte din PPR, D22x9 mm</w:t>
            </w:r>
          </w:p>
          <w:p w14:paraId="170D675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84364CD"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4C7EFCA4" w14:textId="77777777" w:rsidR="0054759B" w:rsidRDefault="0054759B" w:rsidP="001B53D0">
            <w:pPr>
              <w:jc w:val="center"/>
            </w:pPr>
            <w:r>
              <w:t>5,0000</w:t>
            </w:r>
          </w:p>
        </w:tc>
      </w:tr>
      <w:tr w:rsidR="0054759B" w14:paraId="287D353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2A94F9" w14:textId="77777777" w:rsidR="0054759B" w:rsidRDefault="0054759B" w:rsidP="001B53D0">
            <w:r>
              <w:t xml:space="preserve"> 6</w:t>
            </w:r>
          </w:p>
        </w:tc>
        <w:tc>
          <w:tcPr>
            <w:tcW w:w="1701" w:type="dxa"/>
            <w:tcBorders>
              <w:top w:val="single" w:sz="4" w:space="0" w:color="auto"/>
              <w:bottom w:val="single" w:sz="4" w:space="0" w:color="auto"/>
            </w:tcBorders>
            <w:vAlign w:val="center"/>
          </w:tcPr>
          <w:p w14:paraId="51A2017A" w14:textId="77777777" w:rsidR="0054759B" w:rsidRDefault="0054759B" w:rsidP="001B53D0">
            <w:pPr>
              <w:rPr>
                <w:lang w:val="en-US"/>
              </w:rPr>
            </w:pPr>
            <w:r>
              <w:rPr>
                <w:lang w:val="en-US"/>
              </w:rPr>
              <w:t>IC38H</w:t>
            </w:r>
          </w:p>
          <w:p w14:paraId="4F1F8A2C" w14:textId="77777777" w:rsidR="0054759B" w:rsidRDefault="0054759B" w:rsidP="001B53D0"/>
        </w:tc>
        <w:tc>
          <w:tcPr>
            <w:tcW w:w="4961" w:type="dxa"/>
            <w:tcBorders>
              <w:top w:val="single" w:sz="4" w:space="0" w:color="auto"/>
              <w:bottom w:val="single" w:sz="4" w:space="0" w:color="auto"/>
            </w:tcBorders>
            <w:vAlign w:val="center"/>
          </w:tcPr>
          <w:p w14:paraId="0804A68F" w14:textId="77777777" w:rsidR="0054759B" w:rsidRDefault="0054759B" w:rsidP="001B53D0">
            <w:pPr>
              <w:adjustRightInd w:val="0"/>
              <w:rPr>
                <w:lang w:val="en-US"/>
              </w:rPr>
            </w:pPr>
            <w:r w:rsidRPr="00015AC4">
              <w:rPr>
                <w:lang w:val="en-US"/>
              </w:rPr>
              <w:t>Teu redus PPR, D=25x20 mm</w:t>
            </w:r>
          </w:p>
          <w:p w14:paraId="357676F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CBFCD3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530496B" w14:textId="77777777" w:rsidR="0054759B" w:rsidRDefault="0054759B" w:rsidP="001B53D0">
            <w:pPr>
              <w:jc w:val="center"/>
            </w:pPr>
            <w:r>
              <w:t>4,0000</w:t>
            </w:r>
          </w:p>
        </w:tc>
      </w:tr>
      <w:tr w:rsidR="0054759B" w14:paraId="2B67DA5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F19F4" w14:textId="77777777" w:rsidR="0054759B" w:rsidRDefault="0054759B" w:rsidP="001B53D0">
            <w:r>
              <w:t xml:space="preserve"> 7</w:t>
            </w:r>
          </w:p>
        </w:tc>
        <w:tc>
          <w:tcPr>
            <w:tcW w:w="1701" w:type="dxa"/>
            <w:tcBorders>
              <w:top w:val="single" w:sz="4" w:space="0" w:color="auto"/>
              <w:bottom w:val="single" w:sz="4" w:space="0" w:color="auto"/>
            </w:tcBorders>
            <w:vAlign w:val="center"/>
          </w:tcPr>
          <w:p w14:paraId="4F438E77" w14:textId="77777777" w:rsidR="0054759B" w:rsidRDefault="0054759B" w:rsidP="001B53D0">
            <w:pPr>
              <w:rPr>
                <w:lang w:val="en-US"/>
              </w:rPr>
            </w:pPr>
            <w:r>
              <w:rPr>
                <w:lang w:val="en-US"/>
              </w:rPr>
              <w:t>IC38H</w:t>
            </w:r>
          </w:p>
          <w:p w14:paraId="6DBD497D" w14:textId="77777777" w:rsidR="0054759B" w:rsidRDefault="0054759B" w:rsidP="001B53D0"/>
        </w:tc>
        <w:tc>
          <w:tcPr>
            <w:tcW w:w="4961" w:type="dxa"/>
            <w:tcBorders>
              <w:top w:val="single" w:sz="4" w:space="0" w:color="auto"/>
              <w:bottom w:val="single" w:sz="4" w:space="0" w:color="auto"/>
            </w:tcBorders>
            <w:vAlign w:val="center"/>
          </w:tcPr>
          <w:p w14:paraId="11B92D95" w14:textId="77777777" w:rsidR="0054759B" w:rsidRDefault="0054759B" w:rsidP="001B53D0">
            <w:pPr>
              <w:adjustRightInd w:val="0"/>
              <w:rPr>
                <w:lang w:val="en-US"/>
              </w:rPr>
            </w:pPr>
            <w:r>
              <w:t>Cot PPR, D=25 mm</w:t>
            </w:r>
          </w:p>
          <w:p w14:paraId="081679A2" w14:textId="77777777" w:rsidR="0054759B" w:rsidRDefault="0054759B" w:rsidP="001B53D0"/>
        </w:tc>
        <w:tc>
          <w:tcPr>
            <w:tcW w:w="1560" w:type="dxa"/>
            <w:tcBorders>
              <w:top w:val="single" w:sz="4" w:space="0" w:color="auto"/>
              <w:bottom w:val="single" w:sz="4" w:space="0" w:color="auto"/>
            </w:tcBorders>
            <w:vAlign w:val="center"/>
          </w:tcPr>
          <w:p w14:paraId="614500C9"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F3BFD0E" w14:textId="77777777" w:rsidR="0054759B" w:rsidRDefault="0054759B" w:rsidP="001B53D0">
            <w:pPr>
              <w:jc w:val="center"/>
            </w:pPr>
            <w:r>
              <w:t>10,0000</w:t>
            </w:r>
          </w:p>
        </w:tc>
      </w:tr>
      <w:tr w:rsidR="0054759B" w14:paraId="79913D0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30877C" w14:textId="77777777" w:rsidR="0054759B" w:rsidRDefault="0054759B" w:rsidP="001B53D0">
            <w:r>
              <w:t xml:space="preserve"> 8</w:t>
            </w:r>
          </w:p>
        </w:tc>
        <w:tc>
          <w:tcPr>
            <w:tcW w:w="1701" w:type="dxa"/>
            <w:tcBorders>
              <w:top w:val="single" w:sz="4" w:space="0" w:color="auto"/>
              <w:bottom w:val="single" w:sz="4" w:space="0" w:color="auto"/>
            </w:tcBorders>
            <w:vAlign w:val="center"/>
          </w:tcPr>
          <w:p w14:paraId="42CA8341" w14:textId="77777777" w:rsidR="0054759B" w:rsidRDefault="0054759B" w:rsidP="001B53D0">
            <w:pPr>
              <w:rPr>
                <w:lang w:val="en-US"/>
              </w:rPr>
            </w:pPr>
            <w:r>
              <w:rPr>
                <w:lang w:val="en-US"/>
              </w:rPr>
              <w:t>IC38G</w:t>
            </w:r>
          </w:p>
          <w:p w14:paraId="6E1A1AF8" w14:textId="77777777" w:rsidR="0054759B" w:rsidRDefault="0054759B" w:rsidP="001B53D0"/>
        </w:tc>
        <w:tc>
          <w:tcPr>
            <w:tcW w:w="4961" w:type="dxa"/>
            <w:tcBorders>
              <w:top w:val="single" w:sz="4" w:space="0" w:color="auto"/>
              <w:bottom w:val="single" w:sz="4" w:space="0" w:color="auto"/>
            </w:tcBorders>
            <w:vAlign w:val="center"/>
          </w:tcPr>
          <w:p w14:paraId="7A898B6F" w14:textId="77777777" w:rsidR="0054759B" w:rsidRDefault="0054759B" w:rsidP="001B53D0">
            <w:pPr>
              <w:adjustRightInd w:val="0"/>
              <w:rPr>
                <w:lang w:val="en-US"/>
              </w:rPr>
            </w:pPr>
            <w:r>
              <w:t>Cot PPR, D=20 mm</w:t>
            </w:r>
          </w:p>
          <w:p w14:paraId="09B71E88" w14:textId="77777777" w:rsidR="0054759B" w:rsidRDefault="0054759B" w:rsidP="001B53D0"/>
        </w:tc>
        <w:tc>
          <w:tcPr>
            <w:tcW w:w="1560" w:type="dxa"/>
            <w:tcBorders>
              <w:top w:val="single" w:sz="4" w:space="0" w:color="auto"/>
              <w:bottom w:val="single" w:sz="4" w:space="0" w:color="auto"/>
            </w:tcBorders>
            <w:vAlign w:val="center"/>
          </w:tcPr>
          <w:p w14:paraId="511B0EF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619DF1E" w14:textId="77777777" w:rsidR="0054759B" w:rsidRDefault="0054759B" w:rsidP="001B53D0">
            <w:pPr>
              <w:jc w:val="center"/>
            </w:pPr>
            <w:r>
              <w:t>5,0000</w:t>
            </w:r>
          </w:p>
        </w:tc>
      </w:tr>
      <w:tr w:rsidR="0054759B" w14:paraId="4E16356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EA85B" w14:textId="77777777" w:rsidR="0054759B" w:rsidRDefault="0054759B" w:rsidP="001B53D0">
            <w:r>
              <w:t xml:space="preserve"> 9</w:t>
            </w:r>
          </w:p>
        </w:tc>
        <w:tc>
          <w:tcPr>
            <w:tcW w:w="1701" w:type="dxa"/>
            <w:tcBorders>
              <w:top w:val="single" w:sz="4" w:space="0" w:color="auto"/>
              <w:bottom w:val="single" w:sz="4" w:space="0" w:color="auto"/>
            </w:tcBorders>
            <w:vAlign w:val="center"/>
          </w:tcPr>
          <w:p w14:paraId="1FED8619" w14:textId="77777777" w:rsidR="0054759B" w:rsidRDefault="0054759B" w:rsidP="001B53D0">
            <w:pPr>
              <w:rPr>
                <w:lang w:val="en-US"/>
              </w:rPr>
            </w:pPr>
            <w:r>
              <w:rPr>
                <w:lang w:val="en-US"/>
              </w:rPr>
              <w:t>IC38H</w:t>
            </w:r>
          </w:p>
          <w:p w14:paraId="763E3B28" w14:textId="77777777" w:rsidR="0054759B" w:rsidRDefault="0054759B" w:rsidP="001B53D0"/>
        </w:tc>
        <w:tc>
          <w:tcPr>
            <w:tcW w:w="4961" w:type="dxa"/>
            <w:tcBorders>
              <w:top w:val="single" w:sz="4" w:space="0" w:color="auto"/>
              <w:bottom w:val="single" w:sz="4" w:space="0" w:color="auto"/>
            </w:tcBorders>
            <w:vAlign w:val="center"/>
          </w:tcPr>
          <w:p w14:paraId="4C7051B6" w14:textId="77777777" w:rsidR="0054759B" w:rsidRDefault="0054759B" w:rsidP="001B53D0">
            <w:pPr>
              <w:adjustRightInd w:val="0"/>
              <w:rPr>
                <w:lang w:val="en-US"/>
              </w:rPr>
            </w:pPr>
            <w:r>
              <w:t>Reductie PPR,, D=25x20 mm</w:t>
            </w:r>
          </w:p>
          <w:p w14:paraId="0BFB876A" w14:textId="77777777" w:rsidR="0054759B" w:rsidRDefault="0054759B" w:rsidP="001B53D0"/>
        </w:tc>
        <w:tc>
          <w:tcPr>
            <w:tcW w:w="1560" w:type="dxa"/>
            <w:tcBorders>
              <w:top w:val="single" w:sz="4" w:space="0" w:color="auto"/>
              <w:bottom w:val="single" w:sz="4" w:space="0" w:color="auto"/>
            </w:tcBorders>
            <w:vAlign w:val="center"/>
          </w:tcPr>
          <w:p w14:paraId="4B86AE3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8D77E55" w14:textId="77777777" w:rsidR="0054759B" w:rsidRDefault="0054759B" w:rsidP="001B53D0">
            <w:pPr>
              <w:jc w:val="center"/>
            </w:pPr>
            <w:r>
              <w:t>2,0000</w:t>
            </w:r>
          </w:p>
        </w:tc>
      </w:tr>
      <w:tr w:rsidR="0054759B" w14:paraId="64117A2C"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0AB469" w14:textId="77777777" w:rsidR="0054759B" w:rsidRDefault="0054759B" w:rsidP="001B53D0">
            <w:r>
              <w:t xml:space="preserve"> 10</w:t>
            </w:r>
          </w:p>
        </w:tc>
        <w:tc>
          <w:tcPr>
            <w:tcW w:w="1701" w:type="dxa"/>
            <w:tcBorders>
              <w:top w:val="single" w:sz="4" w:space="0" w:color="auto"/>
              <w:bottom w:val="single" w:sz="4" w:space="0" w:color="auto"/>
            </w:tcBorders>
            <w:vAlign w:val="center"/>
          </w:tcPr>
          <w:p w14:paraId="46B808BF" w14:textId="77777777" w:rsidR="0054759B" w:rsidRDefault="0054759B" w:rsidP="001B53D0">
            <w:pPr>
              <w:rPr>
                <w:lang w:val="en-US"/>
              </w:rPr>
            </w:pPr>
            <w:r>
              <w:rPr>
                <w:lang w:val="en-US"/>
              </w:rPr>
              <w:t>SD06A</w:t>
            </w:r>
          </w:p>
          <w:p w14:paraId="1D3450BE" w14:textId="77777777" w:rsidR="0054759B" w:rsidRDefault="0054759B" w:rsidP="001B53D0"/>
        </w:tc>
        <w:tc>
          <w:tcPr>
            <w:tcW w:w="4961" w:type="dxa"/>
            <w:tcBorders>
              <w:top w:val="single" w:sz="4" w:space="0" w:color="auto"/>
              <w:bottom w:val="single" w:sz="4" w:space="0" w:color="auto"/>
            </w:tcBorders>
            <w:vAlign w:val="center"/>
          </w:tcPr>
          <w:p w14:paraId="7B0A5C31" w14:textId="77777777" w:rsidR="0054759B" w:rsidRDefault="0054759B" w:rsidP="001B53D0">
            <w:pPr>
              <w:adjustRightInd w:val="0"/>
              <w:rPr>
                <w:lang w:val="en-US"/>
              </w:rPr>
            </w:pPr>
            <w:r w:rsidRPr="00015AC4">
              <w:rPr>
                <w:lang w:val="en-US"/>
              </w:rPr>
              <w:t>Olandez FI PPR, D=20 mmx1/2"</w:t>
            </w:r>
          </w:p>
          <w:p w14:paraId="577FB577"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961853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D3FCFBF" w14:textId="77777777" w:rsidR="0054759B" w:rsidRDefault="0054759B" w:rsidP="001B53D0">
            <w:pPr>
              <w:jc w:val="center"/>
            </w:pPr>
            <w:r>
              <w:t>4,0000</w:t>
            </w:r>
          </w:p>
        </w:tc>
      </w:tr>
      <w:tr w:rsidR="0054759B" w14:paraId="1A3B63F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88D523" w14:textId="77777777" w:rsidR="0054759B" w:rsidRDefault="0054759B" w:rsidP="001B53D0">
            <w:r>
              <w:t xml:space="preserve"> 11</w:t>
            </w:r>
          </w:p>
        </w:tc>
        <w:tc>
          <w:tcPr>
            <w:tcW w:w="1701" w:type="dxa"/>
            <w:tcBorders>
              <w:top w:val="single" w:sz="4" w:space="0" w:color="auto"/>
              <w:bottom w:val="single" w:sz="4" w:space="0" w:color="auto"/>
            </w:tcBorders>
            <w:vAlign w:val="center"/>
          </w:tcPr>
          <w:p w14:paraId="55654973" w14:textId="77777777" w:rsidR="0054759B" w:rsidRDefault="0054759B" w:rsidP="001B53D0">
            <w:pPr>
              <w:rPr>
                <w:lang w:val="en-US"/>
              </w:rPr>
            </w:pPr>
            <w:r>
              <w:rPr>
                <w:lang w:val="en-US"/>
              </w:rPr>
              <w:t>IC38G</w:t>
            </w:r>
          </w:p>
          <w:p w14:paraId="29BFA149" w14:textId="77777777" w:rsidR="0054759B" w:rsidRDefault="0054759B" w:rsidP="001B53D0"/>
        </w:tc>
        <w:tc>
          <w:tcPr>
            <w:tcW w:w="4961" w:type="dxa"/>
            <w:tcBorders>
              <w:top w:val="single" w:sz="4" w:space="0" w:color="auto"/>
              <w:bottom w:val="single" w:sz="4" w:space="0" w:color="auto"/>
            </w:tcBorders>
            <w:vAlign w:val="center"/>
          </w:tcPr>
          <w:p w14:paraId="379B4590" w14:textId="77777777" w:rsidR="0054759B" w:rsidRDefault="0054759B" w:rsidP="001B53D0">
            <w:pPr>
              <w:adjustRightInd w:val="0"/>
              <w:rPr>
                <w:lang w:val="en-US"/>
              </w:rPr>
            </w:pPr>
            <w:r>
              <w:t>Mufa PPR, D=20 mm</w:t>
            </w:r>
          </w:p>
          <w:p w14:paraId="5AC86932" w14:textId="77777777" w:rsidR="0054759B" w:rsidRDefault="0054759B" w:rsidP="001B53D0"/>
        </w:tc>
        <w:tc>
          <w:tcPr>
            <w:tcW w:w="1560" w:type="dxa"/>
            <w:tcBorders>
              <w:top w:val="single" w:sz="4" w:space="0" w:color="auto"/>
              <w:bottom w:val="single" w:sz="4" w:space="0" w:color="auto"/>
            </w:tcBorders>
            <w:vAlign w:val="center"/>
          </w:tcPr>
          <w:p w14:paraId="557892B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DA1FB89" w14:textId="77777777" w:rsidR="0054759B" w:rsidRDefault="0054759B" w:rsidP="001B53D0">
            <w:pPr>
              <w:jc w:val="center"/>
            </w:pPr>
            <w:r>
              <w:t>2,0000</w:t>
            </w:r>
          </w:p>
        </w:tc>
      </w:tr>
      <w:tr w:rsidR="0054759B" w14:paraId="69DF99EF"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764F6B" w14:textId="77777777" w:rsidR="0054759B" w:rsidRDefault="0054759B" w:rsidP="001B53D0">
            <w:r>
              <w:t xml:space="preserve"> 12</w:t>
            </w:r>
          </w:p>
        </w:tc>
        <w:tc>
          <w:tcPr>
            <w:tcW w:w="1701" w:type="dxa"/>
            <w:tcBorders>
              <w:top w:val="single" w:sz="4" w:space="0" w:color="auto"/>
              <w:bottom w:val="single" w:sz="4" w:space="0" w:color="auto"/>
            </w:tcBorders>
            <w:vAlign w:val="center"/>
          </w:tcPr>
          <w:p w14:paraId="1CD1BC87" w14:textId="77777777" w:rsidR="0054759B" w:rsidRDefault="0054759B" w:rsidP="001B53D0">
            <w:pPr>
              <w:rPr>
                <w:lang w:val="en-US"/>
              </w:rPr>
            </w:pPr>
            <w:r>
              <w:rPr>
                <w:lang w:val="en-US"/>
              </w:rPr>
              <w:t>IC38H</w:t>
            </w:r>
          </w:p>
          <w:p w14:paraId="353A35E0" w14:textId="77777777" w:rsidR="0054759B" w:rsidRDefault="0054759B" w:rsidP="001B53D0"/>
        </w:tc>
        <w:tc>
          <w:tcPr>
            <w:tcW w:w="4961" w:type="dxa"/>
            <w:tcBorders>
              <w:top w:val="single" w:sz="4" w:space="0" w:color="auto"/>
              <w:bottom w:val="single" w:sz="4" w:space="0" w:color="auto"/>
            </w:tcBorders>
            <w:vAlign w:val="center"/>
          </w:tcPr>
          <w:p w14:paraId="15319A02" w14:textId="77777777" w:rsidR="0054759B" w:rsidRDefault="0054759B" w:rsidP="001B53D0">
            <w:pPr>
              <w:adjustRightInd w:val="0"/>
              <w:rPr>
                <w:lang w:val="en-US"/>
              </w:rPr>
            </w:pPr>
            <w:r>
              <w:t>Mufa PPR, D=25 mm</w:t>
            </w:r>
          </w:p>
          <w:p w14:paraId="2AEE0B15" w14:textId="77777777" w:rsidR="0054759B" w:rsidRDefault="0054759B" w:rsidP="001B53D0"/>
        </w:tc>
        <w:tc>
          <w:tcPr>
            <w:tcW w:w="1560" w:type="dxa"/>
            <w:tcBorders>
              <w:top w:val="single" w:sz="4" w:space="0" w:color="auto"/>
              <w:bottom w:val="single" w:sz="4" w:space="0" w:color="auto"/>
            </w:tcBorders>
            <w:vAlign w:val="center"/>
          </w:tcPr>
          <w:p w14:paraId="092BDBA1"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2956F66" w14:textId="77777777" w:rsidR="0054759B" w:rsidRDefault="0054759B" w:rsidP="001B53D0">
            <w:pPr>
              <w:jc w:val="center"/>
            </w:pPr>
            <w:r>
              <w:t>19,0000</w:t>
            </w:r>
          </w:p>
        </w:tc>
      </w:tr>
      <w:tr w:rsidR="0054759B" w14:paraId="0D35E63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2145A8" w14:textId="77777777" w:rsidR="0054759B" w:rsidRDefault="0054759B" w:rsidP="001B53D0">
            <w:r>
              <w:lastRenderedPageBreak/>
              <w:t xml:space="preserve"> 13</w:t>
            </w:r>
          </w:p>
        </w:tc>
        <w:tc>
          <w:tcPr>
            <w:tcW w:w="1701" w:type="dxa"/>
            <w:tcBorders>
              <w:top w:val="single" w:sz="4" w:space="0" w:color="auto"/>
              <w:bottom w:val="single" w:sz="4" w:space="0" w:color="auto"/>
            </w:tcBorders>
            <w:vAlign w:val="center"/>
          </w:tcPr>
          <w:p w14:paraId="117A2416" w14:textId="77777777" w:rsidR="0054759B" w:rsidRDefault="0054759B" w:rsidP="001B53D0">
            <w:pPr>
              <w:rPr>
                <w:lang w:val="en-US"/>
              </w:rPr>
            </w:pPr>
            <w:r>
              <w:rPr>
                <w:lang w:val="en-US"/>
              </w:rPr>
              <w:t>IC38B</w:t>
            </w:r>
          </w:p>
          <w:p w14:paraId="15C7229B" w14:textId="77777777" w:rsidR="0054759B" w:rsidRDefault="0054759B" w:rsidP="001B53D0"/>
        </w:tc>
        <w:tc>
          <w:tcPr>
            <w:tcW w:w="4961" w:type="dxa"/>
            <w:tcBorders>
              <w:top w:val="single" w:sz="4" w:space="0" w:color="auto"/>
              <w:bottom w:val="single" w:sz="4" w:space="0" w:color="auto"/>
            </w:tcBorders>
            <w:vAlign w:val="center"/>
          </w:tcPr>
          <w:p w14:paraId="13875A25" w14:textId="77777777" w:rsidR="0054759B" w:rsidRDefault="0054759B" w:rsidP="001B53D0">
            <w:pPr>
              <w:adjustRightInd w:val="0"/>
              <w:rPr>
                <w:lang w:val="en-US"/>
              </w:rPr>
            </w:pPr>
            <w:r w:rsidRPr="00015AC4">
              <w:rPr>
                <w:lang w:val="en-US"/>
              </w:rPr>
              <w:t>Adaptor (mufa) PPR, FE D=25 mmx1"</w:t>
            </w:r>
          </w:p>
          <w:p w14:paraId="4A99FC0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065A5E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269A6C35" w14:textId="77777777" w:rsidR="0054759B" w:rsidRDefault="0054759B" w:rsidP="001B53D0">
            <w:pPr>
              <w:jc w:val="center"/>
            </w:pPr>
            <w:r>
              <w:t>2,0000</w:t>
            </w:r>
          </w:p>
        </w:tc>
      </w:tr>
      <w:tr w:rsidR="0054759B" w14:paraId="5951D329"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D0E2A" w14:textId="77777777" w:rsidR="0054759B" w:rsidRDefault="0054759B" w:rsidP="001B53D0">
            <w:r>
              <w:t xml:space="preserve"> 14</w:t>
            </w:r>
          </w:p>
        </w:tc>
        <w:tc>
          <w:tcPr>
            <w:tcW w:w="1701" w:type="dxa"/>
            <w:tcBorders>
              <w:top w:val="single" w:sz="4" w:space="0" w:color="auto"/>
              <w:bottom w:val="single" w:sz="4" w:space="0" w:color="auto"/>
            </w:tcBorders>
            <w:vAlign w:val="center"/>
          </w:tcPr>
          <w:p w14:paraId="40A540B7" w14:textId="77777777" w:rsidR="0054759B" w:rsidRDefault="0054759B" w:rsidP="001B53D0">
            <w:pPr>
              <w:rPr>
                <w:lang w:val="en-US"/>
              </w:rPr>
            </w:pPr>
            <w:r>
              <w:rPr>
                <w:lang w:val="en-US"/>
              </w:rPr>
              <w:t>IC38B</w:t>
            </w:r>
          </w:p>
          <w:p w14:paraId="1EB0960F" w14:textId="77777777" w:rsidR="0054759B" w:rsidRDefault="0054759B" w:rsidP="001B53D0"/>
        </w:tc>
        <w:tc>
          <w:tcPr>
            <w:tcW w:w="4961" w:type="dxa"/>
            <w:tcBorders>
              <w:top w:val="single" w:sz="4" w:space="0" w:color="auto"/>
              <w:bottom w:val="single" w:sz="4" w:space="0" w:color="auto"/>
            </w:tcBorders>
            <w:vAlign w:val="center"/>
          </w:tcPr>
          <w:p w14:paraId="77796E4D" w14:textId="77777777" w:rsidR="0054759B" w:rsidRDefault="0054759B" w:rsidP="001B53D0">
            <w:pPr>
              <w:adjustRightInd w:val="0"/>
              <w:rPr>
                <w:lang w:val="en-US"/>
              </w:rPr>
            </w:pPr>
            <w:r w:rsidRPr="00015AC4">
              <w:rPr>
                <w:lang w:val="en-US"/>
              </w:rPr>
              <w:t>Racord multistrat FE D=25 mmx1"</w:t>
            </w:r>
          </w:p>
          <w:p w14:paraId="08896A4D"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ABFB5D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47B08101" w14:textId="77777777" w:rsidR="0054759B" w:rsidRDefault="0054759B" w:rsidP="001B53D0">
            <w:pPr>
              <w:jc w:val="center"/>
            </w:pPr>
            <w:r>
              <w:t>2,0000</w:t>
            </w:r>
          </w:p>
        </w:tc>
      </w:tr>
      <w:tr w:rsidR="0054759B" w14:paraId="1F9E793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1EB6E5" w14:textId="77777777" w:rsidR="0054759B" w:rsidRDefault="0054759B" w:rsidP="001B53D0">
            <w:r>
              <w:t xml:space="preserve"> 15</w:t>
            </w:r>
          </w:p>
        </w:tc>
        <w:tc>
          <w:tcPr>
            <w:tcW w:w="1701" w:type="dxa"/>
            <w:tcBorders>
              <w:top w:val="single" w:sz="4" w:space="0" w:color="auto"/>
              <w:bottom w:val="single" w:sz="4" w:space="0" w:color="auto"/>
            </w:tcBorders>
            <w:vAlign w:val="center"/>
          </w:tcPr>
          <w:p w14:paraId="3C5B315B" w14:textId="77777777" w:rsidR="0054759B" w:rsidRDefault="0054759B" w:rsidP="001B53D0">
            <w:pPr>
              <w:rPr>
                <w:lang w:val="en-US"/>
              </w:rPr>
            </w:pPr>
            <w:r>
              <w:rPr>
                <w:lang w:val="en-US"/>
              </w:rPr>
              <w:t>SD19B</w:t>
            </w:r>
          </w:p>
          <w:p w14:paraId="11813273" w14:textId="77777777" w:rsidR="0054759B" w:rsidRDefault="0054759B" w:rsidP="001B53D0"/>
        </w:tc>
        <w:tc>
          <w:tcPr>
            <w:tcW w:w="4961" w:type="dxa"/>
            <w:tcBorders>
              <w:top w:val="single" w:sz="4" w:space="0" w:color="auto"/>
              <w:bottom w:val="single" w:sz="4" w:space="0" w:color="auto"/>
            </w:tcBorders>
            <w:vAlign w:val="center"/>
          </w:tcPr>
          <w:p w14:paraId="247916B5" w14:textId="77777777" w:rsidR="0054759B" w:rsidRDefault="0054759B" w:rsidP="001B53D0">
            <w:pPr>
              <w:adjustRightInd w:val="0"/>
              <w:rPr>
                <w:lang w:val="en-US"/>
              </w:rPr>
            </w:pPr>
            <w:r w:rsidRPr="00015AC4">
              <w:rPr>
                <w:lang w:val="en-US"/>
              </w:rPr>
              <w:t>Robinet cu sfera PPR D 25 mm</w:t>
            </w:r>
          </w:p>
          <w:p w14:paraId="5468E8A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7B34DA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4B5DAFB" w14:textId="77777777" w:rsidR="0054759B" w:rsidRDefault="0054759B" w:rsidP="001B53D0">
            <w:pPr>
              <w:jc w:val="center"/>
            </w:pPr>
            <w:r>
              <w:t>2,0000</w:t>
            </w:r>
          </w:p>
        </w:tc>
      </w:tr>
      <w:tr w:rsidR="0054759B" w14:paraId="75016E2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D2F5D" w14:textId="77777777" w:rsidR="0054759B" w:rsidRDefault="0054759B" w:rsidP="001B53D0">
            <w:r>
              <w:t xml:space="preserve"> 16</w:t>
            </w:r>
          </w:p>
        </w:tc>
        <w:tc>
          <w:tcPr>
            <w:tcW w:w="1701" w:type="dxa"/>
            <w:tcBorders>
              <w:top w:val="single" w:sz="4" w:space="0" w:color="auto"/>
              <w:bottom w:val="single" w:sz="4" w:space="0" w:color="auto"/>
            </w:tcBorders>
            <w:vAlign w:val="center"/>
          </w:tcPr>
          <w:p w14:paraId="322ECA58" w14:textId="77777777" w:rsidR="0054759B" w:rsidRDefault="0054759B" w:rsidP="001B53D0">
            <w:pPr>
              <w:rPr>
                <w:lang w:val="en-US"/>
              </w:rPr>
            </w:pPr>
            <w:r>
              <w:rPr>
                <w:lang w:val="en-US"/>
              </w:rPr>
              <w:t>SC07A</w:t>
            </w:r>
          </w:p>
          <w:p w14:paraId="4815575A" w14:textId="77777777" w:rsidR="0054759B" w:rsidRDefault="0054759B" w:rsidP="001B53D0"/>
        </w:tc>
        <w:tc>
          <w:tcPr>
            <w:tcW w:w="4961" w:type="dxa"/>
            <w:tcBorders>
              <w:top w:val="single" w:sz="4" w:space="0" w:color="auto"/>
              <w:bottom w:val="single" w:sz="4" w:space="0" w:color="auto"/>
            </w:tcBorders>
            <w:vAlign w:val="center"/>
          </w:tcPr>
          <w:p w14:paraId="75C4F92D" w14:textId="77777777" w:rsidR="0054759B" w:rsidRDefault="0054759B" w:rsidP="001B53D0">
            <w:pPr>
              <w:adjustRightInd w:val="0"/>
              <w:rPr>
                <w:lang w:val="en-US"/>
              </w:rPr>
            </w:pPr>
            <w:r w:rsidRPr="00015AC4">
              <w:rPr>
                <w:lang w:val="en-US"/>
              </w:rPr>
              <w:t>Vas pentru closet, complet echipat, din semiportelan, portelan sanitar etc. inclusiv pentru handicapati, asezat pe pardoseala, cu rezervorul de apa montat la inaltime sau semiinaltime, avind sifonul interior tip S</w:t>
            </w:r>
          </w:p>
          <w:p w14:paraId="20981941"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60D874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00BEFF5" w14:textId="77777777" w:rsidR="0054759B" w:rsidRDefault="0054759B" w:rsidP="001B53D0">
            <w:pPr>
              <w:jc w:val="center"/>
            </w:pPr>
            <w:r>
              <w:t>2,0000</w:t>
            </w:r>
          </w:p>
        </w:tc>
      </w:tr>
      <w:tr w:rsidR="0054759B" w14:paraId="30578F3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CD54B" w14:textId="77777777" w:rsidR="0054759B" w:rsidRDefault="0054759B" w:rsidP="001B53D0">
            <w:r>
              <w:t xml:space="preserve"> 17</w:t>
            </w:r>
          </w:p>
        </w:tc>
        <w:tc>
          <w:tcPr>
            <w:tcW w:w="1701" w:type="dxa"/>
            <w:tcBorders>
              <w:top w:val="single" w:sz="4" w:space="0" w:color="auto"/>
              <w:bottom w:val="single" w:sz="4" w:space="0" w:color="auto"/>
            </w:tcBorders>
            <w:vAlign w:val="center"/>
          </w:tcPr>
          <w:p w14:paraId="62BF7E61" w14:textId="77777777" w:rsidR="0054759B" w:rsidRDefault="0054759B" w:rsidP="001B53D0">
            <w:pPr>
              <w:rPr>
                <w:lang w:val="en-US"/>
              </w:rPr>
            </w:pPr>
            <w:r>
              <w:rPr>
                <w:lang w:val="en-US"/>
              </w:rPr>
              <w:t>SC04A</w:t>
            </w:r>
          </w:p>
          <w:p w14:paraId="67602ACC" w14:textId="77777777" w:rsidR="0054759B" w:rsidRDefault="0054759B" w:rsidP="001B53D0"/>
        </w:tc>
        <w:tc>
          <w:tcPr>
            <w:tcW w:w="4961" w:type="dxa"/>
            <w:tcBorders>
              <w:top w:val="single" w:sz="4" w:space="0" w:color="auto"/>
              <w:bottom w:val="single" w:sz="4" w:space="0" w:color="auto"/>
            </w:tcBorders>
            <w:vAlign w:val="center"/>
          </w:tcPr>
          <w:p w14:paraId="6F56D2F6" w14:textId="77777777" w:rsidR="0054759B" w:rsidRDefault="0054759B" w:rsidP="001B53D0">
            <w:pPr>
              <w:adjustRightInd w:val="0"/>
              <w:rPr>
                <w:lang w:val="en-US"/>
              </w:rPr>
            </w:pPr>
            <w:r w:rsidRPr="00015AC4">
              <w:rPr>
                <w:lang w:val="en-US"/>
              </w:rPr>
              <w:t>Lavoar din semiportelan, portelan sanitar etc. inclusiv pentru  handicapati, avind teava de scurgere din material plastic, montat pe console fixate pe pereti din zidarie de caramida sau b.c.a. (cu 2 robineti)</w:t>
            </w:r>
          </w:p>
          <w:p w14:paraId="70E8150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27CDDA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B503D96" w14:textId="77777777" w:rsidR="0054759B" w:rsidRDefault="0054759B" w:rsidP="001B53D0">
            <w:pPr>
              <w:jc w:val="center"/>
            </w:pPr>
            <w:r>
              <w:t>2,0000</w:t>
            </w:r>
          </w:p>
        </w:tc>
      </w:tr>
      <w:tr w:rsidR="0054759B" w14:paraId="3F0017C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1EF8A5" w14:textId="77777777" w:rsidR="0054759B" w:rsidRDefault="0054759B" w:rsidP="001B53D0">
            <w:r>
              <w:t xml:space="preserve"> 18</w:t>
            </w:r>
          </w:p>
        </w:tc>
        <w:tc>
          <w:tcPr>
            <w:tcW w:w="1701" w:type="dxa"/>
            <w:tcBorders>
              <w:top w:val="single" w:sz="4" w:space="0" w:color="auto"/>
              <w:bottom w:val="single" w:sz="4" w:space="0" w:color="auto"/>
            </w:tcBorders>
            <w:vAlign w:val="center"/>
          </w:tcPr>
          <w:p w14:paraId="0135917C" w14:textId="77777777" w:rsidR="0054759B" w:rsidRDefault="0054759B" w:rsidP="001B53D0">
            <w:pPr>
              <w:rPr>
                <w:lang w:val="en-US"/>
              </w:rPr>
            </w:pPr>
            <w:r>
              <w:rPr>
                <w:lang w:val="en-US"/>
              </w:rPr>
              <w:t>SD04A</w:t>
            </w:r>
          </w:p>
          <w:p w14:paraId="7F1AF6B8" w14:textId="77777777" w:rsidR="0054759B" w:rsidRDefault="0054759B" w:rsidP="001B53D0"/>
        </w:tc>
        <w:tc>
          <w:tcPr>
            <w:tcW w:w="4961" w:type="dxa"/>
            <w:tcBorders>
              <w:top w:val="single" w:sz="4" w:space="0" w:color="auto"/>
              <w:bottom w:val="single" w:sz="4" w:space="0" w:color="auto"/>
            </w:tcBorders>
            <w:vAlign w:val="center"/>
          </w:tcPr>
          <w:p w14:paraId="4877E549" w14:textId="77777777" w:rsidR="0054759B" w:rsidRDefault="0054759B" w:rsidP="001B53D0">
            <w:pPr>
              <w:adjustRightInd w:val="0"/>
              <w:rPr>
                <w:lang w:val="en-US"/>
              </w:rPr>
            </w:pPr>
            <w:r w:rsidRPr="00015AC4">
              <w:rPr>
                <w:lang w:val="en-US"/>
              </w:rPr>
              <w:t>Baterie amestecatoare cu brat basculant stativa pentru lavoar sau spalator, indiferent de modul de inchidere, inclusiv pentru handicapati, avind diametrul de 1/2"</w:t>
            </w:r>
          </w:p>
          <w:p w14:paraId="3AA3EAE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D76668C"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248D42B" w14:textId="77777777" w:rsidR="0054759B" w:rsidRDefault="0054759B" w:rsidP="001B53D0">
            <w:pPr>
              <w:jc w:val="center"/>
            </w:pPr>
            <w:r>
              <w:t>2,0000</w:t>
            </w:r>
          </w:p>
        </w:tc>
      </w:tr>
      <w:tr w:rsidR="0054759B" w14:paraId="280A824F" w14:textId="77777777" w:rsidTr="001B53D0">
        <w:tc>
          <w:tcPr>
            <w:tcW w:w="709" w:type="dxa"/>
            <w:tcBorders>
              <w:top w:val="nil"/>
              <w:left w:val="single" w:sz="6" w:space="0" w:color="auto"/>
              <w:bottom w:val="nil"/>
              <w:right w:val="nil"/>
            </w:tcBorders>
          </w:tcPr>
          <w:p w14:paraId="019D73A2"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069D0C4" w14:textId="77777777" w:rsidR="0054759B" w:rsidRDefault="0054759B" w:rsidP="001B53D0"/>
        </w:tc>
        <w:tc>
          <w:tcPr>
            <w:tcW w:w="4961" w:type="dxa"/>
            <w:tcBorders>
              <w:top w:val="nil"/>
              <w:left w:val="single" w:sz="6" w:space="0" w:color="auto"/>
              <w:bottom w:val="nil"/>
              <w:right w:val="nil"/>
            </w:tcBorders>
          </w:tcPr>
          <w:p w14:paraId="467AAA8C"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2. Retele interioare de canalizare</w:t>
            </w:r>
          </w:p>
          <w:p w14:paraId="6AED9CCE"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8A56833" w14:textId="77777777" w:rsidR="0054759B" w:rsidRDefault="0054759B" w:rsidP="001B53D0"/>
        </w:tc>
        <w:tc>
          <w:tcPr>
            <w:tcW w:w="1559" w:type="dxa"/>
            <w:tcBorders>
              <w:top w:val="nil"/>
              <w:left w:val="single" w:sz="6" w:space="0" w:color="auto"/>
              <w:bottom w:val="nil"/>
              <w:right w:val="single" w:sz="4" w:space="0" w:color="auto"/>
            </w:tcBorders>
          </w:tcPr>
          <w:p w14:paraId="3C9B2C97" w14:textId="77777777" w:rsidR="0054759B" w:rsidRDefault="0054759B" w:rsidP="001B53D0"/>
        </w:tc>
      </w:tr>
      <w:tr w:rsidR="0054759B" w14:paraId="097F5D7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35E84B" w14:textId="77777777" w:rsidR="0054759B" w:rsidRDefault="0054759B" w:rsidP="001B53D0">
            <w:r>
              <w:t>19</w:t>
            </w:r>
          </w:p>
        </w:tc>
        <w:tc>
          <w:tcPr>
            <w:tcW w:w="1701" w:type="dxa"/>
            <w:tcBorders>
              <w:top w:val="single" w:sz="4" w:space="0" w:color="auto"/>
              <w:bottom w:val="single" w:sz="4" w:space="0" w:color="auto"/>
            </w:tcBorders>
            <w:vAlign w:val="center"/>
          </w:tcPr>
          <w:p w14:paraId="4D1D45AF" w14:textId="77777777" w:rsidR="0054759B" w:rsidRDefault="0054759B" w:rsidP="001B53D0">
            <w:pPr>
              <w:rPr>
                <w:lang w:val="en-US"/>
              </w:rPr>
            </w:pPr>
            <w:r>
              <w:rPr>
                <w:lang w:val="en-US"/>
              </w:rPr>
              <w:t>RCsB21A k=4</w:t>
            </w:r>
          </w:p>
          <w:p w14:paraId="77072C81" w14:textId="77777777" w:rsidR="0054759B" w:rsidRDefault="0054759B" w:rsidP="001B53D0"/>
        </w:tc>
        <w:tc>
          <w:tcPr>
            <w:tcW w:w="4961" w:type="dxa"/>
            <w:tcBorders>
              <w:top w:val="single" w:sz="4" w:space="0" w:color="auto"/>
              <w:bottom w:val="single" w:sz="4" w:space="0" w:color="auto"/>
            </w:tcBorders>
            <w:vAlign w:val="center"/>
          </w:tcPr>
          <w:p w14:paraId="69433A36" w14:textId="77777777" w:rsidR="0054759B" w:rsidRDefault="0054759B" w:rsidP="001B53D0">
            <w:pPr>
              <w:adjustRightInd w:val="0"/>
              <w:rPr>
                <w:lang w:val="en-US"/>
              </w:rPr>
            </w:pPr>
            <w:r w:rsidRPr="00015AC4">
              <w:rPr>
                <w:lang w:val="en-US"/>
              </w:rPr>
              <w:t>Forarea mecanica a gaurilor cu diametrul de 200 cm, in elementele de beton (gaurirea peretelui)</w:t>
            </w:r>
          </w:p>
          <w:p w14:paraId="531D1271"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D59575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07775EE0" w14:textId="77777777" w:rsidR="0054759B" w:rsidRDefault="0054759B" w:rsidP="001B53D0">
            <w:pPr>
              <w:jc w:val="center"/>
            </w:pPr>
            <w:r>
              <w:t>1,0000</w:t>
            </w:r>
          </w:p>
        </w:tc>
      </w:tr>
      <w:tr w:rsidR="0054759B" w14:paraId="7CF6BF86"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07603" w14:textId="77777777" w:rsidR="0054759B" w:rsidRDefault="0054759B" w:rsidP="001B53D0">
            <w:r>
              <w:t xml:space="preserve"> 20</w:t>
            </w:r>
          </w:p>
        </w:tc>
        <w:tc>
          <w:tcPr>
            <w:tcW w:w="1701" w:type="dxa"/>
            <w:tcBorders>
              <w:top w:val="single" w:sz="4" w:space="0" w:color="auto"/>
              <w:bottom w:val="single" w:sz="4" w:space="0" w:color="auto"/>
            </w:tcBorders>
            <w:vAlign w:val="center"/>
          </w:tcPr>
          <w:p w14:paraId="3C2C599C" w14:textId="77777777" w:rsidR="0054759B" w:rsidRDefault="0054759B" w:rsidP="001B53D0">
            <w:pPr>
              <w:rPr>
                <w:lang w:val="en-US"/>
              </w:rPr>
            </w:pPr>
            <w:r>
              <w:rPr>
                <w:lang w:val="en-US"/>
              </w:rPr>
              <w:t>RCsB10A k=3</w:t>
            </w:r>
          </w:p>
          <w:p w14:paraId="0C768DB7" w14:textId="77777777" w:rsidR="0054759B" w:rsidRDefault="0054759B" w:rsidP="001B53D0"/>
        </w:tc>
        <w:tc>
          <w:tcPr>
            <w:tcW w:w="4961" w:type="dxa"/>
            <w:tcBorders>
              <w:top w:val="single" w:sz="4" w:space="0" w:color="auto"/>
              <w:bottom w:val="single" w:sz="4" w:space="0" w:color="auto"/>
            </w:tcBorders>
            <w:vAlign w:val="center"/>
          </w:tcPr>
          <w:p w14:paraId="3B27695E" w14:textId="77777777" w:rsidR="0054759B" w:rsidRDefault="0054759B" w:rsidP="001B53D0">
            <w:pPr>
              <w:adjustRightInd w:val="0"/>
              <w:rPr>
                <w:lang w:val="en-US"/>
              </w:rPr>
            </w:pPr>
            <w:r w:rsidRPr="00015AC4">
              <w:rPr>
                <w:lang w:val="en-US"/>
              </w:rPr>
              <w:t xml:space="preserve">Astuparea cu beton clasa  B12.5/M150 a gaurilor cu suprafata medie de 0,2 mp in plansee pina la 10 cm grosime inclusiv, cuprinzind curatarea gaurii si amorsarea cu lapte de ciment, pentru asigurarea legaturii dintre betonul vechi si cel nou </w:t>
            </w:r>
          </w:p>
          <w:p w14:paraId="7202045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26DDC4B"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BA8FCCA" w14:textId="77777777" w:rsidR="0054759B" w:rsidRDefault="0054759B" w:rsidP="001B53D0">
            <w:pPr>
              <w:jc w:val="center"/>
            </w:pPr>
            <w:r>
              <w:t>1,0000</w:t>
            </w:r>
          </w:p>
        </w:tc>
      </w:tr>
      <w:tr w:rsidR="0054759B" w14:paraId="58E18EA3"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1E7855" w14:textId="77777777" w:rsidR="0054759B" w:rsidRDefault="0054759B" w:rsidP="001B53D0">
            <w:r>
              <w:t xml:space="preserve"> 21</w:t>
            </w:r>
          </w:p>
        </w:tc>
        <w:tc>
          <w:tcPr>
            <w:tcW w:w="1701" w:type="dxa"/>
            <w:tcBorders>
              <w:top w:val="single" w:sz="4" w:space="0" w:color="auto"/>
              <w:bottom w:val="single" w:sz="4" w:space="0" w:color="auto"/>
            </w:tcBorders>
            <w:vAlign w:val="center"/>
          </w:tcPr>
          <w:p w14:paraId="28FB2A13" w14:textId="77777777" w:rsidR="0054759B" w:rsidRDefault="0054759B" w:rsidP="001B53D0">
            <w:pPr>
              <w:rPr>
                <w:lang w:val="en-US"/>
              </w:rPr>
            </w:pPr>
            <w:r>
              <w:rPr>
                <w:lang w:val="en-US"/>
              </w:rPr>
              <w:t>SA04I</w:t>
            </w:r>
          </w:p>
          <w:p w14:paraId="4689E289" w14:textId="77777777" w:rsidR="0054759B" w:rsidRDefault="0054759B" w:rsidP="001B53D0"/>
        </w:tc>
        <w:tc>
          <w:tcPr>
            <w:tcW w:w="4961" w:type="dxa"/>
            <w:tcBorders>
              <w:top w:val="single" w:sz="4" w:space="0" w:color="auto"/>
              <w:bottom w:val="single" w:sz="4" w:space="0" w:color="auto"/>
            </w:tcBorders>
            <w:vAlign w:val="center"/>
          </w:tcPr>
          <w:p w14:paraId="32C46E1F" w14:textId="77777777" w:rsidR="0054759B" w:rsidRDefault="0054759B" w:rsidP="001B53D0">
            <w:pPr>
              <w:adjustRightInd w:val="0"/>
              <w:rPr>
                <w:lang w:val="en-US"/>
              </w:rPr>
            </w:pPr>
            <w:r w:rsidRPr="00015AC4">
              <w:rPr>
                <w:lang w:val="en-US"/>
              </w:rPr>
              <w:t>Tub de protectie din otel D=200 mmx4 mm</w:t>
            </w:r>
          </w:p>
          <w:p w14:paraId="34C178A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7D3D5209"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4812126" w14:textId="77777777" w:rsidR="0054759B" w:rsidRDefault="0054759B" w:rsidP="001B53D0">
            <w:pPr>
              <w:jc w:val="center"/>
            </w:pPr>
            <w:r>
              <w:t>0,4000</w:t>
            </w:r>
          </w:p>
        </w:tc>
      </w:tr>
      <w:tr w:rsidR="0054759B" w14:paraId="3891BC05"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9E944" w14:textId="77777777" w:rsidR="0054759B" w:rsidRDefault="0054759B" w:rsidP="001B53D0">
            <w:r>
              <w:t xml:space="preserve"> 22</w:t>
            </w:r>
          </w:p>
        </w:tc>
        <w:tc>
          <w:tcPr>
            <w:tcW w:w="1701" w:type="dxa"/>
            <w:tcBorders>
              <w:top w:val="single" w:sz="4" w:space="0" w:color="auto"/>
              <w:bottom w:val="single" w:sz="4" w:space="0" w:color="auto"/>
            </w:tcBorders>
            <w:vAlign w:val="center"/>
          </w:tcPr>
          <w:p w14:paraId="42E6BEAE" w14:textId="77777777" w:rsidR="0054759B" w:rsidRDefault="0054759B" w:rsidP="001B53D0">
            <w:pPr>
              <w:rPr>
                <w:lang w:val="en-US"/>
              </w:rPr>
            </w:pPr>
            <w:r>
              <w:rPr>
                <w:lang w:val="en-US"/>
              </w:rPr>
              <w:t>SB08E</w:t>
            </w:r>
          </w:p>
          <w:p w14:paraId="292DDF0C" w14:textId="77777777" w:rsidR="0054759B" w:rsidRDefault="0054759B" w:rsidP="001B53D0"/>
        </w:tc>
        <w:tc>
          <w:tcPr>
            <w:tcW w:w="4961" w:type="dxa"/>
            <w:tcBorders>
              <w:top w:val="single" w:sz="4" w:space="0" w:color="auto"/>
              <w:bottom w:val="single" w:sz="4" w:space="0" w:color="auto"/>
            </w:tcBorders>
            <w:vAlign w:val="center"/>
          </w:tcPr>
          <w:p w14:paraId="5FD28DEC" w14:textId="77777777" w:rsidR="0054759B" w:rsidRDefault="0054759B" w:rsidP="001B53D0">
            <w:pPr>
              <w:adjustRightInd w:val="0"/>
              <w:rPr>
                <w:lang w:val="en-US"/>
              </w:rPr>
            </w:pPr>
            <w:r w:rsidRPr="00015AC4">
              <w:rPr>
                <w:lang w:val="en-US"/>
              </w:rPr>
              <w:t>Teava din material plastic pentru canalizare, imbinata cu garnitura de cauciuc, montata aparent sau ingropat sub pardoseala,  d 100 mm PPVC</w:t>
            </w:r>
          </w:p>
          <w:p w14:paraId="2B9B8A46"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9147CB8"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720157C9" w14:textId="77777777" w:rsidR="0054759B" w:rsidRDefault="0054759B" w:rsidP="001B53D0">
            <w:pPr>
              <w:jc w:val="center"/>
            </w:pPr>
            <w:r>
              <w:t>12,0000</w:t>
            </w:r>
          </w:p>
        </w:tc>
      </w:tr>
      <w:tr w:rsidR="0054759B" w14:paraId="2F67325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E6EB5A" w14:textId="77777777" w:rsidR="0054759B" w:rsidRDefault="0054759B" w:rsidP="001B53D0">
            <w:r>
              <w:t xml:space="preserve"> 23</w:t>
            </w:r>
          </w:p>
        </w:tc>
        <w:tc>
          <w:tcPr>
            <w:tcW w:w="1701" w:type="dxa"/>
            <w:tcBorders>
              <w:top w:val="single" w:sz="4" w:space="0" w:color="auto"/>
              <w:bottom w:val="single" w:sz="4" w:space="0" w:color="auto"/>
            </w:tcBorders>
            <w:vAlign w:val="center"/>
          </w:tcPr>
          <w:p w14:paraId="3ADFA5E0" w14:textId="77777777" w:rsidR="0054759B" w:rsidRDefault="0054759B" w:rsidP="001B53D0">
            <w:pPr>
              <w:rPr>
                <w:lang w:val="en-US"/>
              </w:rPr>
            </w:pPr>
            <w:r>
              <w:rPr>
                <w:lang w:val="en-US"/>
              </w:rPr>
              <w:t>SB08C</w:t>
            </w:r>
          </w:p>
          <w:p w14:paraId="30EB5579" w14:textId="77777777" w:rsidR="0054759B" w:rsidRDefault="0054759B" w:rsidP="001B53D0"/>
        </w:tc>
        <w:tc>
          <w:tcPr>
            <w:tcW w:w="4961" w:type="dxa"/>
            <w:tcBorders>
              <w:top w:val="single" w:sz="4" w:space="0" w:color="auto"/>
              <w:bottom w:val="single" w:sz="4" w:space="0" w:color="auto"/>
            </w:tcBorders>
            <w:vAlign w:val="center"/>
          </w:tcPr>
          <w:p w14:paraId="4F3AC74B" w14:textId="77777777" w:rsidR="0054759B" w:rsidRDefault="0054759B" w:rsidP="001B53D0">
            <w:pPr>
              <w:adjustRightInd w:val="0"/>
              <w:rPr>
                <w:lang w:val="en-US"/>
              </w:rPr>
            </w:pPr>
            <w:r w:rsidRPr="00015AC4">
              <w:rPr>
                <w:lang w:val="en-US"/>
              </w:rPr>
              <w:t>Teava din material plastic pentru canalizare, imbinata cu garnitura de cauciuc, montata aparent sau ingropat sub pardoseala,  d 50 mm PVC</w:t>
            </w:r>
          </w:p>
          <w:p w14:paraId="1CFC54E6"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751CE6E"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8690164" w14:textId="77777777" w:rsidR="0054759B" w:rsidRDefault="0054759B" w:rsidP="001B53D0">
            <w:pPr>
              <w:jc w:val="center"/>
            </w:pPr>
            <w:r>
              <w:t>3,0000</w:t>
            </w:r>
          </w:p>
        </w:tc>
      </w:tr>
      <w:tr w:rsidR="0054759B" w14:paraId="44135AB1"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32BB8" w14:textId="77777777" w:rsidR="0054759B" w:rsidRDefault="0054759B" w:rsidP="001B53D0">
            <w:r>
              <w:t xml:space="preserve"> 24</w:t>
            </w:r>
          </w:p>
        </w:tc>
        <w:tc>
          <w:tcPr>
            <w:tcW w:w="1701" w:type="dxa"/>
            <w:tcBorders>
              <w:top w:val="single" w:sz="4" w:space="0" w:color="auto"/>
              <w:bottom w:val="single" w:sz="4" w:space="0" w:color="auto"/>
            </w:tcBorders>
            <w:vAlign w:val="center"/>
          </w:tcPr>
          <w:p w14:paraId="05B0EBD8" w14:textId="77777777" w:rsidR="0054759B" w:rsidRDefault="0054759B" w:rsidP="001B53D0">
            <w:pPr>
              <w:rPr>
                <w:lang w:val="en-US"/>
              </w:rPr>
            </w:pPr>
            <w:r>
              <w:rPr>
                <w:lang w:val="en-US"/>
              </w:rPr>
              <w:t>SB09C</w:t>
            </w:r>
          </w:p>
          <w:p w14:paraId="6F546135" w14:textId="77777777" w:rsidR="0054759B" w:rsidRDefault="0054759B" w:rsidP="001B53D0"/>
        </w:tc>
        <w:tc>
          <w:tcPr>
            <w:tcW w:w="4961" w:type="dxa"/>
            <w:tcBorders>
              <w:top w:val="single" w:sz="4" w:space="0" w:color="auto"/>
              <w:bottom w:val="single" w:sz="4" w:space="0" w:color="auto"/>
            </w:tcBorders>
            <w:vAlign w:val="center"/>
          </w:tcPr>
          <w:p w14:paraId="132220BF" w14:textId="77777777" w:rsidR="0054759B" w:rsidRDefault="0054759B" w:rsidP="001B53D0">
            <w:pPr>
              <w:adjustRightInd w:val="0"/>
              <w:rPr>
                <w:lang w:val="en-US"/>
              </w:rPr>
            </w:pPr>
            <w:r>
              <w:t>Manson PVC, D=50 mm</w:t>
            </w:r>
          </w:p>
          <w:p w14:paraId="1F4F07D8" w14:textId="77777777" w:rsidR="0054759B" w:rsidRDefault="0054759B" w:rsidP="001B53D0"/>
        </w:tc>
        <w:tc>
          <w:tcPr>
            <w:tcW w:w="1560" w:type="dxa"/>
            <w:tcBorders>
              <w:top w:val="single" w:sz="4" w:space="0" w:color="auto"/>
              <w:bottom w:val="single" w:sz="4" w:space="0" w:color="auto"/>
            </w:tcBorders>
            <w:vAlign w:val="center"/>
          </w:tcPr>
          <w:p w14:paraId="35ECB5BF"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50536C7" w14:textId="77777777" w:rsidR="0054759B" w:rsidRDefault="0054759B" w:rsidP="001B53D0">
            <w:pPr>
              <w:jc w:val="center"/>
            </w:pPr>
            <w:r>
              <w:t>3,0000</w:t>
            </w:r>
          </w:p>
        </w:tc>
      </w:tr>
      <w:tr w:rsidR="0054759B" w14:paraId="70BD7520"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B0F71" w14:textId="77777777" w:rsidR="0054759B" w:rsidRDefault="0054759B" w:rsidP="001B53D0">
            <w:r>
              <w:t xml:space="preserve"> 25</w:t>
            </w:r>
          </w:p>
        </w:tc>
        <w:tc>
          <w:tcPr>
            <w:tcW w:w="1701" w:type="dxa"/>
            <w:tcBorders>
              <w:top w:val="single" w:sz="4" w:space="0" w:color="auto"/>
              <w:bottom w:val="single" w:sz="4" w:space="0" w:color="auto"/>
            </w:tcBorders>
            <w:vAlign w:val="center"/>
          </w:tcPr>
          <w:p w14:paraId="32DC4568" w14:textId="77777777" w:rsidR="0054759B" w:rsidRDefault="0054759B" w:rsidP="001B53D0">
            <w:pPr>
              <w:rPr>
                <w:lang w:val="en-US"/>
              </w:rPr>
            </w:pPr>
            <w:r>
              <w:rPr>
                <w:lang w:val="en-US"/>
              </w:rPr>
              <w:t>SB09E</w:t>
            </w:r>
          </w:p>
          <w:p w14:paraId="475F7B13" w14:textId="77777777" w:rsidR="0054759B" w:rsidRDefault="0054759B" w:rsidP="001B53D0"/>
        </w:tc>
        <w:tc>
          <w:tcPr>
            <w:tcW w:w="4961" w:type="dxa"/>
            <w:tcBorders>
              <w:top w:val="single" w:sz="4" w:space="0" w:color="auto"/>
              <w:bottom w:val="single" w:sz="4" w:space="0" w:color="auto"/>
            </w:tcBorders>
            <w:vAlign w:val="center"/>
          </w:tcPr>
          <w:p w14:paraId="35016F01" w14:textId="77777777" w:rsidR="0054759B" w:rsidRDefault="0054759B" w:rsidP="001B53D0">
            <w:pPr>
              <w:adjustRightInd w:val="0"/>
              <w:rPr>
                <w:lang w:val="en-US"/>
              </w:rPr>
            </w:pPr>
            <w:r>
              <w:t>Manson PVC, D=110 mm</w:t>
            </w:r>
          </w:p>
          <w:p w14:paraId="130C50CF" w14:textId="77777777" w:rsidR="0054759B" w:rsidRDefault="0054759B" w:rsidP="001B53D0"/>
        </w:tc>
        <w:tc>
          <w:tcPr>
            <w:tcW w:w="1560" w:type="dxa"/>
            <w:tcBorders>
              <w:top w:val="single" w:sz="4" w:space="0" w:color="auto"/>
              <w:bottom w:val="single" w:sz="4" w:space="0" w:color="auto"/>
            </w:tcBorders>
            <w:vAlign w:val="center"/>
          </w:tcPr>
          <w:p w14:paraId="5A84C7B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32EE0834" w14:textId="77777777" w:rsidR="0054759B" w:rsidRDefault="0054759B" w:rsidP="001B53D0">
            <w:pPr>
              <w:jc w:val="center"/>
            </w:pPr>
            <w:r>
              <w:t>6,0000</w:t>
            </w:r>
          </w:p>
        </w:tc>
      </w:tr>
      <w:tr w:rsidR="0054759B" w14:paraId="56C9EBB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33C58" w14:textId="77777777" w:rsidR="0054759B" w:rsidRDefault="0054759B" w:rsidP="001B53D0">
            <w:r>
              <w:t xml:space="preserve"> 26</w:t>
            </w:r>
          </w:p>
        </w:tc>
        <w:tc>
          <w:tcPr>
            <w:tcW w:w="1701" w:type="dxa"/>
            <w:tcBorders>
              <w:top w:val="single" w:sz="4" w:space="0" w:color="auto"/>
              <w:bottom w:val="single" w:sz="4" w:space="0" w:color="auto"/>
            </w:tcBorders>
            <w:vAlign w:val="center"/>
          </w:tcPr>
          <w:p w14:paraId="416ECF37" w14:textId="77777777" w:rsidR="0054759B" w:rsidRDefault="0054759B" w:rsidP="001B53D0">
            <w:pPr>
              <w:rPr>
                <w:lang w:val="en-US"/>
              </w:rPr>
            </w:pPr>
            <w:r>
              <w:rPr>
                <w:lang w:val="en-US"/>
              </w:rPr>
              <w:t>SB09E</w:t>
            </w:r>
          </w:p>
          <w:p w14:paraId="53104340" w14:textId="77777777" w:rsidR="0054759B" w:rsidRDefault="0054759B" w:rsidP="001B53D0"/>
        </w:tc>
        <w:tc>
          <w:tcPr>
            <w:tcW w:w="4961" w:type="dxa"/>
            <w:tcBorders>
              <w:top w:val="single" w:sz="4" w:space="0" w:color="auto"/>
              <w:bottom w:val="single" w:sz="4" w:space="0" w:color="auto"/>
            </w:tcBorders>
            <w:vAlign w:val="center"/>
          </w:tcPr>
          <w:p w14:paraId="31F0D906" w14:textId="77777777" w:rsidR="0054759B" w:rsidRDefault="0054759B" w:rsidP="001B53D0">
            <w:pPr>
              <w:adjustRightInd w:val="0"/>
              <w:rPr>
                <w:lang w:val="en-US"/>
              </w:rPr>
            </w:pPr>
            <w:r>
              <w:t>Teu PVC 90 grade, D=110 mm</w:t>
            </w:r>
          </w:p>
          <w:p w14:paraId="7FC28ECC" w14:textId="77777777" w:rsidR="0054759B" w:rsidRDefault="0054759B" w:rsidP="001B53D0"/>
        </w:tc>
        <w:tc>
          <w:tcPr>
            <w:tcW w:w="1560" w:type="dxa"/>
            <w:tcBorders>
              <w:top w:val="single" w:sz="4" w:space="0" w:color="auto"/>
              <w:bottom w:val="single" w:sz="4" w:space="0" w:color="auto"/>
            </w:tcBorders>
            <w:vAlign w:val="center"/>
          </w:tcPr>
          <w:p w14:paraId="65ED1D38"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5486E9F3" w14:textId="77777777" w:rsidR="0054759B" w:rsidRDefault="0054759B" w:rsidP="001B53D0">
            <w:pPr>
              <w:jc w:val="center"/>
            </w:pPr>
            <w:r>
              <w:t>3,0000</w:t>
            </w:r>
          </w:p>
        </w:tc>
      </w:tr>
      <w:tr w:rsidR="0054759B" w14:paraId="61D91B37"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5910C" w14:textId="77777777" w:rsidR="0054759B" w:rsidRDefault="0054759B" w:rsidP="001B53D0">
            <w:r>
              <w:lastRenderedPageBreak/>
              <w:t xml:space="preserve"> 27</w:t>
            </w:r>
          </w:p>
        </w:tc>
        <w:tc>
          <w:tcPr>
            <w:tcW w:w="1701" w:type="dxa"/>
            <w:tcBorders>
              <w:top w:val="single" w:sz="4" w:space="0" w:color="auto"/>
              <w:bottom w:val="single" w:sz="4" w:space="0" w:color="auto"/>
            </w:tcBorders>
            <w:vAlign w:val="center"/>
          </w:tcPr>
          <w:p w14:paraId="227A359B" w14:textId="77777777" w:rsidR="0054759B" w:rsidRDefault="0054759B" w:rsidP="001B53D0">
            <w:pPr>
              <w:rPr>
                <w:lang w:val="en-US"/>
              </w:rPr>
            </w:pPr>
            <w:r>
              <w:rPr>
                <w:lang w:val="en-US"/>
              </w:rPr>
              <w:t>SB09C</w:t>
            </w:r>
          </w:p>
          <w:p w14:paraId="45673048" w14:textId="77777777" w:rsidR="0054759B" w:rsidRDefault="0054759B" w:rsidP="001B53D0"/>
        </w:tc>
        <w:tc>
          <w:tcPr>
            <w:tcW w:w="4961" w:type="dxa"/>
            <w:tcBorders>
              <w:top w:val="single" w:sz="4" w:space="0" w:color="auto"/>
              <w:bottom w:val="single" w:sz="4" w:space="0" w:color="auto"/>
            </w:tcBorders>
            <w:vAlign w:val="center"/>
          </w:tcPr>
          <w:p w14:paraId="22B4241B" w14:textId="77777777" w:rsidR="0054759B" w:rsidRDefault="0054759B" w:rsidP="001B53D0">
            <w:pPr>
              <w:adjustRightInd w:val="0"/>
              <w:rPr>
                <w:lang w:val="en-US"/>
              </w:rPr>
            </w:pPr>
            <w:r>
              <w:t>Teu PVC 90 grade, D=50 mm</w:t>
            </w:r>
          </w:p>
          <w:p w14:paraId="73D9F380" w14:textId="77777777" w:rsidR="0054759B" w:rsidRDefault="0054759B" w:rsidP="001B53D0"/>
        </w:tc>
        <w:tc>
          <w:tcPr>
            <w:tcW w:w="1560" w:type="dxa"/>
            <w:tcBorders>
              <w:top w:val="single" w:sz="4" w:space="0" w:color="auto"/>
              <w:bottom w:val="single" w:sz="4" w:space="0" w:color="auto"/>
            </w:tcBorders>
            <w:vAlign w:val="center"/>
          </w:tcPr>
          <w:p w14:paraId="0B5F719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795332C" w14:textId="77777777" w:rsidR="0054759B" w:rsidRDefault="0054759B" w:rsidP="001B53D0">
            <w:pPr>
              <w:jc w:val="center"/>
            </w:pPr>
            <w:r>
              <w:t>1,0000</w:t>
            </w:r>
          </w:p>
        </w:tc>
      </w:tr>
      <w:tr w:rsidR="0054759B" w14:paraId="34A2B838"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5ECF6" w14:textId="77777777" w:rsidR="0054759B" w:rsidRDefault="0054759B" w:rsidP="001B53D0">
            <w:r>
              <w:t xml:space="preserve"> 28</w:t>
            </w:r>
          </w:p>
        </w:tc>
        <w:tc>
          <w:tcPr>
            <w:tcW w:w="1701" w:type="dxa"/>
            <w:tcBorders>
              <w:top w:val="single" w:sz="4" w:space="0" w:color="auto"/>
              <w:bottom w:val="single" w:sz="4" w:space="0" w:color="auto"/>
            </w:tcBorders>
            <w:vAlign w:val="center"/>
          </w:tcPr>
          <w:p w14:paraId="55908D5B" w14:textId="77777777" w:rsidR="0054759B" w:rsidRDefault="0054759B" w:rsidP="001B53D0">
            <w:pPr>
              <w:rPr>
                <w:lang w:val="en-US"/>
              </w:rPr>
            </w:pPr>
            <w:r>
              <w:rPr>
                <w:lang w:val="en-US"/>
              </w:rPr>
              <w:t>SB09E</w:t>
            </w:r>
          </w:p>
          <w:p w14:paraId="258BBCCB" w14:textId="77777777" w:rsidR="0054759B" w:rsidRDefault="0054759B" w:rsidP="001B53D0"/>
        </w:tc>
        <w:tc>
          <w:tcPr>
            <w:tcW w:w="4961" w:type="dxa"/>
            <w:tcBorders>
              <w:top w:val="single" w:sz="4" w:space="0" w:color="auto"/>
              <w:bottom w:val="single" w:sz="4" w:space="0" w:color="auto"/>
            </w:tcBorders>
            <w:vAlign w:val="center"/>
          </w:tcPr>
          <w:p w14:paraId="7CD67E53" w14:textId="77777777" w:rsidR="0054759B" w:rsidRDefault="0054759B" w:rsidP="001B53D0">
            <w:pPr>
              <w:adjustRightInd w:val="0"/>
              <w:rPr>
                <w:lang w:val="en-US"/>
              </w:rPr>
            </w:pPr>
            <w:r>
              <w:t>Cot PVC 90 grade, D=110 mm</w:t>
            </w:r>
          </w:p>
          <w:p w14:paraId="4BB93A67" w14:textId="77777777" w:rsidR="0054759B" w:rsidRDefault="0054759B" w:rsidP="001B53D0"/>
        </w:tc>
        <w:tc>
          <w:tcPr>
            <w:tcW w:w="1560" w:type="dxa"/>
            <w:tcBorders>
              <w:top w:val="single" w:sz="4" w:space="0" w:color="auto"/>
              <w:bottom w:val="single" w:sz="4" w:space="0" w:color="auto"/>
            </w:tcBorders>
            <w:vAlign w:val="center"/>
          </w:tcPr>
          <w:p w14:paraId="1C024BD3"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1F239F4B" w14:textId="77777777" w:rsidR="0054759B" w:rsidRDefault="0054759B" w:rsidP="001B53D0">
            <w:pPr>
              <w:jc w:val="center"/>
            </w:pPr>
            <w:r>
              <w:t>4,0000</w:t>
            </w:r>
          </w:p>
        </w:tc>
      </w:tr>
      <w:tr w:rsidR="0054759B" w14:paraId="6818BFA4"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20A1E" w14:textId="77777777" w:rsidR="0054759B" w:rsidRDefault="0054759B" w:rsidP="001B53D0">
            <w:r>
              <w:t xml:space="preserve"> 29</w:t>
            </w:r>
          </w:p>
        </w:tc>
        <w:tc>
          <w:tcPr>
            <w:tcW w:w="1701" w:type="dxa"/>
            <w:tcBorders>
              <w:top w:val="single" w:sz="4" w:space="0" w:color="auto"/>
              <w:bottom w:val="single" w:sz="4" w:space="0" w:color="auto"/>
            </w:tcBorders>
            <w:vAlign w:val="center"/>
          </w:tcPr>
          <w:p w14:paraId="54CB0F91" w14:textId="77777777" w:rsidR="0054759B" w:rsidRDefault="0054759B" w:rsidP="001B53D0">
            <w:pPr>
              <w:rPr>
                <w:lang w:val="en-US"/>
              </w:rPr>
            </w:pPr>
            <w:r>
              <w:rPr>
                <w:lang w:val="en-US"/>
              </w:rPr>
              <w:t>SB09C</w:t>
            </w:r>
          </w:p>
          <w:p w14:paraId="0D211262" w14:textId="77777777" w:rsidR="0054759B" w:rsidRDefault="0054759B" w:rsidP="001B53D0"/>
        </w:tc>
        <w:tc>
          <w:tcPr>
            <w:tcW w:w="4961" w:type="dxa"/>
            <w:tcBorders>
              <w:top w:val="single" w:sz="4" w:space="0" w:color="auto"/>
              <w:bottom w:val="single" w:sz="4" w:space="0" w:color="auto"/>
            </w:tcBorders>
            <w:vAlign w:val="center"/>
          </w:tcPr>
          <w:p w14:paraId="48CAF1DF" w14:textId="77777777" w:rsidR="0054759B" w:rsidRDefault="0054759B" w:rsidP="001B53D0">
            <w:pPr>
              <w:adjustRightInd w:val="0"/>
              <w:rPr>
                <w:lang w:val="en-US"/>
              </w:rPr>
            </w:pPr>
            <w:r>
              <w:t>Cot PVC 90 grade, D=50 mm</w:t>
            </w:r>
          </w:p>
          <w:p w14:paraId="2CADE1AA" w14:textId="77777777" w:rsidR="0054759B" w:rsidRDefault="0054759B" w:rsidP="001B53D0"/>
        </w:tc>
        <w:tc>
          <w:tcPr>
            <w:tcW w:w="1560" w:type="dxa"/>
            <w:tcBorders>
              <w:top w:val="single" w:sz="4" w:space="0" w:color="auto"/>
              <w:bottom w:val="single" w:sz="4" w:space="0" w:color="auto"/>
            </w:tcBorders>
            <w:vAlign w:val="center"/>
          </w:tcPr>
          <w:p w14:paraId="25B6EE95"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5EB89F7" w14:textId="77777777" w:rsidR="0054759B" w:rsidRDefault="0054759B" w:rsidP="001B53D0">
            <w:pPr>
              <w:jc w:val="center"/>
            </w:pPr>
            <w:r>
              <w:t>4,0000</w:t>
            </w:r>
          </w:p>
        </w:tc>
      </w:tr>
      <w:tr w:rsidR="0054759B" w14:paraId="195228CE"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CDA9C" w14:textId="77777777" w:rsidR="0054759B" w:rsidRDefault="0054759B" w:rsidP="001B53D0">
            <w:r>
              <w:t xml:space="preserve"> 30</w:t>
            </w:r>
          </w:p>
        </w:tc>
        <w:tc>
          <w:tcPr>
            <w:tcW w:w="1701" w:type="dxa"/>
            <w:tcBorders>
              <w:top w:val="single" w:sz="4" w:space="0" w:color="auto"/>
              <w:bottom w:val="single" w:sz="4" w:space="0" w:color="auto"/>
            </w:tcBorders>
            <w:vAlign w:val="center"/>
          </w:tcPr>
          <w:p w14:paraId="08DB58F5" w14:textId="77777777" w:rsidR="0054759B" w:rsidRDefault="0054759B" w:rsidP="001B53D0">
            <w:pPr>
              <w:rPr>
                <w:lang w:val="en-US"/>
              </w:rPr>
            </w:pPr>
            <w:r>
              <w:rPr>
                <w:lang w:val="en-US"/>
              </w:rPr>
              <w:t>SB09E</w:t>
            </w:r>
          </w:p>
          <w:p w14:paraId="61F07104" w14:textId="77777777" w:rsidR="0054759B" w:rsidRDefault="0054759B" w:rsidP="001B53D0"/>
        </w:tc>
        <w:tc>
          <w:tcPr>
            <w:tcW w:w="4961" w:type="dxa"/>
            <w:tcBorders>
              <w:top w:val="single" w:sz="4" w:space="0" w:color="auto"/>
              <w:bottom w:val="single" w:sz="4" w:space="0" w:color="auto"/>
            </w:tcBorders>
            <w:vAlign w:val="center"/>
          </w:tcPr>
          <w:p w14:paraId="602C8144" w14:textId="77777777" w:rsidR="0054759B" w:rsidRDefault="0054759B" w:rsidP="001B53D0">
            <w:pPr>
              <w:adjustRightInd w:val="0"/>
              <w:rPr>
                <w:lang w:val="en-US"/>
              </w:rPr>
            </w:pPr>
            <w:r>
              <w:t>Reductie PVC 110x50 mm</w:t>
            </w:r>
          </w:p>
          <w:p w14:paraId="2667ED3D" w14:textId="77777777" w:rsidR="0054759B" w:rsidRDefault="0054759B" w:rsidP="001B53D0"/>
        </w:tc>
        <w:tc>
          <w:tcPr>
            <w:tcW w:w="1560" w:type="dxa"/>
            <w:tcBorders>
              <w:top w:val="single" w:sz="4" w:space="0" w:color="auto"/>
              <w:bottom w:val="single" w:sz="4" w:space="0" w:color="auto"/>
            </w:tcBorders>
            <w:vAlign w:val="center"/>
          </w:tcPr>
          <w:p w14:paraId="7C050756"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7F767B3" w14:textId="77777777" w:rsidR="0054759B" w:rsidRDefault="0054759B" w:rsidP="001B53D0">
            <w:pPr>
              <w:jc w:val="center"/>
            </w:pPr>
            <w:r>
              <w:t>1,0000</w:t>
            </w:r>
          </w:p>
        </w:tc>
      </w:tr>
      <w:tr w:rsidR="0054759B" w14:paraId="1DFED8AA"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41417" w14:textId="77777777" w:rsidR="0054759B" w:rsidRDefault="0054759B" w:rsidP="001B53D0">
            <w:r>
              <w:t xml:space="preserve"> 31</w:t>
            </w:r>
          </w:p>
        </w:tc>
        <w:tc>
          <w:tcPr>
            <w:tcW w:w="1701" w:type="dxa"/>
            <w:tcBorders>
              <w:top w:val="single" w:sz="4" w:space="0" w:color="auto"/>
              <w:bottom w:val="single" w:sz="4" w:space="0" w:color="auto"/>
            </w:tcBorders>
            <w:vAlign w:val="center"/>
          </w:tcPr>
          <w:p w14:paraId="51B3AB78" w14:textId="77777777" w:rsidR="0054759B" w:rsidRDefault="0054759B" w:rsidP="001B53D0">
            <w:pPr>
              <w:rPr>
                <w:lang w:val="en-US"/>
              </w:rPr>
            </w:pPr>
            <w:r>
              <w:rPr>
                <w:lang w:val="en-US"/>
              </w:rPr>
              <w:t>SB09E</w:t>
            </w:r>
          </w:p>
          <w:p w14:paraId="74C5F0D5" w14:textId="77777777" w:rsidR="0054759B" w:rsidRDefault="0054759B" w:rsidP="001B53D0"/>
        </w:tc>
        <w:tc>
          <w:tcPr>
            <w:tcW w:w="4961" w:type="dxa"/>
            <w:tcBorders>
              <w:top w:val="single" w:sz="4" w:space="0" w:color="auto"/>
              <w:bottom w:val="single" w:sz="4" w:space="0" w:color="auto"/>
            </w:tcBorders>
            <w:vAlign w:val="center"/>
          </w:tcPr>
          <w:p w14:paraId="68B51E34" w14:textId="77777777" w:rsidR="0054759B" w:rsidRDefault="0054759B" w:rsidP="001B53D0">
            <w:pPr>
              <w:adjustRightInd w:val="0"/>
              <w:rPr>
                <w:lang w:val="en-US"/>
              </w:rPr>
            </w:pPr>
            <w:r w:rsidRPr="00015AC4">
              <w:rPr>
                <w:lang w:val="en-US"/>
              </w:rPr>
              <w:t>Aerator de capat cu membrana D=110 mm</w:t>
            </w:r>
          </w:p>
          <w:p w14:paraId="0754906E"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2356FC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70DF863" w14:textId="77777777" w:rsidR="0054759B" w:rsidRDefault="0054759B" w:rsidP="001B53D0">
            <w:pPr>
              <w:jc w:val="center"/>
            </w:pPr>
            <w:r>
              <w:t>1,0000</w:t>
            </w:r>
          </w:p>
        </w:tc>
      </w:tr>
      <w:tr w:rsidR="0054759B" w14:paraId="5063BC8D" w14:textId="77777777" w:rsidTr="001B53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ABE69" w14:textId="77777777" w:rsidR="0054759B" w:rsidRDefault="0054759B" w:rsidP="001B53D0">
            <w:r>
              <w:t xml:space="preserve"> 32</w:t>
            </w:r>
          </w:p>
        </w:tc>
        <w:tc>
          <w:tcPr>
            <w:tcW w:w="1701" w:type="dxa"/>
            <w:tcBorders>
              <w:top w:val="single" w:sz="4" w:space="0" w:color="auto"/>
              <w:bottom w:val="single" w:sz="4" w:space="0" w:color="auto"/>
            </w:tcBorders>
            <w:vAlign w:val="center"/>
          </w:tcPr>
          <w:p w14:paraId="00F79505" w14:textId="77777777" w:rsidR="0054759B" w:rsidRDefault="0054759B" w:rsidP="001B53D0">
            <w:pPr>
              <w:rPr>
                <w:lang w:val="en-US"/>
              </w:rPr>
            </w:pPr>
            <w:r>
              <w:rPr>
                <w:lang w:val="en-US"/>
              </w:rPr>
              <w:t>SA37I</w:t>
            </w:r>
          </w:p>
          <w:p w14:paraId="351C903F" w14:textId="77777777" w:rsidR="0054759B" w:rsidRDefault="0054759B" w:rsidP="001B53D0"/>
        </w:tc>
        <w:tc>
          <w:tcPr>
            <w:tcW w:w="4961" w:type="dxa"/>
            <w:tcBorders>
              <w:top w:val="single" w:sz="4" w:space="0" w:color="auto"/>
              <w:bottom w:val="single" w:sz="4" w:space="0" w:color="auto"/>
            </w:tcBorders>
            <w:vAlign w:val="center"/>
          </w:tcPr>
          <w:p w14:paraId="23D699E8" w14:textId="77777777" w:rsidR="0054759B" w:rsidRDefault="0054759B" w:rsidP="001B53D0">
            <w:pPr>
              <w:adjustRightInd w:val="0"/>
              <w:rPr>
                <w:lang w:val="en-US"/>
              </w:rPr>
            </w:pPr>
            <w:r w:rsidRPr="00015AC4">
              <w:rPr>
                <w:lang w:val="en-US"/>
              </w:rPr>
              <w:t>Brida fixare cu diblu OL/ZN D=110 mm</w:t>
            </w:r>
          </w:p>
          <w:p w14:paraId="7ADB102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1080A44"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C7E9D41" w14:textId="77777777" w:rsidR="0054759B" w:rsidRDefault="0054759B" w:rsidP="001B53D0">
            <w:pPr>
              <w:jc w:val="center"/>
            </w:pPr>
            <w:r>
              <w:t>4,0000</w:t>
            </w:r>
          </w:p>
        </w:tc>
      </w:tr>
    </w:tbl>
    <w:p w14:paraId="1D454378" w14:textId="77777777" w:rsidR="0054759B" w:rsidRDefault="0054759B" w:rsidP="0054759B">
      <w:pPr>
        <w:rPr>
          <w:sz w:val="6"/>
          <w:szCs w:val="6"/>
        </w:rPr>
      </w:pPr>
      <w:r>
        <w:t xml:space="preserve"> </w:t>
      </w:r>
    </w:p>
    <w:p w14:paraId="053A08B2" w14:textId="77777777" w:rsidR="0054759B" w:rsidRPr="00A34DBF" w:rsidRDefault="0054759B" w:rsidP="0054759B">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 </w:t>
      </w:r>
      <w:r>
        <w:rPr>
          <w:b/>
          <w:bCs/>
          <w:sz w:val="32"/>
          <w:szCs w:val="32"/>
          <w:lang w:val="en-US"/>
        </w:rPr>
        <w:t>7-1</w:t>
      </w:r>
    </w:p>
    <w:p w14:paraId="1E6C4DB0" w14:textId="77777777" w:rsidR="0054759B" w:rsidRDefault="0054759B" w:rsidP="0054759B">
      <w:pPr>
        <w:jc w:val="center"/>
        <w:rPr>
          <w:b/>
          <w:lang w:val="ro-MD"/>
        </w:rPr>
      </w:pPr>
      <w:r>
        <w:rPr>
          <w:b/>
          <w:lang w:val="en-US"/>
        </w:rPr>
        <w:t>Amenajarea teritoriului (PG)</w:t>
      </w:r>
    </w:p>
    <w:p w14:paraId="3BED152E" w14:textId="77777777" w:rsidR="0054759B" w:rsidRDefault="0054759B" w:rsidP="0054759B">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4759B" w14:paraId="69E8096F" w14:textId="77777777" w:rsidTr="001B53D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152610D" w14:textId="77777777" w:rsidR="0054759B" w:rsidRDefault="0054759B" w:rsidP="001B53D0">
            <w:pPr>
              <w:ind w:right="-108"/>
              <w:jc w:val="center"/>
              <w:rPr>
                <w:sz w:val="22"/>
                <w:szCs w:val="22"/>
                <w:lang w:val="en-US"/>
              </w:rPr>
            </w:pPr>
            <w:r>
              <w:rPr>
                <w:sz w:val="22"/>
                <w:szCs w:val="22"/>
              </w:rPr>
              <w:t>№</w:t>
            </w:r>
          </w:p>
          <w:p w14:paraId="2061F34F" w14:textId="77777777" w:rsidR="0054759B" w:rsidRDefault="0054759B" w:rsidP="001B53D0">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8BFF164" w14:textId="77777777" w:rsidR="0054759B" w:rsidRDefault="0054759B" w:rsidP="001B53D0">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69C8569" w14:textId="77777777" w:rsidR="0054759B" w:rsidRDefault="0054759B" w:rsidP="001B53D0">
            <w:pPr>
              <w:jc w:val="center"/>
              <w:rPr>
                <w:sz w:val="22"/>
                <w:szCs w:val="22"/>
              </w:rPr>
            </w:pPr>
          </w:p>
          <w:p w14:paraId="5DB6DF31" w14:textId="77777777" w:rsidR="0054759B" w:rsidRDefault="0054759B" w:rsidP="001B53D0">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B9D30AB" w14:textId="77777777" w:rsidR="0054759B" w:rsidRDefault="0054759B" w:rsidP="001B53D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860F01A" w14:textId="77777777" w:rsidR="0054759B" w:rsidRDefault="0054759B" w:rsidP="001B53D0">
            <w:pPr>
              <w:ind w:left="-108" w:right="-108"/>
              <w:jc w:val="center"/>
              <w:rPr>
                <w:sz w:val="22"/>
                <w:szCs w:val="22"/>
                <w:lang w:val="en-US"/>
              </w:rPr>
            </w:pPr>
            <w:r>
              <w:rPr>
                <w:sz w:val="22"/>
                <w:szCs w:val="22"/>
              </w:rPr>
              <w:t xml:space="preserve">Volum </w:t>
            </w:r>
          </w:p>
        </w:tc>
      </w:tr>
      <w:tr w:rsidR="0054759B" w14:paraId="418E2494" w14:textId="77777777" w:rsidTr="001B53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5BEC80F" w14:textId="77777777" w:rsidR="0054759B" w:rsidRDefault="0054759B" w:rsidP="001B53D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30DAE09" w14:textId="77777777" w:rsidR="0054759B" w:rsidRDefault="0054759B" w:rsidP="001B53D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EDA46CB" w14:textId="77777777" w:rsidR="0054759B" w:rsidRDefault="0054759B" w:rsidP="001B53D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6DAA414" w14:textId="77777777" w:rsidR="0054759B" w:rsidRDefault="0054759B" w:rsidP="001B53D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CD564F1" w14:textId="77777777" w:rsidR="0054759B" w:rsidRDefault="0054759B" w:rsidP="001B53D0">
            <w:pPr>
              <w:jc w:val="center"/>
              <w:rPr>
                <w:sz w:val="22"/>
                <w:szCs w:val="22"/>
                <w:lang w:val="en-US"/>
              </w:rPr>
            </w:pPr>
          </w:p>
        </w:tc>
      </w:tr>
    </w:tbl>
    <w:p w14:paraId="051E0FFF" w14:textId="77777777" w:rsidR="0054759B" w:rsidRDefault="0054759B" w:rsidP="0054759B">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54759B" w14:paraId="6D0A3C9B" w14:textId="77777777" w:rsidTr="0054759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584F06" w14:textId="77777777" w:rsidR="0054759B" w:rsidRDefault="0054759B" w:rsidP="001B53D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FDC8B85" w14:textId="77777777" w:rsidR="0054759B" w:rsidRDefault="0054759B" w:rsidP="001B53D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AE14E58" w14:textId="77777777" w:rsidR="0054759B" w:rsidRDefault="0054759B" w:rsidP="001B53D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0878EDD" w14:textId="77777777" w:rsidR="0054759B" w:rsidRDefault="0054759B" w:rsidP="001B53D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B8088BA" w14:textId="77777777" w:rsidR="0054759B" w:rsidRDefault="0054759B" w:rsidP="001B53D0">
            <w:pPr>
              <w:ind w:left="-108" w:right="-108"/>
              <w:jc w:val="center"/>
              <w:rPr>
                <w:sz w:val="22"/>
                <w:szCs w:val="22"/>
              </w:rPr>
            </w:pPr>
            <w:r>
              <w:rPr>
                <w:sz w:val="22"/>
                <w:szCs w:val="22"/>
              </w:rPr>
              <w:t>5</w:t>
            </w:r>
          </w:p>
        </w:tc>
      </w:tr>
      <w:tr w:rsidR="0054759B" w14:paraId="2934C804" w14:textId="77777777" w:rsidTr="0054759B">
        <w:tc>
          <w:tcPr>
            <w:tcW w:w="709" w:type="dxa"/>
            <w:tcBorders>
              <w:top w:val="nil"/>
              <w:left w:val="single" w:sz="6" w:space="0" w:color="auto"/>
              <w:bottom w:val="nil"/>
              <w:right w:val="nil"/>
            </w:tcBorders>
          </w:tcPr>
          <w:p w14:paraId="3CC3FBDF" w14:textId="77777777" w:rsidR="0054759B" w:rsidRDefault="0054759B" w:rsidP="001B53D0">
            <w:pPr>
              <w:jc w:val="center"/>
            </w:pPr>
          </w:p>
        </w:tc>
        <w:tc>
          <w:tcPr>
            <w:tcW w:w="1701" w:type="dxa"/>
            <w:tcBorders>
              <w:top w:val="nil"/>
              <w:left w:val="single" w:sz="6" w:space="0" w:color="auto"/>
              <w:bottom w:val="nil"/>
              <w:right w:val="nil"/>
            </w:tcBorders>
          </w:tcPr>
          <w:p w14:paraId="45A273B3" w14:textId="77777777" w:rsidR="0054759B" w:rsidRDefault="0054759B" w:rsidP="001B53D0"/>
        </w:tc>
        <w:tc>
          <w:tcPr>
            <w:tcW w:w="4961" w:type="dxa"/>
            <w:tcBorders>
              <w:top w:val="nil"/>
              <w:left w:val="single" w:sz="6" w:space="0" w:color="auto"/>
              <w:bottom w:val="nil"/>
              <w:right w:val="nil"/>
            </w:tcBorders>
          </w:tcPr>
          <w:p w14:paraId="043D8421"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1. Demolari</w:t>
            </w:r>
          </w:p>
          <w:p w14:paraId="4702A142"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4AF12E74" w14:textId="77777777" w:rsidR="0054759B" w:rsidRDefault="0054759B" w:rsidP="001B53D0"/>
        </w:tc>
        <w:tc>
          <w:tcPr>
            <w:tcW w:w="1559" w:type="dxa"/>
            <w:tcBorders>
              <w:top w:val="nil"/>
              <w:left w:val="single" w:sz="6" w:space="0" w:color="auto"/>
              <w:bottom w:val="nil"/>
              <w:right w:val="single" w:sz="4" w:space="0" w:color="auto"/>
            </w:tcBorders>
          </w:tcPr>
          <w:p w14:paraId="218FEAF0" w14:textId="77777777" w:rsidR="0054759B" w:rsidRDefault="0054759B" w:rsidP="001B53D0"/>
        </w:tc>
      </w:tr>
      <w:tr w:rsidR="0054759B" w14:paraId="2A0C26CA"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E9F839" w14:textId="77777777" w:rsidR="0054759B" w:rsidRDefault="0054759B" w:rsidP="001B53D0">
            <w:r>
              <w:t>1</w:t>
            </w:r>
          </w:p>
        </w:tc>
        <w:tc>
          <w:tcPr>
            <w:tcW w:w="1701" w:type="dxa"/>
            <w:tcBorders>
              <w:top w:val="single" w:sz="4" w:space="0" w:color="auto"/>
              <w:bottom w:val="single" w:sz="4" w:space="0" w:color="auto"/>
            </w:tcBorders>
            <w:vAlign w:val="center"/>
          </w:tcPr>
          <w:p w14:paraId="72E49A71" w14:textId="77777777" w:rsidR="0054759B" w:rsidRDefault="0054759B" w:rsidP="001B53D0">
            <w:pPr>
              <w:rPr>
                <w:lang w:val="en-US"/>
              </w:rPr>
            </w:pPr>
            <w:r>
              <w:rPr>
                <w:lang w:val="en-US"/>
              </w:rPr>
              <w:t>RpDB36A</w:t>
            </w:r>
          </w:p>
          <w:p w14:paraId="4705C4EE" w14:textId="77777777" w:rsidR="0054759B" w:rsidRDefault="0054759B" w:rsidP="001B53D0"/>
        </w:tc>
        <w:tc>
          <w:tcPr>
            <w:tcW w:w="4961" w:type="dxa"/>
            <w:tcBorders>
              <w:top w:val="single" w:sz="4" w:space="0" w:color="auto"/>
              <w:bottom w:val="single" w:sz="4" w:space="0" w:color="auto"/>
            </w:tcBorders>
            <w:vAlign w:val="center"/>
          </w:tcPr>
          <w:p w14:paraId="4360BD3F" w14:textId="77777777" w:rsidR="0054759B" w:rsidRDefault="0054759B" w:rsidP="001B53D0">
            <w:pPr>
              <w:adjustRightInd w:val="0"/>
              <w:rPr>
                <w:lang w:val="en-US"/>
              </w:rPr>
            </w:pPr>
            <w:r w:rsidRPr="00015AC4">
              <w:rPr>
                <w:lang w:val="en-US"/>
              </w:rPr>
              <w:t>Desfacerea trotuarelor din dale de beton sau bazalt si borduri din piatra sau de beton orice dimensiuni, asezate pe beton (dale din piatra sau beton)</w:t>
            </w:r>
          </w:p>
          <w:p w14:paraId="7148EB1B"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570671E"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1430AA91" w14:textId="77777777" w:rsidR="0054759B" w:rsidRDefault="0054759B" w:rsidP="001B53D0">
            <w:pPr>
              <w:jc w:val="center"/>
            </w:pPr>
            <w:r>
              <w:t>71,5000</w:t>
            </w:r>
          </w:p>
        </w:tc>
      </w:tr>
      <w:tr w:rsidR="0054759B" w14:paraId="3988C039"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8CA02" w14:textId="77777777" w:rsidR="0054759B" w:rsidRDefault="0054759B" w:rsidP="001B53D0">
            <w:r>
              <w:t xml:space="preserve"> 2</w:t>
            </w:r>
          </w:p>
        </w:tc>
        <w:tc>
          <w:tcPr>
            <w:tcW w:w="1701" w:type="dxa"/>
            <w:tcBorders>
              <w:top w:val="single" w:sz="4" w:space="0" w:color="auto"/>
              <w:bottom w:val="single" w:sz="4" w:space="0" w:color="auto"/>
            </w:tcBorders>
            <w:vAlign w:val="center"/>
          </w:tcPr>
          <w:p w14:paraId="30AA722A" w14:textId="77777777" w:rsidR="0054759B" w:rsidRDefault="0054759B" w:rsidP="001B53D0">
            <w:pPr>
              <w:rPr>
                <w:lang w:val="en-US"/>
              </w:rPr>
            </w:pPr>
            <w:r>
              <w:rPr>
                <w:lang w:val="en-US"/>
              </w:rPr>
              <w:t>RpDB36C</w:t>
            </w:r>
          </w:p>
          <w:p w14:paraId="15EA7B05" w14:textId="77777777" w:rsidR="0054759B" w:rsidRDefault="0054759B" w:rsidP="001B53D0"/>
        </w:tc>
        <w:tc>
          <w:tcPr>
            <w:tcW w:w="4961" w:type="dxa"/>
            <w:tcBorders>
              <w:top w:val="single" w:sz="4" w:space="0" w:color="auto"/>
              <w:bottom w:val="single" w:sz="4" w:space="0" w:color="auto"/>
            </w:tcBorders>
            <w:vAlign w:val="center"/>
          </w:tcPr>
          <w:p w14:paraId="5F7E2669" w14:textId="77777777" w:rsidR="0054759B" w:rsidRDefault="0054759B" w:rsidP="001B53D0">
            <w:pPr>
              <w:adjustRightInd w:val="0"/>
              <w:rPr>
                <w:lang w:val="en-US"/>
              </w:rPr>
            </w:pPr>
            <w:r w:rsidRPr="00015AC4">
              <w:rPr>
                <w:lang w:val="en-US"/>
              </w:rPr>
              <w:t>Desfacerea trotuarelor din dale de beton sau bazalt si borduri din piatra sau de beton orice dimensiuni, asezate pe beton (borduri din piatra sau beton)</w:t>
            </w:r>
          </w:p>
          <w:p w14:paraId="059481C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D4498C0"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BA4BA38" w14:textId="77777777" w:rsidR="0054759B" w:rsidRDefault="0054759B" w:rsidP="001B53D0">
            <w:pPr>
              <w:jc w:val="center"/>
            </w:pPr>
            <w:r>
              <w:t>20,0000</w:t>
            </w:r>
          </w:p>
        </w:tc>
      </w:tr>
      <w:tr w:rsidR="0054759B" w14:paraId="51651611"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3284B" w14:textId="77777777" w:rsidR="0054759B" w:rsidRDefault="0054759B" w:rsidP="001B53D0">
            <w:r>
              <w:t xml:space="preserve"> 3</w:t>
            </w:r>
          </w:p>
        </w:tc>
        <w:tc>
          <w:tcPr>
            <w:tcW w:w="1701" w:type="dxa"/>
            <w:tcBorders>
              <w:top w:val="single" w:sz="4" w:space="0" w:color="auto"/>
              <w:bottom w:val="single" w:sz="4" w:space="0" w:color="auto"/>
            </w:tcBorders>
            <w:vAlign w:val="center"/>
          </w:tcPr>
          <w:p w14:paraId="016D9A12" w14:textId="77777777" w:rsidR="0054759B" w:rsidRDefault="0054759B" w:rsidP="001B53D0">
            <w:pPr>
              <w:rPr>
                <w:lang w:val="en-US"/>
              </w:rPr>
            </w:pPr>
            <w:r>
              <w:rPr>
                <w:lang w:val="en-US"/>
              </w:rPr>
              <w:t>TrI1AA01C2</w:t>
            </w:r>
          </w:p>
          <w:p w14:paraId="64BC4954" w14:textId="77777777" w:rsidR="0054759B" w:rsidRDefault="0054759B" w:rsidP="001B53D0"/>
        </w:tc>
        <w:tc>
          <w:tcPr>
            <w:tcW w:w="4961" w:type="dxa"/>
            <w:tcBorders>
              <w:top w:val="single" w:sz="4" w:space="0" w:color="auto"/>
              <w:bottom w:val="single" w:sz="4" w:space="0" w:color="auto"/>
            </w:tcBorders>
            <w:vAlign w:val="center"/>
          </w:tcPr>
          <w:p w14:paraId="2655FC7A" w14:textId="77777777" w:rsidR="0054759B" w:rsidRDefault="0054759B" w:rsidP="001B53D0">
            <w:pPr>
              <w:adjustRightInd w:val="0"/>
              <w:rPr>
                <w:lang w:val="en-US"/>
              </w:rPr>
            </w:pPr>
            <w:r w:rsidRPr="00015AC4">
              <w:rPr>
                <w:lang w:val="en-US"/>
              </w:rPr>
              <w:t xml:space="preserve">Incarcarea gunoiului din grupa A - grele si marunte prin aruncare - de pe teren, in auto categoria 2 </w:t>
            </w:r>
          </w:p>
          <w:p w14:paraId="4BC394E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29347827"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5CF22AE9" w14:textId="77777777" w:rsidR="0054759B" w:rsidRDefault="0054759B" w:rsidP="001B53D0">
            <w:pPr>
              <w:jc w:val="center"/>
            </w:pPr>
            <w:r>
              <w:t>6,5000</w:t>
            </w:r>
          </w:p>
        </w:tc>
      </w:tr>
      <w:tr w:rsidR="0054759B" w14:paraId="6CA32E5B"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C79D2" w14:textId="77777777" w:rsidR="0054759B" w:rsidRDefault="0054759B" w:rsidP="001B53D0">
            <w:r>
              <w:t xml:space="preserve"> 4</w:t>
            </w:r>
          </w:p>
        </w:tc>
        <w:tc>
          <w:tcPr>
            <w:tcW w:w="1701" w:type="dxa"/>
            <w:tcBorders>
              <w:top w:val="single" w:sz="4" w:space="0" w:color="auto"/>
              <w:bottom w:val="single" w:sz="4" w:space="0" w:color="auto"/>
            </w:tcBorders>
            <w:vAlign w:val="center"/>
          </w:tcPr>
          <w:p w14:paraId="2FAA397E" w14:textId="77777777" w:rsidR="0054759B" w:rsidRDefault="0054759B" w:rsidP="001B53D0">
            <w:pPr>
              <w:rPr>
                <w:lang w:val="en-US"/>
              </w:rPr>
            </w:pPr>
            <w:r>
              <w:rPr>
                <w:lang w:val="en-US"/>
              </w:rPr>
              <w:t>TsI50B5</w:t>
            </w:r>
          </w:p>
          <w:p w14:paraId="306C6633" w14:textId="77777777" w:rsidR="0054759B" w:rsidRDefault="0054759B" w:rsidP="001B53D0"/>
        </w:tc>
        <w:tc>
          <w:tcPr>
            <w:tcW w:w="4961" w:type="dxa"/>
            <w:tcBorders>
              <w:top w:val="single" w:sz="4" w:space="0" w:color="auto"/>
              <w:bottom w:val="single" w:sz="4" w:space="0" w:color="auto"/>
            </w:tcBorders>
            <w:vAlign w:val="center"/>
          </w:tcPr>
          <w:p w14:paraId="49997AAF" w14:textId="77777777" w:rsidR="0054759B" w:rsidRDefault="0054759B" w:rsidP="001B53D0">
            <w:pPr>
              <w:adjustRightInd w:val="0"/>
              <w:rPr>
                <w:lang w:val="en-US"/>
              </w:rPr>
            </w:pPr>
            <w:r w:rsidRPr="00015AC4">
              <w:rPr>
                <w:lang w:val="en-US"/>
              </w:rPr>
              <w:t>Transportarea pamintului cu autobasculanta de 5 t la distanta  de 15 km</w:t>
            </w:r>
          </w:p>
          <w:p w14:paraId="2004625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33D8A7B" w14:textId="77777777" w:rsidR="0054759B" w:rsidRDefault="0054759B" w:rsidP="001B53D0">
            <w:pPr>
              <w:jc w:val="center"/>
            </w:pPr>
            <w:r>
              <w:t>t</w:t>
            </w:r>
          </w:p>
        </w:tc>
        <w:tc>
          <w:tcPr>
            <w:tcW w:w="1559" w:type="dxa"/>
            <w:tcBorders>
              <w:top w:val="single" w:sz="4" w:space="0" w:color="auto"/>
              <w:bottom w:val="single" w:sz="4" w:space="0" w:color="auto"/>
            </w:tcBorders>
            <w:vAlign w:val="center"/>
          </w:tcPr>
          <w:p w14:paraId="4AF67995" w14:textId="77777777" w:rsidR="0054759B" w:rsidRDefault="0054759B" w:rsidP="001B53D0">
            <w:pPr>
              <w:jc w:val="center"/>
            </w:pPr>
            <w:r>
              <w:t>6,5000</w:t>
            </w:r>
          </w:p>
        </w:tc>
      </w:tr>
      <w:tr w:rsidR="0054759B" w14:paraId="77D0665A" w14:textId="77777777" w:rsidTr="0054759B">
        <w:tc>
          <w:tcPr>
            <w:tcW w:w="709" w:type="dxa"/>
            <w:tcBorders>
              <w:top w:val="nil"/>
              <w:left w:val="single" w:sz="6" w:space="0" w:color="auto"/>
              <w:bottom w:val="nil"/>
              <w:right w:val="nil"/>
            </w:tcBorders>
          </w:tcPr>
          <w:p w14:paraId="4B36421C"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7B92F91F" w14:textId="77777777" w:rsidR="0054759B" w:rsidRDefault="0054759B" w:rsidP="001B53D0"/>
        </w:tc>
        <w:tc>
          <w:tcPr>
            <w:tcW w:w="4961" w:type="dxa"/>
            <w:tcBorders>
              <w:top w:val="nil"/>
              <w:left w:val="single" w:sz="6" w:space="0" w:color="auto"/>
              <w:bottom w:val="nil"/>
              <w:right w:val="nil"/>
            </w:tcBorders>
          </w:tcPr>
          <w:p w14:paraId="506C0901"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2. Pavaj</w:t>
            </w:r>
          </w:p>
          <w:p w14:paraId="5BA2572F"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7DF78E85" w14:textId="77777777" w:rsidR="0054759B" w:rsidRDefault="0054759B" w:rsidP="001B53D0"/>
        </w:tc>
        <w:tc>
          <w:tcPr>
            <w:tcW w:w="1559" w:type="dxa"/>
            <w:tcBorders>
              <w:top w:val="nil"/>
              <w:left w:val="single" w:sz="6" w:space="0" w:color="auto"/>
              <w:bottom w:val="nil"/>
              <w:right w:val="single" w:sz="4" w:space="0" w:color="auto"/>
            </w:tcBorders>
          </w:tcPr>
          <w:p w14:paraId="1D238C77" w14:textId="77777777" w:rsidR="0054759B" w:rsidRDefault="0054759B" w:rsidP="001B53D0"/>
        </w:tc>
      </w:tr>
      <w:tr w:rsidR="0054759B" w14:paraId="22FE71AE"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38295" w14:textId="77777777" w:rsidR="0054759B" w:rsidRDefault="0054759B" w:rsidP="001B53D0">
            <w:r>
              <w:t>5</w:t>
            </w:r>
          </w:p>
        </w:tc>
        <w:tc>
          <w:tcPr>
            <w:tcW w:w="1701" w:type="dxa"/>
            <w:tcBorders>
              <w:top w:val="single" w:sz="4" w:space="0" w:color="auto"/>
              <w:bottom w:val="single" w:sz="4" w:space="0" w:color="auto"/>
            </w:tcBorders>
            <w:vAlign w:val="center"/>
          </w:tcPr>
          <w:p w14:paraId="68E55994" w14:textId="77777777" w:rsidR="0054759B" w:rsidRDefault="0054759B" w:rsidP="001B53D0">
            <w:pPr>
              <w:rPr>
                <w:lang w:val="en-US"/>
              </w:rPr>
            </w:pPr>
            <w:r>
              <w:rPr>
                <w:lang w:val="en-US"/>
              </w:rPr>
              <w:t>TsC54C</w:t>
            </w:r>
          </w:p>
          <w:p w14:paraId="41AA7F99" w14:textId="77777777" w:rsidR="0054759B" w:rsidRDefault="0054759B" w:rsidP="001B53D0"/>
        </w:tc>
        <w:tc>
          <w:tcPr>
            <w:tcW w:w="4961" w:type="dxa"/>
            <w:tcBorders>
              <w:top w:val="single" w:sz="4" w:space="0" w:color="auto"/>
              <w:bottom w:val="single" w:sz="4" w:space="0" w:color="auto"/>
            </w:tcBorders>
            <w:vAlign w:val="center"/>
          </w:tcPr>
          <w:p w14:paraId="44EDDB96" w14:textId="77777777" w:rsidR="0054759B" w:rsidRDefault="0054759B" w:rsidP="001B53D0">
            <w:pPr>
              <w:adjustRightInd w:val="0"/>
              <w:rPr>
                <w:lang w:val="en-US"/>
              </w:rPr>
            </w:pPr>
            <w:r>
              <w:t>Strat de fundatie din pietris</w:t>
            </w:r>
          </w:p>
          <w:p w14:paraId="740DDC83" w14:textId="77777777" w:rsidR="0054759B" w:rsidRDefault="0054759B" w:rsidP="001B53D0"/>
        </w:tc>
        <w:tc>
          <w:tcPr>
            <w:tcW w:w="1560" w:type="dxa"/>
            <w:tcBorders>
              <w:top w:val="single" w:sz="4" w:space="0" w:color="auto"/>
              <w:bottom w:val="single" w:sz="4" w:space="0" w:color="auto"/>
            </w:tcBorders>
            <w:vAlign w:val="center"/>
          </w:tcPr>
          <w:p w14:paraId="52D17152" w14:textId="77777777" w:rsidR="0054759B" w:rsidRDefault="0054759B" w:rsidP="001B53D0">
            <w:pPr>
              <w:jc w:val="center"/>
            </w:pPr>
            <w:r>
              <w:t>m3</w:t>
            </w:r>
          </w:p>
        </w:tc>
        <w:tc>
          <w:tcPr>
            <w:tcW w:w="1559" w:type="dxa"/>
            <w:tcBorders>
              <w:top w:val="single" w:sz="4" w:space="0" w:color="auto"/>
              <w:bottom w:val="single" w:sz="4" w:space="0" w:color="auto"/>
            </w:tcBorders>
            <w:vAlign w:val="center"/>
          </w:tcPr>
          <w:p w14:paraId="47F527A3" w14:textId="77777777" w:rsidR="0054759B" w:rsidRDefault="0054759B" w:rsidP="001B53D0">
            <w:pPr>
              <w:jc w:val="center"/>
            </w:pPr>
            <w:r>
              <w:t>6,0000</w:t>
            </w:r>
          </w:p>
        </w:tc>
      </w:tr>
      <w:tr w:rsidR="0054759B" w14:paraId="7F59D23C"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BF568" w14:textId="77777777" w:rsidR="0054759B" w:rsidRDefault="0054759B" w:rsidP="001B53D0">
            <w:r>
              <w:t xml:space="preserve"> 6</w:t>
            </w:r>
          </w:p>
        </w:tc>
        <w:tc>
          <w:tcPr>
            <w:tcW w:w="1701" w:type="dxa"/>
            <w:tcBorders>
              <w:top w:val="single" w:sz="4" w:space="0" w:color="auto"/>
              <w:bottom w:val="single" w:sz="4" w:space="0" w:color="auto"/>
            </w:tcBorders>
            <w:vAlign w:val="center"/>
          </w:tcPr>
          <w:p w14:paraId="60E25E69" w14:textId="77777777" w:rsidR="0054759B" w:rsidRDefault="0054759B" w:rsidP="001B53D0">
            <w:pPr>
              <w:rPr>
                <w:lang w:val="en-US"/>
              </w:rPr>
            </w:pPr>
            <w:r>
              <w:rPr>
                <w:lang w:val="en-US"/>
              </w:rPr>
              <w:t>DE18A</w:t>
            </w:r>
          </w:p>
          <w:p w14:paraId="674CD4DC" w14:textId="77777777" w:rsidR="0054759B" w:rsidRDefault="0054759B" w:rsidP="001B53D0"/>
        </w:tc>
        <w:tc>
          <w:tcPr>
            <w:tcW w:w="4961" w:type="dxa"/>
            <w:tcBorders>
              <w:top w:val="single" w:sz="4" w:space="0" w:color="auto"/>
              <w:bottom w:val="single" w:sz="4" w:space="0" w:color="auto"/>
            </w:tcBorders>
            <w:vAlign w:val="center"/>
          </w:tcPr>
          <w:p w14:paraId="098ED949" w14:textId="77777777" w:rsidR="0054759B" w:rsidRDefault="0054759B" w:rsidP="001B53D0">
            <w:pPr>
              <w:adjustRightInd w:val="0"/>
              <w:rPr>
                <w:lang w:val="en-US"/>
              </w:rPr>
            </w:pPr>
            <w:r w:rsidRPr="00015AC4">
              <w:rPr>
                <w:lang w:val="en-US"/>
              </w:rPr>
              <w:t>Pavaje executate din placi de trotuare din beton prefabricat asezate pe un strat din amestec uscat de ciment si nisip, in proportie 1:6, rostuit cu amestec uscat de ciment si nisip, grosime strat de 5 cm (placi de pavaj vibropresat grosime 6 cm model caramida cu suprafata de granit)</w:t>
            </w:r>
          </w:p>
          <w:p w14:paraId="4832856F"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5535CAD7"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0BB379F1" w14:textId="77777777" w:rsidR="0054759B" w:rsidRDefault="0054759B" w:rsidP="001B53D0">
            <w:pPr>
              <w:jc w:val="center"/>
            </w:pPr>
            <w:r>
              <w:t>60,0000</w:t>
            </w:r>
          </w:p>
        </w:tc>
      </w:tr>
      <w:tr w:rsidR="0054759B" w14:paraId="74404806"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E35723" w14:textId="77777777" w:rsidR="0054759B" w:rsidRDefault="0054759B" w:rsidP="001B53D0">
            <w:r>
              <w:t xml:space="preserve"> 7</w:t>
            </w:r>
          </w:p>
        </w:tc>
        <w:tc>
          <w:tcPr>
            <w:tcW w:w="1701" w:type="dxa"/>
            <w:tcBorders>
              <w:top w:val="single" w:sz="4" w:space="0" w:color="auto"/>
              <w:bottom w:val="single" w:sz="4" w:space="0" w:color="auto"/>
            </w:tcBorders>
            <w:vAlign w:val="center"/>
          </w:tcPr>
          <w:p w14:paraId="33929FA0" w14:textId="77777777" w:rsidR="0054759B" w:rsidRDefault="0054759B" w:rsidP="001B53D0">
            <w:pPr>
              <w:rPr>
                <w:lang w:val="en-US"/>
              </w:rPr>
            </w:pPr>
            <w:r>
              <w:rPr>
                <w:lang w:val="en-US"/>
              </w:rPr>
              <w:t>DE10A</w:t>
            </w:r>
          </w:p>
          <w:p w14:paraId="1B0282A9" w14:textId="77777777" w:rsidR="0054759B" w:rsidRDefault="0054759B" w:rsidP="001B53D0"/>
        </w:tc>
        <w:tc>
          <w:tcPr>
            <w:tcW w:w="4961" w:type="dxa"/>
            <w:tcBorders>
              <w:top w:val="single" w:sz="4" w:space="0" w:color="auto"/>
              <w:bottom w:val="single" w:sz="4" w:space="0" w:color="auto"/>
            </w:tcBorders>
            <w:vAlign w:val="center"/>
          </w:tcPr>
          <w:p w14:paraId="4A5B5673" w14:textId="77777777" w:rsidR="0054759B" w:rsidRDefault="0054759B" w:rsidP="001B53D0">
            <w:pPr>
              <w:adjustRightInd w:val="0"/>
              <w:rPr>
                <w:lang w:val="en-US"/>
              </w:rPr>
            </w:pPr>
            <w:r w:rsidRPr="00015AC4">
              <w:rPr>
                <w:lang w:val="en-US"/>
              </w:rPr>
              <w:t>Borduri prefabricate din beton, pentru trotuare 150x300x1000 mm vibropresate, pe fundatie de beton 30x15 cm</w:t>
            </w:r>
          </w:p>
          <w:p w14:paraId="2D10577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66F73F79" w14:textId="77777777" w:rsidR="0054759B" w:rsidRDefault="0054759B" w:rsidP="001B53D0">
            <w:pPr>
              <w:jc w:val="center"/>
            </w:pPr>
            <w:r>
              <w:t>m</w:t>
            </w:r>
          </w:p>
        </w:tc>
        <w:tc>
          <w:tcPr>
            <w:tcW w:w="1559" w:type="dxa"/>
            <w:tcBorders>
              <w:top w:val="single" w:sz="4" w:space="0" w:color="auto"/>
              <w:bottom w:val="single" w:sz="4" w:space="0" w:color="auto"/>
            </w:tcBorders>
            <w:vAlign w:val="center"/>
          </w:tcPr>
          <w:p w14:paraId="364AF25A" w14:textId="77777777" w:rsidR="0054759B" w:rsidRDefault="0054759B" w:rsidP="001B53D0">
            <w:pPr>
              <w:jc w:val="center"/>
            </w:pPr>
            <w:r>
              <w:t>40,0000</w:t>
            </w:r>
          </w:p>
        </w:tc>
      </w:tr>
      <w:tr w:rsidR="0054759B" w14:paraId="5624722C" w14:textId="77777777" w:rsidTr="0054759B">
        <w:tc>
          <w:tcPr>
            <w:tcW w:w="709" w:type="dxa"/>
            <w:tcBorders>
              <w:top w:val="nil"/>
              <w:left w:val="single" w:sz="6" w:space="0" w:color="auto"/>
              <w:bottom w:val="nil"/>
              <w:right w:val="nil"/>
            </w:tcBorders>
          </w:tcPr>
          <w:p w14:paraId="61180C82" w14:textId="77777777" w:rsidR="0054759B" w:rsidRDefault="0054759B" w:rsidP="001B53D0">
            <w:pPr>
              <w:jc w:val="center"/>
            </w:pPr>
            <w:r>
              <w:lastRenderedPageBreak/>
              <w:t xml:space="preserve"> </w:t>
            </w:r>
          </w:p>
        </w:tc>
        <w:tc>
          <w:tcPr>
            <w:tcW w:w="1701" w:type="dxa"/>
            <w:tcBorders>
              <w:top w:val="nil"/>
              <w:left w:val="single" w:sz="6" w:space="0" w:color="auto"/>
              <w:bottom w:val="nil"/>
              <w:right w:val="nil"/>
            </w:tcBorders>
          </w:tcPr>
          <w:p w14:paraId="72A4BAA7" w14:textId="77777777" w:rsidR="0054759B" w:rsidRDefault="0054759B" w:rsidP="001B53D0"/>
        </w:tc>
        <w:tc>
          <w:tcPr>
            <w:tcW w:w="4961" w:type="dxa"/>
            <w:tcBorders>
              <w:top w:val="nil"/>
              <w:left w:val="single" w:sz="6" w:space="0" w:color="auto"/>
              <w:bottom w:val="nil"/>
              <w:right w:val="nil"/>
            </w:tcBorders>
          </w:tcPr>
          <w:p w14:paraId="34999A4C"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3. Bordura de sprijin</w:t>
            </w:r>
          </w:p>
          <w:p w14:paraId="03C11261"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20EAD2A1" w14:textId="77777777" w:rsidR="0054759B" w:rsidRDefault="0054759B" w:rsidP="001B53D0"/>
        </w:tc>
        <w:tc>
          <w:tcPr>
            <w:tcW w:w="1559" w:type="dxa"/>
            <w:tcBorders>
              <w:top w:val="nil"/>
              <w:left w:val="single" w:sz="6" w:space="0" w:color="auto"/>
              <w:bottom w:val="nil"/>
              <w:right w:val="single" w:sz="4" w:space="0" w:color="auto"/>
            </w:tcBorders>
          </w:tcPr>
          <w:p w14:paraId="6B9F3796" w14:textId="77777777" w:rsidR="0054759B" w:rsidRDefault="0054759B" w:rsidP="001B53D0"/>
        </w:tc>
      </w:tr>
      <w:tr w:rsidR="0054759B" w14:paraId="64BBA03D"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CE56A" w14:textId="77777777" w:rsidR="0054759B" w:rsidRDefault="0054759B" w:rsidP="001B53D0">
            <w:r>
              <w:t>8</w:t>
            </w:r>
          </w:p>
        </w:tc>
        <w:tc>
          <w:tcPr>
            <w:tcW w:w="1701" w:type="dxa"/>
            <w:tcBorders>
              <w:top w:val="single" w:sz="4" w:space="0" w:color="auto"/>
              <w:bottom w:val="single" w:sz="4" w:space="0" w:color="auto"/>
            </w:tcBorders>
            <w:vAlign w:val="center"/>
          </w:tcPr>
          <w:p w14:paraId="6E39EEC5" w14:textId="77777777" w:rsidR="0054759B" w:rsidRDefault="0054759B" w:rsidP="001B53D0">
            <w:pPr>
              <w:rPr>
                <w:lang w:val="en-US"/>
              </w:rPr>
            </w:pPr>
            <w:r>
              <w:rPr>
                <w:lang w:val="en-US"/>
              </w:rPr>
              <w:t>CB03A</w:t>
            </w:r>
          </w:p>
          <w:p w14:paraId="3F89DE8C" w14:textId="77777777" w:rsidR="0054759B" w:rsidRDefault="0054759B" w:rsidP="001B53D0"/>
        </w:tc>
        <w:tc>
          <w:tcPr>
            <w:tcW w:w="4961" w:type="dxa"/>
            <w:tcBorders>
              <w:top w:val="single" w:sz="4" w:space="0" w:color="auto"/>
              <w:bottom w:val="single" w:sz="4" w:space="0" w:color="auto"/>
            </w:tcBorders>
            <w:vAlign w:val="center"/>
          </w:tcPr>
          <w:p w14:paraId="272B78C1" w14:textId="77777777" w:rsidR="0054759B" w:rsidRDefault="0054759B" w:rsidP="001B53D0">
            <w:pPr>
              <w:adjustRightInd w:val="0"/>
              <w:rPr>
                <w:lang w:val="en-US"/>
              </w:rPr>
            </w:pPr>
            <w:r w:rsidRPr="00015AC4">
              <w:rPr>
                <w:lang w:val="en-US"/>
              </w:rPr>
              <w:t>Cofraje din panouri refolosibile, cu placaj de 15 mm pentru turnarea betonului in cuzineti, fundatii pahar si fundatii de utilaje inclusiv sprijinirile</w:t>
            </w:r>
          </w:p>
          <w:p w14:paraId="49C43A10"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7F44943" w14:textId="77777777" w:rsidR="0054759B" w:rsidRDefault="0054759B" w:rsidP="001B53D0">
            <w:pPr>
              <w:jc w:val="center"/>
            </w:pPr>
            <w:r>
              <w:t>m2</w:t>
            </w:r>
          </w:p>
        </w:tc>
        <w:tc>
          <w:tcPr>
            <w:tcW w:w="1559" w:type="dxa"/>
            <w:tcBorders>
              <w:top w:val="single" w:sz="4" w:space="0" w:color="auto"/>
              <w:bottom w:val="single" w:sz="4" w:space="0" w:color="auto"/>
            </w:tcBorders>
            <w:vAlign w:val="center"/>
          </w:tcPr>
          <w:p w14:paraId="41AB53D3" w14:textId="77777777" w:rsidR="0054759B" w:rsidRDefault="0054759B" w:rsidP="001B53D0">
            <w:pPr>
              <w:jc w:val="center"/>
            </w:pPr>
            <w:r>
              <w:t>30,0000</w:t>
            </w:r>
          </w:p>
        </w:tc>
      </w:tr>
      <w:tr w:rsidR="0054759B" w14:paraId="3F0B5CA5"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F3528" w14:textId="77777777" w:rsidR="0054759B" w:rsidRDefault="0054759B" w:rsidP="001B53D0">
            <w:r>
              <w:t xml:space="preserve"> 9</w:t>
            </w:r>
          </w:p>
        </w:tc>
        <w:tc>
          <w:tcPr>
            <w:tcW w:w="1701" w:type="dxa"/>
            <w:tcBorders>
              <w:top w:val="single" w:sz="4" w:space="0" w:color="auto"/>
              <w:bottom w:val="single" w:sz="4" w:space="0" w:color="auto"/>
            </w:tcBorders>
            <w:vAlign w:val="center"/>
          </w:tcPr>
          <w:p w14:paraId="35A6EFB6" w14:textId="77777777" w:rsidR="0054759B" w:rsidRDefault="0054759B" w:rsidP="001B53D0">
            <w:pPr>
              <w:rPr>
                <w:lang w:val="en-US"/>
              </w:rPr>
            </w:pPr>
            <w:r>
              <w:rPr>
                <w:lang w:val="en-US"/>
              </w:rPr>
              <w:t>CC01E</w:t>
            </w:r>
          </w:p>
          <w:p w14:paraId="6046EB16" w14:textId="77777777" w:rsidR="0054759B" w:rsidRDefault="0054759B" w:rsidP="001B53D0"/>
        </w:tc>
        <w:tc>
          <w:tcPr>
            <w:tcW w:w="4961" w:type="dxa"/>
            <w:tcBorders>
              <w:top w:val="single" w:sz="4" w:space="0" w:color="auto"/>
              <w:bottom w:val="single" w:sz="4" w:space="0" w:color="auto"/>
            </w:tcBorders>
            <w:vAlign w:val="center"/>
          </w:tcPr>
          <w:p w14:paraId="1BB5A042" w14:textId="77777777" w:rsidR="0054759B" w:rsidRDefault="0054759B" w:rsidP="001B53D0">
            <w:pPr>
              <w:adjustRightInd w:val="0"/>
              <w:rPr>
                <w:lang w:val="en-US"/>
              </w:rPr>
            </w:pPr>
            <w:r w:rsidRPr="00015AC4">
              <w:rPr>
                <w:lang w:val="en-US"/>
              </w:rPr>
              <w:t>Armaturi din otel beton OB 37 fasonate in ateliere de santier si montate cu diametrul barelor pina la 8 mm inclusiv in fundatii continue si radiere</w:t>
            </w:r>
          </w:p>
          <w:p w14:paraId="21D1C1B8"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07017D19"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5F28E5F9" w14:textId="77777777" w:rsidR="0054759B" w:rsidRDefault="0054759B" w:rsidP="001B53D0">
            <w:pPr>
              <w:jc w:val="center"/>
            </w:pPr>
            <w:r>
              <w:t>74,8800</w:t>
            </w:r>
          </w:p>
        </w:tc>
      </w:tr>
      <w:tr w:rsidR="0054759B" w14:paraId="5477DEC9"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E01F4" w14:textId="77777777" w:rsidR="0054759B" w:rsidRDefault="0054759B" w:rsidP="001B53D0">
            <w:r>
              <w:t xml:space="preserve"> 10</w:t>
            </w:r>
          </w:p>
        </w:tc>
        <w:tc>
          <w:tcPr>
            <w:tcW w:w="1701" w:type="dxa"/>
            <w:tcBorders>
              <w:top w:val="single" w:sz="4" w:space="0" w:color="auto"/>
              <w:bottom w:val="single" w:sz="4" w:space="0" w:color="auto"/>
            </w:tcBorders>
            <w:vAlign w:val="center"/>
          </w:tcPr>
          <w:p w14:paraId="12CDC995" w14:textId="77777777" w:rsidR="0054759B" w:rsidRDefault="0054759B" w:rsidP="001B53D0">
            <w:pPr>
              <w:rPr>
                <w:lang w:val="en-US"/>
              </w:rPr>
            </w:pPr>
            <w:r>
              <w:rPr>
                <w:lang w:val="en-US"/>
              </w:rPr>
              <w:t>CC01F</w:t>
            </w:r>
          </w:p>
          <w:p w14:paraId="7BBB07BB" w14:textId="77777777" w:rsidR="0054759B" w:rsidRDefault="0054759B" w:rsidP="001B53D0"/>
        </w:tc>
        <w:tc>
          <w:tcPr>
            <w:tcW w:w="4961" w:type="dxa"/>
            <w:tcBorders>
              <w:top w:val="single" w:sz="4" w:space="0" w:color="auto"/>
              <w:bottom w:val="single" w:sz="4" w:space="0" w:color="auto"/>
            </w:tcBorders>
            <w:vAlign w:val="center"/>
          </w:tcPr>
          <w:p w14:paraId="51249063" w14:textId="77777777" w:rsidR="0054759B" w:rsidRDefault="0054759B" w:rsidP="001B53D0">
            <w:pPr>
              <w:adjustRightInd w:val="0"/>
              <w:rPr>
                <w:lang w:val="en-US"/>
              </w:rPr>
            </w:pPr>
            <w:r w:rsidRPr="00015AC4">
              <w:rPr>
                <w:lang w:val="en-US"/>
              </w:rPr>
              <w:t>Armaturi din otel beton OB 37 fasonate in ateliere de santier si montate cu diametrul barelor peste  8 mm inclusiv in fundatii continue si radiere</w:t>
            </w:r>
          </w:p>
          <w:p w14:paraId="02C3FEC2"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4111552" w14:textId="77777777" w:rsidR="0054759B" w:rsidRDefault="0054759B" w:rsidP="001B53D0">
            <w:pPr>
              <w:jc w:val="center"/>
            </w:pPr>
            <w:r>
              <w:t>kg</w:t>
            </w:r>
          </w:p>
        </w:tc>
        <w:tc>
          <w:tcPr>
            <w:tcW w:w="1559" w:type="dxa"/>
            <w:tcBorders>
              <w:top w:val="single" w:sz="4" w:space="0" w:color="auto"/>
              <w:bottom w:val="single" w:sz="4" w:space="0" w:color="auto"/>
            </w:tcBorders>
            <w:vAlign w:val="center"/>
          </w:tcPr>
          <w:p w14:paraId="0E6BB127" w14:textId="77777777" w:rsidR="0054759B" w:rsidRDefault="0054759B" w:rsidP="001B53D0">
            <w:pPr>
              <w:jc w:val="center"/>
            </w:pPr>
            <w:r>
              <w:t>102,0000</w:t>
            </w:r>
          </w:p>
        </w:tc>
      </w:tr>
      <w:tr w:rsidR="0054759B" w14:paraId="49A027D1"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AB903" w14:textId="77777777" w:rsidR="0054759B" w:rsidRDefault="0054759B" w:rsidP="001B53D0">
            <w:r>
              <w:t xml:space="preserve"> 11</w:t>
            </w:r>
          </w:p>
        </w:tc>
        <w:tc>
          <w:tcPr>
            <w:tcW w:w="1701" w:type="dxa"/>
            <w:tcBorders>
              <w:top w:val="single" w:sz="4" w:space="0" w:color="auto"/>
              <w:bottom w:val="single" w:sz="4" w:space="0" w:color="auto"/>
            </w:tcBorders>
            <w:vAlign w:val="center"/>
          </w:tcPr>
          <w:p w14:paraId="51886275" w14:textId="77777777" w:rsidR="0054759B" w:rsidRDefault="0054759B" w:rsidP="001B53D0">
            <w:pPr>
              <w:rPr>
                <w:lang w:val="en-US"/>
              </w:rPr>
            </w:pPr>
            <w:r>
              <w:rPr>
                <w:lang w:val="en-US"/>
              </w:rPr>
              <w:t>CA03F</w:t>
            </w:r>
          </w:p>
          <w:p w14:paraId="78360F72" w14:textId="77777777" w:rsidR="0054759B" w:rsidRDefault="0054759B" w:rsidP="001B53D0"/>
        </w:tc>
        <w:tc>
          <w:tcPr>
            <w:tcW w:w="4961" w:type="dxa"/>
            <w:tcBorders>
              <w:top w:val="single" w:sz="4" w:space="0" w:color="auto"/>
              <w:bottom w:val="single" w:sz="4" w:space="0" w:color="auto"/>
            </w:tcBorders>
            <w:vAlign w:val="center"/>
          </w:tcPr>
          <w:p w14:paraId="4CFB8CA9" w14:textId="77777777" w:rsidR="0054759B" w:rsidRDefault="0054759B" w:rsidP="001B53D0">
            <w:pPr>
              <w:adjustRightInd w:val="0"/>
              <w:rPr>
                <w:lang w:val="en-US"/>
              </w:rPr>
            </w:pPr>
            <w:r w:rsidRPr="00015AC4">
              <w:rPr>
                <w:lang w:val="en-US"/>
              </w:rPr>
              <w:t>Beton simplu  turnat cu mijloace clasice,  in fundatii clasa C15</w:t>
            </w:r>
          </w:p>
          <w:p w14:paraId="69502029"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41EEACE5" w14:textId="77777777" w:rsidR="0054759B" w:rsidRDefault="0054759B" w:rsidP="001B53D0">
            <w:pPr>
              <w:jc w:val="center"/>
            </w:pPr>
            <w:r>
              <w:t>m3</w:t>
            </w:r>
          </w:p>
        </w:tc>
        <w:tc>
          <w:tcPr>
            <w:tcW w:w="1559" w:type="dxa"/>
            <w:tcBorders>
              <w:top w:val="single" w:sz="4" w:space="0" w:color="auto"/>
              <w:bottom w:val="single" w:sz="4" w:space="0" w:color="auto"/>
            </w:tcBorders>
            <w:vAlign w:val="center"/>
          </w:tcPr>
          <w:p w14:paraId="7C6BAB86" w14:textId="77777777" w:rsidR="0054759B" w:rsidRDefault="0054759B" w:rsidP="001B53D0">
            <w:pPr>
              <w:jc w:val="center"/>
            </w:pPr>
            <w:r>
              <w:t>5,0000</w:t>
            </w:r>
          </w:p>
        </w:tc>
      </w:tr>
      <w:tr w:rsidR="0054759B" w14:paraId="3864ECA3" w14:textId="77777777" w:rsidTr="0054759B">
        <w:tc>
          <w:tcPr>
            <w:tcW w:w="709" w:type="dxa"/>
            <w:tcBorders>
              <w:top w:val="nil"/>
              <w:left w:val="single" w:sz="6" w:space="0" w:color="auto"/>
              <w:bottom w:val="nil"/>
              <w:right w:val="nil"/>
            </w:tcBorders>
          </w:tcPr>
          <w:p w14:paraId="20246BBF"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30464AAA" w14:textId="77777777" w:rsidR="0054759B" w:rsidRDefault="0054759B" w:rsidP="001B53D0"/>
        </w:tc>
        <w:tc>
          <w:tcPr>
            <w:tcW w:w="4961" w:type="dxa"/>
            <w:tcBorders>
              <w:top w:val="nil"/>
              <w:left w:val="single" w:sz="6" w:space="0" w:color="auto"/>
              <w:bottom w:val="nil"/>
              <w:right w:val="nil"/>
            </w:tcBorders>
          </w:tcPr>
          <w:p w14:paraId="13AB3227"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4. Spatii verzi</w:t>
            </w:r>
          </w:p>
          <w:p w14:paraId="29AFC634"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57539008" w14:textId="77777777" w:rsidR="0054759B" w:rsidRDefault="0054759B" w:rsidP="001B53D0"/>
        </w:tc>
        <w:tc>
          <w:tcPr>
            <w:tcW w:w="1559" w:type="dxa"/>
            <w:tcBorders>
              <w:top w:val="nil"/>
              <w:left w:val="single" w:sz="6" w:space="0" w:color="auto"/>
              <w:bottom w:val="nil"/>
              <w:right w:val="single" w:sz="4" w:space="0" w:color="auto"/>
            </w:tcBorders>
          </w:tcPr>
          <w:p w14:paraId="3BC96643" w14:textId="77777777" w:rsidR="0054759B" w:rsidRDefault="0054759B" w:rsidP="001B53D0"/>
        </w:tc>
      </w:tr>
      <w:tr w:rsidR="0054759B" w14:paraId="4B017650"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6E9F5" w14:textId="77777777" w:rsidR="0054759B" w:rsidRDefault="0054759B" w:rsidP="001B53D0">
            <w:r>
              <w:t>12</w:t>
            </w:r>
          </w:p>
        </w:tc>
        <w:tc>
          <w:tcPr>
            <w:tcW w:w="1701" w:type="dxa"/>
            <w:tcBorders>
              <w:top w:val="single" w:sz="4" w:space="0" w:color="auto"/>
              <w:bottom w:val="single" w:sz="4" w:space="0" w:color="auto"/>
            </w:tcBorders>
            <w:vAlign w:val="center"/>
          </w:tcPr>
          <w:p w14:paraId="59DA0D15" w14:textId="77777777" w:rsidR="0054759B" w:rsidRDefault="0054759B" w:rsidP="001B53D0">
            <w:pPr>
              <w:rPr>
                <w:lang w:val="en-US"/>
              </w:rPr>
            </w:pPr>
            <w:r>
              <w:rPr>
                <w:lang w:val="en-US"/>
              </w:rPr>
              <w:t>TsH24C</w:t>
            </w:r>
          </w:p>
          <w:p w14:paraId="1D34B77F" w14:textId="77777777" w:rsidR="0054759B" w:rsidRDefault="0054759B" w:rsidP="001B53D0"/>
        </w:tc>
        <w:tc>
          <w:tcPr>
            <w:tcW w:w="4961" w:type="dxa"/>
            <w:tcBorders>
              <w:top w:val="single" w:sz="4" w:space="0" w:color="auto"/>
              <w:bottom w:val="single" w:sz="4" w:space="0" w:color="auto"/>
            </w:tcBorders>
            <w:vAlign w:val="center"/>
          </w:tcPr>
          <w:p w14:paraId="0A7046F3" w14:textId="77777777" w:rsidR="0054759B" w:rsidRDefault="0054759B" w:rsidP="001B53D0">
            <w:pPr>
              <w:adjustRightInd w:val="0"/>
              <w:rPr>
                <w:lang w:val="en-US"/>
              </w:rPr>
            </w:pPr>
            <w:r w:rsidRPr="00015AC4">
              <w:rPr>
                <w:lang w:val="en-US"/>
              </w:rPr>
              <w:t>Plantari puieti de  arbori decorativi ,fara balot - Tuie H peste 1,30 m</w:t>
            </w:r>
          </w:p>
          <w:p w14:paraId="105E9A84"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185A8350"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636C40DE" w14:textId="77777777" w:rsidR="0054759B" w:rsidRDefault="0054759B" w:rsidP="001B53D0">
            <w:pPr>
              <w:jc w:val="center"/>
            </w:pPr>
            <w:r>
              <w:t>10,0000</w:t>
            </w:r>
          </w:p>
        </w:tc>
      </w:tr>
      <w:tr w:rsidR="0054759B" w14:paraId="017B1CC0"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4C9F6" w14:textId="77777777" w:rsidR="0054759B" w:rsidRDefault="0054759B" w:rsidP="001B53D0">
            <w:r>
              <w:t xml:space="preserve"> 13</w:t>
            </w:r>
          </w:p>
        </w:tc>
        <w:tc>
          <w:tcPr>
            <w:tcW w:w="1701" w:type="dxa"/>
            <w:tcBorders>
              <w:top w:val="single" w:sz="4" w:space="0" w:color="auto"/>
              <w:bottom w:val="single" w:sz="4" w:space="0" w:color="auto"/>
            </w:tcBorders>
            <w:vAlign w:val="center"/>
          </w:tcPr>
          <w:p w14:paraId="28648F40" w14:textId="77777777" w:rsidR="0054759B" w:rsidRDefault="0054759B" w:rsidP="001B53D0">
            <w:pPr>
              <w:rPr>
                <w:lang w:val="en-US"/>
              </w:rPr>
            </w:pPr>
            <w:r>
              <w:rPr>
                <w:lang w:val="en-US"/>
              </w:rPr>
              <w:t>TsH09C</w:t>
            </w:r>
          </w:p>
          <w:p w14:paraId="34D85C86" w14:textId="77777777" w:rsidR="0054759B" w:rsidRDefault="0054759B" w:rsidP="001B53D0"/>
        </w:tc>
        <w:tc>
          <w:tcPr>
            <w:tcW w:w="4961" w:type="dxa"/>
            <w:tcBorders>
              <w:top w:val="single" w:sz="4" w:space="0" w:color="auto"/>
              <w:bottom w:val="single" w:sz="4" w:space="0" w:color="auto"/>
            </w:tcBorders>
            <w:vAlign w:val="center"/>
          </w:tcPr>
          <w:p w14:paraId="6B624516" w14:textId="77777777" w:rsidR="0054759B" w:rsidRDefault="0054759B" w:rsidP="001B53D0">
            <w:pPr>
              <w:adjustRightInd w:val="0"/>
              <w:rPr>
                <w:lang w:val="en-US"/>
              </w:rPr>
            </w:pPr>
            <w:r w:rsidRPr="00015AC4">
              <w:rPr>
                <w:lang w:val="en-US"/>
              </w:rPr>
              <w:t>Semanarea gazonului pe suprafetele taluzelor cu 1 kg saminta pe 100 mp</w:t>
            </w:r>
          </w:p>
          <w:p w14:paraId="340156FA" w14:textId="77777777" w:rsidR="0054759B" w:rsidRPr="00015AC4" w:rsidRDefault="0054759B" w:rsidP="001B53D0">
            <w:pPr>
              <w:rPr>
                <w:lang w:val="en-US"/>
              </w:rPr>
            </w:pPr>
          </w:p>
        </w:tc>
        <w:tc>
          <w:tcPr>
            <w:tcW w:w="1560" w:type="dxa"/>
            <w:tcBorders>
              <w:top w:val="single" w:sz="4" w:space="0" w:color="auto"/>
              <w:bottom w:val="single" w:sz="4" w:space="0" w:color="auto"/>
            </w:tcBorders>
            <w:vAlign w:val="center"/>
          </w:tcPr>
          <w:p w14:paraId="32728392" w14:textId="77777777" w:rsidR="0054759B" w:rsidRDefault="0054759B" w:rsidP="001B53D0">
            <w:pPr>
              <w:jc w:val="center"/>
            </w:pPr>
            <w:r>
              <w:t>100m2</w:t>
            </w:r>
          </w:p>
        </w:tc>
        <w:tc>
          <w:tcPr>
            <w:tcW w:w="1559" w:type="dxa"/>
            <w:tcBorders>
              <w:top w:val="single" w:sz="4" w:space="0" w:color="auto"/>
              <w:bottom w:val="single" w:sz="4" w:space="0" w:color="auto"/>
            </w:tcBorders>
            <w:vAlign w:val="center"/>
          </w:tcPr>
          <w:p w14:paraId="6E2E4E34" w14:textId="77777777" w:rsidR="0054759B" w:rsidRDefault="0054759B" w:rsidP="001B53D0">
            <w:pPr>
              <w:jc w:val="center"/>
            </w:pPr>
            <w:r>
              <w:t>0,1500</w:t>
            </w:r>
          </w:p>
        </w:tc>
      </w:tr>
      <w:tr w:rsidR="0054759B" w14:paraId="52896DD0" w14:textId="77777777" w:rsidTr="0054759B">
        <w:tc>
          <w:tcPr>
            <w:tcW w:w="709" w:type="dxa"/>
            <w:tcBorders>
              <w:top w:val="nil"/>
              <w:left w:val="single" w:sz="6" w:space="0" w:color="auto"/>
              <w:bottom w:val="nil"/>
              <w:right w:val="nil"/>
            </w:tcBorders>
          </w:tcPr>
          <w:p w14:paraId="6B0AAEF7" w14:textId="77777777" w:rsidR="0054759B" w:rsidRDefault="0054759B" w:rsidP="001B53D0">
            <w:pPr>
              <w:jc w:val="center"/>
            </w:pPr>
            <w:r>
              <w:t xml:space="preserve"> </w:t>
            </w:r>
          </w:p>
        </w:tc>
        <w:tc>
          <w:tcPr>
            <w:tcW w:w="1701" w:type="dxa"/>
            <w:tcBorders>
              <w:top w:val="nil"/>
              <w:left w:val="single" w:sz="6" w:space="0" w:color="auto"/>
              <w:bottom w:val="nil"/>
              <w:right w:val="nil"/>
            </w:tcBorders>
          </w:tcPr>
          <w:p w14:paraId="13E722EF" w14:textId="77777777" w:rsidR="0054759B" w:rsidRDefault="0054759B" w:rsidP="001B53D0"/>
        </w:tc>
        <w:tc>
          <w:tcPr>
            <w:tcW w:w="4961" w:type="dxa"/>
            <w:tcBorders>
              <w:top w:val="nil"/>
              <w:left w:val="single" w:sz="6" w:space="0" w:color="auto"/>
              <w:bottom w:val="nil"/>
              <w:right w:val="nil"/>
            </w:tcBorders>
          </w:tcPr>
          <w:p w14:paraId="2533EABD" w14:textId="77777777" w:rsidR="0054759B" w:rsidRPr="007F2714" w:rsidRDefault="0054759B" w:rsidP="001B53D0">
            <w:pPr>
              <w:rPr>
                <w:b/>
                <w:bCs/>
                <w:sz w:val="22"/>
                <w:szCs w:val="22"/>
                <w:lang w:val="en-US"/>
              </w:rPr>
            </w:pPr>
            <w:r>
              <w:rPr>
                <w:b/>
                <w:bCs/>
                <w:sz w:val="22"/>
                <w:szCs w:val="22"/>
                <w:lang w:val="en-US"/>
              </w:rPr>
              <w:t xml:space="preserve">Capitolul </w:t>
            </w:r>
            <w:r w:rsidRPr="00B40365">
              <w:rPr>
                <w:b/>
                <w:bCs/>
                <w:sz w:val="22"/>
                <w:szCs w:val="22"/>
              </w:rPr>
              <w:t>5. Scaune</w:t>
            </w:r>
          </w:p>
          <w:p w14:paraId="53C12C2D" w14:textId="77777777" w:rsidR="0054759B" w:rsidRDefault="0054759B" w:rsidP="001B53D0">
            <w:pPr>
              <w:rPr>
                <w:b/>
                <w:bCs/>
                <w:sz w:val="22"/>
                <w:szCs w:val="22"/>
              </w:rPr>
            </w:pPr>
          </w:p>
        </w:tc>
        <w:tc>
          <w:tcPr>
            <w:tcW w:w="1560" w:type="dxa"/>
            <w:tcBorders>
              <w:top w:val="nil"/>
              <w:left w:val="single" w:sz="6" w:space="0" w:color="auto"/>
              <w:bottom w:val="nil"/>
              <w:right w:val="nil"/>
            </w:tcBorders>
          </w:tcPr>
          <w:p w14:paraId="34C89A2F" w14:textId="77777777" w:rsidR="0054759B" w:rsidRDefault="0054759B" w:rsidP="001B53D0"/>
        </w:tc>
        <w:tc>
          <w:tcPr>
            <w:tcW w:w="1559" w:type="dxa"/>
            <w:tcBorders>
              <w:top w:val="nil"/>
              <w:left w:val="single" w:sz="6" w:space="0" w:color="auto"/>
              <w:bottom w:val="nil"/>
              <w:right w:val="single" w:sz="4" w:space="0" w:color="auto"/>
            </w:tcBorders>
          </w:tcPr>
          <w:p w14:paraId="0ECFBCC4" w14:textId="77777777" w:rsidR="0054759B" w:rsidRDefault="0054759B" w:rsidP="001B53D0"/>
        </w:tc>
      </w:tr>
      <w:tr w:rsidR="0054759B" w14:paraId="2ACA1FD0" w14:textId="77777777" w:rsidTr="00547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6B0C1" w14:textId="77777777" w:rsidR="0054759B" w:rsidRDefault="0054759B" w:rsidP="001B53D0">
            <w:r>
              <w:t>14</w:t>
            </w:r>
          </w:p>
        </w:tc>
        <w:tc>
          <w:tcPr>
            <w:tcW w:w="1701" w:type="dxa"/>
            <w:tcBorders>
              <w:top w:val="single" w:sz="4" w:space="0" w:color="auto"/>
              <w:bottom w:val="single" w:sz="4" w:space="0" w:color="auto"/>
            </w:tcBorders>
            <w:vAlign w:val="center"/>
          </w:tcPr>
          <w:p w14:paraId="1BF7E768" w14:textId="77777777" w:rsidR="0054759B" w:rsidRDefault="0054759B" w:rsidP="001B53D0">
            <w:pPr>
              <w:rPr>
                <w:lang w:val="en-US"/>
              </w:rPr>
            </w:pPr>
            <w:r>
              <w:rPr>
                <w:lang w:val="en-US"/>
              </w:rPr>
              <w:t>TsH91A</w:t>
            </w:r>
          </w:p>
          <w:p w14:paraId="10754E09" w14:textId="77777777" w:rsidR="0054759B" w:rsidRDefault="0054759B" w:rsidP="001B53D0"/>
        </w:tc>
        <w:tc>
          <w:tcPr>
            <w:tcW w:w="4961" w:type="dxa"/>
            <w:tcBorders>
              <w:top w:val="single" w:sz="4" w:space="0" w:color="auto"/>
              <w:bottom w:val="single" w:sz="4" w:space="0" w:color="auto"/>
            </w:tcBorders>
            <w:vAlign w:val="center"/>
          </w:tcPr>
          <w:p w14:paraId="7F3F6D28" w14:textId="77777777" w:rsidR="0054759B" w:rsidRDefault="0054759B" w:rsidP="001B53D0">
            <w:pPr>
              <w:adjustRightInd w:val="0"/>
              <w:rPr>
                <w:lang w:val="en-US"/>
              </w:rPr>
            </w:pPr>
            <w:r>
              <w:t>Instalarea banci pe 2 picioare</w:t>
            </w:r>
          </w:p>
          <w:p w14:paraId="3F4B9915" w14:textId="77777777" w:rsidR="0054759B" w:rsidRDefault="0054759B" w:rsidP="001B53D0"/>
        </w:tc>
        <w:tc>
          <w:tcPr>
            <w:tcW w:w="1560" w:type="dxa"/>
            <w:tcBorders>
              <w:top w:val="single" w:sz="4" w:space="0" w:color="auto"/>
              <w:bottom w:val="single" w:sz="4" w:space="0" w:color="auto"/>
            </w:tcBorders>
            <w:vAlign w:val="center"/>
          </w:tcPr>
          <w:p w14:paraId="523C96B7" w14:textId="77777777" w:rsidR="0054759B" w:rsidRDefault="0054759B" w:rsidP="001B53D0">
            <w:pPr>
              <w:jc w:val="center"/>
            </w:pPr>
            <w:r>
              <w:t>buc</w:t>
            </w:r>
          </w:p>
        </w:tc>
        <w:tc>
          <w:tcPr>
            <w:tcW w:w="1559" w:type="dxa"/>
            <w:tcBorders>
              <w:top w:val="single" w:sz="4" w:space="0" w:color="auto"/>
              <w:bottom w:val="single" w:sz="4" w:space="0" w:color="auto"/>
            </w:tcBorders>
            <w:vAlign w:val="center"/>
          </w:tcPr>
          <w:p w14:paraId="796ECD62" w14:textId="77777777" w:rsidR="0054759B" w:rsidRDefault="0054759B" w:rsidP="001B53D0">
            <w:pPr>
              <w:jc w:val="center"/>
            </w:pPr>
            <w:r>
              <w:t>5,0000</w:t>
            </w:r>
          </w:p>
        </w:tc>
      </w:tr>
    </w:tbl>
    <w:p w14:paraId="2B1356B0" w14:textId="65664B43" w:rsidR="009C0E02" w:rsidRPr="0054759B" w:rsidRDefault="0054759B" w:rsidP="000858FA">
      <w:pPr>
        <w:ind w:firstLine="720"/>
        <w:jc w:val="both"/>
        <w:rPr>
          <w:i/>
          <w:iCs/>
          <w:sz w:val="20"/>
          <w:szCs w:val="20"/>
          <w:highlight w:val="yellow"/>
          <w:lang w:val="en-US"/>
        </w:rPr>
      </w:pPr>
      <w:r w:rsidRPr="0054759B">
        <w:rPr>
          <w:i/>
          <w:iCs/>
          <w:sz w:val="20"/>
          <w:szCs w:val="20"/>
          <w:lang w:val="en-US"/>
        </w:rPr>
        <w:t>NOTĂ: Pentru utilajele din compartimentul Încălzire. Ventilare. Condiționare (ÎVC) în oferte, operatorii economici  urmeaza a  indica modelul concret al utilajelor propuse cu caracteristicile respective.</w:t>
      </w:r>
    </w:p>
    <w:p w14:paraId="0D730022" w14:textId="0FD8CA1B" w:rsidR="009C0E02" w:rsidRPr="001B44CC" w:rsidRDefault="009C0E02" w:rsidP="000858FA">
      <w:pPr>
        <w:ind w:firstLine="720"/>
        <w:jc w:val="both"/>
        <w:rPr>
          <w:i/>
          <w:iCs/>
          <w:highlight w:val="yellow"/>
        </w:rPr>
      </w:pPr>
    </w:p>
    <w:p w14:paraId="2D6CAF2D" w14:textId="77777777" w:rsidR="003A4B17" w:rsidRPr="001B44CC" w:rsidRDefault="0003591A" w:rsidP="009E2657">
      <w:pPr>
        <w:tabs>
          <w:tab w:val="left" w:pos="567"/>
        </w:tabs>
        <w:jc w:val="both"/>
      </w:pPr>
      <w:r w:rsidRPr="001B44CC">
        <w:t>    </w:t>
      </w:r>
    </w:p>
    <w:p w14:paraId="44605003" w14:textId="6F6512E3" w:rsidR="00850DBC" w:rsidRPr="001B44CC" w:rsidRDefault="0003591A" w:rsidP="003A4B17">
      <w:pPr>
        <w:tabs>
          <w:tab w:val="left" w:pos="567"/>
        </w:tabs>
        <w:jc w:val="both"/>
      </w:pPr>
      <w:r w:rsidRPr="001B44CC">
        <w:t> </w:t>
      </w:r>
      <w:r w:rsidRPr="001B44CC">
        <w:rPr>
          <w:bCs/>
        </w:rPr>
        <w:t>Data</w:t>
      </w:r>
      <w:r w:rsidR="0019071C" w:rsidRPr="001B44CC">
        <w:rPr>
          <w:bCs/>
        </w:rPr>
        <w:t xml:space="preserve"> </w:t>
      </w:r>
      <w:r w:rsidRPr="001B44CC">
        <w:t>„____"__________________</w:t>
      </w:r>
      <w:r w:rsidR="003A4B17" w:rsidRPr="001B44CC">
        <w:t xml:space="preserve">                                    </w:t>
      </w:r>
      <w:r w:rsidRPr="001B44CC">
        <w:t xml:space="preserve">     ____________________________  </w:t>
      </w:r>
    </w:p>
    <w:p w14:paraId="3DEA5BA8" w14:textId="2E05C66F" w:rsidR="00850DBC" w:rsidRPr="001B44CC" w:rsidRDefault="00EF3D50" w:rsidP="00EF3D50">
      <w:pPr>
        <w:pStyle w:val="a8"/>
        <w:tabs>
          <w:tab w:val="left" w:pos="567"/>
        </w:tabs>
        <w:jc w:val="center"/>
        <w:rPr>
          <w:rFonts w:ascii="Times New Roman" w:hAnsi="Times New Roman"/>
          <w:sz w:val="20"/>
        </w:rPr>
      </w:pPr>
      <w:r w:rsidRPr="001B44CC">
        <w:rPr>
          <w:rFonts w:ascii="Times New Roman" w:hAnsi="Times New Roman"/>
          <w:sz w:val="20"/>
        </w:rPr>
        <w:t xml:space="preserve">                                                                                                                              </w:t>
      </w:r>
      <w:r w:rsidR="0003591A" w:rsidRPr="001B44CC">
        <w:rPr>
          <w:rFonts w:ascii="Times New Roman" w:hAnsi="Times New Roman"/>
          <w:sz w:val="20"/>
        </w:rPr>
        <w:t>(semnătura autorizată)</w:t>
      </w:r>
    </w:p>
    <w:p w14:paraId="62CB0A54" w14:textId="77777777" w:rsidR="00AA7E9A" w:rsidRPr="001B44CC" w:rsidRDefault="00AA7E9A" w:rsidP="009E2657">
      <w:pPr>
        <w:pStyle w:val="a8"/>
        <w:tabs>
          <w:tab w:val="left" w:pos="567"/>
        </w:tabs>
        <w:rPr>
          <w:rFonts w:ascii="Times New Roman" w:hAnsi="Times New Roman"/>
          <w:szCs w:val="24"/>
        </w:rPr>
      </w:pPr>
    </w:p>
    <w:p w14:paraId="2258319A" w14:textId="77777777" w:rsidR="00AA7E9A" w:rsidRPr="001B44CC" w:rsidRDefault="00AA7E9A" w:rsidP="009E2657">
      <w:pPr>
        <w:pStyle w:val="a8"/>
        <w:tabs>
          <w:tab w:val="left" w:pos="567"/>
        </w:tabs>
        <w:rPr>
          <w:rFonts w:ascii="Times New Roman" w:hAnsi="Times New Roman"/>
          <w:szCs w:val="24"/>
        </w:rPr>
      </w:pPr>
    </w:p>
    <w:p w14:paraId="2C73A8CE" w14:textId="29DE13C2" w:rsidR="00AA7E9A" w:rsidRPr="001B44CC" w:rsidRDefault="00AA7E9A" w:rsidP="00EF3D50">
      <w:pPr>
        <w:pStyle w:val="a8"/>
        <w:tabs>
          <w:tab w:val="left" w:pos="567"/>
        </w:tabs>
        <w:jc w:val="both"/>
        <w:rPr>
          <w:rFonts w:ascii="Times New Roman" w:hAnsi="Times New Roman"/>
          <w:i/>
          <w:sz w:val="20"/>
        </w:rPr>
      </w:pPr>
      <w:r w:rsidRPr="001B44CC">
        <w:rPr>
          <w:rFonts w:ascii="Times New Roman" w:hAnsi="Times New Roman"/>
          <w:i/>
          <w:sz w:val="20"/>
        </w:rPr>
        <w:t xml:space="preserve">Notă: Autoritatea contractantă trebuie să atașeze la caietul de sarcini, Formularul de deviz nr. 1 – </w:t>
      </w:r>
      <w:r w:rsidR="006D4EE2" w:rsidRPr="001B44CC">
        <w:rPr>
          <w:rFonts w:ascii="Times New Roman" w:hAnsi="Times New Roman"/>
          <w:i/>
          <w:sz w:val="20"/>
        </w:rPr>
        <w:t>L</w:t>
      </w:r>
      <w:r w:rsidRPr="001B44CC">
        <w:rPr>
          <w:rFonts w:ascii="Times New Roman" w:hAnsi="Times New Roman"/>
          <w:i/>
          <w:sz w:val="20"/>
        </w:rPr>
        <w:t>ista cu cantitățile de lucrări, descifrat</w:t>
      </w:r>
      <w:r w:rsidR="0019071C" w:rsidRPr="001B44CC">
        <w:rPr>
          <w:rFonts w:ascii="Times New Roman" w:hAnsi="Times New Roman"/>
          <w:i/>
          <w:sz w:val="20"/>
        </w:rPr>
        <w:t xml:space="preserve"> </w:t>
      </w:r>
      <w:r w:rsidR="00BA63BB" w:rsidRPr="001B44CC">
        <w:rPr>
          <w:rFonts w:ascii="Times New Roman" w:hAnsi="Times New Roman"/>
          <w:i/>
          <w:sz w:val="20"/>
        </w:rPr>
        <w:t>(publicarea descifrată a consumului de resurse aferent fiecărei norme de deviz).</w:t>
      </w:r>
    </w:p>
    <w:p w14:paraId="47A8C322" w14:textId="77777777" w:rsidR="006537B3" w:rsidRPr="001B44CC" w:rsidRDefault="006537B3" w:rsidP="00EF3D50">
      <w:pPr>
        <w:pStyle w:val="a8"/>
        <w:tabs>
          <w:tab w:val="left" w:pos="567"/>
        </w:tabs>
        <w:jc w:val="both"/>
        <w:rPr>
          <w:rFonts w:ascii="Times New Roman" w:hAnsi="Times New Roman"/>
          <w:i/>
          <w:szCs w:val="24"/>
        </w:rPr>
        <w:sectPr w:rsidR="006537B3" w:rsidRPr="001B44CC" w:rsidSect="0027109B">
          <w:footerReference w:type="first" r:id="rId9"/>
          <w:pgSz w:w="11906" w:h="16838" w:code="9"/>
          <w:pgMar w:top="851" w:right="851" w:bottom="851" w:left="1701" w:header="720" w:footer="510" w:gutter="0"/>
          <w:cols w:space="720"/>
          <w:titlePg/>
          <w:docGrid w:linePitch="326"/>
        </w:sectPr>
      </w:pPr>
    </w:p>
    <w:p w14:paraId="0605112F" w14:textId="78CEB2AD"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w:t>
      </w:r>
      <w:r w:rsidR="0037760B">
        <w:rPr>
          <w:b/>
          <w:bCs/>
          <w:i/>
          <w:iCs/>
          <w:noProof w:val="0"/>
        </w:rPr>
        <w:t>5</w:t>
      </w:r>
    </w:p>
    <w:p w14:paraId="7EA4F7A6" w14:textId="77777777" w:rsidR="004F6F22" w:rsidRPr="001B44CC" w:rsidRDefault="004F6F22" w:rsidP="004F6F22">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9BD906C" w14:textId="77777777" w:rsidR="004F6F22" w:rsidRPr="001B44CC" w:rsidRDefault="004F6F22" w:rsidP="004F6F22">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C09AC8C" w14:textId="77777777" w:rsidR="002D6E71" w:rsidRPr="001B44CC" w:rsidRDefault="002D6E71" w:rsidP="00196AB4">
      <w:pPr>
        <w:pStyle w:val="a"/>
        <w:numPr>
          <w:ilvl w:val="0"/>
          <w:numId w:val="0"/>
        </w:numPr>
        <w:ind w:right="-1"/>
        <w:rPr>
          <w:i/>
          <w:lang w:val="ro-RO"/>
        </w:rPr>
      </w:pPr>
    </w:p>
    <w:p w14:paraId="7A2D4CB9" w14:textId="77777777" w:rsidR="002D6E71" w:rsidRPr="001B44CC" w:rsidRDefault="002D6E71" w:rsidP="00196AB4">
      <w:pPr>
        <w:pStyle w:val="a"/>
        <w:numPr>
          <w:ilvl w:val="0"/>
          <w:numId w:val="0"/>
        </w:numPr>
        <w:ind w:right="-1"/>
        <w:rPr>
          <w:i/>
          <w:lang w:val="ro-RO"/>
        </w:rPr>
      </w:pPr>
    </w:p>
    <w:p w14:paraId="17F6244A" w14:textId="77777777" w:rsidR="002D6E71" w:rsidRPr="001B44CC" w:rsidRDefault="002D6E71" w:rsidP="007B392A">
      <w:pPr>
        <w:jc w:val="center"/>
        <w:rPr>
          <w:b/>
          <w:noProof w:val="0"/>
        </w:rPr>
      </w:pPr>
    </w:p>
    <w:p w14:paraId="58DAEC38" w14:textId="77777777" w:rsidR="007B392A" w:rsidRPr="001B44CC" w:rsidRDefault="007B392A" w:rsidP="007B392A">
      <w:pPr>
        <w:jc w:val="center"/>
        <w:rPr>
          <w:b/>
          <w:noProof w:val="0"/>
        </w:rPr>
      </w:pPr>
      <w:r w:rsidRPr="001B44CC">
        <w:rPr>
          <w:b/>
          <w:noProof w:val="0"/>
        </w:rPr>
        <w:t xml:space="preserve">CONTRACT </w:t>
      </w:r>
      <w:r w:rsidR="00F94BAD" w:rsidRPr="001B44CC">
        <w:rPr>
          <w:b/>
          <w:noProof w:val="0"/>
        </w:rPr>
        <w:t>–</w:t>
      </w:r>
      <w:r w:rsidRPr="001B44CC">
        <w:rPr>
          <w:b/>
          <w:noProof w:val="0"/>
        </w:rPr>
        <w:t xml:space="preserve"> MODEL</w:t>
      </w:r>
    </w:p>
    <w:p w14:paraId="61A5092B" w14:textId="77777777" w:rsidR="00806E2B" w:rsidRPr="001B44CC" w:rsidRDefault="00806E2B" w:rsidP="00196AB4">
      <w:pPr>
        <w:pStyle w:val="a"/>
        <w:numPr>
          <w:ilvl w:val="0"/>
          <w:numId w:val="0"/>
        </w:numPr>
        <w:ind w:right="-1"/>
        <w:rPr>
          <w:lang w:val="ro-RO"/>
        </w:rPr>
      </w:pPr>
    </w:p>
    <w:p w14:paraId="40CD3295" w14:textId="77777777" w:rsidR="001F6E5A" w:rsidRPr="001B44CC" w:rsidRDefault="001F6E5A" w:rsidP="000B56B6">
      <w:pPr>
        <w:jc w:val="both"/>
      </w:pPr>
    </w:p>
    <w:sectPr w:rsidR="001F6E5A"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FE008" w14:textId="77777777" w:rsidR="002F2F8D" w:rsidRDefault="002F2F8D" w:rsidP="00A20ACF">
      <w:r>
        <w:separator/>
      </w:r>
    </w:p>
  </w:endnote>
  <w:endnote w:type="continuationSeparator" w:id="0">
    <w:p w14:paraId="5A820992" w14:textId="77777777" w:rsidR="002F2F8D" w:rsidRDefault="002F2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D745" w14:textId="77777777" w:rsidR="00CA0DF5" w:rsidRDefault="00CA0DF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F71F11" w:rsidRDefault="00F71F11"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F71F11" w:rsidRDefault="00F71F11">
        <w:pPr>
          <w:pStyle w:val="a4"/>
          <w:jc w:val="right"/>
        </w:pPr>
        <w:r>
          <w:fldChar w:fldCharType="begin"/>
        </w:r>
        <w:r>
          <w:instrText xml:space="preserve"> PAGE   \* MERGEFORMAT </w:instrText>
        </w:r>
        <w:r>
          <w:fldChar w:fldCharType="separate"/>
        </w:r>
        <w:r w:rsidR="00E70D6A">
          <w:t>43</w:t>
        </w:r>
        <w:r>
          <w:fldChar w:fldCharType="end"/>
        </w:r>
      </w:p>
    </w:sdtContent>
  </w:sdt>
  <w:p w14:paraId="075618FA" w14:textId="77777777" w:rsidR="00F71F11" w:rsidRDefault="00F71F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84C8A" w14:textId="77777777" w:rsidR="002F2F8D" w:rsidRDefault="002F2F8D" w:rsidP="00A20ACF">
      <w:r>
        <w:separator/>
      </w:r>
    </w:p>
  </w:footnote>
  <w:footnote w:type="continuationSeparator" w:id="0">
    <w:p w14:paraId="772BD50B" w14:textId="77777777" w:rsidR="002F2F8D" w:rsidRDefault="002F2F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32950129">
    <w:abstractNumId w:val="20"/>
  </w:num>
  <w:num w:numId="2" w16cid:durableId="1850943200">
    <w:abstractNumId w:val="24"/>
  </w:num>
  <w:num w:numId="3" w16cid:durableId="480775785">
    <w:abstractNumId w:val="17"/>
  </w:num>
  <w:num w:numId="4" w16cid:durableId="947933986">
    <w:abstractNumId w:val="16"/>
  </w:num>
  <w:num w:numId="5" w16cid:durableId="786894573">
    <w:abstractNumId w:val="9"/>
  </w:num>
  <w:num w:numId="6" w16cid:durableId="445539348">
    <w:abstractNumId w:val="6"/>
  </w:num>
  <w:num w:numId="7" w16cid:durableId="1316298601">
    <w:abstractNumId w:val="15"/>
  </w:num>
  <w:num w:numId="8" w16cid:durableId="1214152592">
    <w:abstractNumId w:val="8"/>
  </w:num>
  <w:num w:numId="9" w16cid:durableId="2117020300">
    <w:abstractNumId w:val="11"/>
  </w:num>
  <w:num w:numId="10" w16cid:durableId="737554658">
    <w:abstractNumId w:val="12"/>
  </w:num>
  <w:num w:numId="11" w16cid:durableId="1053039756">
    <w:abstractNumId w:val="22"/>
  </w:num>
  <w:num w:numId="12" w16cid:durableId="1263026313">
    <w:abstractNumId w:val="14"/>
  </w:num>
  <w:num w:numId="13" w16cid:durableId="1623806152">
    <w:abstractNumId w:val="5"/>
  </w:num>
  <w:num w:numId="14" w16cid:durableId="1247228809">
    <w:abstractNumId w:val="13"/>
  </w:num>
  <w:num w:numId="15" w16cid:durableId="485899858">
    <w:abstractNumId w:val="18"/>
  </w:num>
  <w:num w:numId="16" w16cid:durableId="1080905913">
    <w:abstractNumId w:val="10"/>
  </w:num>
  <w:num w:numId="17" w16cid:durableId="1300765886">
    <w:abstractNumId w:val="3"/>
  </w:num>
  <w:num w:numId="18" w16cid:durableId="1936550265">
    <w:abstractNumId w:val="0"/>
  </w:num>
  <w:num w:numId="19" w16cid:durableId="1691222666">
    <w:abstractNumId w:val="2"/>
  </w:num>
  <w:num w:numId="20" w16cid:durableId="1014694311">
    <w:abstractNumId w:val="4"/>
  </w:num>
  <w:num w:numId="21" w16cid:durableId="688413918">
    <w:abstractNumId w:val="1"/>
  </w:num>
  <w:num w:numId="22" w16cid:durableId="1150904880">
    <w:abstractNumId w:val="21"/>
  </w:num>
  <w:num w:numId="23" w16cid:durableId="323321455">
    <w:abstractNumId w:val="23"/>
  </w:num>
  <w:num w:numId="24" w16cid:durableId="1991052065">
    <w:abstractNumId w:val="19"/>
  </w:num>
  <w:num w:numId="25" w16cid:durableId="1352956590">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AFDCDCC-0C62-4C00-816A-62609D49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7CB19-1FAF-426D-AE34-F433FFA3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43</Pages>
  <Words>11232</Words>
  <Characters>64023</Characters>
  <Application>Microsoft Office Word</Application>
  <DocSecurity>0</DocSecurity>
  <Lines>533</Lines>
  <Paragraphs>150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Pojoga Gheorghe Ion</cp:lastModifiedBy>
  <cp:revision>192</cp:revision>
  <cp:lastPrinted>2022-02-15T13:03:00Z</cp:lastPrinted>
  <dcterms:created xsi:type="dcterms:W3CDTF">2021-06-14T10:00:00Z</dcterms:created>
  <dcterms:modified xsi:type="dcterms:W3CDTF">2023-05-29T07:54:00Z</dcterms:modified>
</cp:coreProperties>
</file>