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842156">
      <w:pPr>
        <w:pStyle w:val="Listparagraf1"/>
        <w:jc w:val="right"/>
      </w:pPr>
      <w:r w:rsidRPr="00FF430B">
        <w:t>APROBAT</w:t>
      </w:r>
      <w:r w:rsidR="0072565E" w:rsidRPr="00FF430B">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730BD4"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842156" w:rsidRDefault="000E4D7D" w:rsidP="009F1E2C">
      <w:pPr>
        <w:pStyle w:val="af2"/>
        <w:shd w:val="clear" w:color="auto" w:fill="FFFFFF"/>
        <w:tabs>
          <w:tab w:val="left" w:pos="-284"/>
        </w:tabs>
        <w:ind w:left="-284" w:firstLine="284"/>
        <w:rPr>
          <w:color w:val="000000" w:themeColor="text1"/>
          <w:lang w:val="en-US" w:eastAsia="it-IT"/>
        </w:rPr>
      </w:pPr>
      <w:r w:rsidRPr="00842156">
        <w:rPr>
          <w:b/>
          <w:color w:val="000000" w:themeColor="text1"/>
          <w:lang w:val="en-US"/>
        </w:rPr>
        <w:t>9</w:t>
      </w:r>
      <w:r w:rsidR="0024699C" w:rsidRPr="00842156">
        <w:rPr>
          <w:b/>
          <w:color w:val="000000" w:themeColor="text1"/>
          <w:lang w:val="en-US"/>
        </w:rPr>
        <w:t>8</w:t>
      </w:r>
      <w:r w:rsidR="00B00190" w:rsidRPr="00842156">
        <w:rPr>
          <w:b/>
          <w:color w:val="000000" w:themeColor="text1"/>
          <w:lang w:val="en-US"/>
        </w:rPr>
        <w:t xml:space="preserve">. </w:t>
      </w:r>
      <w:r w:rsidR="009C11B3" w:rsidRPr="00842156">
        <w:rPr>
          <w:b/>
          <w:color w:val="000000" w:themeColor="text1"/>
          <w:lang w:val="en-US"/>
        </w:rPr>
        <w:t xml:space="preserve"> </w:t>
      </w:r>
      <w:r w:rsidR="00B00190" w:rsidRPr="00842156">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8A3CF0E" w14:textId="77777777" w:rsidR="00842156" w:rsidRPr="00FF430B" w:rsidRDefault="00842156" w:rsidP="00842156">
      <w:pPr>
        <w:spacing w:after="160" w:line="276" w:lineRule="auto"/>
        <w:rPr>
          <w:rFonts w:ascii="Calibri" w:eastAsia="Calibri" w:hAnsi="Calibri"/>
          <w:sz w:val="22"/>
          <w:szCs w:val="22"/>
        </w:rPr>
      </w:pPr>
    </w:p>
    <w:p w14:paraId="4F4B362F" w14:textId="77777777" w:rsidR="00842156" w:rsidRPr="00FF430B" w:rsidRDefault="00842156" w:rsidP="00842156">
      <w:pPr>
        <w:jc w:val="right"/>
        <w:rPr>
          <w:sz w:val="22"/>
          <w:szCs w:val="22"/>
        </w:rPr>
      </w:pPr>
      <w:r w:rsidRPr="00FF430B">
        <w:t>Anexa nr.</w:t>
      </w:r>
      <w:r>
        <w:t xml:space="preserve"> </w:t>
      </w:r>
      <w:r w:rsidRPr="00FF430B">
        <w:t>2</w:t>
      </w:r>
    </w:p>
    <w:p w14:paraId="136A8AB5" w14:textId="77777777" w:rsidR="00842156" w:rsidRPr="00FF430B" w:rsidRDefault="00842156" w:rsidP="00842156">
      <w:pPr>
        <w:jc w:val="right"/>
      </w:pPr>
      <w:r w:rsidRPr="00FF430B">
        <w:t>la D</w:t>
      </w:r>
      <w:r>
        <w:t>ocumentația standard nr. 69</w:t>
      </w:r>
    </w:p>
    <w:p w14:paraId="79580F3A" w14:textId="77777777" w:rsidR="00842156" w:rsidRPr="00FF430B" w:rsidRDefault="00842156" w:rsidP="00842156">
      <w:pPr>
        <w:jc w:val="right"/>
      </w:pPr>
      <w:r>
        <w:t>din 7</w:t>
      </w:r>
      <w:r w:rsidRPr="00FF430B">
        <w:t xml:space="preserve"> </w:t>
      </w:r>
      <w:r>
        <w:t>mai  2021</w:t>
      </w:r>
    </w:p>
    <w:p w14:paraId="424D1D3B" w14:textId="77777777" w:rsidR="00842156" w:rsidRDefault="00842156" w:rsidP="00842156">
      <w:pPr>
        <w:spacing w:before="120"/>
        <w:jc w:val="center"/>
        <w:outlineLvl w:val="0"/>
        <w:rPr>
          <w:b/>
          <w:sz w:val="28"/>
          <w:szCs w:val="28"/>
          <w:lang w:eastAsia="ru-RU"/>
        </w:rPr>
      </w:pPr>
      <w:r w:rsidRPr="00FF430B">
        <w:rPr>
          <w:b/>
          <w:sz w:val="28"/>
          <w:szCs w:val="28"/>
          <w:lang w:eastAsia="ru-RU"/>
        </w:rPr>
        <w:t>ANUNȚ DE PARTICIPARE</w:t>
      </w:r>
    </w:p>
    <w:p w14:paraId="23672F56" w14:textId="77777777" w:rsidR="00842156" w:rsidRPr="00FF430B" w:rsidRDefault="00842156" w:rsidP="00842156">
      <w:pPr>
        <w:rPr>
          <w:sz w:val="20"/>
          <w:szCs w:val="20"/>
          <w:lang w:eastAsia="ru-RU"/>
        </w:rPr>
      </w:pPr>
    </w:p>
    <w:p w14:paraId="488FB3FC" w14:textId="77777777" w:rsidR="00842156" w:rsidRPr="00FF430B" w:rsidRDefault="00842156" w:rsidP="00842156">
      <w:pPr>
        <w:ind w:left="34"/>
        <w:rPr>
          <w:b/>
          <w:sz w:val="28"/>
          <w:szCs w:val="28"/>
          <w:lang w:eastAsia="ru-RU"/>
        </w:rPr>
      </w:pPr>
      <w:r w:rsidRPr="00FF430B">
        <w:rPr>
          <w:b/>
          <w:lang w:eastAsia="ru-RU"/>
        </w:rPr>
        <w:t xml:space="preserve">privind achiziționarea </w:t>
      </w:r>
      <w:r w:rsidRPr="00306B80">
        <w:rPr>
          <w:b/>
          <w:i/>
          <w:sz w:val="32"/>
          <w:szCs w:val="32"/>
          <w:u w:val="single"/>
        </w:rPr>
        <w:t>Lucrări de reparatie a drumurilor locale din satul Falesti Noi</w:t>
      </w:r>
      <w:r>
        <w:rPr>
          <w:b/>
          <w:i/>
          <w:sz w:val="32"/>
          <w:szCs w:val="32"/>
          <w:u w:val="single"/>
        </w:rPr>
        <w:t>.</w:t>
      </w:r>
      <w:r w:rsidRPr="00FF430B">
        <w:rPr>
          <w:b/>
          <w:shd w:val="clear" w:color="auto" w:fill="FFFFFF" w:themeFill="background1"/>
          <w:lang w:eastAsia="ru-RU"/>
        </w:rPr>
        <w:br/>
      </w:r>
      <w:r w:rsidRPr="00FF430B">
        <w:rPr>
          <w:sz w:val="20"/>
          <w:lang w:eastAsia="ru-RU"/>
        </w:rPr>
        <w:t xml:space="preserve">                                                          (se indică obiectul achiziției)</w:t>
      </w:r>
      <w:r w:rsidRPr="00FF430B">
        <w:rPr>
          <w:b/>
          <w:lang w:eastAsia="ru-RU"/>
        </w:rPr>
        <w:br/>
        <w:t>prin procedura de a</w:t>
      </w:r>
      <w:r>
        <w:rPr>
          <w:b/>
          <w:lang w:eastAsia="ru-RU"/>
        </w:rPr>
        <w:t>chiziție__</w:t>
      </w:r>
      <w:r w:rsidRPr="00FF430B">
        <w:rPr>
          <w:b/>
          <w:lang w:eastAsia="ru-RU"/>
        </w:rPr>
        <w:t>__</w:t>
      </w:r>
      <w:r w:rsidRPr="003D4DE9">
        <w:rPr>
          <w:b/>
          <w:sz w:val="28"/>
          <w:szCs w:val="28"/>
          <w:u w:val="single"/>
          <w:lang w:eastAsia="ru-RU"/>
        </w:rPr>
        <w:t xml:space="preserve"> </w:t>
      </w:r>
      <w:r w:rsidRPr="0055658F">
        <w:rPr>
          <w:b/>
          <w:sz w:val="28"/>
          <w:szCs w:val="28"/>
          <w:lang w:eastAsia="ru-RU"/>
        </w:rPr>
        <w:t>Licitație Deschisa</w:t>
      </w:r>
    </w:p>
    <w:p w14:paraId="4BF897CC" w14:textId="77777777" w:rsidR="00842156" w:rsidRPr="003D4DE9" w:rsidRDefault="00842156" w:rsidP="00842156">
      <w:pPr>
        <w:ind w:left="34"/>
        <w:jc w:val="center"/>
        <w:rPr>
          <w:b/>
          <w:i/>
          <w:sz w:val="32"/>
          <w:szCs w:val="32"/>
          <w:u w:val="single"/>
        </w:rPr>
      </w:pPr>
      <w:r w:rsidRPr="00FF430B">
        <w:rPr>
          <w:sz w:val="20"/>
          <w:lang w:eastAsia="ru-RU"/>
        </w:rPr>
        <w:t xml:space="preserve">                                                         (tipul procedurii de achiziție)</w:t>
      </w:r>
    </w:p>
    <w:p w14:paraId="1AE4515E" w14:textId="77777777" w:rsidR="00842156" w:rsidRPr="00FF430B" w:rsidRDefault="00842156" w:rsidP="00842156">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Denumirea autorității contractante: __</w:t>
      </w:r>
      <w:r w:rsidRPr="003D4DE9">
        <w:rPr>
          <w:b/>
          <w:sz w:val="28"/>
          <w:szCs w:val="28"/>
          <w:u w:val="single"/>
          <w:lang w:eastAsia="ru-RU"/>
        </w:rPr>
        <w:t xml:space="preserve"> </w:t>
      </w:r>
      <w:r w:rsidRPr="00C74045">
        <w:rPr>
          <w:b/>
          <w:sz w:val="28"/>
          <w:szCs w:val="28"/>
          <w:u w:val="single"/>
          <w:lang w:eastAsia="ru-RU"/>
        </w:rPr>
        <w:t>Primăria</w:t>
      </w:r>
      <w:r>
        <w:rPr>
          <w:b/>
          <w:sz w:val="28"/>
          <w:szCs w:val="28"/>
          <w:u w:val="single"/>
          <w:lang w:eastAsia="ru-RU"/>
        </w:rPr>
        <w:t xml:space="preserve">  com. Făleștii Noi</w:t>
      </w:r>
      <w:r w:rsidRPr="00FF430B">
        <w:rPr>
          <w:b/>
          <w:lang w:eastAsia="ru-RU"/>
        </w:rPr>
        <w:t xml:space="preserve"> __________</w:t>
      </w:r>
    </w:p>
    <w:p w14:paraId="441237F9" w14:textId="77777777" w:rsidR="00842156" w:rsidRPr="00FF430B" w:rsidRDefault="00842156" w:rsidP="00842156">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Pr="00FF430B">
        <w:rPr>
          <w:b/>
          <w:shd w:val="clear" w:color="auto" w:fill="FFFFFF" w:themeFill="background1"/>
          <w:lang w:eastAsia="ru-RU"/>
        </w:rPr>
        <w:t>_</w:t>
      </w:r>
      <w:r w:rsidRPr="003D4DE9">
        <w:rPr>
          <w:b/>
          <w:u w:val="single"/>
          <w:shd w:val="clear" w:color="auto" w:fill="FFFFFF" w:themeFill="background1"/>
          <w:lang w:eastAsia="ru-RU"/>
        </w:rPr>
        <w:t>1007601002599_________________________________________</w:t>
      </w:r>
    </w:p>
    <w:p w14:paraId="09FA2779" w14:textId="77777777" w:rsidR="00842156" w:rsidRPr="00FF430B" w:rsidRDefault="00842156" w:rsidP="00842156">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sidRPr="00FF430B">
        <w:rPr>
          <w:b/>
          <w:shd w:val="clear" w:color="auto" w:fill="FFFFFF" w:themeFill="background1"/>
          <w:lang w:eastAsia="ru-RU"/>
        </w:rPr>
        <w:t>_</w:t>
      </w:r>
      <w:r w:rsidRPr="007D4094">
        <w:rPr>
          <w:b/>
          <w:sz w:val="28"/>
          <w:szCs w:val="28"/>
          <w:lang w:eastAsia="ru-RU"/>
        </w:rPr>
        <w:t>:</w:t>
      </w:r>
      <w:r w:rsidRPr="00BC12F0">
        <w:rPr>
          <w:b/>
          <w:i/>
          <w:sz w:val="32"/>
          <w:szCs w:val="32"/>
          <w:u w:val="single"/>
        </w:rPr>
        <w:t xml:space="preserve"> r-ul Făleşti , com Făleştii Noi</w:t>
      </w:r>
      <w:r w:rsidRPr="00FF430B">
        <w:rPr>
          <w:b/>
          <w:shd w:val="clear" w:color="auto" w:fill="FFFFFF" w:themeFill="background1"/>
          <w:lang w:eastAsia="ru-RU"/>
        </w:rPr>
        <w:t xml:space="preserve"> ________________________________</w:t>
      </w:r>
    </w:p>
    <w:p w14:paraId="5CC90288" w14:textId="77777777" w:rsidR="00842156" w:rsidRPr="00FF430B" w:rsidRDefault="00842156" w:rsidP="00842156">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sidRPr="003D4DE9">
        <w:rPr>
          <w:b/>
          <w:u w:val="single"/>
          <w:shd w:val="clear" w:color="auto" w:fill="FFFFFF" w:themeFill="background1"/>
          <w:lang w:eastAsia="ru-RU"/>
        </w:rPr>
        <w:t>025960485/ 069041834____________________</w:t>
      </w:r>
    </w:p>
    <w:p w14:paraId="2672F060" w14:textId="77777777" w:rsidR="00842156" w:rsidRPr="00FF430B" w:rsidRDefault="00842156" w:rsidP="00842156">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pagina web oficială a autorității contractante: </w:t>
      </w:r>
      <w:r w:rsidRPr="003D4DE9">
        <w:rPr>
          <w:b/>
          <w:i/>
          <w:sz w:val="28"/>
          <w:szCs w:val="28"/>
          <w:lang w:eastAsia="ru-RU"/>
        </w:rPr>
        <w:t>pr_falestii_noi@mail.ru</w:t>
      </w:r>
    </w:p>
    <w:p w14:paraId="227C6BF8" w14:textId="77777777" w:rsidR="00842156" w:rsidRPr="00FF430B" w:rsidRDefault="00842156" w:rsidP="00842156">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14:paraId="1A46BB73" w14:textId="77777777" w:rsidR="00842156" w:rsidRPr="00306B80" w:rsidRDefault="00842156" w:rsidP="00842156">
      <w:pPr>
        <w:numPr>
          <w:ilvl w:val="0"/>
          <w:numId w:val="25"/>
        </w:numPr>
        <w:shd w:val="clear" w:color="auto" w:fill="FFFFFF" w:themeFill="background1"/>
        <w:tabs>
          <w:tab w:val="left" w:pos="284"/>
          <w:tab w:val="right" w:pos="9531"/>
        </w:tabs>
        <w:spacing w:before="120"/>
        <w:ind w:left="284" w:hanging="284"/>
        <w:rPr>
          <w:lang w:eastAsia="ru-RU"/>
        </w:rPr>
      </w:pPr>
      <w:r w:rsidRPr="00306B80">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06B80">
        <w:t xml:space="preserve"> </w:t>
      </w:r>
      <w:r w:rsidRPr="00306B80">
        <w:rPr>
          <w:u w:val="single"/>
          <w:lang w:eastAsia="ru-RU"/>
        </w:rPr>
        <w:t>Administrație Publică Locală de nivelul I,_promovarea intereselor și soluționarea problemelor populației unității administrativ teritoriale</w:t>
      </w:r>
    </w:p>
    <w:p w14:paraId="2691E0A7" w14:textId="77777777" w:rsidR="00842156" w:rsidRPr="00FF430B" w:rsidRDefault="00842156" w:rsidP="00842156">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486" w:type="dxa"/>
        <w:tblInd w:w="-455" w:type="dxa"/>
        <w:tblLayout w:type="fixed"/>
        <w:tblLook w:val="04A0" w:firstRow="1" w:lastRow="0" w:firstColumn="1" w:lastColumn="0" w:noHBand="0" w:noVBand="1"/>
      </w:tblPr>
      <w:tblGrid>
        <w:gridCol w:w="537"/>
        <w:gridCol w:w="1025"/>
        <w:gridCol w:w="2393"/>
        <w:gridCol w:w="990"/>
        <w:gridCol w:w="1170"/>
        <w:gridCol w:w="1980"/>
        <w:gridCol w:w="2391"/>
      </w:tblGrid>
      <w:tr w:rsidR="00842156" w14:paraId="72841CD5" w14:textId="77777777" w:rsidTr="00080E9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643126" w14:textId="77777777" w:rsidR="00842156" w:rsidRPr="00FF430B" w:rsidRDefault="00842156" w:rsidP="00080E99">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FBE4769" w14:textId="77777777" w:rsidR="00842156" w:rsidRPr="00FF430B" w:rsidRDefault="00842156" w:rsidP="00080E99">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1C6615C" w14:textId="77777777" w:rsidR="00842156" w:rsidRPr="00FF430B" w:rsidRDefault="00842156" w:rsidP="00080E99">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91D493" w14:textId="77777777" w:rsidR="00842156" w:rsidRPr="00FF430B" w:rsidRDefault="00842156" w:rsidP="00080E99">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94D030" w14:textId="77777777" w:rsidR="00842156" w:rsidRPr="00FF430B" w:rsidRDefault="00842156" w:rsidP="00080E99">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B03918A" w14:textId="77777777" w:rsidR="00842156" w:rsidRPr="00FF430B" w:rsidRDefault="00842156" w:rsidP="00080E99">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72F31546" w14:textId="77777777" w:rsidR="00842156" w:rsidRPr="00FF430B" w:rsidRDefault="00842156" w:rsidP="00080E99">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842156" w14:paraId="188A1CC2" w14:textId="77777777" w:rsidTr="00080E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5301B4" w14:textId="77777777" w:rsidR="00842156" w:rsidRPr="00FF430B" w:rsidRDefault="00842156" w:rsidP="00080E99">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87526A3" w14:textId="77777777" w:rsidR="00842156" w:rsidRPr="00FF430B" w:rsidRDefault="00842156" w:rsidP="00080E99">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15829A9" w14:textId="77777777" w:rsidR="00842156" w:rsidRPr="00FF430B" w:rsidRDefault="00842156" w:rsidP="00080E99">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430857" w14:textId="77777777" w:rsidR="00842156" w:rsidRPr="00FF430B" w:rsidRDefault="00842156" w:rsidP="00080E99">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CA3EA8B" w14:textId="77777777" w:rsidR="00842156" w:rsidRPr="00FF430B" w:rsidRDefault="00842156" w:rsidP="00080E99">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7699090" w14:textId="77777777" w:rsidR="00842156" w:rsidRPr="00FF430B" w:rsidRDefault="00842156" w:rsidP="00080E99">
            <w:pPr>
              <w:shd w:val="clear" w:color="auto" w:fill="FFFFFF" w:themeFill="background1"/>
              <w:spacing w:before="120"/>
              <w:jc w:val="center"/>
              <w:rPr>
                <w:sz w:val="20"/>
                <w:szCs w:val="20"/>
                <w:lang w:eastAsia="ru-RU"/>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07DBDBC0" w14:textId="77777777" w:rsidR="00842156" w:rsidRPr="00FF430B" w:rsidRDefault="00842156" w:rsidP="00080E99">
            <w:pPr>
              <w:shd w:val="clear" w:color="auto" w:fill="FFFFFF" w:themeFill="background1"/>
              <w:spacing w:before="120"/>
              <w:jc w:val="center"/>
              <w:rPr>
                <w:sz w:val="20"/>
                <w:szCs w:val="20"/>
                <w:lang w:eastAsia="ru-RU"/>
              </w:rPr>
            </w:pPr>
          </w:p>
        </w:tc>
      </w:tr>
      <w:tr w:rsidR="00842156" w14:paraId="4962D5A8" w14:textId="77777777" w:rsidTr="00080E99">
        <w:trPr>
          <w:trHeight w:val="408"/>
        </w:trPr>
        <w:tc>
          <w:tcPr>
            <w:tcW w:w="537" w:type="dxa"/>
            <w:vMerge w:val="restart"/>
            <w:tcBorders>
              <w:top w:val="single" w:sz="4" w:space="0" w:color="auto"/>
              <w:left w:val="single" w:sz="4" w:space="0" w:color="auto"/>
              <w:right w:val="single" w:sz="4" w:space="0" w:color="auto"/>
            </w:tcBorders>
            <w:shd w:val="clear" w:color="auto" w:fill="auto"/>
            <w:vAlign w:val="center"/>
          </w:tcPr>
          <w:p w14:paraId="057E0750" w14:textId="77777777" w:rsidR="00842156" w:rsidRPr="00FF430B" w:rsidRDefault="00842156" w:rsidP="00080E99">
            <w:pPr>
              <w:shd w:val="clear" w:color="auto" w:fill="FFFFFF" w:themeFill="background1"/>
              <w:spacing w:before="120"/>
              <w:jc w:val="center"/>
              <w:rPr>
                <w:sz w:val="20"/>
                <w:szCs w:val="20"/>
                <w:lang w:eastAsia="ru-RU"/>
              </w:rPr>
            </w:pPr>
          </w:p>
        </w:tc>
        <w:tc>
          <w:tcPr>
            <w:tcW w:w="1025" w:type="dxa"/>
            <w:vMerge w:val="restart"/>
            <w:tcBorders>
              <w:top w:val="single" w:sz="4" w:space="0" w:color="auto"/>
              <w:left w:val="single" w:sz="4" w:space="0" w:color="auto"/>
              <w:right w:val="single" w:sz="4" w:space="0" w:color="auto"/>
            </w:tcBorders>
            <w:shd w:val="clear" w:color="auto" w:fill="auto"/>
            <w:vAlign w:val="center"/>
          </w:tcPr>
          <w:p w14:paraId="4EEB2A74" w14:textId="77777777" w:rsidR="00842156" w:rsidRPr="00FF430B" w:rsidRDefault="00842156" w:rsidP="00080E99">
            <w:pPr>
              <w:shd w:val="clear" w:color="auto" w:fill="FFFFFF" w:themeFill="background1"/>
              <w:spacing w:before="120"/>
              <w:jc w:val="center"/>
              <w:rPr>
                <w:sz w:val="20"/>
                <w:szCs w:val="20"/>
                <w:lang w:eastAsia="ru-RU"/>
              </w:rPr>
            </w:pPr>
            <w:r>
              <w:rPr>
                <w:sz w:val="20"/>
                <w:szCs w:val="20"/>
                <w:lang w:eastAsia="ru-RU"/>
              </w:rPr>
              <w:t>45200000-9</w:t>
            </w:r>
          </w:p>
        </w:tc>
        <w:tc>
          <w:tcPr>
            <w:tcW w:w="2393" w:type="dxa"/>
            <w:vMerge w:val="restart"/>
            <w:tcBorders>
              <w:top w:val="single" w:sz="4" w:space="0" w:color="auto"/>
              <w:left w:val="single" w:sz="4" w:space="0" w:color="auto"/>
              <w:right w:val="single" w:sz="4" w:space="0" w:color="auto"/>
            </w:tcBorders>
            <w:shd w:val="clear" w:color="auto" w:fill="auto"/>
            <w:vAlign w:val="center"/>
          </w:tcPr>
          <w:p w14:paraId="2EC88C4B" w14:textId="77777777" w:rsidR="00842156" w:rsidRPr="00306B80" w:rsidRDefault="00842156" w:rsidP="00080E99">
            <w:pPr>
              <w:shd w:val="clear" w:color="auto" w:fill="FFFFFF" w:themeFill="background1"/>
              <w:spacing w:before="120"/>
              <w:jc w:val="both"/>
              <w:rPr>
                <w:lang w:eastAsia="ru-RU"/>
              </w:rPr>
            </w:pPr>
            <w:r w:rsidRPr="00306B80">
              <w:t xml:space="preserve">Lucrări de reparatie a drumurilor locale din satul Falesti Noi </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5EBADF27" w14:textId="77777777" w:rsidR="00842156" w:rsidRPr="00FF430B" w:rsidRDefault="00842156" w:rsidP="00080E99">
            <w:pPr>
              <w:shd w:val="clear" w:color="auto" w:fill="FFFFFF" w:themeFill="background1"/>
              <w:spacing w:before="120"/>
              <w:jc w:val="center"/>
              <w:rPr>
                <w:sz w:val="20"/>
                <w:szCs w:val="20"/>
                <w:lang w:eastAsia="ru-RU"/>
              </w:rPr>
            </w:pPr>
            <w:r>
              <w:rPr>
                <w:sz w:val="20"/>
                <w:szCs w:val="20"/>
                <w:lang w:eastAsia="ru-RU"/>
              </w:rPr>
              <w:t>buc</w:t>
            </w:r>
          </w:p>
        </w:tc>
        <w:tc>
          <w:tcPr>
            <w:tcW w:w="1170" w:type="dxa"/>
            <w:vMerge w:val="restart"/>
            <w:tcBorders>
              <w:top w:val="single" w:sz="4" w:space="0" w:color="auto"/>
              <w:left w:val="single" w:sz="4" w:space="0" w:color="auto"/>
              <w:right w:val="single" w:sz="4" w:space="0" w:color="auto"/>
            </w:tcBorders>
            <w:shd w:val="clear" w:color="auto" w:fill="auto"/>
            <w:vAlign w:val="center"/>
          </w:tcPr>
          <w:p w14:paraId="420FC711" w14:textId="77777777" w:rsidR="00842156" w:rsidRPr="00FF430B" w:rsidRDefault="00842156" w:rsidP="00080E99">
            <w:pPr>
              <w:shd w:val="clear" w:color="auto" w:fill="FFFFFF" w:themeFill="background1"/>
              <w:spacing w:before="120"/>
              <w:jc w:val="center"/>
              <w:rPr>
                <w:sz w:val="20"/>
                <w:szCs w:val="20"/>
                <w:lang w:eastAsia="ru-RU"/>
              </w:rPr>
            </w:pPr>
            <w:r>
              <w:rPr>
                <w:sz w:val="20"/>
                <w:szCs w:val="20"/>
                <w:lang w:eastAsia="ru-RU"/>
              </w:rPr>
              <w:t>1</w:t>
            </w:r>
          </w:p>
        </w:tc>
        <w:tc>
          <w:tcPr>
            <w:tcW w:w="1980" w:type="dxa"/>
            <w:vMerge w:val="restart"/>
            <w:tcBorders>
              <w:top w:val="single" w:sz="4" w:space="0" w:color="auto"/>
              <w:left w:val="single" w:sz="4" w:space="0" w:color="auto"/>
              <w:right w:val="single" w:sz="4" w:space="0" w:color="auto"/>
            </w:tcBorders>
            <w:shd w:val="clear" w:color="auto" w:fill="auto"/>
            <w:vAlign w:val="center"/>
          </w:tcPr>
          <w:p w14:paraId="7254A03A" w14:textId="77777777" w:rsidR="00842156" w:rsidRPr="00FF430B" w:rsidRDefault="00842156" w:rsidP="00080E99">
            <w:pPr>
              <w:shd w:val="clear" w:color="auto" w:fill="FFFFFF" w:themeFill="background1"/>
              <w:spacing w:before="120"/>
              <w:jc w:val="center"/>
              <w:rPr>
                <w:sz w:val="20"/>
                <w:szCs w:val="20"/>
                <w:lang w:eastAsia="ru-RU"/>
              </w:rPr>
            </w:pPr>
            <w:r>
              <w:rPr>
                <w:sz w:val="20"/>
                <w:szCs w:val="20"/>
                <w:lang w:eastAsia="ru-RU"/>
              </w:rPr>
              <w:t>Conform caietului de sarcini</w:t>
            </w:r>
          </w:p>
        </w:tc>
        <w:tc>
          <w:tcPr>
            <w:tcW w:w="2391" w:type="dxa"/>
            <w:tcBorders>
              <w:top w:val="single" w:sz="4" w:space="0" w:color="auto"/>
              <w:left w:val="single" w:sz="4" w:space="0" w:color="auto"/>
              <w:bottom w:val="single" w:sz="4" w:space="0" w:color="auto"/>
              <w:right w:val="single" w:sz="4" w:space="0" w:color="auto"/>
            </w:tcBorders>
            <w:shd w:val="clear" w:color="auto" w:fill="auto"/>
            <w:vAlign w:val="center"/>
          </w:tcPr>
          <w:p w14:paraId="3393D518" w14:textId="77777777" w:rsidR="00842156" w:rsidRPr="00FF430B" w:rsidRDefault="00842156" w:rsidP="00080E99">
            <w:pPr>
              <w:shd w:val="clear" w:color="auto" w:fill="FFFFFF" w:themeFill="background1"/>
              <w:spacing w:before="120"/>
              <w:rPr>
                <w:sz w:val="20"/>
                <w:szCs w:val="20"/>
                <w:lang w:eastAsia="ru-RU"/>
              </w:rPr>
            </w:pPr>
            <w:r>
              <w:rPr>
                <w:sz w:val="20"/>
                <w:szCs w:val="20"/>
                <w:lang w:eastAsia="ru-RU"/>
              </w:rPr>
              <w:t>2022-1 240 000,00</w:t>
            </w:r>
          </w:p>
        </w:tc>
      </w:tr>
      <w:tr w:rsidR="00842156" w14:paraId="47F8DEAE" w14:textId="77777777" w:rsidTr="00080E99">
        <w:trPr>
          <w:trHeight w:val="525"/>
        </w:trPr>
        <w:tc>
          <w:tcPr>
            <w:tcW w:w="537" w:type="dxa"/>
            <w:vMerge/>
            <w:tcBorders>
              <w:left w:val="single" w:sz="4" w:space="0" w:color="auto"/>
              <w:bottom w:val="single" w:sz="4" w:space="0" w:color="auto"/>
              <w:right w:val="single" w:sz="4" w:space="0" w:color="auto"/>
            </w:tcBorders>
            <w:shd w:val="clear" w:color="auto" w:fill="auto"/>
            <w:vAlign w:val="center"/>
          </w:tcPr>
          <w:p w14:paraId="6FAB62FF" w14:textId="77777777" w:rsidR="00842156" w:rsidRPr="00FF430B" w:rsidRDefault="00842156" w:rsidP="00080E99">
            <w:pPr>
              <w:shd w:val="clear" w:color="auto" w:fill="FFFFFF" w:themeFill="background1"/>
              <w:spacing w:before="120"/>
              <w:jc w:val="center"/>
              <w:rPr>
                <w:sz w:val="20"/>
                <w:szCs w:val="20"/>
                <w:lang w:eastAsia="ru-RU"/>
              </w:rPr>
            </w:pPr>
          </w:p>
        </w:tc>
        <w:tc>
          <w:tcPr>
            <w:tcW w:w="1025" w:type="dxa"/>
            <w:vMerge/>
            <w:tcBorders>
              <w:left w:val="single" w:sz="4" w:space="0" w:color="auto"/>
              <w:bottom w:val="single" w:sz="4" w:space="0" w:color="auto"/>
              <w:right w:val="single" w:sz="4" w:space="0" w:color="auto"/>
            </w:tcBorders>
            <w:shd w:val="clear" w:color="auto" w:fill="auto"/>
            <w:vAlign w:val="center"/>
          </w:tcPr>
          <w:p w14:paraId="1D01D018" w14:textId="77777777" w:rsidR="00842156" w:rsidRDefault="00842156" w:rsidP="00080E99">
            <w:pPr>
              <w:shd w:val="clear" w:color="auto" w:fill="FFFFFF" w:themeFill="background1"/>
              <w:spacing w:before="120"/>
              <w:jc w:val="center"/>
              <w:rPr>
                <w:sz w:val="20"/>
                <w:szCs w:val="20"/>
                <w:lang w:eastAsia="ru-RU"/>
              </w:rPr>
            </w:pPr>
          </w:p>
        </w:tc>
        <w:tc>
          <w:tcPr>
            <w:tcW w:w="2393" w:type="dxa"/>
            <w:vMerge/>
            <w:tcBorders>
              <w:left w:val="single" w:sz="4" w:space="0" w:color="auto"/>
              <w:bottom w:val="single" w:sz="4" w:space="0" w:color="auto"/>
              <w:right w:val="single" w:sz="4" w:space="0" w:color="auto"/>
            </w:tcBorders>
            <w:shd w:val="clear" w:color="auto" w:fill="auto"/>
            <w:vAlign w:val="center"/>
          </w:tcPr>
          <w:p w14:paraId="6998DB25" w14:textId="77777777" w:rsidR="00842156" w:rsidRPr="003D4DE9" w:rsidRDefault="00842156" w:rsidP="00080E99">
            <w:pPr>
              <w:shd w:val="clear" w:color="auto" w:fill="FFFFFF" w:themeFill="background1"/>
              <w:spacing w:before="120"/>
              <w:jc w:val="both"/>
              <w:rPr>
                <w:b/>
                <w:i/>
                <w:u w:val="single"/>
              </w:rPr>
            </w:pPr>
          </w:p>
        </w:tc>
        <w:tc>
          <w:tcPr>
            <w:tcW w:w="990" w:type="dxa"/>
            <w:vMerge/>
            <w:tcBorders>
              <w:left w:val="single" w:sz="4" w:space="0" w:color="auto"/>
              <w:bottom w:val="single" w:sz="4" w:space="0" w:color="auto"/>
              <w:right w:val="single" w:sz="4" w:space="0" w:color="auto"/>
            </w:tcBorders>
            <w:shd w:val="clear" w:color="auto" w:fill="auto"/>
            <w:vAlign w:val="center"/>
          </w:tcPr>
          <w:p w14:paraId="281BFDA6" w14:textId="77777777" w:rsidR="00842156" w:rsidRDefault="00842156" w:rsidP="00080E99">
            <w:pPr>
              <w:shd w:val="clear" w:color="auto" w:fill="FFFFFF" w:themeFill="background1"/>
              <w:spacing w:before="120"/>
              <w:jc w:val="center"/>
              <w:rPr>
                <w:sz w:val="20"/>
                <w:szCs w:val="20"/>
                <w:lang w:eastAsia="ru-RU"/>
              </w:rPr>
            </w:pPr>
          </w:p>
        </w:tc>
        <w:tc>
          <w:tcPr>
            <w:tcW w:w="1170" w:type="dxa"/>
            <w:vMerge/>
            <w:tcBorders>
              <w:left w:val="single" w:sz="4" w:space="0" w:color="auto"/>
              <w:bottom w:val="single" w:sz="4" w:space="0" w:color="auto"/>
              <w:right w:val="single" w:sz="4" w:space="0" w:color="auto"/>
            </w:tcBorders>
            <w:shd w:val="clear" w:color="auto" w:fill="auto"/>
            <w:vAlign w:val="center"/>
          </w:tcPr>
          <w:p w14:paraId="54DE8FA9" w14:textId="77777777" w:rsidR="00842156" w:rsidRDefault="00842156" w:rsidP="00080E99">
            <w:pPr>
              <w:shd w:val="clear" w:color="auto" w:fill="FFFFFF" w:themeFill="background1"/>
              <w:spacing w:before="120"/>
              <w:jc w:val="center"/>
              <w:rPr>
                <w:sz w:val="20"/>
                <w:szCs w:val="20"/>
                <w:lang w:eastAsia="ru-RU"/>
              </w:rPr>
            </w:pPr>
          </w:p>
        </w:tc>
        <w:tc>
          <w:tcPr>
            <w:tcW w:w="1980" w:type="dxa"/>
            <w:vMerge/>
            <w:tcBorders>
              <w:left w:val="single" w:sz="4" w:space="0" w:color="auto"/>
              <w:bottom w:val="single" w:sz="4" w:space="0" w:color="auto"/>
              <w:right w:val="single" w:sz="4" w:space="0" w:color="auto"/>
            </w:tcBorders>
            <w:shd w:val="clear" w:color="auto" w:fill="auto"/>
            <w:vAlign w:val="center"/>
          </w:tcPr>
          <w:p w14:paraId="793A35BC" w14:textId="77777777" w:rsidR="00842156" w:rsidRDefault="00842156" w:rsidP="00080E99">
            <w:pPr>
              <w:shd w:val="clear" w:color="auto" w:fill="FFFFFF" w:themeFill="background1"/>
              <w:spacing w:before="120"/>
              <w:jc w:val="center"/>
              <w:rPr>
                <w:sz w:val="20"/>
                <w:szCs w:val="20"/>
                <w:lang w:eastAsia="ru-RU"/>
              </w:rPr>
            </w:pPr>
          </w:p>
        </w:tc>
        <w:tc>
          <w:tcPr>
            <w:tcW w:w="2391" w:type="dxa"/>
            <w:tcBorders>
              <w:top w:val="single" w:sz="4" w:space="0" w:color="auto"/>
              <w:left w:val="single" w:sz="4" w:space="0" w:color="auto"/>
              <w:bottom w:val="single" w:sz="4" w:space="0" w:color="auto"/>
              <w:right w:val="single" w:sz="4" w:space="0" w:color="auto"/>
            </w:tcBorders>
            <w:shd w:val="clear" w:color="auto" w:fill="auto"/>
            <w:vAlign w:val="center"/>
          </w:tcPr>
          <w:p w14:paraId="492C6A5A" w14:textId="77777777" w:rsidR="00842156" w:rsidRPr="00DB7FA0" w:rsidRDefault="00842156" w:rsidP="00080E99">
            <w:pPr>
              <w:shd w:val="clear" w:color="auto" w:fill="FFFFFF" w:themeFill="background1"/>
              <w:spacing w:before="120"/>
              <w:rPr>
                <w:sz w:val="20"/>
                <w:szCs w:val="20"/>
                <w:lang w:eastAsia="ru-RU"/>
              </w:rPr>
            </w:pPr>
            <w:r>
              <w:rPr>
                <w:sz w:val="20"/>
                <w:szCs w:val="20"/>
                <w:lang w:eastAsia="ru-RU"/>
              </w:rPr>
              <w:t>2023- 1 2</w:t>
            </w:r>
            <w:r w:rsidRPr="00DB7FA0">
              <w:rPr>
                <w:sz w:val="20"/>
                <w:szCs w:val="20"/>
                <w:lang w:eastAsia="ru-RU"/>
              </w:rPr>
              <w:t>28 010,87</w:t>
            </w:r>
          </w:p>
        </w:tc>
      </w:tr>
      <w:tr w:rsidR="00842156" w14:paraId="1A912EE8" w14:textId="77777777" w:rsidTr="00080E9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8386D6" w14:textId="77777777" w:rsidR="00842156" w:rsidRPr="00FF430B" w:rsidRDefault="00842156" w:rsidP="00080E99">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(fară TVA)</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1DD8A07A" w14:textId="77777777" w:rsidR="00842156" w:rsidRPr="00FF430B" w:rsidRDefault="00842156" w:rsidP="00080E99">
            <w:pPr>
              <w:shd w:val="clear" w:color="auto" w:fill="FFFFFF" w:themeFill="background1"/>
              <w:spacing w:before="120"/>
              <w:jc w:val="center"/>
              <w:rPr>
                <w:sz w:val="20"/>
                <w:szCs w:val="20"/>
                <w:lang w:eastAsia="ru-RU"/>
              </w:rPr>
            </w:pPr>
            <w:r>
              <w:rPr>
                <w:b/>
                <w:sz w:val="20"/>
                <w:szCs w:val="20"/>
                <w:lang w:eastAsia="ru-RU"/>
              </w:rPr>
              <w:t>2 468 010,87</w:t>
            </w:r>
          </w:p>
        </w:tc>
      </w:tr>
    </w:tbl>
    <w:p w14:paraId="4EC131CD" w14:textId="77777777" w:rsidR="00842156" w:rsidRPr="00FF430B" w:rsidRDefault="00842156" w:rsidP="00842156">
      <w:pPr>
        <w:numPr>
          <w:ilvl w:val="0"/>
          <w:numId w:val="25"/>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acestora._________________________________________</w:t>
      </w:r>
    </w:p>
    <w:p w14:paraId="64A0762A" w14:textId="77777777" w:rsidR="00842156" w:rsidRPr="00FF430B" w:rsidRDefault="00842156" w:rsidP="00842156">
      <w:pPr>
        <w:numPr>
          <w:ilvl w:val="0"/>
          <w:numId w:val="25"/>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7AE20A49" w14:textId="77777777" w:rsidR="00842156" w:rsidRDefault="00842156" w:rsidP="00842156">
      <w:pPr>
        <w:shd w:val="clear" w:color="auto" w:fill="FFFFFF" w:themeFill="background1"/>
        <w:tabs>
          <w:tab w:val="right" w:pos="426"/>
        </w:tabs>
        <w:ind w:left="357"/>
        <w:rPr>
          <w:b/>
          <w:lang w:eastAsia="ru-RU"/>
        </w:rPr>
      </w:pPr>
      <w:r w:rsidRPr="00FF430B">
        <w:rPr>
          <w:b/>
          <w:lang w:eastAsia="ru-RU"/>
        </w:rPr>
        <w:t>oferta (se va selecta):</w:t>
      </w:r>
    </w:p>
    <w:p w14:paraId="4CB19B57" w14:textId="77777777" w:rsidR="00842156" w:rsidRPr="00FF430B" w:rsidRDefault="00842156" w:rsidP="00842156">
      <w:pPr>
        <w:numPr>
          <w:ilvl w:val="0"/>
          <w:numId w:val="26"/>
        </w:numPr>
        <w:shd w:val="clear" w:color="auto" w:fill="FFFFFF" w:themeFill="background1"/>
        <w:tabs>
          <w:tab w:val="right" w:pos="426"/>
        </w:tabs>
        <w:rPr>
          <w:lang w:eastAsia="ru-RU"/>
        </w:rPr>
      </w:pPr>
      <w:r w:rsidRPr="00FF430B">
        <w:rPr>
          <w:lang w:eastAsia="ru-RU"/>
        </w:rPr>
        <w:t>Pentru un singur lot;</w:t>
      </w:r>
    </w:p>
    <w:p w14:paraId="54A12628" w14:textId="77777777" w:rsidR="00842156" w:rsidRPr="00FF430B" w:rsidRDefault="00842156" w:rsidP="00842156">
      <w:pPr>
        <w:numPr>
          <w:ilvl w:val="0"/>
          <w:numId w:val="26"/>
        </w:numPr>
        <w:shd w:val="clear" w:color="auto" w:fill="FFFFFF" w:themeFill="background1"/>
        <w:tabs>
          <w:tab w:val="right" w:pos="426"/>
        </w:tabs>
        <w:rPr>
          <w:lang w:eastAsia="ru-RU"/>
        </w:rPr>
      </w:pPr>
      <w:r w:rsidRPr="00DD3AD3">
        <w:rPr>
          <w:u w:val="single"/>
          <w:lang w:eastAsia="ru-RU"/>
        </w:rPr>
        <w:lastRenderedPageBreak/>
        <w:t>Pentru mai multe loturi</w:t>
      </w:r>
      <w:r w:rsidRPr="00FF430B">
        <w:rPr>
          <w:lang w:eastAsia="ru-RU"/>
        </w:rPr>
        <w:t>;</w:t>
      </w:r>
    </w:p>
    <w:p w14:paraId="4541A64C" w14:textId="77777777" w:rsidR="00842156" w:rsidRPr="0055658F" w:rsidRDefault="00842156" w:rsidP="00842156">
      <w:pPr>
        <w:numPr>
          <w:ilvl w:val="0"/>
          <w:numId w:val="26"/>
        </w:numPr>
        <w:shd w:val="clear" w:color="auto" w:fill="FFFFFF" w:themeFill="background1"/>
        <w:tabs>
          <w:tab w:val="right" w:pos="426"/>
        </w:tabs>
        <w:rPr>
          <w:b/>
          <w:i/>
          <w:u w:val="single"/>
          <w:lang w:eastAsia="ru-RU"/>
        </w:rPr>
      </w:pPr>
      <w:r w:rsidRPr="0055658F">
        <w:rPr>
          <w:b/>
          <w:i/>
          <w:u w:val="single"/>
          <w:lang w:eastAsia="ru-RU"/>
        </w:rPr>
        <w:t>Pentru toate loturile;</w:t>
      </w:r>
    </w:p>
    <w:p w14:paraId="02957C51" w14:textId="77777777" w:rsidR="00842156" w:rsidRPr="00FF430B" w:rsidRDefault="00842156" w:rsidP="00842156">
      <w:pPr>
        <w:numPr>
          <w:ilvl w:val="0"/>
          <w:numId w:val="26"/>
        </w:numPr>
        <w:shd w:val="clear" w:color="auto" w:fill="FFFFFF" w:themeFill="background1"/>
        <w:tabs>
          <w:tab w:val="right" w:pos="426"/>
        </w:tabs>
        <w:rPr>
          <w:lang w:eastAsia="ru-RU"/>
        </w:rPr>
      </w:pPr>
      <w:r w:rsidRPr="00FF430B">
        <w:rPr>
          <w:lang w:eastAsia="ru-RU"/>
        </w:rPr>
        <w:t>Alte limitări privind numărul de loturi care pot fi atribuite aceluiași ofertant___________</w:t>
      </w:r>
    </w:p>
    <w:p w14:paraId="3BCEE693" w14:textId="77777777" w:rsidR="00842156" w:rsidRPr="00FF430B" w:rsidRDefault="00842156" w:rsidP="00842156">
      <w:pPr>
        <w:numPr>
          <w:ilvl w:val="0"/>
          <w:numId w:val="25"/>
        </w:numPr>
        <w:shd w:val="clear" w:color="auto" w:fill="FFFFFF" w:themeFill="background1"/>
        <w:tabs>
          <w:tab w:val="right" w:pos="426"/>
        </w:tabs>
        <w:spacing w:before="120"/>
        <w:ind w:left="0" w:firstLine="0"/>
        <w:rPr>
          <w:b/>
          <w:lang w:eastAsia="ru-RU"/>
        </w:rPr>
      </w:pPr>
      <w:r w:rsidRPr="00FF430B">
        <w:rPr>
          <w:b/>
          <w:lang w:eastAsia="ru-RU"/>
        </w:rPr>
        <w:t>Admiterea sau interzicerea ofertelor alternative: __________</w:t>
      </w:r>
      <w:r w:rsidRPr="0071317F">
        <w:rPr>
          <w:sz w:val="20"/>
          <w:lang w:eastAsia="ru-RU"/>
        </w:rPr>
        <w:t xml:space="preserve"> </w:t>
      </w:r>
      <w:r w:rsidRPr="0071317F">
        <w:rPr>
          <w:sz w:val="20"/>
          <w:u w:val="single"/>
          <w:lang w:eastAsia="ru-RU"/>
        </w:rPr>
        <w:t>nu se admite</w:t>
      </w:r>
      <w:r w:rsidRPr="00FF430B">
        <w:rPr>
          <w:b/>
          <w:lang w:eastAsia="ru-RU"/>
        </w:rPr>
        <w:t xml:space="preserve"> </w:t>
      </w:r>
      <w:r>
        <w:rPr>
          <w:b/>
          <w:lang w:eastAsia="ru-RU"/>
        </w:rPr>
        <w:t>__________</w:t>
      </w:r>
    </w:p>
    <w:p w14:paraId="0B706342" w14:textId="77777777" w:rsidR="00842156" w:rsidRPr="00FF430B" w:rsidRDefault="00842156" w:rsidP="00842156">
      <w:pPr>
        <w:shd w:val="clear" w:color="auto" w:fill="FFFFFF" w:themeFill="background1"/>
        <w:tabs>
          <w:tab w:val="right" w:pos="426"/>
        </w:tabs>
        <w:ind w:left="6206"/>
        <w:rPr>
          <w:sz w:val="20"/>
          <w:lang w:eastAsia="ru-RU"/>
        </w:rPr>
      </w:pPr>
      <w:r w:rsidRPr="00FF430B">
        <w:rPr>
          <w:sz w:val="20"/>
          <w:lang w:eastAsia="ru-RU"/>
        </w:rPr>
        <w:t>(indicați se admite sau nu se admite)</w:t>
      </w:r>
    </w:p>
    <w:p w14:paraId="719C9AE3" w14:textId="77777777" w:rsidR="00842156" w:rsidRPr="00FF430B" w:rsidRDefault="00842156" w:rsidP="00842156">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 xml:space="preserve">Termenii și condițiile de prestare/executare solicitați: </w:t>
      </w:r>
      <w:r>
        <w:rPr>
          <w:b/>
          <w:u w:val="single"/>
          <w:lang w:eastAsia="ru-RU"/>
        </w:rPr>
        <w:t>50</w:t>
      </w:r>
      <w:r w:rsidRPr="0071317F">
        <w:rPr>
          <w:b/>
          <w:u w:val="single"/>
          <w:lang w:eastAsia="ru-RU"/>
        </w:rPr>
        <w:t xml:space="preserve"> zile_</w:t>
      </w:r>
      <w:r>
        <w:rPr>
          <w:b/>
          <w:u w:val="single"/>
          <w:lang w:eastAsia="ru-RU"/>
        </w:rPr>
        <w:t>(30-2022; 20 - 2023)</w:t>
      </w:r>
      <w:r w:rsidRPr="0071317F">
        <w:rPr>
          <w:b/>
          <w:u w:val="single"/>
          <w:lang w:eastAsia="ru-RU"/>
        </w:rPr>
        <w:t>_____</w:t>
      </w:r>
    </w:p>
    <w:p w14:paraId="1FEEF459" w14:textId="77777777" w:rsidR="00842156" w:rsidRPr="00FF430B" w:rsidRDefault="00842156" w:rsidP="00842156">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contractului:__</w:t>
      </w:r>
      <w:r w:rsidRPr="0071317F">
        <w:rPr>
          <w:b/>
          <w:u w:val="single"/>
          <w:lang w:eastAsia="ru-RU"/>
        </w:rPr>
        <w:t>31.12.2023_____________________</w:t>
      </w:r>
    </w:p>
    <w:p w14:paraId="2D20B3CE" w14:textId="77777777" w:rsidR="00842156" w:rsidRPr="00FF430B" w:rsidRDefault="00842156" w:rsidP="00842156">
      <w:pPr>
        <w:numPr>
          <w:ilvl w:val="0"/>
          <w:numId w:val="25"/>
        </w:numPr>
        <w:tabs>
          <w:tab w:val="right" w:pos="426"/>
        </w:tabs>
        <w:spacing w:before="120"/>
        <w:ind w:left="360"/>
        <w:rPr>
          <w:b/>
          <w:lang w:eastAsia="ru-RU"/>
        </w:rPr>
      </w:pPr>
      <w:r w:rsidRPr="00FF430B">
        <w:rPr>
          <w:b/>
          <w:lang w:eastAsia="ru-RU"/>
        </w:rPr>
        <w:t>Contract de achiziție rezervat atelierelor protejate sau că acesta poate fi executat numai în cadrul unor programe de angajare protejată (după caz): __</w:t>
      </w:r>
      <w:r>
        <w:rPr>
          <w:b/>
          <w:lang w:eastAsia="ru-RU"/>
        </w:rPr>
        <w:t>nu</w:t>
      </w:r>
      <w:r w:rsidRPr="00FF430B">
        <w:rPr>
          <w:b/>
          <w:lang w:eastAsia="ru-RU"/>
        </w:rPr>
        <w:t>_______________</w:t>
      </w:r>
    </w:p>
    <w:p w14:paraId="5A9EA586" w14:textId="77777777" w:rsidR="00842156" w:rsidRPr="00FF430B" w:rsidRDefault="00842156" w:rsidP="00842156">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14:paraId="1340EEA8" w14:textId="77777777" w:rsidR="00842156" w:rsidRPr="00FF430B" w:rsidRDefault="00842156" w:rsidP="00842156">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Prestarea serviciului este rezervată unei anumite profesii în temeiul unor legisau al unor acte administrative (după caz): </w:t>
      </w:r>
      <w:r w:rsidRPr="0071317F">
        <w:rPr>
          <w:b/>
          <w:u w:val="single"/>
          <w:lang w:eastAsia="ru-RU"/>
        </w:rPr>
        <w:t>__nu se aplica_______________________________</w:t>
      </w:r>
    </w:p>
    <w:p w14:paraId="3D1068DD" w14:textId="77777777" w:rsidR="00842156" w:rsidRPr="00FF430B" w:rsidRDefault="00842156" w:rsidP="00842156">
      <w:pPr>
        <w:shd w:val="clear" w:color="auto" w:fill="FFFFFF" w:themeFill="background1"/>
        <w:tabs>
          <w:tab w:val="right" w:pos="426"/>
        </w:tabs>
        <w:contextualSpacing/>
        <w:jc w:val="center"/>
        <w:rPr>
          <w:sz w:val="20"/>
          <w:lang w:eastAsia="ru-RU"/>
        </w:rPr>
      </w:pPr>
      <w:r w:rsidRPr="00FF430B">
        <w:rPr>
          <w:sz w:val="20"/>
          <w:lang w:eastAsia="ru-RU"/>
        </w:rPr>
        <w:t>(se menționează respectivele legi și acte administrative)</w:t>
      </w:r>
    </w:p>
    <w:p w14:paraId="3993CB37" w14:textId="77777777" w:rsidR="00842156" w:rsidRDefault="00842156" w:rsidP="00842156">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250" w:type="dxa"/>
        <w:tblLook w:val="04A0" w:firstRow="1" w:lastRow="0" w:firstColumn="1" w:lastColumn="0" w:noHBand="0" w:noVBand="1"/>
      </w:tblPr>
      <w:tblGrid>
        <w:gridCol w:w="791"/>
        <w:gridCol w:w="3680"/>
        <w:gridCol w:w="3241"/>
        <w:gridCol w:w="1750"/>
      </w:tblGrid>
      <w:tr w:rsidR="00842156" w:rsidRPr="00072DA2" w14:paraId="2B616AAD" w14:textId="77777777" w:rsidTr="00080E99">
        <w:tc>
          <w:tcPr>
            <w:tcW w:w="851" w:type="dxa"/>
            <w:shd w:val="clear" w:color="auto" w:fill="auto"/>
            <w:vAlign w:val="center"/>
          </w:tcPr>
          <w:p w14:paraId="75E7CA27" w14:textId="77777777" w:rsidR="00842156" w:rsidRPr="00072DA2" w:rsidRDefault="00842156" w:rsidP="00080E99">
            <w:pPr>
              <w:shd w:val="clear" w:color="auto" w:fill="FFFFFF" w:themeFill="background1"/>
              <w:tabs>
                <w:tab w:val="left" w:pos="612"/>
              </w:tabs>
              <w:spacing w:before="120" w:after="120"/>
              <w:rPr>
                <w:b/>
                <w:iCs/>
                <w:szCs w:val="22"/>
                <w:lang w:val="ro-MO" w:eastAsia="ru-RU"/>
              </w:rPr>
            </w:pPr>
            <w:r w:rsidRPr="00072DA2">
              <w:rPr>
                <w:b/>
                <w:iCs/>
                <w:szCs w:val="22"/>
                <w:lang w:val="ro-MO" w:eastAsia="ru-RU"/>
              </w:rPr>
              <w:t>Nr. d/o</w:t>
            </w:r>
          </w:p>
        </w:tc>
        <w:tc>
          <w:tcPr>
            <w:tcW w:w="4062" w:type="dxa"/>
            <w:shd w:val="clear" w:color="auto" w:fill="auto"/>
            <w:vAlign w:val="center"/>
          </w:tcPr>
          <w:p w14:paraId="58433DD1" w14:textId="77777777" w:rsidR="00842156" w:rsidRPr="00072DA2" w:rsidRDefault="00842156" w:rsidP="00080E99">
            <w:pPr>
              <w:shd w:val="clear" w:color="auto" w:fill="FFFFFF" w:themeFill="background1"/>
              <w:tabs>
                <w:tab w:val="left" w:pos="612"/>
              </w:tabs>
              <w:spacing w:before="120" w:after="120"/>
              <w:rPr>
                <w:b/>
                <w:iCs/>
                <w:szCs w:val="22"/>
                <w:lang w:val="ro-MO" w:eastAsia="ru-RU"/>
              </w:rPr>
            </w:pPr>
            <w:r w:rsidRPr="00072DA2">
              <w:rPr>
                <w:b/>
                <w:iCs/>
                <w:szCs w:val="22"/>
                <w:lang w:val="ro-MO" w:eastAsia="ru-RU"/>
              </w:rPr>
              <w:t>Descrierea criteriului/cerinței</w:t>
            </w:r>
          </w:p>
        </w:tc>
        <w:tc>
          <w:tcPr>
            <w:tcW w:w="3509" w:type="dxa"/>
            <w:shd w:val="clear" w:color="auto" w:fill="auto"/>
            <w:vAlign w:val="center"/>
          </w:tcPr>
          <w:p w14:paraId="26A75A50" w14:textId="77777777" w:rsidR="00842156" w:rsidRPr="00072DA2" w:rsidRDefault="00842156" w:rsidP="00080E99">
            <w:pPr>
              <w:shd w:val="clear" w:color="auto" w:fill="FFFFFF" w:themeFill="background1"/>
              <w:tabs>
                <w:tab w:val="left" w:pos="612"/>
              </w:tabs>
              <w:spacing w:before="120" w:after="120"/>
              <w:rPr>
                <w:b/>
                <w:iCs/>
                <w:szCs w:val="22"/>
                <w:lang w:val="ro-MO" w:eastAsia="ru-RU"/>
              </w:rPr>
            </w:pPr>
            <w:r w:rsidRPr="00072DA2">
              <w:rPr>
                <w:b/>
                <w:iCs/>
                <w:szCs w:val="22"/>
                <w:lang w:val="ro-MO" w:eastAsia="ru-RU"/>
              </w:rPr>
              <w:t>Mod de demonstrare a îndeplinirii criteriului/cerinței:</w:t>
            </w:r>
          </w:p>
        </w:tc>
        <w:tc>
          <w:tcPr>
            <w:tcW w:w="1750" w:type="dxa"/>
            <w:shd w:val="clear" w:color="auto" w:fill="auto"/>
            <w:vAlign w:val="center"/>
          </w:tcPr>
          <w:p w14:paraId="7D406B4D" w14:textId="77777777" w:rsidR="00842156" w:rsidRPr="00072DA2" w:rsidRDefault="00842156" w:rsidP="00080E99">
            <w:pPr>
              <w:shd w:val="clear" w:color="auto" w:fill="FFFFFF" w:themeFill="background1"/>
              <w:tabs>
                <w:tab w:val="left" w:pos="612"/>
              </w:tabs>
              <w:spacing w:before="120" w:after="120"/>
              <w:rPr>
                <w:b/>
                <w:iCs/>
                <w:szCs w:val="22"/>
                <w:lang w:val="ro-MO" w:eastAsia="ru-RU"/>
              </w:rPr>
            </w:pPr>
            <w:r w:rsidRPr="00072DA2">
              <w:rPr>
                <w:b/>
                <w:iCs/>
                <w:szCs w:val="22"/>
                <w:lang w:val="ro-MO" w:eastAsia="ru-RU"/>
              </w:rPr>
              <w:t>Nivelul minim/</w:t>
            </w:r>
            <w:r w:rsidRPr="00072DA2">
              <w:rPr>
                <w:b/>
                <w:iCs/>
                <w:szCs w:val="22"/>
                <w:lang w:val="ro-MO" w:eastAsia="ru-RU"/>
              </w:rPr>
              <w:br/>
              <w:t>Obligativitatea</w:t>
            </w:r>
          </w:p>
        </w:tc>
      </w:tr>
      <w:tr w:rsidR="00842156" w:rsidRPr="00072DA2" w14:paraId="27FB712A" w14:textId="77777777" w:rsidTr="00080E99">
        <w:tc>
          <w:tcPr>
            <w:tcW w:w="851" w:type="dxa"/>
            <w:shd w:val="clear" w:color="auto" w:fill="auto"/>
            <w:vAlign w:val="center"/>
          </w:tcPr>
          <w:p w14:paraId="53463282"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t>1.</w:t>
            </w:r>
          </w:p>
        </w:tc>
        <w:tc>
          <w:tcPr>
            <w:tcW w:w="4062" w:type="dxa"/>
            <w:shd w:val="clear" w:color="auto" w:fill="auto"/>
            <w:vAlign w:val="center"/>
          </w:tcPr>
          <w:p w14:paraId="470C7FE4"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rFonts w:eastAsia="PMingLiU"/>
                <w:szCs w:val="22"/>
                <w:lang w:val="ro-MO"/>
              </w:rPr>
              <w:t>Ofertă (indicarea i</w:t>
            </w:r>
            <w:r w:rsidRPr="00072DA2">
              <w:rPr>
                <w:szCs w:val="22"/>
                <w:lang w:val="ro-MO"/>
              </w:rPr>
              <w:t>nformației cu privire la preţuri precum şi la alte condiţii financiare şi comerciale legate de obiectul contractului).</w:t>
            </w:r>
          </w:p>
        </w:tc>
        <w:tc>
          <w:tcPr>
            <w:tcW w:w="3509" w:type="dxa"/>
            <w:shd w:val="clear" w:color="auto" w:fill="auto"/>
            <w:vAlign w:val="center"/>
          </w:tcPr>
          <w:p w14:paraId="45931F6D" w14:textId="77777777" w:rsidR="00842156" w:rsidRPr="00072DA2" w:rsidRDefault="00842156" w:rsidP="00080E99">
            <w:pPr>
              <w:pStyle w:val="aff2"/>
              <w:rPr>
                <w:rFonts w:eastAsia="PMingLiU"/>
                <w:sz w:val="24"/>
                <w:lang w:val="ro-MO" w:eastAsia="zh-CN"/>
              </w:rPr>
            </w:pPr>
            <w:r w:rsidRPr="00072DA2">
              <w:rPr>
                <w:rFonts w:eastAsia="PMingLiU"/>
                <w:sz w:val="24"/>
                <w:lang w:val="ro-MO" w:eastAsia="zh-CN"/>
              </w:rPr>
              <w:t>Confirmat prin semnătura electronică a participantului</w:t>
            </w:r>
          </w:p>
        </w:tc>
        <w:tc>
          <w:tcPr>
            <w:tcW w:w="1750" w:type="dxa"/>
            <w:shd w:val="clear" w:color="auto" w:fill="auto"/>
            <w:vAlign w:val="center"/>
          </w:tcPr>
          <w:p w14:paraId="38296B05"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842156" w:rsidRPr="00072DA2" w14:paraId="5E4A4FC8" w14:textId="77777777" w:rsidTr="00080E99">
        <w:tc>
          <w:tcPr>
            <w:tcW w:w="851" w:type="dxa"/>
            <w:shd w:val="clear" w:color="auto" w:fill="auto"/>
            <w:vAlign w:val="center"/>
          </w:tcPr>
          <w:p w14:paraId="743123A2"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t>2.</w:t>
            </w:r>
          </w:p>
        </w:tc>
        <w:tc>
          <w:tcPr>
            <w:tcW w:w="4062" w:type="dxa"/>
            <w:shd w:val="clear" w:color="auto" w:fill="auto"/>
            <w:vAlign w:val="center"/>
          </w:tcPr>
          <w:p w14:paraId="1C30F3B7" w14:textId="77777777" w:rsidR="00842156" w:rsidRPr="00072DA2" w:rsidRDefault="00842156" w:rsidP="00080E99">
            <w:pPr>
              <w:pStyle w:val="a7"/>
              <w:tabs>
                <w:tab w:val="left" w:pos="567"/>
              </w:tabs>
              <w:rPr>
                <w:rFonts w:ascii="Times New Roman" w:hAnsi="Times New Roman"/>
                <w:szCs w:val="22"/>
                <w:lang w:val="ro-MO"/>
              </w:rPr>
            </w:pPr>
            <w:r w:rsidRPr="00072DA2">
              <w:rPr>
                <w:rFonts w:ascii="Times New Roman" w:hAnsi="Times New Roman"/>
                <w:szCs w:val="22"/>
                <w:lang w:val="ro-MO"/>
              </w:rPr>
              <w:t>Cerere de participare la procedura de achiziție</w:t>
            </w:r>
          </w:p>
        </w:tc>
        <w:tc>
          <w:tcPr>
            <w:tcW w:w="3509" w:type="dxa"/>
            <w:shd w:val="clear" w:color="auto" w:fill="auto"/>
            <w:vAlign w:val="center"/>
          </w:tcPr>
          <w:p w14:paraId="1D0282AF"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t xml:space="preserve">Conform anexei nr. 7 la documentația standart  confirmată prin semnătura electronica a participantului </w:t>
            </w:r>
          </w:p>
        </w:tc>
        <w:tc>
          <w:tcPr>
            <w:tcW w:w="1750" w:type="dxa"/>
            <w:shd w:val="clear" w:color="auto" w:fill="auto"/>
            <w:vAlign w:val="center"/>
          </w:tcPr>
          <w:p w14:paraId="045C26D4"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842156" w:rsidRPr="00072DA2" w14:paraId="2D10280E" w14:textId="77777777" w:rsidTr="00080E99">
        <w:tc>
          <w:tcPr>
            <w:tcW w:w="851" w:type="dxa"/>
            <w:shd w:val="clear" w:color="auto" w:fill="auto"/>
            <w:vAlign w:val="center"/>
          </w:tcPr>
          <w:p w14:paraId="63E39168"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t>3.</w:t>
            </w:r>
          </w:p>
        </w:tc>
        <w:tc>
          <w:tcPr>
            <w:tcW w:w="4062" w:type="dxa"/>
            <w:shd w:val="clear" w:color="auto" w:fill="auto"/>
            <w:vAlign w:val="center"/>
          </w:tcPr>
          <w:p w14:paraId="2C4E363F" w14:textId="77777777" w:rsidR="00842156" w:rsidRPr="00072DA2" w:rsidRDefault="00842156" w:rsidP="00080E99">
            <w:pPr>
              <w:rPr>
                <w:szCs w:val="22"/>
                <w:lang w:val="ro-MO"/>
              </w:rPr>
            </w:pPr>
            <w:r w:rsidRPr="00072DA2">
              <w:rPr>
                <w:szCs w:val="22"/>
                <w:lang w:val="ro-MO"/>
              </w:rPr>
              <w:t>Declaraţie privind valabilitatea ofertei</w:t>
            </w:r>
          </w:p>
        </w:tc>
        <w:tc>
          <w:tcPr>
            <w:tcW w:w="3509" w:type="dxa"/>
            <w:shd w:val="clear" w:color="auto" w:fill="auto"/>
            <w:vAlign w:val="center"/>
          </w:tcPr>
          <w:p w14:paraId="4F83E534"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t>Conform anexei nr. 8 la documentația standart  confirmată prin semnătura electronica a participantului</w:t>
            </w:r>
          </w:p>
        </w:tc>
        <w:tc>
          <w:tcPr>
            <w:tcW w:w="1750" w:type="dxa"/>
            <w:shd w:val="clear" w:color="auto" w:fill="auto"/>
            <w:vAlign w:val="center"/>
          </w:tcPr>
          <w:p w14:paraId="11FCDF53"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842156" w:rsidRPr="00072DA2" w14:paraId="73B2EB6D" w14:textId="77777777" w:rsidTr="00080E99">
        <w:tc>
          <w:tcPr>
            <w:tcW w:w="851" w:type="dxa"/>
            <w:shd w:val="clear" w:color="auto" w:fill="auto"/>
            <w:vAlign w:val="center"/>
          </w:tcPr>
          <w:p w14:paraId="5FDD5DB4"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t>4.</w:t>
            </w:r>
          </w:p>
        </w:tc>
        <w:tc>
          <w:tcPr>
            <w:tcW w:w="4062" w:type="dxa"/>
            <w:shd w:val="clear" w:color="auto" w:fill="auto"/>
            <w:vAlign w:val="center"/>
          </w:tcPr>
          <w:p w14:paraId="4A609A35" w14:textId="77777777" w:rsidR="00842156" w:rsidRPr="00072DA2" w:rsidRDefault="00842156" w:rsidP="00080E99">
            <w:pPr>
              <w:rPr>
                <w:szCs w:val="22"/>
                <w:lang w:val="ro-MO"/>
              </w:rPr>
            </w:pPr>
            <w:r w:rsidRPr="00072DA2">
              <w:rPr>
                <w:rStyle w:val="fontstyle01"/>
                <w:szCs w:val="22"/>
                <w:lang w:val="ro-MO"/>
              </w:rPr>
              <w:t>Perioada de garanție a lucrarilor</w:t>
            </w:r>
          </w:p>
        </w:tc>
        <w:tc>
          <w:tcPr>
            <w:tcW w:w="3509" w:type="dxa"/>
            <w:shd w:val="clear" w:color="auto" w:fill="auto"/>
            <w:vAlign w:val="center"/>
          </w:tcPr>
          <w:p w14:paraId="7708B898" w14:textId="77777777" w:rsidR="00842156" w:rsidRPr="00072DA2" w:rsidRDefault="00842156" w:rsidP="00080E99">
            <w:pPr>
              <w:rPr>
                <w:szCs w:val="22"/>
                <w:lang w:val="ro-MO"/>
              </w:rPr>
            </w:pPr>
            <w:r w:rsidRPr="00072DA2">
              <w:rPr>
                <w:rStyle w:val="fontstyle01"/>
                <w:szCs w:val="22"/>
                <w:lang w:val="ro-MO"/>
              </w:rPr>
              <w:t xml:space="preserve">Min. </w:t>
            </w:r>
            <w:r>
              <w:rPr>
                <w:rStyle w:val="fontstyle01"/>
                <w:szCs w:val="22"/>
                <w:lang w:val="ro-MO"/>
              </w:rPr>
              <w:t>2</w:t>
            </w:r>
            <w:r w:rsidRPr="00072DA2">
              <w:rPr>
                <w:rStyle w:val="fontstyle01"/>
                <w:szCs w:val="22"/>
                <w:lang w:val="ro-MO"/>
              </w:rPr>
              <w:t xml:space="preserve"> ani</w:t>
            </w:r>
            <w:r w:rsidRPr="00072DA2">
              <w:rPr>
                <w:color w:val="000000"/>
                <w:szCs w:val="22"/>
                <w:lang w:val="ro-MO"/>
              </w:rPr>
              <w:br/>
            </w:r>
            <w:r>
              <w:rPr>
                <w:rStyle w:val="fontstyle01"/>
                <w:szCs w:val="22"/>
                <w:lang w:val="ro-MO"/>
              </w:rPr>
              <w:t>Max. 4</w:t>
            </w:r>
            <w:r w:rsidRPr="00072DA2">
              <w:rPr>
                <w:rStyle w:val="fontstyle01"/>
                <w:szCs w:val="22"/>
                <w:lang w:val="ro-MO"/>
              </w:rPr>
              <w:t xml:space="preserve"> ani </w:t>
            </w:r>
          </w:p>
        </w:tc>
        <w:tc>
          <w:tcPr>
            <w:tcW w:w="1750" w:type="dxa"/>
            <w:shd w:val="clear" w:color="auto" w:fill="auto"/>
            <w:vAlign w:val="center"/>
          </w:tcPr>
          <w:p w14:paraId="249E9B27" w14:textId="77777777" w:rsidR="00842156" w:rsidRPr="00072DA2" w:rsidRDefault="00842156" w:rsidP="00080E99">
            <w:pPr>
              <w:pStyle w:val="aff2"/>
              <w:rPr>
                <w:iCs/>
                <w:sz w:val="24"/>
                <w:lang w:val="ro-MO"/>
              </w:rPr>
            </w:pPr>
            <w:r w:rsidRPr="00072DA2">
              <w:rPr>
                <w:iCs/>
                <w:sz w:val="24"/>
                <w:lang w:val="ro-MO"/>
              </w:rPr>
              <w:t>DA – Obligatoriu depus odată cu oferta</w:t>
            </w:r>
          </w:p>
        </w:tc>
      </w:tr>
      <w:tr w:rsidR="00842156" w:rsidRPr="00072DA2" w14:paraId="33BAB735" w14:textId="77777777" w:rsidTr="00080E99">
        <w:tc>
          <w:tcPr>
            <w:tcW w:w="851" w:type="dxa"/>
            <w:shd w:val="clear" w:color="auto" w:fill="auto"/>
            <w:vAlign w:val="center"/>
          </w:tcPr>
          <w:p w14:paraId="31FEA0A5"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t>5.</w:t>
            </w:r>
          </w:p>
        </w:tc>
        <w:tc>
          <w:tcPr>
            <w:tcW w:w="4062" w:type="dxa"/>
            <w:shd w:val="clear" w:color="auto" w:fill="auto"/>
            <w:vAlign w:val="center"/>
          </w:tcPr>
          <w:p w14:paraId="1065B116"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szCs w:val="22"/>
                <w:lang w:val="ro-MO"/>
              </w:rPr>
              <w:t xml:space="preserve">Scrisoare  de  garanție  bancară </w:t>
            </w:r>
            <w:r w:rsidRPr="00072DA2">
              <w:rPr>
                <w:iCs/>
                <w:szCs w:val="22"/>
                <w:lang w:val="ro-MO"/>
              </w:rPr>
              <w:t>(1</w:t>
            </w:r>
            <w:r w:rsidRPr="00072DA2">
              <w:rPr>
                <w:rStyle w:val="fontstyle01"/>
                <w:szCs w:val="22"/>
                <w:lang w:val="ro-MO"/>
              </w:rPr>
              <w:t xml:space="preserve"> % din valoarea ofertei fără TVA,</w:t>
            </w:r>
            <w:r w:rsidRPr="00072DA2">
              <w:rPr>
                <w:iCs/>
                <w:szCs w:val="22"/>
                <w:lang w:val="ro-MO"/>
              </w:rPr>
              <w:t>)</w:t>
            </w:r>
          </w:p>
        </w:tc>
        <w:tc>
          <w:tcPr>
            <w:tcW w:w="3509" w:type="dxa"/>
            <w:shd w:val="clear" w:color="auto" w:fill="auto"/>
            <w:vAlign w:val="center"/>
          </w:tcPr>
          <w:p w14:paraId="284755FC"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t>Conform anexei nr. 9 la documentația standart  confirmată prin semnătura electronica a participantului</w:t>
            </w:r>
          </w:p>
        </w:tc>
        <w:tc>
          <w:tcPr>
            <w:tcW w:w="1750" w:type="dxa"/>
            <w:shd w:val="clear" w:color="auto" w:fill="auto"/>
            <w:vAlign w:val="center"/>
          </w:tcPr>
          <w:p w14:paraId="53BA78D7"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842156" w:rsidRPr="00072DA2" w14:paraId="1F351C4B" w14:textId="77777777" w:rsidTr="00080E99">
        <w:tc>
          <w:tcPr>
            <w:tcW w:w="851" w:type="dxa"/>
            <w:shd w:val="clear" w:color="auto" w:fill="auto"/>
            <w:vAlign w:val="center"/>
          </w:tcPr>
          <w:p w14:paraId="1D1343B3"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t>6.</w:t>
            </w:r>
          </w:p>
        </w:tc>
        <w:tc>
          <w:tcPr>
            <w:tcW w:w="4062" w:type="dxa"/>
            <w:shd w:val="clear" w:color="auto" w:fill="auto"/>
            <w:vAlign w:val="center"/>
          </w:tcPr>
          <w:p w14:paraId="0718DC88" w14:textId="77777777" w:rsidR="00842156" w:rsidRPr="00072DA2" w:rsidRDefault="00842156" w:rsidP="00080E99">
            <w:pPr>
              <w:pStyle w:val="aff2"/>
              <w:rPr>
                <w:rFonts w:eastAsia="PMingLiU"/>
                <w:noProof/>
                <w:sz w:val="24"/>
                <w:lang w:val="ro-MO" w:eastAsia="zh-CN"/>
              </w:rPr>
            </w:pPr>
            <w:r w:rsidRPr="00072DA2">
              <w:rPr>
                <w:rFonts w:eastAsia="Calibri"/>
                <w:noProof/>
                <w:sz w:val="24"/>
                <w:lang w:val="ro-MO" w:eastAsia="ro-RO"/>
              </w:rPr>
              <w:t xml:space="preserve">Declaraţie </w:t>
            </w:r>
            <w:r w:rsidRPr="00072DA2">
              <w:rPr>
                <w:rFonts w:eastAsia="PMingLiU"/>
                <w:noProof/>
                <w:sz w:val="24"/>
                <w:lang w:val="ro-M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5FD11137" w14:textId="77777777" w:rsidR="00842156" w:rsidRPr="00072DA2" w:rsidRDefault="00842156" w:rsidP="00080E99">
            <w:pPr>
              <w:pStyle w:val="aff2"/>
              <w:rPr>
                <w:sz w:val="24"/>
                <w:lang w:val="ro-MO"/>
              </w:rPr>
            </w:pPr>
          </w:p>
        </w:tc>
        <w:tc>
          <w:tcPr>
            <w:tcW w:w="3509" w:type="dxa"/>
            <w:shd w:val="clear" w:color="auto" w:fill="auto"/>
            <w:vAlign w:val="center"/>
          </w:tcPr>
          <w:p w14:paraId="728E5394" w14:textId="77777777" w:rsidR="00842156" w:rsidRPr="00072DA2" w:rsidRDefault="00842156" w:rsidP="00080E99">
            <w:pPr>
              <w:pStyle w:val="aff2"/>
              <w:rPr>
                <w:rFonts w:eastAsia="PMingLiU"/>
                <w:sz w:val="24"/>
                <w:lang w:val="ro-MO" w:eastAsia="zh-CN"/>
              </w:rPr>
            </w:pPr>
            <w:r w:rsidRPr="00072DA2">
              <w:rPr>
                <w:rFonts w:eastAsia="PMingLiU"/>
                <w:sz w:val="24"/>
                <w:lang w:val="ro-MO" w:eastAsia="zh-CN"/>
              </w:rPr>
              <w:t>Conform formularului aprobat prin ordinul Ministerului Finanțelor      nr. 145 din 24 noiembrie 2020  - confirmat prin semnătura electronică a participantului</w:t>
            </w:r>
          </w:p>
        </w:tc>
        <w:tc>
          <w:tcPr>
            <w:tcW w:w="1750" w:type="dxa"/>
            <w:shd w:val="clear" w:color="auto" w:fill="auto"/>
            <w:vAlign w:val="center"/>
          </w:tcPr>
          <w:p w14:paraId="5929447C"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842156" w:rsidRPr="00072DA2" w14:paraId="3D4EF564" w14:textId="77777777" w:rsidTr="00080E99">
        <w:tc>
          <w:tcPr>
            <w:tcW w:w="851" w:type="dxa"/>
            <w:shd w:val="clear" w:color="auto" w:fill="auto"/>
            <w:vAlign w:val="center"/>
          </w:tcPr>
          <w:p w14:paraId="538B3B84"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lastRenderedPageBreak/>
              <w:t>7.</w:t>
            </w:r>
          </w:p>
        </w:tc>
        <w:tc>
          <w:tcPr>
            <w:tcW w:w="4062" w:type="dxa"/>
            <w:shd w:val="clear" w:color="auto" w:fill="auto"/>
            <w:vAlign w:val="center"/>
          </w:tcPr>
          <w:p w14:paraId="1F7721BA"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szCs w:val="22"/>
                <w:lang w:val="ro-MO"/>
              </w:rPr>
              <w:t>Grafic de  executare a lucrărilor</w:t>
            </w:r>
          </w:p>
        </w:tc>
        <w:tc>
          <w:tcPr>
            <w:tcW w:w="3509" w:type="dxa"/>
            <w:shd w:val="clear" w:color="auto" w:fill="auto"/>
            <w:vAlign w:val="center"/>
          </w:tcPr>
          <w:p w14:paraId="3855B031"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t>Conform anexei nr. 10 la documentația standart  confirmată prin semnătura electronica a participantului</w:t>
            </w:r>
          </w:p>
        </w:tc>
        <w:tc>
          <w:tcPr>
            <w:tcW w:w="1750" w:type="dxa"/>
            <w:shd w:val="clear" w:color="auto" w:fill="auto"/>
            <w:vAlign w:val="center"/>
          </w:tcPr>
          <w:p w14:paraId="4A55168D"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842156" w:rsidRPr="00072DA2" w14:paraId="1BAD7A67" w14:textId="77777777" w:rsidTr="00080E99">
        <w:tc>
          <w:tcPr>
            <w:tcW w:w="851" w:type="dxa"/>
            <w:shd w:val="clear" w:color="auto" w:fill="auto"/>
            <w:vAlign w:val="center"/>
          </w:tcPr>
          <w:p w14:paraId="1928D2D3"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t>8.</w:t>
            </w:r>
          </w:p>
        </w:tc>
        <w:tc>
          <w:tcPr>
            <w:tcW w:w="4062" w:type="dxa"/>
            <w:shd w:val="clear" w:color="auto" w:fill="auto"/>
            <w:vAlign w:val="center"/>
          </w:tcPr>
          <w:p w14:paraId="4E2CA5CB" w14:textId="77777777" w:rsidR="00842156" w:rsidRPr="00072DA2" w:rsidRDefault="00842156" w:rsidP="00080E99">
            <w:pPr>
              <w:pStyle w:val="aff2"/>
              <w:rPr>
                <w:b/>
                <w:sz w:val="24"/>
                <w:lang w:val="ro-MO"/>
              </w:rPr>
            </w:pPr>
            <w:r w:rsidRPr="00072DA2">
              <w:rPr>
                <w:rFonts w:eastAsia="PMingLiU"/>
                <w:sz w:val="24"/>
                <w:lang w:val="ro-MO" w:eastAsia="zh-CN"/>
              </w:rPr>
              <w:t>Declarație privind experiența similară conform obiectului achiziției</w:t>
            </w:r>
          </w:p>
        </w:tc>
        <w:tc>
          <w:tcPr>
            <w:tcW w:w="3509" w:type="dxa"/>
            <w:shd w:val="clear" w:color="auto" w:fill="auto"/>
            <w:vAlign w:val="center"/>
          </w:tcPr>
          <w:p w14:paraId="21E13EFB" w14:textId="77777777" w:rsidR="00842156" w:rsidRPr="00072DA2" w:rsidRDefault="00842156" w:rsidP="00080E99">
            <w:pPr>
              <w:rPr>
                <w:rFonts w:eastAsia="PMingLiU"/>
                <w:szCs w:val="22"/>
                <w:lang w:val="ro-MO"/>
              </w:rPr>
            </w:pPr>
            <w:r w:rsidRPr="00072DA2">
              <w:rPr>
                <w:rFonts w:eastAsia="PMingLiU"/>
                <w:szCs w:val="22"/>
                <w:lang w:val="ro-MO"/>
              </w:rPr>
              <w:t>Conform a</w:t>
            </w:r>
            <w:r w:rsidRPr="00072DA2">
              <w:rPr>
                <w:szCs w:val="22"/>
                <w:lang w:val="ro-MO"/>
              </w:rPr>
              <w:t>nexei nr. 12 la  documentația standard nr.69 din 7 mai 2021</w:t>
            </w:r>
            <w:r w:rsidRPr="00072DA2">
              <w:rPr>
                <w:rFonts w:eastAsia="PMingLiU"/>
                <w:szCs w:val="22"/>
                <w:lang w:val="ro-MO"/>
              </w:rPr>
              <w:t xml:space="preserve"> – confirmat prin semnătura electronică a participantului, (anexate contracte încheiate însoțite de procese verbale la terminarea lucrărilor)</w:t>
            </w:r>
          </w:p>
        </w:tc>
        <w:tc>
          <w:tcPr>
            <w:tcW w:w="1750" w:type="dxa"/>
            <w:shd w:val="clear" w:color="auto" w:fill="auto"/>
            <w:vAlign w:val="center"/>
          </w:tcPr>
          <w:p w14:paraId="5939DBAE"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842156" w:rsidRPr="00072DA2" w14:paraId="492358EA" w14:textId="77777777" w:rsidTr="00080E99">
        <w:tc>
          <w:tcPr>
            <w:tcW w:w="851" w:type="dxa"/>
            <w:shd w:val="clear" w:color="auto" w:fill="auto"/>
            <w:vAlign w:val="center"/>
          </w:tcPr>
          <w:p w14:paraId="693D933D"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t>9.</w:t>
            </w:r>
          </w:p>
        </w:tc>
        <w:tc>
          <w:tcPr>
            <w:tcW w:w="4062" w:type="dxa"/>
            <w:shd w:val="clear" w:color="auto" w:fill="auto"/>
            <w:vAlign w:val="center"/>
          </w:tcPr>
          <w:p w14:paraId="7A46727C" w14:textId="77777777" w:rsidR="00842156" w:rsidRPr="00072DA2" w:rsidRDefault="00842156" w:rsidP="00080E99">
            <w:pPr>
              <w:pStyle w:val="aff2"/>
              <w:rPr>
                <w:rFonts w:eastAsia="PMingLiU"/>
                <w:sz w:val="24"/>
                <w:lang w:val="ro-MO" w:eastAsia="zh-CN"/>
              </w:rPr>
            </w:pPr>
            <w:r w:rsidRPr="00072DA2">
              <w:rPr>
                <w:rFonts w:eastAsia="PMingLiU"/>
                <w:sz w:val="24"/>
                <w:lang w:val="ro-MO" w:eastAsia="zh-CN"/>
              </w:rPr>
              <w:t xml:space="preserve">Declarație privind </w:t>
            </w:r>
            <w:r w:rsidRPr="00072DA2">
              <w:rPr>
                <w:sz w:val="24"/>
                <w:lang w:val="ro-MO"/>
              </w:rPr>
              <w:t>lista principalelor lucrări executate în ultimul an de activitate</w:t>
            </w:r>
          </w:p>
        </w:tc>
        <w:tc>
          <w:tcPr>
            <w:tcW w:w="3509" w:type="dxa"/>
            <w:shd w:val="clear" w:color="auto" w:fill="auto"/>
            <w:vAlign w:val="center"/>
          </w:tcPr>
          <w:p w14:paraId="7BA2EB64" w14:textId="77777777" w:rsidR="00842156" w:rsidRPr="00072DA2" w:rsidRDefault="00842156" w:rsidP="00080E99">
            <w:pPr>
              <w:rPr>
                <w:rFonts w:eastAsia="PMingLiU"/>
                <w:szCs w:val="22"/>
                <w:lang w:val="ro-MO"/>
              </w:rPr>
            </w:pPr>
            <w:r w:rsidRPr="00072DA2">
              <w:rPr>
                <w:rFonts w:eastAsia="PMingLiU"/>
                <w:szCs w:val="22"/>
                <w:lang w:val="ro-MO"/>
              </w:rPr>
              <w:t>Conform a</w:t>
            </w:r>
            <w:r w:rsidRPr="00072DA2">
              <w:rPr>
                <w:szCs w:val="22"/>
                <w:lang w:val="ro-MO"/>
              </w:rPr>
              <w:t>nexei nr. 13 la  documentația standard nr.69 din 7 mai 2021</w:t>
            </w:r>
            <w:r w:rsidRPr="00072DA2">
              <w:rPr>
                <w:rFonts w:eastAsia="PMingLiU"/>
                <w:szCs w:val="22"/>
                <w:lang w:val="ro-MO"/>
              </w:rPr>
              <w:t xml:space="preserve"> – confirmat prin semnătura electronică a participantului</w:t>
            </w:r>
          </w:p>
        </w:tc>
        <w:tc>
          <w:tcPr>
            <w:tcW w:w="1750" w:type="dxa"/>
            <w:shd w:val="clear" w:color="auto" w:fill="auto"/>
            <w:vAlign w:val="center"/>
          </w:tcPr>
          <w:p w14:paraId="342D4E58"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842156" w:rsidRPr="00072DA2" w14:paraId="24B00A24" w14:textId="77777777" w:rsidTr="00080E99">
        <w:tc>
          <w:tcPr>
            <w:tcW w:w="851" w:type="dxa"/>
            <w:shd w:val="clear" w:color="auto" w:fill="auto"/>
            <w:vAlign w:val="center"/>
          </w:tcPr>
          <w:p w14:paraId="6C16E5C4"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t>10.</w:t>
            </w:r>
          </w:p>
        </w:tc>
        <w:tc>
          <w:tcPr>
            <w:tcW w:w="4062" w:type="dxa"/>
            <w:shd w:val="clear" w:color="auto" w:fill="auto"/>
            <w:vAlign w:val="center"/>
          </w:tcPr>
          <w:p w14:paraId="45798B76" w14:textId="77777777" w:rsidR="00842156" w:rsidRPr="00072DA2" w:rsidRDefault="00842156" w:rsidP="00080E99">
            <w:pPr>
              <w:pStyle w:val="aff2"/>
              <w:rPr>
                <w:rFonts w:eastAsia="PMingLiU"/>
                <w:sz w:val="24"/>
                <w:lang w:val="ro-MO" w:eastAsia="zh-CN"/>
              </w:rPr>
            </w:pPr>
            <w:r w:rsidRPr="00072DA2">
              <w:rPr>
                <w:rFonts w:eastAsia="PMingLiU"/>
                <w:sz w:val="24"/>
                <w:lang w:val="ro-MO"/>
              </w:rPr>
              <w:t xml:space="preserve">Declarație privind dotările specifice, utilajul şi echipamentul necesar </w:t>
            </w:r>
            <w:r w:rsidRPr="00072DA2">
              <w:rPr>
                <w:rFonts w:eastAsia="PMingLiU"/>
                <w:bCs/>
                <w:spacing w:val="-2"/>
                <w:sz w:val="24"/>
                <w:lang w:val="ro-MO" w:eastAsia="zh-CN"/>
              </w:rPr>
              <w:t xml:space="preserve">pentru </w:t>
            </w:r>
            <w:r w:rsidRPr="00072DA2">
              <w:rPr>
                <w:rFonts w:eastAsia="PMingLiU"/>
                <w:sz w:val="24"/>
                <w:lang w:val="ro-MO" w:eastAsia="zh-CN"/>
              </w:rPr>
              <w:t>îndeplinirea corespunzătoare a contractului</w:t>
            </w:r>
          </w:p>
        </w:tc>
        <w:tc>
          <w:tcPr>
            <w:tcW w:w="3509" w:type="dxa"/>
            <w:shd w:val="clear" w:color="auto" w:fill="auto"/>
            <w:vAlign w:val="center"/>
          </w:tcPr>
          <w:p w14:paraId="62E80010" w14:textId="77777777" w:rsidR="00842156" w:rsidRPr="00072DA2" w:rsidRDefault="00842156" w:rsidP="00080E99">
            <w:pPr>
              <w:rPr>
                <w:rFonts w:eastAsia="PMingLiU"/>
                <w:szCs w:val="22"/>
                <w:lang w:val="ro-MO"/>
              </w:rPr>
            </w:pPr>
            <w:r w:rsidRPr="00072DA2">
              <w:rPr>
                <w:rFonts w:eastAsia="PMingLiU"/>
                <w:szCs w:val="22"/>
                <w:lang w:val="ro-MO"/>
              </w:rPr>
              <w:t xml:space="preserve"> Conform a</w:t>
            </w:r>
            <w:r w:rsidRPr="00072DA2">
              <w:rPr>
                <w:szCs w:val="22"/>
                <w:lang w:val="ro-MO"/>
              </w:rPr>
              <w:t>nexei nr. 14 la  documentația standard nr.69 din 7 mai 2021</w:t>
            </w:r>
            <w:r w:rsidRPr="00072DA2">
              <w:rPr>
                <w:rFonts w:eastAsia="PMingLiU"/>
                <w:szCs w:val="22"/>
                <w:lang w:val="ro-MO"/>
              </w:rPr>
              <w:t xml:space="preserve"> – confirmat prin semnătura electronică a participantului</w:t>
            </w:r>
          </w:p>
        </w:tc>
        <w:tc>
          <w:tcPr>
            <w:tcW w:w="1750" w:type="dxa"/>
            <w:shd w:val="clear" w:color="auto" w:fill="auto"/>
            <w:vAlign w:val="center"/>
          </w:tcPr>
          <w:p w14:paraId="7957499D"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842156" w:rsidRPr="00072DA2" w14:paraId="073B9B78" w14:textId="77777777" w:rsidTr="00080E99">
        <w:tc>
          <w:tcPr>
            <w:tcW w:w="851" w:type="dxa"/>
            <w:shd w:val="clear" w:color="auto" w:fill="auto"/>
            <w:vAlign w:val="center"/>
          </w:tcPr>
          <w:p w14:paraId="1081D588"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t>11.</w:t>
            </w:r>
          </w:p>
        </w:tc>
        <w:tc>
          <w:tcPr>
            <w:tcW w:w="4062" w:type="dxa"/>
            <w:shd w:val="clear" w:color="auto" w:fill="auto"/>
            <w:vAlign w:val="center"/>
          </w:tcPr>
          <w:p w14:paraId="5FE97CB3" w14:textId="77777777" w:rsidR="00842156" w:rsidRPr="00072DA2" w:rsidRDefault="00842156" w:rsidP="00080E99">
            <w:pPr>
              <w:pStyle w:val="aff2"/>
              <w:rPr>
                <w:rFonts w:eastAsia="PMingLiU"/>
                <w:sz w:val="24"/>
                <w:lang w:val="ro-MO" w:eastAsia="zh-CN"/>
              </w:rPr>
            </w:pPr>
            <w:r w:rsidRPr="00072DA2">
              <w:rPr>
                <w:rFonts w:eastAsia="PMingLiU"/>
                <w:sz w:val="24"/>
                <w:lang w:val="ro-MO" w:eastAsia="zh-CN"/>
              </w:rPr>
              <w:t>Declarație privind personalul de specialitate propus/propuşi pentru implementarea contractului</w:t>
            </w:r>
          </w:p>
        </w:tc>
        <w:tc>
          <w:tcPr>
            <w:tcW w:w="3509" w:type="dxa"/>
            <w:shd w:val="clear" w:color="auto" w:fill="auto"/>
            <w:vAlign w:val="center"/>
          </w:tcPr>
          <w:p w14:paraId="1B61C502" w14:textId="77777777" w:rsidR="00842156" w:rsidRPr="00072DA2" w:rsidRDefault="00842156" w:rsidP="00080E99">
            <w:pPr>
              <w:rPr>
                <w:rFonts w:eastAsia="PMingLiU"/>
                <w:szCs w:val="22"/>
                <w:lang w:val="ro-MO"/>
              </w:rPr>
            </w:pPr>
            <w:r w:rsidRPr="00072DA2">
              <w:rPr>
                <w:rFonts w:eastAsia="PMingLiU"/>
                <w:szCs w:val="22"/>
                <w:lang w:val="ro-MO"/>
              </w:rPr>
              <w:t>Conform a</w:t>
            </w:r>
            <w:r w:rsidRPr="00072DA2">
              <w:rPr>
                <w:szCs w:val="22"/>
                <w:lang w:val="ro-MO"/>
              </w:rPr>
              <w:t>nexei nr. 15 la  documentația standard nr.69 din 7 mai 2021</w:t>
            </w:r>
            <w:r w:rsidRPr="00072DA2">
              <w:rPr>
                <w:rFonts w:eastAsia="PMingLiU"/>
                <w:szCs w:val="22"/>
                <w:lang w:val="ro-MO"/>
              </w:rPr>
              <w:t xml:space="preserve"> – confirmat prin semnătura electronică a participantului</w:t>
            </w:r>
          </w:p>
        </w:tc>
        <w:tc>
          <w:tcPr>
            <w:tcW w:w="1750" w:type="dxa"/>
            <w:shd w:val="clear" w:color="auto" w:fill="auto"/>
            <w:vAlign w:val="center"/>
          </w:tcPr>
          <w:p w14:paraId="10CF995F"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842156" w:rsidRPr="00072DA2" w14:paraId="3DEC4729" w14:textId="77777777" w:rsidTr="00080E99">
        <w:tc>
          <w:tcPr>
            <w:tcW w:w="851" w:type="dxa"/>
            <w:shd w:val="clear" w:color="auto" w:fill="auto"/>
            <w:vAlign w:val="center"/>
          </w:tcPr>
          <w:p w14:paraId="14C808CA"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t>12.</w:t>
            </w:r>
          </w:p>
        </w:tc>
        <w:tc>
          <w:tcPr>
            <w:tcW w:w="4062" w:type="dxa"/>
            <w:shd w:val="clear" w:color="auto" w:fill="auto"/>
            <w:vAlign w:val="center"/>
          </w:tcPr>
          <w:p w14:paraId="5905D7B7" w14:textId="77777777" w:rsidR="00842156" w:rsidRPr="00072DA2" w:rsidRDefault="00842156" w:rsidP="00080E99">
            <w:pPr>
              <w:pStyle w:val="aff2"/>
              <w:rPr>
                <w:rFonts w:eastAsia="PMingLiU"/>
                <w:sz w:val="24"/>
                <w:lang w:val="ro-MO" w:eastAsia="zh-CN"/>
              </w:rPr>
            </w:pPr>
            <w:r w:rsidRPr="00072DA2">
              <w:rPr>
                <w:rFonts w:eastAsia="PMingLiU"/>
                <w:sz w:val="24"/>
                <w:lang w:val="ro-MO" w:eastAsia="zh-CN"/>
              </w:rPr>
              <w:t>Lista subcontractanților și partea/părțile din contract care sunt îndeplinite de către aceștia</w:t>
            </w:r>
          </w:p>
        </w:tc>
        <w:tc>
          <w:tcPr>
            <w:tcW w:w="3509" w:type="dxa"/>
            <w:shd w:val="clear" w:color="auto" w:fill="auto"/>
            <w:vAlign w:val="center"/>
          </w:tcPr>
          <w:p w14:paraId="5031795F" w14:textId="77777777" w:rsidR="00842156" w:rsidRPr="00072DA2" w:rsidRDefault="00842156" w:rsidP="00080E99">
            <w:pPr>
              <w:rPr>
                <w:rFonts w:eastAsia="PMingLiU"/>
                <w:szCs w:val="22"/>
                <w:lang w:val="ro-MO"/>
              </w:rPr>
            </w:pPr>
            <w:r w:rsidRPr="00072DA2">
              <w:rPr>
                <w:rFonts w:eastAsia="PMingLiU"/>
                <w:szCs w:val="22"/>
                <w:lang w:val="ro-MO"/>
              </w:rPr>
              <w:t>Conform a</w:t>
            </w:r>
            <w:r w:rsidRPr="00072DA2">
              <w:rPr>
                <w:szCs w:val="22"/>
                <w:lang w:val="ro-MO"/>
              </w:rPr>
              <w:t>nexei nr. 16 la  documentația standard nr.69 din 7 mai 2021</w:t>
            </w:r>
            <w:r w:rsidRPr="00072DA2">
              <w:rPr>
                <w:rFonts w:eastAsia="PMingLiU"/>
                <w:szCs w:val="22"/>
                <w:lang w:val="ro-MO"/>
              </w:rPr>
              <w:t xml:space="preserve"> – confirmat prin semnătura electronică a participantului</w:t>
            </w:r>
          </w:p>
        </w:tc>
        <w:tc>
          <w:tcPr>
            <w:tcW w:w="1750" w:type="dxa"/>
            <w:shd w:val="clear" w:color="auto" w:fill="auto"/>
            <w:vAlign w:val="center"/>
          </w:tcPr>
          <w:p w14:paraId="150A0EF3"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842156" w:rsidRPr="00072DA2" w14:paraId="14AD4B74" w14:textId="77777777" w:rsidTr="00080E99">
        <w:tc>
          <w:tcPr>
            <w:tcW w:w="851" w:type="dxa"/>
            <w:shd w:val="clear" w:color="auto" w:fill="auto"/>
            <w:vAlign w:val="center"/>
          </w:tcPr>
          <w:p w14:paraId="2C72C34B"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t>13.</w:t>
            </w:r>
          </w:p>
        </w:tc>
        <w:tc>
          <w:tcPr>
            <w:tcW w:w="4062" w:type="dxa"/>
            <w:shd w:val="clear" w:color="auto" w:fill="auto"/>
            <w:vAlign w:val="center"/>
          </w:tcPr>
          <w:p w14:paraId="49BACE17" w14:textId="77777777" w:rsidR="00842156" w:rsidRPr="00072DA2" w:rsidRDefault="00842156" w:rsidP="00080E99">
            <w:pPr>
              <w:pStyle w:val="aff2"/>
              <w:rPr>
                <w:rFonts w:eastAsia="PMingLiU"/>
                <w:sz w:val="24"/>
                <w:lang w:val="ro-MO" w:eastAsia="zh-CN"/>
              </w:rPr>
            </w:pPr>
            <w:r w:rsidRPr="00072DA2">
              <w:rPr>
                <w:rFonts w:eastAsia="PMingLiU"/>
                <w:sz w:val="24"/>
                <w:lang w:val="ro-MO" w:eastAsia="zh-CN"/>
              </w:rPr>
              <w:t>Informație privind asocierea</w:t>
            </w:r>
          </w:p>
        </w:tc>
        <w:tc>
          <w:tcPr>
            <w:tcW w:w="3509" w:type="dxa"/>
            <w:shd w:val="clear" w:color="auto" w:fill="auto"/>
            <w:vAlign w:val="center"/>
          </w:tcPr>
          <w:p w14:paraId="1E812AE3" w14:textId="77777777" w:rsidR="00842156" w:rsidRPr="00072DA2" w:rsidRDefault="00842156" w:rsidP="00080E99">
            <w:pPr>
              <w:rPr>
                <w:rFonts w:eastAsia="PMingLiU"/>
                <w:szCs w:val="22"/>
                <w:lang w:val="ro-MO"/>
              </w:rPr>
            </w:pPr>
            <w:r w:rsidRPr="00072DA2">
              <w:rPr>
                <w:rFonts w:eastAsia="PMingLiU"/>
                <w:szCs w:val="22"/>
                <w:lang w:val="ro-MO"/>
              </w:rPr>
              <w:t>Conform a</w:t>
            </w:r>
            <w:r w:rsidRPr="00072DA2">
              <w:rPr>
                <w:szCs w:val="22"/>
                <w:lang w:val="ro-MO"/>
              </w:rPr>
              <w:t>nexei nr. 17 la  documentația standard nr.69 din 7 mai 2021</w:t>
            </w:r>
            <w:r w:rsidRPr="00072DA2">
              <w:rPr>
                <w:rFonts w:eastAsia="PMingLiU"/>
                <w:szCs w:val="22"/>
                <w:lang w:val="ro-MO"/>
              </w:rPr>
              <w:t xml:space="preserve"> – confirmat prin semnătura electronică a participantului</w:t>
            </w:r>
          </w:p>
        </w:tc>
        <w:tc>
          <w:tcPr>
            <w:tcW w:w="1750" w:type="dxa"/>
            <w:shd w:val="clear" w:color="auto" w:fill="auto"/>
            <w:vAlign w:val="center"/>
          </w:tcPr>
          <w:p w14:paraId="5C571AD5"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842156" w:rsidRPr="00072DA2" w14:paraId="522FC496" w14:textId="77777777" w:rsidTr="00080E99">
        <w:tc>
          <w:tcPr>
            <w:tcW w:w="851" w:type="dxa"/>
            <w:shd w:val="clear" w:color="auto" w:fill="auto"/>
            <w:vAlign w:val="center"/>
          </w:tcPr>
          <w:p w14:paraId="57344E19"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t>14.</w:t>
            </w:r>
          </w:p>
        </w:tc>
        <w:tc>
          <w:tcPr>
            <w:tcW w:w="4062" w:type="dxa"/>
            <w:shd w:val="clear" w:color="auto" w:fill="auto"/>
            <w:vAlign w:val="center"/>
          </w:tcPr>
          <w:p w14:paraId="0CA4EE53" w14:textId="77777777" w:rsidR="00842156" w:rsidRPr="00072DA2" w:rsidRDefault="00842156" w:rsidP="00080E99">
            <w:pPr>
              <w:pStyle w:val="aff2"/>
              <w:rPr>
                <w:rFonts w:eastAsia="PMingLiU"/>
                <w:sz w:val="24"/>
                <w:lang w:val="ro-MO" w:eastAsia="zh-CN"/>
              </w:rPr>
            </w:pPr>
            <w:r w:rsidRPr="00072DA2">
              <w:rPr>
                <w:rStyle w:val="fontstyle01"/>
                <w:sz w:val="24"/>
                <w:szCs w:val="22"/>
                <w:lang w:val="ro-MO"/>
              </w:rPr>
              <w:t>Avizul Agenției pentru Supraveghere Tehnică</w:t>
            </w:r>
          </w:p>
        </w:tc>
        <w:tc>
          <w:tcPr>
            <w:tcW w:w="3509" w:type="dxa"/>
            <w:shd w:val="clear" w:color="auto" w:fill="auto"/>
            <w:vAlign w:val="center"/>
          </w:tcPr>
          <w:p w14:paraId="2E57A671" w14:textId="77777777" w:rsidR="00842156" w:rsidRPr="00072DA2" w:rsidRDefault="00842156" w:rsidP="00080E99">
            <w:pPr>
              <w:rPr>
                <w:rFonts w:eastAsia="PMingLiU"/>
                <w:szCs w:val="22"/>
                <w:lang w:val="ro-MO"/>
              </w:rPr>
            </w:pPr>
            <w:r w:rsidRPr="00072DA2">
              <w:rPr>
                <w:rFonts w:eastAsia="PMingLiU"/>
                <w:szCs w:val="22"/>
                <w:lang w:val="ro-MO"/>
              </w:rPr>
              <w:t>Copie confirmată / Semnată electronic</w:t>
            </w:r>
          </w:p>
        </w:tc>
        <w:tc>
          <w:tcPr>
            <w:tcW w:w="1750" w:type="dxa"/>
            <w:shd w:val="clear" w:color="auto" w:fill="auto"/>
            <w:vAlign w:val="center"/>
          </w:tcPr>
          <w:p w14:paraId="7399110B"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842156" w:rsidRPr="00072DA2" w14:paraId="6C80F876" w14:textId="77777777" w:rsidTr="00080E99">
        <w:tc>
          <w:tcPr>
            <w:tcW w:w="851" w:type="dxa"/>
            <w:shd w:val="clear" w:color="auto" w:fill="auto"/>
            <w:vAlign w:val="center"/>
          </w:tcPr>
          <w:p w14:paraId="0D95966C"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t>15.</w:t>
            </w:r>
          </w:p>
        </w:tc>
        <w:tc>
          <w:tcPr>
            <w:tcW w:w="4062" w:type="dxa"/>
            <w:shd w:val="clear" w:color="auto" w:fill="auto"/>
            <w:vAlign w:val="center"/>
          </w:tcPr>
          <w:p w14:paraId="3EB85E3D" w14:textId="77777777" w:rsidR="00842156" w:rsidRPr="00072DA2" w:rsidRDefault="00842156" w:rsidP="00080E99">
            <w:pPr>
              <w:pStyle w:val="aff2"/>
              <w:rPr>
                <w:rStyle w:val="fontstyle01"/>
                <w:sz w:val="24"/>
                <w:szCs w:val="22"/>
                <w:lang w:val="ro-MO"/>
              </w:rPr>
            </w:pPr>
            <w:r w:rsidRPr="00072DA2">
              <w:rPr>
                <w:rStyle w:val="fontstyle01"/>
                <w:sz w:val="24"/>
                <w:szCs w:val="22"/>
                <w:lang w:val="ro-MO"/>
              </w:rPr>
              <w:t xml:space="preserve">Cifra medie anuală de afaceri în ultimii 3 ani  </w:t>
            </w:r>
          </w:p>
        </w:tc>
        <w:tc>
          <w:tcPr>
            <w:tcW w:w="3509" w:type="dxa"/>
            <w:shd w:val="clear" w:color="auto" w:fill="auto"/>
            <w:vAlign w:val="center"/>
          </w:tcPr>
          <w:p w14:paraId="42041C0F" w14:textId="77777777" w:rsidR="00842156" w:rsidRPr="00072DA2" w:rsidRDefault="00842156" w:rsidP="00080E99">
            <w:pPr>
              <w:rPr>
                <w:rFonts w:eastAsia="PMingLiU"/>
                <w:szCs w:val="22"/>
                <w:lang w:val="ro-MO"/>
              </w:rPr>
            </w:pPr>
            <w:r w:rsidRPr="00072DA2">
              <w:rPr>
                <w:rFonts w:eastAsia="PMingLiU"/>
                <w:szCs w:val="22"/>
                <w:lang w:val="ro-MO"/>
              </w:rPr>
              <w:t xml:space="preserve">(minim </w:t>
            </w:r>
            <w:r>
              <w:rPr>
                <w:rFonts w:eastAsia="PMingLiU"/>
                <w:szCs w:val="22"/>
                <w:lang w:val="ro-MO"/>
              </w:rPr>
              <w:t>4</w:t>
            </w:r>
            <w:r w:rsidRPr="00072DA2">
              <w:rPr>
                <w:rFonts w:eastAsia="PMingLiU"/>
                <w:szCs w:val="22"/>
                <w:lang w:val="ro-MO"/>
              </w:rPr>
              <w:t> 000 000,00 lei) Confirmată / Semnată electronic</w:t>
            </w:r>
          </w:p>
        </w:tc>
        <w:tc>
          <w:tcPr>
            <w:tcW w:w="1750" w:type="dxa"/>
            <w:shd w:val="clear" w:color="auto" w:fill="auto"/>
            <w:vAlign w:val="center"/>
          </w:tcPr>
          <w:p w14:paraId="32B53362" w14:textId="77777777" w:rsidR="00842156" w:rsidRPr="00072DA2" w:rsidRDefault="00842156" w:rsidP="00080E99">
            <w:pPr>
              <w:shd w:val="clear" w:color="auto" w:fill="FFFFFF" w:themeFill="background1"/>
              <w:tabs>
                <w:tab w:val="left" w:pos="612"/>
              </w:tabs>
              <w:spacing w:before="120" w:after="120"/>
              <w:rPr>
                <w:iCs/>
                <w:szCs w:val="22"/>
                <w:lang w:val="ro-MO"/>
              </w:rPr>
            </w:pPr>
            <w:r w:rsidRPr="00072DA2">
              <w:rPr>
                <w:iCs/>
                <w:szCs w:val="22"/>
                <w:lang w:val="ro-MO"/>
              </w:rPr>
              <w:t>DA – Obligatoriu depus odată cu oferta</w:t>
            </w:r>
          </w:p>
        </w:tc>
      </w:tr>
      <w:tr w:rsidR="00842156" w:rsidRPr="00072DA2" w14:paraId="7D83E7B4" w14:textId="77777777" w:rsidTr="00080E99">
        <w:tc>
          <w:tcPr>
            <w:tcW w:w="851" w:type="dxa"/>
            <w:shd w:val="clear" w:color="auto" w:fill="auto"/>
            <w:vAlign w:val="center"/>
          </w:tcPr>
          <w:p w14:paraId="2AC8BA1C"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t>16.</w:t>
            </w:r>
          </w:p>
        </w:tc>
        <w:tc>
          <w:tcPr>
            <w:tcW w:w="4062" w:type="dxa"/>
            <w:shd w:val="clear" w:color="auto" w:fill="auto"/>
            <w:vAlign w:val="center"/>
          </w:tcPr>
          <w:p w14:paraId="719885BB" w14:textId="77777777" w:rsidR="00842156" w:rsidRPr="00072DA2" w:rsidRDefault="00842156" w:rsidP="00080E99">
            <w:pPr>
              <w:rPr>
                <w:rStyle w:val="fontstyle01"/>
                <w:szCs w:val="22"/>
                <w:lang w:val="ro-MO"/>
              </w:rPr>
            </w:pPr>
            <w:r w:rsidRPr="00072DA2">
              <w:rPr>
                <w:rStyle w:val="fontstyle01"/>
                <w:szCs w:val="22"/>
                <w:lang w:val="ro-MO"/>
              </w:rPr>
              <w:t>Demonstrarea accesului la personal/ un organism tehnic de specialitate, care să garanteze asigurarea unui controlul al</w:t>
            </w:r>
            <w:r w:rsidRPr="00072DA2">
              <w:rPr>
                <w:color w:val="000000"/>
                <w:szCs w:val="22"/>
                <w:lang w:val="ro-MO"/>
              </w:rPr>
              <w:br/>
            </w:r>
            <w:r w:rsidRPr="00072DA2">
              <w:rPr>
                <w:rStyle w:val="fontstyle01"/>
                <w:szCs w:val="22"/>
                <w:lang w:val="ro-MO"/>
              </w:rPr>
              <w:t>calităţi</w:t>
            </w:r>
          </w:p>
        </w:tc>
        <w:tc>
          <w:tcPr>
            <w:tcW w:w="3509" w:type="dxa"/>
            <w:shd w:val="clear" w:color="auto" w:fill="auto"/>
            <w:vAlign w:val="center"/>
          </w:tcPr>
          <w:p w14:paraId="034F54AB" w14:textId="77777777" w:rsidR="00842156" w:rsidRPr="00072DA2" w:rsidRDefault="00842156" w:rsidP="00080E99">
            <w:pPr>
              <w:rPr>
                <w:szCs w:val="22"/>
                <w:lang w:val="ro-MO"/>
              </w:rPr>
            </w:pPr>
            <w:r w:rsidRPr="00072DA2">
              <w:rPr>
                <w:rStyle w:val="fontstyle01"/>
                <w:szCs w:val="22"/>
                <w:lang w:val="ro-MO"/>
              </w:rPr>
              <w:t>Documente prin care se demonstrează că operatorul economic are acces la laboratoare de încercări şi teste a materialelor ce vor fi utilizate, în conformitate cu natura şi</w:t>
            </w:r>
            <w:r w:rsidRPr="00072DA2">
              <w:rPr>
                <w:color w:val="000000"/>
                <w:szCs w:val="22"/>
                <w:lang w:val="ro-MO"/>
              </w:rPr>
              <w:br/>
            </w:r>
            <w:r w:rsidRPr="00072DA2">
              <w:rPr>
                <w:rStyle w:val="fontstyle01"/>
                <w:szCs w:val="22"/>
                <w:lang w:val="ro-MO"/>
              </w:rPr>
              <w:t>specificul lucrărilor ce fac obiectul viitorului contract</w:t>
            </w:r>
          </w:p>
        </w:tc>
        <w:tc>
          <w:tcPr>
            <w:tcW w:w="1750" w:type="dxa"/>
            <w:shd w:val="clear" w:color="auto" w:fill="auto"/>
            <w:vAlign w:val="center"/>
          </w:tcPr>
          <w:p w14:paraId="156FCFCF" w14:textId="77777777" w:rsidR="00842156" w:rsidRPr="00072DA2" w:rsidRDefault="00842156" w:rsidP="00080E99">
            <w:pPr>
              <w:rPr>
                <w:iCs/>
                <w:szCs w:val="22"/>
                <w:lang w:val="ro-MO"/>
              </w:rPr>
            </w:pPr>
            <w:r w:rsidRPr="00072DA2">
              <w:rPr>
                <w:iCs/>
                <w:szCs w:val="22"/>
                <w:lang w:val="ro-MO"/>
              </w:rPr>
              <w:t>DA – Obligatoriu depus odată cu oferta</w:t>
            </w:r>
          </w:p>
        </w:tc>
      </w:tr>
      <w:tr w:rsidR="00842156" w:rsidRPr="00072DA2" w14:paraId="03DC9C69" w14:textId="77777777" w:rsidTr="00080E99">
        <w:tc>
          <w:tcPr>
            <w:tcW w:w="851" w:type="dxa"/>
            <w:shd w:val="clear" w:color="auto" w:fill="auto"/>
            <w:vAlign w:val="center"/>
          </w:tcPr>
          <w:p w14:paraId="485CDB60"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lastRenderedPageBreak/>
              <w:t>17.</w:t>
            </w:r>
          </w:p>
        </w:tc>
        <w:tc>
          <w:tcPr>
            <w:tcW w:w="4062" w:type="dxa"/>
            <w:shd w:val="clear" w:color="auto" w:fill="auto"/>
            <w:vAlign w:val="center"/>
          </w:tcPr>
          <w:p w14:paraId="2D58DCCD" w14:textId="77777777" w:rsidR="00842156" w:rsidRPr="00072DA2" w:rsidRDefault="00842156" w:rsidP="00080E99">
            <w:pPr>
              <w:pStyle w:val="aff2"/>
              <w:rPr>
                <w:rStyle w:val="fontstyle01"/>
                <w:lang w:val="ro-MO"/>
              </w:rPr>
            </w:pPr>
            <w:r w:rsidRPr="00072DA2">
              <w:rPr>
                <w:rStyle w:val="fontstyle01"/>
                <w:lang w:val="ro-MO"/>
              </w:rPr>
              <w:t>Certificat de efectuare sistematică a plății impozitelor, contribuțiilor eliberat de Inspectoratul Fiscal</w:t>
            </w:r>
          </w:p>
        </w:tc>
        <w:tc>
          <w:tcPr>
            <w:tcW w:w="3509" w:type="dxa"/>
            <w:shd w:val="clear" w:color="auto" w:fill="auto"/>
            <w:vAlign w:val="center"/>
          </w:tcPr>
          <w:p w14:paraId="451B5FAB" w14:textId="77777777" w:rsidR="00842156" w:rsidRPr="00072DA2" w:rsidRDefault="00842156" w:rsidP="00080E99">
            <w:pPr>
              <w:pStyle w:val="aff2"/>
              <w:rPr>
                <w:rFonts w:eastAsia="PMingLiU"/>
                <w:lang w:val="ro-MO" w:eastAsia="zh-CN"/>
              </w:rPr>
            </w:pPr>
            <w:r w:rsidRPr="00072DA2">
              <w:rPr>
                <w:rFonts w:eastAsia="PMingLiU"/>
                <w:lang w:val="ro-MO" w:eastAsia="zh-CN"/>
              </w:rPr>
              <w:t>Copie confirmată / Semnată electronic</w:t>
            </w:r>
          </w:p>
        </w:tc>
        <w:tc>
          <w:tcPr>
            <w:tcW w:w="1750" w:type="dxa"/>
            <w:shd w:val="clear" w:color="auto" w:fill="auto"/>
            <w:vAlign w:val="center"/>
          </w:tcPr>
          <w:p w14:paraId="4631E9A1" w14:textId="77777777" w:rsidR="00842156" w:rsidRPr="00072DA2" w:rsidRDefault="00842156" w:rsidP="00080E99">
            <w:pPr>
              <w:rPr>
                <w:iCs/>
                <w:szCs w:val="22"/>
                <w:lang w:val="ro-MO"/>
              </w:rPr>
            </w:pPr>
            <w:r w:rsidRPr="00072DA2">
              <w:rPr>
                <w:iCs/>
                <w:szCs w:val="22"/>
                <w:lang w:val="ro-MO"/>
              </w:rPr>
              <w:t>DA – Obligatoriu depus odată cu oferta</w:t>
            </w:r>
          </w:p>
        </w:tc>
      </w:tr>
      <w:tr w:rsidR="00842156" w:rsidRPr="00072DA2" w14:paraId="0D23D44B" w14:textId="77777777" w:rsidTr="00080E99">
        <w:tc>
          <w:tcPr>
            <w:tcW w:w="851" w:type="dxa"/>
            <w:shd w:val="clear" w:color="auto" w:fill="auto"/>
            <w:vAlign w:val="center"/>
          </w:tcPr>
          <w:p w14:paraId="4169103B"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t>18.</w:t>
            </w:r>
          </w:p>
        </w:tc>
        <w:tc>
          <w:tcPr>
            <w:tcW w:w="4062" w:type="dxa"/>
            <w:shd w:val="clear" w:color="auto" w:fill="auto"/>
            <w:vAlign w:val="center"/>
          </w:tcPr>
          <w:p w14:paraId="76A08817" w14:textId="77777777" w:rsidR="00842156" w:rsidRPr="00072DA2" w:rsidRDefault="00842156" w:rsidP="00080E99">
            <w:pPr>
              <w:pStyle w:val="aff2"/>
              <w:rPr>
                <w:rStyle w:val="fontstyle01"/>
                <w:lang w:val="ro-MO"/>
              </w:rPr>
            </w:pPr>
            <w:r w:rsidRPr="00072DA2">
              <w:rPr>
                <w:lang w:val="ro-MO"/>
              </w:rPr>
              <w:t>Ultimul raport financiar</w:t>
            </w:r>
          </w:p>
        </w:tc>
        <w:tc>
          <w:tcPr>
            <w:tcW w:w="3509" w:type="dxa"/>
            <w:shd w:val="clear" w:color="auto" w:fill="auto"/>
            <w:vAlign w:val="center"/>
          </w:tcPr>
          <w:p w14:paraId="0791C056" w14:textId="77777777" w:rsidR="00842156" w:rsidRPr="00072DA2" w:rsidRDefault="00842156" w:rsidP="00080E99">
            <w:pPr>
              <w:pStyle w:val="aff2"/>
              <w:rPr>
                <w:rFonts w:eastAsia="PMingLiU"/>
                <w:lang w:val="ro-MO" w:eastAsia="zh-CN"/>
              </w:rPr>
            </w:pPr>
            <w:r w:rsidRPr="00072DA2">
              <w:rPr>
                <w:rFonts w:eastAsia="PMingLiU"/>
                <w:lang w:val="ro-MO" w:eastAsia="zh-CN"/>
              </w:rPr>
              <w:t>Copie confirmată / Semnată electronic</w:t>
            </w:r>
          </w:p>
        </w:tc>
        <w:tc>
          <w:tcPr>
            <w:tcW w:w="1750" w:type="dxa"/>
            <w:shd w:val="clear" w:color="auto" w:fill="auto"/>
            <w:vAlign w:val="center"/>
          </w:tcPr>
          <w:p w14:paraId="7D8C5EF5" w14:textId="77777777" w:rsidR="00842156" w:rsidRPr="00072DA2" w:rsidRDefault="00842156" w:rsidP="00080E99">
            <w:pPr>
              <w:rPr>
                <w:sz w:val="20"/>
                <w:szCs w:val="20"/>
                <w:lang w:val="ro-MO"/>
              </w:rPr>
            </w:pPr>
            <w:r w:rsidRPr="00072DA2">
              <w:rPr>
                <w:iCs/>
                <w:sz w:val="20"/>
                <w:szCs w:val="20"/>
                <w:lang w:val="ro-MO"/>
              </w:rPr>
              <w:t>DA – Obligatoriu depus odată cu oferta</w:t>
            </w:r>
          </w:p>
        </w:tc>
      </w:tr>
      <w:tr w:rsidR="00842156" w:rsidRPr="00072DA2" w14:paraId="05827114" w14:textId="77777777" w:rsidTr="00080E99">
        <w:tc>
          <w:tcPr>
            <w:tcW w:w="851" w:type="dxa"/>
            <w:shd w:val="clear" w:color="auto" w:fill="auto"/>
            <w:vAlign w:val="center"/>
          </w:tcPr>
          <w:p w14:paraId="3293FB51"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t>19</w:t>
            </w:r>
            <w:r>
              <w:rPr>
                <w:iCs/>
                <w:szCs w:val="22"/>
                <w:lang w:val="ro-MO" w:eastAsia="ru-RU"/>
              </w:rPr>
              <w:t>.</w:t>
            </w:r>
          </w:p>
        </w:tc>
        <w:tc>
          <w:tcPr>
            <w:tcW w:w="4062" w:type="dxa"/>
            <w:shd w:val="clear" w:color="auto" w:fill="auto"/>
            <w:vAlign w:val="center"/>
          </w:tcPr>
          <w:p w14:paraId="721D237F" w14:textId="77777777" w:rsidR="00842156" w:rsidRPr="00072DA2" w:rsidRDefault="00842156" w:rsidP="00080E99">
            <w:pPr>
              <w:pStyle w:val="aff2"/>
              <w:rPr>
                <w:rStyle w:val="fontstyle01"/>
                <w:sz w:val="24"/>
                <w:szCs w:val="22"/>
                <w:lang w:val="ro-MO"/>
              </w:rPr>
            </w:pPr>
            <w:r w:rsidRPr="00072DA2">
              <w:rPr>
                <w:rStyle w:val="fontstyle01"/>
                <w:sz w:val="24"/>
                <w:szCs w:val="22"/>
                <w:lang w:val="ro-MO"/>
              </w:rPr>
              <w:t>Certificat de înregistrare a întreprinderii/Extras  din Registrul de Stat al persoanelor juridice</w:t>
            </w:r>
          </w:p>
        </w:tc>
        <w:tc>
          <w:tcPr>
            <w:tcW w:w="3509" w:type="dxa"/>
            <w:shd w:val="clear" w:color="auto" w:fill="auto"/>
            <w:vAlign w:val="center"/>
          </w:tcPr>
          <w:p w14:paraId="62E7AD81" w14:textId="77777777" w:rsidR="00842156" w:rsidRPr="00072DA2" w:rsidRDefault="00842156" w:rsidP="00080E99">
            <w:pPr>
              <w:pStyle w:val="aff2"/>
              <w:rPr>
                <w:rFonts w:eastAsia="PMingLiU"/>
                <w:sz w:val="24"/>
                <w:lang w:val="ro-MO" w:eastAsia="zh-CN"/>
              </w:rPr>
            </w:pPr>
            <w:r w:rsidRPr="00072DA2">
              <w:rPr>
                <w:rFonts w:eastAsia="PMingLiU"/>
                <w:sz w:val="24"/>
                <w:lang w:val="ro-MO" w:eastAsia="zh-CN"/>
              </w:rPr>
              <w:t>Copie confirmată / Semnată electronic</w:t>
            </w:r>
          </w:p>
        </w:tc>
        <w:tc>
          <w:tcPr>
            <w:tcW w:w="1750" w:type="dxa"/>
            <w:shd w:val="clear" w:color="auto" w:fill="auto"/>
            <w:vAlign w:val="center"/>
          </w:tcPr>
          <w:p w14:paraId="6CF81D21"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842156" w:rsidRPr="00072DA2" w14:paraId="248D88EE" w14:textId="77777777" w:rsidTr="00080E99">
        <w:tc>
          <w:tcPr>
            <w:tcW w:w="851" w:type="dxa"/>
            <w:shd w:val="clear" w:color="auto" w:fill="auto"/>
            <w:vAlign w:val="center"/>
          </w:tcPr>
          <w:p w14:paraId="7838C9EE"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eastAsia="ru-RU"/>
              </w:rPr>
              <w:t>20</w:t>
            </w:r>
            <w:r>
              <w:rPr>
                <w:iCs/>
                <w:szCs w:val="22"/>
                <w:lang w:val="ro-MO" w:eastAsia="ru-RU"/>
              </w:rPr>
              <w:t>.</w:t>
            </w:r>
          </w:p>
        </w:tc>
        <w:tc>
          <w:tcPr>
            <w:tcW w:w="4062" w:type="dxa"/>
            <w:shd w:val="clear" w:color="auto" w:fill="auto"/>
            <w:vAlign w:val="center"/>
          </w:tcPr>
          <w:p w14:paraId="35A79C1C" w14:textId="77777777" w:rsidR="00842156" w:rsidRPr="00072DA2" w:rsidRDefault="00842156" w:rsidP="00080E99">
            <w:pPr>
              <w:pStyle w:val="aff2"/>
              <w:rPr>
                <w:rStyle w:val="fontstyle01"/>
                <w:sz w:val="24"/>
                <w:szCs w:val="22"/>
                <w:lang w:val="ro-MO"/>
              </w:rPr>
            </w:pPr>
            <w:r w:rsidRPr="00072DA2">
              <w:rPr>
                <w:rStyle w:val="fontstyle01"/>
                <w:sz w:val="24"/>
                <w:szCs w:val="22"/>
                <w:lang w:val="ro-MO"/>
              </w:rPr>
              <w:t xml:space="preserve">Certificat de atestare tehnico-profesională a dirigintelui de șantier – domeniu construcții rutiere: drumuri și piste de aviație </w:t>
            </w:r>
          </w:p>
        </w:tc>
        <w:tc>
          <w:tcPr>
            <w:tcW w:w="3509" w:type="dxa"/>
            <w:shd w:val="clear" w:color="auto" w:fill="auto"/>
            <w:vAlign w:val="center"/>
          </w:tcPr>
          <w:p w14:paraId="7A1CA055" w14:textId="77777777" w:rsidR="00842156" w:rsidRPr="00072DA2" w:rsidRDefault="00842156" w:rsidP="00080E99">
            <w:pPr>
              <w:pStyle w:val="aff2"/>
              <w:rPr>
                <w:rFonts w:eastAsia="PMingLiU"/>
                <w:sz w:val="24"/>
                <w:lang w:val="ro-MO" w:eastAsia="zh-CN"/>
              </w:rPr>
            </w:pPr>
            <w:r w:rsidRPr="00072DA2">
              <w:rPr>
                <w:rFonts w:eastAsia="PMingLiU"/>
                <w:sz w:val="24"/>
                <w:lang w:val="ro-MO" w:eastAsia="zh-CN"/>
              </w:rPr>
              <w:t>Copie confirmată / Semnată electronic</w:t>
            </w:r>
          </w:p>
        </w:tc>
        <w:tc>
          <w:tcPr>
            <w:tcW w:w="1750" w:type="dxa"/>
            <w:shd w:val="clear" w:color="auto" w:fill="auto"/>
            <w:vAlign w:val="center"/>
          </w:tcPr>
          <w:p w14:paraId="373FC5A1"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842156" w:rsidRPr="00072DA2" w14:paraId="210744D7" w14:textId="77777777" w:rsidTr="00080E99">
        <w:tc>
          <w:tcPr>
            <w:tcW w:w="851" w:type="dxa"/>
            <w:shd w:val="clear" w:color="auto" w:fill="auto"/>
            <w:vAlign w:val="center"/>
          </w:tcPr>
          <w:p w14:paraId="64CAEB53"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Pr>
                <w:iCs/>
                <w:szCs w:val="22"/>
                <w:lang w:val="ro-MO" w:eastAsia="ru-RU"/>
              </w:rPr>
              <w:t>21.</w:t>
            </w:r>
          </w:p>
        </w:tc>
        <w:tc>
          <w:tcPr>
            <w:tcW w:w="4062" w:type="dxa"/>
            <w:shd w:val="clear" w:color="auto" w:fill="auto"/>
            <w:vAlign w:val="center"/>
          </w:tcPr>
          <w:p w14:paraId="57B2B953" w14:textId="77777777" w:rsidR="00842156" w:rsidRPr="00072DA2" w:rsidRDefault="00842156" w:rsidP="00080E99">
            <w:pPr>
              <w:pStyle w:val="aff2"/>
              <w:rPr>
                <w:rStyle w:val="fontstyle01"/>
                <w:sz w:val="24"/>
                <w:szCs w:val="22"/>
                <w:lang w:val="ro-MO"/>
              </w:rPr>
            </w:pPr>
            <w:r w:rsidRPr="00072DA2">
              <w:rPr>
                <w:rStyle w:val="fontstyle01"/>
                <w:sz w:val="24"/>
                <w:szCs w:val="22"/>
                <w:lang w:val="ro-MO"/>
              </w:rPr>
              <w:t>Deviz de cheltuieli</w:t>
            </w:r>
          </w:p>
        </w:tc>
        <w:tc>
          <w:tcPr>
            <w:tcW w:w="3509" w:type="dxa"/>
            <w:shd w:val="clear" w:color="auto" w:fill="auto"/>
            <w:vAlign w:val="center"/>
          </w:tcPr>
          <w:p w14:paraId="7E7C8DC0" w14:textId="77777777" w:rsidR="00842156" w:rsidRPr="00072DA2" w:rsidRDefault="00842156" w:rsidP="00080E99">
            <w:pPr>
              <w:pStyle w:val="aff2"/>
              <w:rPr>
                <w:rFonts w:eastAsia="PMingLiU"/>
                <w:sz w:val="24"/>
                <w:lang w:val="ro-MO" w:eastAsia="zh-CN"/>
              </w:rPr>
            </w:pPr>
            <w:r w:rsidRPr="00072DA2">
              <w:rPr>
                <w:rFonts w:eastAsia="PMingLiU"/>
                <w:sz w:val="24"/>
                <w:lang w:val="ro-MO" w:eastAsia="zh-CN"/>
              </w:rPr>
              <w:t>Deviz local F3, F5, F7, / Semnată electronic</w:t>
            </w:r>
          </w:p>
        </w:tc>
        <w:tc>
          <w:tcPr>
            <w:tcW w:w="1750" w:type="dxa"/>
            <w:shd w:val="clear" w:color="auto" w:fill="auto"/>
            <w:vAlign w:val="center"/>
          </w:tcPr>
          <w:p w14:paraId="0B56EE79"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r w:rsidR="00842156" w:rsidRPr="00072DA2" w14:paraId="5DCD4F13" w14:textId="77777777" w:rsidTr="00080E99">
        <w:tc>
          <w:tcPr>
            <w:tcW w:w="851" w:type="dxa"/>
            <w:shd w:val="clear" w:color="auto" w:fill="auto"/>
            <w:vAlign w:val="center"/>
          </w:tcPr>
          <w:p w14:paraId="2EE8BE61"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Pr>
                <w:iCs/>
                <w:szCs w:val="22"/>
                <w:lang w:val="ro-MO" w:eastAsia="ru-RU"/>
              </w:rPr>
              <w:t>22.</w:t>
            </w:r>
          </w:p>
        </w:tc>
        <w:tc>
          <w:tcPr>
            <w:tcW w:w="4062" w:type="dxa"/>
            <w:shd w:val="clear" w:color="auto" w:fill="auto"/>
            <w:vAlign w:val="center"/>
          </w:tcPr>
          <w:p w14:paraId="31DC53A6" w14:textId="77777777" w:rsidR="00842156" w:rsidRPr="00072DA2" w:rsidRDefault="00842156" w:rsidP="00080E99">
            <w:pPr>
              <w:pStyle w:val="aff2"/>
              <w:rPr>
                <w:rStyle w:val="fontstyle01"/>
                <w:sz w:val="24"/>
                <w:szCs w:val="22"/>
                <w:lang w:val="ro-MO"/>
              </w:rPr>
            </w:pPr>
            <w:r w:rsidRPr="00072DA2">
              <w:rPr>
                <w:rStyle w:val="fontstyle01"/>
                <w:sz w:val="24"/>
                <w:szCs w:val="22"/>
                <w:lang w:val="ro-MO"/>
              </w:rPr>
              <w:t>Documentul Unic de Achiziții European (DUAE)</w:t>
            </w:r>
          </w:p>
        </w:tc>
        <w:tc>
          <w:tcPr>
            <w:tcW w:w="3509" w:type="dxa"/>
            <w:shd w:val="clear" w:color="auto" w:fill="auto"/>
            <w:vAlign w:val="center"/>
          </w:tcPr>
          <w:p w14:paraId="6C81DAEC" w14:textId="77777777" w:rsidR="00842156" w:rsidRPr="00072DA2" w:rsidRDefault="00842156" w:rsidP="00080E99">
            <w:pPr>
              <w:pStyle w:val="aff2"/>
              <w:rPr>
                <w:rFonts w:eastAsia="PMingLiU"/>
                <w:sz w:val="24"/>
                <w:lang w:val="ro-MO" w:eastAsia="zh-CN"/>
              </w:rPr>
            </w:pPr>
            <w:r w:rsidRPr="00072DA2">
              <w:rPr>
                <w:rFonts w:eastAsia="PMingLiU"/>
                <w:sz w:val="24"/>
                <w:lang w:val="ro-MO" w:eastAsia="zh-CN"/>
              </w:rPr>
              <w:t xml:space="preserve">Conform documentului atașat </w:t>
            </w:r>
            <w:r w:rsidRPr="00072DA2">
              <w:rPr>
                <w:sz w:val="24"/>
                <w:lang w:val="ro-MO"/>
              </w:rPr>
              <w:t>în SIA RSAP Mtender / semnat electronic</w:t>
            </w:r>
          </w:p>
        </w:tc>
        <w:tc>
          <w:tcPr>
            <w:tcW w:w="1750" w:type="dxa"/>
            <w:shd w:val="clear" w:color="auto" w:fill="auto"/>
            <w:vAlign w:val="center"/>
          </w:tcPr>
          <w:p w14:paraId="4CB884D9" w14:textId="77777777" w:rsidR="00842156" w:rsidRPr="00072DA2" w:rsidRDefault="00842156" w:rsidP="00080E99">
            <w:pPr>
              <w:shd w:val="clear" w:color="auto" w:fill="FFFFFF" w:themeFill="background1"/>
              <w:tabs>
                <w:tab w:val="left" w:pos="612"/>
              </w:tabs>
              <w:spacing w:before="120" w:after="120"/>
              <w:rPr>
                <w:iCs/>
                <w:szCs w:val="22"/>
                <w:lang w:val="ro-MO" w:eastAsia="ru-RU"/>
              </w:rPr>
            </w:pPr>
            <w:r w:rsidRPr="00072DA2">
              <w:rPr>
                <w:iCs/>
                <w:szCs w:val="22"/>
                <w:lang w:val="ro-MO"/>
              </w:rPr>
              <w:t>DA – Obligatoriu depus odată cu oferta</w:t>
            </w:r>
          </w:p>
        </w:tc>
      </w:tr>
    </w:tbl>
    <w:p w14:paraId="285F685E" w14:textId="77777777" w:rsidR="00842156" w:rsidRPr="00FF430B" w:rsidRDefault="00842156" w:rsidP="00842156">
      <w:pPr>
        <w:numPr>
          <w:ilvl w:val="0"/>
          <w:numId w:val="25"/>
        </w:numPr>
        <w:shd w:val="clear" w:color="auto" w:fill="FFFFFF" w:themeFill="background1"/>
        <w:tabs>
          <w:tab w:val="right" w:pos="426"/>
        </w:tabs>
        <w:spacing w:before="120"/>
        <w:ind w:left="360"/>
        <w:jc w:val="both"/>
        <w:rPr>
          <w:b/>
          <w:lang w:eastAsia="ru-RU"/>
        </w:rPr>
      </w:pPr>
      <w:r w:rsidRPr="00FF430B">
        <w:rPr>
          <w:b/>
          <w:lang w:eastAsia="ru-RU"/>
        </w:rPr>
        <w:t xml:space="preserve">Garanția pentru ofertă, după caz </w:t>
      </w:r>
      <w:r w:rsidRPr="00DB7FA0">
        <w:rPr>
          <w:u w:val="single"/>
          <w:lang w:eastAsia="ru-RU"/>
        </w:rPr>
        <w:t>60 de zile</w:t>
      </w:r>
      <w:r w:rsidRPr="00DB7FA0">
        <w:rPr>
          <w:lang w:eastAsia="ru-RU"/>
        </w:rPr>
        <w:t xml:space="preserve"> </w:t>
      </w:r>
      <w:r w:rsidRPr="00DB7FA0">
        <w:t xml:space="preserve">, </w:t>
      </w:r>
      <w:r w:rsidRPr="00FF430B">
        <w:rPr>
          <w:b/>
          <w:lang w:eastAsia="ru-RU"/>
        </w:rPr>
        <w:t>cuantumul___</w:t>
      </w:r>
      <w:r w:rsidRPr="00DB7FA0">
        <w:rPr>
          <w:u w:val="single"/>
          <w:lang w:eastAsia="ru-RU"/>
        </w:rPr>
        <w:t>1%</w:t>
      </w:r>
      <w:r w:rsidRPr="00FF430B">
        <w:rPr>
          <w:b/>
          <w:lang w:eastAsia="ru-RU"/>
        </w:rPr>
        <w:t>________.</w:t>
      </w:r>
    </w:p>
    <w:p w14:paraId="6F33972B" w14:textId="77777777" w:rsidR="00842156" w:rsidRPr="00DB7FA0" w:rsidRDefault="00842156" w:rsidP="00842156">
      <w:pPr>
        <w:numPr>
          <w:ilvl w:val="0"/>
          <w:numId w:val="25"/>
        </w:numPr>
        <w:shd w:val="clear" w:color="auto" w:fill="FFFFFF" w:themeFill="background1"/>
        <w:tabs>
          <w:tab w:val="right" w:pos="426"/>
        </w:tabs>
        <w:spacing w:before="120"/>
        <w:ind w:hanging="720"/>
        <w:jc w:val="both"/>
        <w:rPr>
          <w:u w:val="single"/>
          <w:lang w:eastAsia="ru-RU"/>
        </w:rPr>
      </w:pPr>
      <w:r w:rsidRPr="00DB7FA0">
        <w:rPr>
          <w:b/>
          <w:lang w:eastAsia="ru-RU"/>
        </w:rPr>
        <w:t>Termenul de garanție a lucrărilor sau serviciilor de proiectare și de lucrări</w:t>
      </w:r>
      <w:r w:rsidRPr="00DB7FA0">
        <w:t xml:space="preserve"> </w:t>
      </w:r>
      <w:r w:rsidRPr="00DB7FA0">
        <w:rPr>
          <w:u w:val="single"/>
          <w:lang w:eastAsia="ru-RU"/>
        </w:rPr>
        <w:t xml:space="preserve">Min. 2 ani </w:t>
      </w:r>
      <w:r>
        <w:rPr>
          <w:u w:val="single"/>
          <w:lang w:eastAsia="ru-RU"/>
        </w:rPr>
        <w:t>Max. 4 ani</w:t>
      </w:r>
    </w:p>
    <w:p w14:paraId="293B2F3A" w14:textId="77777777" w:rsidR="00842156" w:rsidRPr="00FF430B" w:rsidRDefault="00842156" w:rsidP="00842156">
      <w:pPr>
        <w:numPr>
          <w:ilvl w:val="0"/>
          <w:numId w:val="25"/>
        </w:numPr>
        <w:shd w:val="clear" w:color="auto" w:fill="FFFFFF" w:themeFill="background1"/>
        <w:tabs>
          <w:tab w:val="right" w:pos="426"/>
        </w:tabs>
        <w:spacing w:before="120"/>
        <w:jc w:val="both"/>
        <w:rPr>
          <w:b/>
          <w:lang w:eastAsia="ru-RU"/>
        </w:rPr>
      </w:pPr>
      <w:r w:rsidRPr="00FF430B">
        <w:rPr>
          <w:b/>
          <w:lang w:eastAsia="ru-RU"/>
        </w:rPr>
        <w:t xml:space="preserve">Garanția de bună execuție a contractului, după </w:t>
      </w:r>
      <w:r w:rsidRPr="00DB7FA0">
        <w:rPr>
          <w:u w:val="single"/>
          <w:lang w:eastAsia="ru-RU"/>
        </w:rPr>
        <w:t>caz</w:t>
      </w:r>
      <w:r w:rsidRPr="00DB7FA0">
        <w:rPr>
          <w:u w:val="single"/>
        </w:rPr>
        <w:t xml:space="preserve"> </w:t>
      </w:r>
      <w:r w:rsidRPr="00DB7FA0">
        <w:rPr>
          <w:u w:val="single"/>
          <w:lang w:eastAsia="ru-RU"/>
        </w:rPr>
        <w:t>10 %,</w:t>
      </w:r>
      <w:r w:rsidRPr="00DB7FA0">
        <w:rPr>
          <w:b/>
          <w:lang w:eastAsia="ru-RU"/>
        </w:rPr>
        <w:t xml:space="preserve"> cuantumul </w:t>
      </w:r>
      <w:r w:rsidRPr="00DB7FA0">
        <w:rPr>
          <w:u w:val="single"/>
          <w:lang w:eastAsia="ru-RU"/>
        </w:rPr>
        <w:t>rețineri succesive din facturi</w:t>
      </w:r>
      <w:r w:rsidRPr="00FF430B">
        <w:rPr>
          <w:b/>
          <w:lang w:eastAsia="ru-RU"/>
        </w:rPr>
        <w:t>.</w:t>
      </w:r>
    </w:p>
    <w:p w14:paraId="5E8F9F68" w14:textId="77777777" w:rsidR="00842156" w:rsidRPr="00FF430B" w:rsidRDefault="00842156" w:rsidP="00842156">
      <w:pPr>
        <w:numPr>
          <w:ilvl w:val="0"/>
          <w:numId w:val="25"/>
        </w:numPr>
        <w:shd w:val="clear" w:color="auto" w:fill="FFFFFF" w:themeFill="background1"/>
        <w:tabs>
          <w:tab w:val="right" w:pos="426"/>
        </w:tabs>
        <w:spacing w:before="120"/>
        <w:ind w:left="360"/>
        <w:jc w:val="both"/>
        <w:rPr>
          <w:b/>
          <w:lang w:eastAsia="ru-RU"/>
        </w:rPr>
      </w:pPr>
      <w:r w:rsidRPr="00FF430B">
        <w:rPr>
          <w:b/>
          <w:lang w:eastAsia="ru-RU"/>
        </w:rPr>
        <w:t>Motivul recurgerii la procedura accelerată (în cazul licitației deschise, restrânse și a procedurii negociate), după caz_____</w:t>
      </w:r>
      <w:r w:rsidRPr="00DB7FA0">
        <w:rPr>
          <w:b/>
          <w:u w:val="single"/>
          <w:lang w:eastAsia="ru-RU"/>
        </w:rPr>
        <w:t>nu se aplica</w:t>
      </w:r>
      <w:r w:rsidRPr="00FF430B">
        <w:rPr>
          <w:b/>
          <w:lang w:eastAsia="ru-RU"/>
        </w:rPr>
        <w:t>__________________________</w:t>
      </w:r>
    </w:p>
    <w:p w14:paraId="46E342BB" w14:textId="77777777" w:rsidR="00842156" w:rsidRPr="00FF430B" w:rsidRDefault="00842156" w:rsidP="00842156">
      <w:pPr>
        <w:numPr>
          <w:ilvl w:val="0"/>
          <w:numId w:val="25"/>
        </w:numPr>
        <w:shd w:val="clear" w:color="auto" w:fill="FFFFFF" w:themeFill="background1"/>
        <w:tabs>
          <w:tab w:val="right" w:pos="426"/>
        </w:tabs>
        <w:spacing w:before="120"/>
        <w:ind w:hanging="720"/>
        <w:rPr>
          <w:b/>
          <w:lang w:eastAsia="ru-RU"/>
        </w:rPr>
      </w:pPr>
      <w:r w:rsidRPr="00FF430B">
        <w:rPr>
          <w:b/>
          <w:lang w:eastAsia="ru-RU"/>
        </w:rPr>
        <w:t>Tehnici și instrumente specifice de atribuire (dacă este cazul specificați dacă se va utiliza acordul-cadru, sistemul dinamic de achiziție sau licitația electronică):_</w:t>
      </w:r>
      <w:r w:rsidRPr="00DB7FA0">
        <w:t xml:space="preserve"> </w:t>
      </w:r>
      <w:r w:rsidRPr="00DB7FA0">
        <w:rPr>
          <w:b/>
          <w:lang w:eastAsia="ru-RU"/>
        </w:rPr>
        <w:t xml:space="preserve">Nu se aplică </w:t>
      </w:r>
      <w:r w:rsidRPr="00FF430B">
        <w:rPr>
          <w:b/>
          <w:lang w:eastAsia="ru-RU"/>
        </w:rPr>
        <w:t>_</w:t>
      </w:r>
      <w:r w:rsidRPr="00C6310E">
        <w:rPr>
          <w:b/>
          <w:lang w:eastAsia="ru-RU"/>
        </w:rPr>
        <w:t xml:space="preserve"> </w:t>
      </w:r>
    </w:p>
    <w:p w14:paraId="1783D3A2" w14:textId="77777777" w:rsidR="00842156" w:rsidRPr="00DB7FA0" w:rsidRDefault="00842156" w:rsidP="00842156">
      <w:pPr>
        <w:numPr>
          <w:ilvl w:val="0"/>
          <w:numId w:val="25"/>
        </w:numPr>
        <w:tabs>
          <w:tab w:val="right" w:pos="426"/>
        </w:tabs>
        <w:spacing w:before="120"/>
        <w:ind w:hanging="720"/>
        <w:jc w:val="both"/>
        <w:rPr>
          <w:sz w:val="22"/>
          <w:szCs w:val="20"/>
          <w:u w:val="single"/>
          <w:lang w:eastAsia="ru-RU"/>
        </w:rPr>
      </w:pPr>
      <w:r w:rsidRPr="00C6310E">
        <w:rPr>
          <w:b/>
          <w:lang w:eastAsia="ru-RU"/>
        </w:rPr>
        <w:t>Condiții speciale de care depinde îndeplinirea contractului (</w:t>
      </w:r>
      <w:r w:rsidRPr="00FF430B">
        <w:rPr>
          <w:lang w:eastAsia="ru-RU"/>
        </w:rPr>
        <w:t>indicați după caz</w:t>
      </w:r>
      <w:r>
        <w:rPr>
          <w:b/>
          <w:lang w:eastAsia="ru-RU"/>
        </w:rPr>
        <w:t>):</w:t>
      </w:r>
      <w:r w:rsidRPr="00C6310E">
        <w:rPr>
          <w:b/>
          <w:lang w:eastAsia="ru-RU"/>
        </w:rPr>
        <w:t xml:space="preserve"> </w:t>
      </w:r>
      <w:bookmarkStart w:id="45" w:name="_Hlk71621175"/>
      <w:r w:rsidRPr="00DB7FA0">
        <w:rPr>
          <w:sz w:val="22"/>
          <w:szCs w:val="20"/>
          <w:u w:val="single"/>
          <w:lang w:eastAsia="ru-RU"/>
        </w:rPr>
        <w:t>Conform specificațiilor tehnice solicitate în pct. 8 și caietului de sarcini anexat</w:t>
      </w:r>
    </w:p>
    <w:p w14:paraId="375A9D35" w14:textId="77777777" w:rsidR="00842156" w:rsidRPr="00C6310E" w:rsidRDefault="00842156" w:rsidP="00842156">
      <w:pPr>
        <w:numPr>
          <w:ilvl w:val="0"/>
          <w:numId w:val="25"/>
        </w:numPr>
        <w:tabs>
          <w:tab w:val="right" w:pos="426"/>
        </w:tabs>
        <w:spacing w:before="120"/>
        <w:ind w:left="0" w:firstLine="0"/>
        <w:rPr>
          <w:b/>
          <w:lang w:eastAsia="ru-RU"/>
        </w:rPr>
      </w:pPr>
      <w:r w:rsidRPr="00C6310E">
        <w:rPr>
          <w:b/>
          <w:lang w:eastAsia="ru-RU"/>
        </w:rPr>
        <w:t>Ofertele se prezintă în valută__</w:t>
      </w:r>
      <w:bookmarkEnd w:id="45"/>
      <w:r>
        <w:rPr>
          <w:b/>
          <w:lang w:eastAsia="ru-RU"/>
        </w:rPr>
        <w:t>MDL</w:t>
      </w:r>
    </w:p>
    <w:p w14:paraId="2A4DCC4D" w14:textId="77777777" w:rsidR="00842156" w:rsidRPr="00DB7FA0" w:rsidRDefault="00842156" w:rsidP="00842156">
      <w:pPr>
        <w:numPr>
          <w:ilvl w:val="0"/>
          <w:numId w:val="25"/>
        </w:numPr>
        <w:tabs>
          <w:tab w:val="right" w:pos="426"/>
        </w:tabs>
        <w:spacing w:before="120"/>
        <w:ind w:left="426" w:hanging="426"/>
        <w:rPr>
          <w:b/>
          <w:lang w:eastAsia="ru-RU"/>
        </w:rPr>
      </w:pPr>
      <w:r w:rsidRPr="00DB7FA0">
        <w:rPr>
          <w:b/>
          <w:lang w:eastAsia="ru-RU"/>
        </w:rPr>
        <w:t xml:space="preserve">Criteriul de evaluare aplicat pentru atribuirea contractului </w:t>
      </w:r>
      <w:r w:rsidRPr="00DB7FA0">
        <w:rPr>
          <w:lang w:eastAsia="ru-RU"/>
        </w:rPr>
        <w:t>Prețul cel mai scăzut</w:t>
      </w:r>
      <w:r w:rsidRPr="00DB7FA0">
        <w:rPr>
          <w:b/>
          <w:u w:val="single"/>
          <w:lang w:eastAsia="ru-RU"/>
        </w:rPr>
        <w:t xml:space="preserve"> </w:t>
      </w:r>
    </w:p>
    <w:p w14:paraId="05A37BD8" w14:textId="77777777" w:rsidR="00842156" w:rsidRPr="00DB7FA0" w:rsidRDefault="00842156" w:rsidP="00842156">
      <w:pPr>
        <w:numPr>
          <w:ilvl w:val="0"/>
          <w:numId w:val="25"/>
        </w:numPr>
        <w:tabs>
          <w:tab w:val="right" w:pos="426"/>
        </w:tabs>
        <w:spacing w:before="120"/>
        <w:ind w:left="426" w:hanging="426"/>
        <w:rPr>
          <w:b/>
          <w:lang w:eastAsia="ru-RU"/>
        </w:rPr>
      </w:pPr>
      <w:r w:rsidRPr="00DB7FA0">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842156" w14:paraId="05EFC0F5" w14:textId="77777777" w:rsidTr="00080E99">
        <w:tc>
          <w:tcPr>
            <w:tcW w:w="577" w:type="dxa"/>
            <w:shd w:val="clear" w:color="auto" w:fill="auto"/>
          </w:tcPr>
          <w:p w14:paraId="6BD2C716" w14:textId="77777777" w:rsidR="00842156" w:rsidRPr="00FF430B" w:rsidRDefault="00842156" w:rsidP="00080E99">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102C8AFC" w14:textId="77777777" w:rsidR="00842156" w:rsidRPr="00FF430B" w:rsidRDefault="00842156" w:rsidP="00080E99">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17DC9FEB" w14:textId="77777777" w:rsidR="00842156" w:rsidRPr="00FF430B" w:rsidRDefault="00842156" w:rsidP="00080E99">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842156" w14:paraId="01CA12F5" w14:textId="77777777" w:rsidTr="00080E99">
        <w:trPr>
          <w:trHeight w:val="282"/>
        </w:trPr>
        <w:tc>
          <w:tcPr>
            <w:tcW w:w="577" w:type="dxa"/>
            <w:shd w:val="clear" w:color="auto" w:fill="auto"/>
          </w:tcPr>
          <w:p w14:paraId="59CA2E86" w14:textId="77777777" w:rsidR="00842156" w:rsidRPr="00FF430B" w:rsidRDefault="00842156" w:rsidP="00080E99">
            <w:pPr>
              <w:shd w:val="clear" w:color="auto" w:fill="FFFFFF" w:themeFill="background1"/>
              <w:tabs>
                <w:tab w:val="left" w:pos="612"/>
              </w:tabs>
              <w:spacing w:before="120" w:after="120"/>
              <w:rPr>
                <w:iCs/>
                <w:lang w:eastAsia="ru-RU"/>
              </w:rPr>
            </w:pPr>
          </w:p>
        </w:tc>
        <w:tc>
          <w:tcPr>
            <w:tcW w:w="7248" w:type="dxa"/>
            <w:shd w:val="clear" w:color="auto" w:fill="auto"/>
          </w:tcPr>
          <w:p w14:paraId="3C67BB5F" w14:textId="77777777" w:rsidR="00842156" w:rsidRPr="00FF430B" w:rsidRDefault="00842156" w:rsidP="00080E99">
            <w:pPr>
              <w:shd w:val="clear" w:color="auto" w:fill="FFFFFF" w:themeFill="background1"/>
              <w:tabs>
                <w:tab w:val="left" w:pos="612"/>
              </w:tabs>
              <w:spacing w:before="120" w:after="120"/>
              <w:rPr>
                <w:iCs/>
                <w:lang w:eastAsia="ru-RU"/>
              </w:rPr>
            </w:pPr>
          </w:p>
        </w:tc>
        <w:tc>
          <w:tcPr>
            <w:tcW w:w="1800" w:type="dxa"/>
            <w:shd w:val="clear" w:color="auto" w:fill="auto"/>
          </w:tcPr>
          <w:p w14:paraId="728C0C8B" w14:textId="77777777" w:rsidR="00842156" w:rsidRPr="00FF430B" w:rsidRDefault="00842156" w:rsidP="00080E99">
            <w:pPr>
              <w:shd w:val="clear" w:color="auto" w:fill="FFFFFF" w:themeFill="background1"/>
              <w:tabs>
                <w:tab w:val="left" w:pos="612"/>
              </w:tabs>
              <w:spacing w:before="120" w:after="120"/>
              <w:rPr>
                <w:iCs/>
                <w:lang w:eastAsia="ru-RU"/>
              </w:rPr>
            </w:pPr>
          </w:p>
        </w:tc>
      </w:tr>
      <w:tr w:rsidR="00842156" w14:paraId="6A7B310B" w14:textId="77777777" w:rsidTr="00080E99">
        <w:trPr>
          <w:trHeight w:val="289"/>
        </w:trPr>
        <w:tc>
          <w:tcPr>
            <w:tcW w:w="577" w:type="dxa"/>
            <w:shd w:val="clear" w:color="auto" w:fill="auto"/>
          </w:tcPr>
          <w:p w14:paraId="4045E831" w14:textId="77777777" w:rsidR="00842156" w:rsidRPr="00FF430B" w:rsidRDefault="00842156" w:rsidP="00080E99">
            <w:pPr>
              <w:shd w:val="clear" w:color="auto" w:fill="FFFFFF" w:themeFill="background1"/>
              <w:tabs>
                <w:tab w:val="left" w:pos="612"/>
              </w:tabs>
              <w:spacing w:before="120" w:after="120"/>
              <w:rPr>
                <w:iCs/>
                <w:lang w:eastAsia="ru-RU"/>
              </w:rPr>
            </w:pPr>
          </w:p>
        </w:tc>
        <w:tc>
          <w:tcPr>
            <w:tcW w:w="7248" w:type="dxa"/>
            <w:shd w:val="clear" w:color="auto" w:fill="auto"/>
          </w:tcPr>
          <w:p w14:paraId="54E97991" w14:textId="77777777" w:rsidR="00842156" w:rsidRPr="00FF430B" w:rsidRDefault="00842156" w:rsidP="00080E99">
            <w:pPr>
              <w:shd w:val="clear" w:color="auto" w:fill="FFFFFF" w:themeFill="background1"/>
              <w:tabs>
                <w:tab w:val="left" w:pos="612"/>
              </w:tabs>
              <w:spacing w:before="120" w:after="120"/>
              <w:rPr>
                <w:iCs/>
                <w:lang w:eastAsia="ru-RU"/>
              </w:rPr>
            </w:pPr>
          </w:p>
        </w:tc>
        <w:tc>
          <w:tcPr>
            <w:tcW w:w="1800" w:type="dxa"/>
            <w:shd w:val="clear" w:color="auto" w:fill="auto"/>
          </w:tcPr>
          <w:p w14:paraId="1BE99163" w14:textId="77777777" w:rsidR="00842156" w:rsidRPr="00FF430B" w:rsidRDefault="00842156" w:rsidP="00080E99">
            <w:pPr>
              <w:shd w:val="clear" w:color="auto" w:fill="FFFFFF" w:themeFill="background1"/>
              <w:tabs>
                <w:tab w:val="left" w:pos="612"/>
              </w:tabs>
              <w:spacing w:before="120" w:after="120"/>
              <w:rPr>
                <w:iCs/>
                <w:lang w:eastAsia="ru-RU"/>
              </w:rPr>
            </w:pPr>
          </w:p>
        </w:tc>
      </w:tr>
    </w:tbl>
    <w:p w14:paraId="1315680A" w14:textId="77777777" w:rsidR="00842156" w:rsidRDefault="00842156" w:rsidP="00842156">
      <w:pPr>
        <w:shd w:val="clear" w:color="auto" w:fill="FFFFFF" w:themeFill="background1"/>
        <w:tabs>
          <w:tab w:val="right" w:pos="426"/>
        </w:tabs>
        <w:spacing w:before="120"/>
        <w:rPr>
          <w:b/>
          <w:lang w:eastAsia="ru-RU"/>
        </w:rPr>
      </w:pPr>
    </w:p>
    <w:p w14:paraId="3744F078" w14:textId="77777777" w:rsidR="00842156" w:rsidRPr="00FF430B" w:rsidRDefault="00842156" w:rsidP="00842156">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6ACA0535" w14:textId="77777777" w:rsidR="00842156" w:rsidRPr="00FF430B" w:rsidRDefault="00842156" w:rsidP="00842156">
      <w:pPr>
        <w:numPr>
          <w:ilvl w:val="0"/>
          <w:numId w:val="27"/>
        </w:numPr>
        <w:shd w:val="clear" w:color="auto" w:fill="FFFFFF" w:themeFill="background1"/>
        <w:tabs>
          <w:tab w:val="right" w:pos="426"/>
        </w:tabs>
        <w:spacing w:before="120"/>
        <w:rPr>
          <w:b/>
          <w:lang w:eastAsia="ru-RU"/>
        </w:rPr>
      </w:pPr>
      <w:r w:rsidRPr="00FF430B">
        <w:rPr>
          <w:b/>
          <w:lang w:eastAsia="ru-RU"/>
        </w:rPr>
        <w:t xml:space="preserve">conform SIA RSAP /până la: </w:t>
      </w:r>
      <w:r w:rsidRPr="00FF430B">
        <w:rPr>
          <w:b/>
          <w:i/>
          <w:lang w:eastAsia="ru-RU"/>
        </w:rPr>
        <w:t>[ora exactă]</w:t>
      </w:r>
      <w:r w:rsidRPr="00FF430B">
        <w:rPr>
          <w:b/>
          <w:lang w:eastAsia="ru-RU"/>
        </w:rPr>
        <w:t>____</w:t>
      </w:r>
      <w:r w:rsidRPr="00355589">
        <w:t xml:space="preserve"> </w:t>
      </w:r>
      <w:r w:rsidRPr="00355589">
        <w:rPr>
          <w:b/>
          <w:u w:val="single"/>
          <w:lang w:eastAsia="ru-RU"/>
        </w:rPr>
        <w:t>Conform SIA RSAP Mtender</w:t>
      </w:r>
    </w:p>
    <w:p w14:paraId="6336A562" w14:textId="77777777" w:rsidR="00842156" w:rsidRPr="00B47F4B" w:rsidRDefault="00842156" w:rsidP="00842156">
      <w:pPr>
        <w:numPr>
          <w:ilvl w:val="0"/>
          <w:numId w:val="27"/>
        </w:numPr>
        <w:shd w:val="clear" w:color="auto" w:fill="FFFFFF" w:themeFill="background1"/>
        <w:tabs>
          <w:tab w:val="right" w:pos="426"/>
        </w:tabs>
        <w:spacing w:before="120"/>
        <w:rPr>
          <w:b/>
          <w:lang w:eastAsia="ru-RU"/>
        </w:rPr>
      </w:pPr>
      <w:r w:rsidRPr="00FF430B">
        <w:rPr>
          <w:b/>
          <w:lang w:eastAsia="ru-RU"/>
        </w:rPr>
        <w:lastRenderedPageBreak/>
        <w:t xml:space="preserve">pe: </w:t>
      </w:r>
      <w:r w:rsidRPr="00FF430B">
        <w:rPr>
          <w:b/>
          <w:i/>
          <w:lang w:eastAsia="ru-RU"/>
        </w:rPr>
        <w:t>[data]</w:t>
      </w:r>
      <w:r w:rsidRPr="00FF430B">
        <w:rPr>
          <w:b/>
          <w:lang w:eastAsia="ru-RU"/>
        </w:rPr>
        <w:t>__</w:t>
      </w:r>
      <w:r w:rsidRPr="00355589">
        <w:t xml:space="preserve"> </w:t>
      </w:r>
      <w:r w:rsidRPr="00355589">
        <w:rPr>
          <w:b/>
          <w:u w:val="single"/>
          <w:lang w:eastAsia="ru-RU"/>
        </w:rPr>
        <w:t>20 zile, Conform SIA RSAP Mtender</w:t>
      </w:r>
      <w:r w:rsidRPr="00355589">
        <w:rPr>
          <w:b/>
          <w:lang w:eastAsia="ru-RU"/>
        </w:rPr>
        <w:t xml:space="preserve"> </w:t>
      </w:r>
      <w:r w:rsidRPr="00FF430B">
        <w:rPr>
          <w:b/>
          <w:lang w:eastAsia="ru-RU"/>
        </w:rPr>
        <w:t>_______________________</w:t>
      </w:r>
    </w:p>
    <w:p w14:paraId="4273866E" w14:textId="77777777" w:rsidR="00842156" w:rsidRPr="00FF430B" w:rsidRDefault="00842156" w:rsidP="00842156">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64F8FE07" w14:textId="77777777" w:rsidR="00842156" w:rsidRPr="00FF430B" w:rsidRDefault="00842156" w:rsidP="00842156">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3F364B1A" w14:textId="77777777" w:rsidR="00842156" w:rsidRPr="00FF430B" w:rsidRDefault="00842156" w:rsidP="00842156">
      <w:pPr>
        <w:numPr>
          <w:ilvl w:val="0"/>
          <w:numId w:val="25"/>
        </w:numPr>
        <w:tabs>
          <w:tab w:val="right" w:pos="426"/>
        </w:tabs>
        <w:spacing w:before="120"/>
        <w:ind w:left="0" w:firstLine="0"/>
        <w:rPr>
          <w:b/>
          <w:lang w:eastAsia="ru-RU"/>
        </w:rPr>
      </w:pPr>
      <w:r w:rsidRPr="00FF430B">
        <w:rPr>
          <w:b/>
          <w:lang w:eastAsia="ru-RU"/>
        </w:rPr>
        <w:t>Termenul de valabilitate a ofertelor: __</w:t>
      </w:r>
      <w:r>
        <w:rPr>
          <w:b/>
          <w:u w:val="single"/>
          <w:lang w:eastAsia="ru-RU"/>
        </w:rPr>
        <w:t>60</w:t>
      </w:r>
      <w:r w:rsidRPr="00F00914">
        <w:rPr>
          <w:b/>
          <w:u w:val="single"/>
          <w:lang w:eastAsia="ru-RU"/>
        </w:rPr>
        <w:t xml:space="preserve"> ZILE_________________________</w:t>
      </w:r>
    </w:p>
    <w:p w14:paraId="20EC0841" w14:textId="77777777" w:rsidR="00842156" w:rsidRPr="00FF430B" w:rsidRDefault="00842156" w:rsidP="00842156">
      <w:pPr>
        <w:numPr>
          <w:ilvl w:val="0"/>
          <w:numId w:val="25"/>
        </w:numPr>
        <w:tabs>
          <w:tab w:val="right" w:pos="426"/>
        </w:tabs>
        <w:spacing w:before="120"/>
        <w:rPr>
          <w:b/>
          <w:lang w:eastAsia="ru-RU"/>
        </w:rPr>
      </w:pPr>
      <w:r w:rsidRPr="00FF430B">
        <w:rPr>
          <w:b/>
          <w:lang w:eastAsia="ru-RU"/>
        </w:rPr>
        <w:t>Locul deschiderii ofertelor: ___</w:t>
      </w:r>
      <w:r w:rsidRPr="00F00914">
        <w:rPr>
          <w:b/>
          <w:i/>
          <w:lang w:eastAsia="ru-RU"/>
        </w:rPr>
        <w:t xml:space="preserve"> </w:t>
      </w:r>
      <w:r w:rsidRPr="00F00914">
        <w:rPr>
          <w:b/>
          <w:i/>
          <w:u w:val="single"/>
          <w:lang w:eastAsia="ru-RU"/>
        </w:rPr>
        <w:t>SIA RSAP</w:t>
      </w:r>
      <w:r w:rsidRPr="00F00914">
        <w:rPr>
          <w:b/>
          <w:u w:val="single"/>
          <w:lang w:eastAsia="ru-RU"/>
        </w:rPr>
        <w:t xml:space="preserve"> _</w:t>
      </w:r>
      <w:r w:rsidRPr="00355589">
        <w:t xml:space="preserve"> </w:t>
      </w:r>
      <w:r w:rsidRPr="00355589">
        <w:rPr>
          <w:b/>
          <w:u w:val="single"/>
          <w:lang w:eastAsia="ru-RU"/>
        </w:rPr>
        <w:t xml:space="preserve">SIA RSAP Mtender </w:t>
      </w:r>
      <w:r w:rsidRPr="00F00914">
        <w:rPr>
          <w:b/>
          <w:u w:val="single"/>
          <w:lang w:eastAsia="ru-RU"/>
        </w:rPr>
        <w:t>____________</w:t>
      </w:r>
    </w:p>
    <w:p w14:paraId="1A0556FE" w14:textId="77777777" w:rsidR="00842156" w:rsidRPr="00FF430B" w:rsidRDefault="00842156" w:rsidP="00842156">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59E71CA6" w14:textId="77777777" w:rsidR="00842156" w:rsidRPr="00FF430B" w:rsidRDefault="00842156" w:rsidP="00842156">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1242E5FF" w14:textId="77777777" w:rsidR="00842156" w:rsidRPr="00FF430B" w:rsidRDefault="00842156" w:rsidP="00842156">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2B7E2B60" w14:textId="77777777" w:rsidR="00842156" w:rsidRPr="00355589" w:rsidRDefault="00842156" w:rsidP="00842156">
      <w:pPr>
        <w:numPr>
          <w:ilvl w:val="0"/>
          <w:numId w:val="25"/>
        </w:numPr>
        <w:shd w:val="clear" w:color="auto" w:fill="FFFFFF" w:themeFill="background1"/>
        <w:tabs>
          <w:tab w:val="right" w:pos="426"/>
        </w:tabs>
        <w:spacing w:before="120"/>
        <w:rPr>
          <w:lang w:eastAsia="ru-RU"/>
        </w:rPr>
      </w:pPr>
      <w:r w:rsidRPr="00FF430B">
        <w:rPr>
          <w:b/>
          <w:lang w:eastAsia="ru-RU"/>
        </w:rPr>
        <w:t>Limba sau limbile în care trebuie redactate ofertele sa</w:t>
      </w:r>
      <w:r>
        <w:rPr>
          <w:b/>
          <w:lang w:eastAsia="ru-RU"/>
        </w:rPr>
        <w:t xml:space="preserve">u cererile de participare: </w:t>
      </w:r>
      <w:r w:rsidRPr="00355589">
        <w:rPr>
          <w:u w:val="single"/>
          <w:lang w:eastAsia="ru-RU"/>
        </w:rPr>
        <w:t>de Stat</w:t>
      </w:r>
    </w:p>
    <w:p w14:paraId="2252BD25" w14:textId="77777777" w:rsidR="00842156" w:rsidRPr="00FF430B" w:rsidRDefault="00842156" w:rsidP="00842156">
      <w:pPr>
        <w:numPr>
          <w:ilvl w:val="0"/>
          <w:numId w:val="25"/>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w:t>
      </w:r>
      <w:r>
        <w:rPr>
          <w:b/>
          <w:lang w:eastAsia="ru-RU"/>
        </w:rPr>
        <w:t>i Europene: ___________________</w:t>
      </w:r>
      <w:r w:rsidRPr="00FF430B">
        <w:rPr>
          <w:b/>
          <w:lang w:eastAsia="ru-RU"/>
        </w:rPr>
        <w:t>__</w:t>
      </w:r>
      <w:r w:rsidRPr="00F00914">
        <w:rPr>
          <w:b/>
          <w:u w:val="single"/>
          <w:lang w:eastAsia="ru-RU"/>
        </w:rPr>
        <w:t>_</w:t>
      </w:r>
      <w:r w:rsidRPr="00355589">
        <w:rPr>
          <w:u w:val="single"/>
          <w:lang w:eastAsia="ru-RU"/>
        </w:rPr>
        <w:t>NU</w:t>
      </w:r>
      <w:r w:rsidRPr="00FF430B">
        <w:rPr>
          <w:b/>
          <w:lang w:eastAsia="ru-RU"/>
        </w:rPr>
        <w:t>__________________________________</w:t>
      </w:r>
    </w:p>
    <w:p w14:paraId="5B2F01EA" w14:textId="77777777" w:rsidR="00842156" w:rsidRPr="00FF430B" w:rsidRDefault="00842156" w:rsidP="00842156">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3569672B" w14:textId="77777777" w:rsidR="00842156" w:rsidRPr="00FF430B" w:rsidRDefault="00842156" w:rsidP="00842156">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27A7AB73" w14:textId="77777777" w:rsidR="00842156" w:rsidRPr="00FF430B" w:rsidRDefault="00842156" w:rsidP="00842156">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6669118C" w14:textId="77777777" w:rsidR="00842156" w:rsidRPr="00FF430B" w:rsidRDefault="00842156" w:rsidP="00842156">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67D31F98" w14:textId="77777777" w:rsidR="00842156" w:rsidRPr="00FF430B" w:rsidRDefault="00842156" w:rsidP="00842156">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296FEE1A" w14:textId="77777777" w:rsidR="00842156" w:rsidRPr="00FF430B" w:rsidRDefault="00842156" w:rsidP="00842156">
      <w:pPr>
        <w:numPr>
          <w:ilvl w:val="0"/>
          <w:numId w:val="25"/>
        </w:numPr>
        <w:shd w:val="clear" w:color="auto" w:fill="FFFFFF" w:themeFill="background1"/>
        <w:tabs>
          <w:tab w:val="right" w:pos="426"/>
        </w:tabs>
        <w:spacing w:before="120"/>
        <w:ind w:left="360"/>
        <w:jc w:val="both"/>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cazul):__________</w:t>
      </w:r>
      <w:r w:rsidRPr="00355589">
        <w:rPr>
          <w:u w:val="single"/>
          <w:lang w:eastAsia="ru-RU"/>
        </w:rPr>
        <w:t>NU_</w:t>
      </w:r>
      <w:r w:rsidRPr="00F00914">
        <w:rPr>
          <w:b/>
          <w:u w:val="single"/>
          <w:lang w:eastAsia="ru-RU"/>
        </w:rPr>
        <w:t>__________________________________________</w:t>
      </w:r>
    </w:p>
    <w:p w14:paraId="460E13CB" w14:textId="77777777" w:rsidR="00842156" w:rsidRPr="00FF430B" w:rsidRDefault="00842156" w:rsidP="00842156">
      <w:pPr>
        <w:numPr>
          <w:ilvl w:val="0"/>
          <w:numId w:val="25"/>
        </w:numPr>
        <w:shd w:val="clear" w:color="auto" w:fill="FFFFFF" w:themeFill="background1"/>
        <w:tabs>
          <w:tab w:val="right" w:pos="426"/>
        </w:tabs>
        <w:spacing w:before="120"/>
        <w:ind w:left="360"/>
        <w:jc w:val="both"/>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w:t>
      </w:r>
      <w:r w:rsidRPr="00DD3AD3">
        <w:rPr>
          <w:b/>
          <w:u w:val="single"/>
          <w:shd w:val="clear" w:color="auto" w:fill="FFFFFF" w:themeFill="background1"/>
          <w:lang w:eastAsia="ru-RU"/>
        </w:rPr>
        <w:t>NU</w:t>
      </w:r>
    </w:p>
    <w:p w14:paraId="251A1D01" w14:textId="77777777" w:rsidR="00842156" w:rsidRPr="00FF430B" w:rsidRDefault="00842156" w:rsidP="00842156">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anunţ:____________________________________________</w:t>
      </w:r>
    </w:p>
    <w:p w14:paraId="75D76310" w14:textId="77777777" w:rsidR="00842156" w:rsidRPr="00FF430B" w:rsidRDefault="00842156" w:rsidP="00842156">
      <w:pPr>
        <w:numPr>
          <w:ilvl w:val="0"/>
          <w:numId w:val="25"/>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w:t>
      </w:r>
      <w:r w:rsidRPr="00355589">
        <w:rPr>
          <w:u w:val="single"/>
          <w:shd w:val="clear" w:color="auto" w:fill="FFFFFF" w:themeFill="background1"/>
          <w:lang w:eastAsia="ru-RU"/>
        </w:rPr>
        <w:t>30.03.2022</w:t>
      </w:r>
      <w:r w:rsidRPr="00FF430B">
        <w:rPr>
          <w:b/>
          <w:shd w:val="clear" w:color="auto" w:fill="FFFFFF" w:themeFill="background1"/>
          <w:lang w:eastAsia="ru-RU"/>
        </w:rPr>
        <w:t>______________</w:t>
      </w:r>
    </w:p>
    <w:p w14:paraId="63004363" w14:textId="77777777" w:rsidR="00842156" w:rsidRPr="00DD3AD3" w:rsidRDefault="00842156" w:rsidP="00842156">
      <w:pPr>
        <w:numPr>
          <w:ilvl w:val="0"/>
          <w:numId w:val="25"/>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42156" w14:paraId="6E797138" w14:textId="77777777" w:rsidTr="00080E99">
        <w:tc>
          <w:tcPr>
            <w:tcW w:w="5305" w:type="dxa"/>
            <w:shd w:val="clear" w:color="auto" w:fill="FFFFFF"/>
          </w:tcPr>
          <w:p w14:paraId="1C26206F" w14:textId="77777777" w:rsidR="00842156" w:rsidRPr="00F445B3" w:rsidRDefault="00842156" w:rsidP="00080E99">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7DB6F246" w14:textId="77777777" w:rsidR="00842156" w:rsidRPr="00F445B3" w:rsidRDefault="00842156" w:rsidP="00080E99">
            <w:pPr>
              <w:shd w:val="clear" w:color="auto" w:fill="FFFFFF" w:themeFill="background1"/>
              <w:tabs>
                <w:tab w:val="right" w:pos="426"/>
              </w:tabs>
              <w:rPr>
                <w:b/>
                <w:lang w:eastAsia="ru-RU"/>
              </w:rPr>
            </w:pPr>
            <w:r w:rsidRPr="00F445B3">
              <w:rPr>
                <w:b/>
                <w:lang w:eastAsia="ru-RU"/>
              </w:rPr>
              <w:t>Se va utiliza/accepta sau nu</w:t>
            </w:r>
          </w:p>
        </w:tc>
      </w:tr>
      <w:tr w:rsidR="00842156" w14:paraId="6E7A357A" w14:textId="77777777" w:rsidTr="00080E99">
        <w:tc>
          <w:tcPr>
            <w:tcW w:w="5305" w:type="dxa"/>
            <w:shd w:val="clear" w:color="auto" w:fill="FFFFFF"/>
          </w:tcPr>
          <w:p w14:paraId="43F9730B" w14:textId="77777777" w:rsidR="00842156" w:rsidRPr="00D93756" w:rsidRDefault="00842156" w:rsidP="00080E99">
            <w:pPr>
              <w:shd w:val="clear" w:color="auto" w:fill="FFFFFF" w:themeFill="background1"/>
              <w:tabs>
                <w:tab w:val="right" w:pos="426"/>
              </w:tabs>
              <w:rPr>
                <w:sz w:val="22"/>
                <w:szCs w:val="22"/>
                <w:lang w:eastAsia="ru-RU"/>
              </w:rPr>
            </w:pPr>
            <w:r w:rsidRPr="00D93756">
              <w:rPr>
                <w:sz w:val="22"/>
                <w:szCs w:val="22"/>
                <w:lang w:eastAsia="ru-RU"/>
              </w:rPr>
              <w:t>depunerea electronică a ofertelor sau a cererilor de participare</w:t>
            </w:r>
          </w:p>
        </w:tc>
        <w:tc>
          <w:tcPr>
            <w:tcW w:w="3785" w:type="dxa"/>
            <w:shd w:val="clear" w:color="auto" w:fill="FFFFFF"/>
          </w:tcPr>
          <w:p w14:paraId="53BF5705" w14:textId="77777777" w:rsidR="00842156" w:rsidRPr="00D93756" w:rsidRDefault="00842156" w:rsidP="00080E99">
            <w:pPr>
              <w:shd w:val="clear" w:color="auto" w:fill="FFFFFF" w:themeFill="background1"/>
              <w:tabs>
                <w:tab w:val="right" w:pos="426"/>
              </w:tabs>
              <w:rPr>
                <w:sz w:val="22"/>
                <w:szCs w:val="22"/>
                <w:lang w:eastAsia="ru-RU"/>
              </w:rPr>
            </w:pPr>
            <w:r w:rsidRPr="00D93756">
              <w:rPr>
                <w:sz w:val="22"/>
                <w:szCs w:val="22"/>
                <w:lang w:eastAsia="ru-RU"/>
              </w:rPr>
              <w:t>SE ACCEPTĂ</w:t>
            </w:r>
          </w:p>
        </w:tc>
      </w:tr>
      <w:tr w:rsidR="00842156" w14:paraId="6275D4FB" w14:textId="77777777" w:rsidTr="00080E99">
        <w:tc>
          <w:tcPr>
            <w:tcW w:w="5305" w:type="dxa"/>
            <w:shd w:val="clear" w:color="auto" w:fill="FFFFFF"/>
          </w:tcPr>
          <w:p w14:paraId="61628147" w14:textId="77777777" w:rsidR="00842156" w:rsidRPr="00D93756" w:rsidRDefault="00842156" w:rsidP="00080E99">
            <w:pPr>
              <w:shd w:val="clear" w:color="auto" w:fill="FFFFFF" w:themeFill="background1"/>
              <w:tabs>
                <w:tab w:val="right" w:pos="426"/>
              </w:tabs>
              <w:rPr>
                <w:sz w:val="22"/>
                <w:szCs w:val="22"/>
                <w:lang w:eastAsia="ru-RU"/>
              </w:rPr>
            </w:pPr>
            <w:r w:rsidRPr="00D93756">
              <w:rPr>
                <w:sz w:val="22"/>
                <w:szCs w:val="22"/>
                <w:lang w:eastAsia="ru-RU"/>
              </w:rPr>
              <w:t>sistemul de comenzi electronice</w:t>
            </w:r>
          </w:p>
        </w:tc>
        <w:tc>
          <w:tcPr>
            <w:tcW w:w="3785" w:type="dxa"/>
            <w:shd w:val="clear" w:color="auto" w:fill="FFFFFF"/>
          </w:tcPr>
          <w:p w14:paraId="1B0679A8" w14:textId="77777777" w:rsidR="00842156" w:rsidRPr="00D93756" w:rsidRDefault="00842156" w:rsidP="00080E99">
            <w:pPr>
              <w:rPr>
                <w:sz w:val="22"/>
                <w:szCs w:val="22"/>
              </w:rPr>
            </w:pPr>
            <w:r w:rsidRPr="00D93756">
              <w:rPr>
                <w:sz w:val="22"/>
                <w:szCs w:val="22"/>
                <w:lang w:eastAsia="ru-RU"/>
              </w:rPr>
              <w:t xml:space="preserve"> NU SE ACCEPTĂ</w:t>
            </w:r>
          </w:p>
        </w:tc>
      </w:tr>
      <w:tr w:rsidR="00842156" w14:paraId="4C57C5B8" w14:textId="77777777" w:rsidTr="00080E99">
        <w:tc>
          <w:tcPr>
            <w:tcW w:w="5305" w:type="dxa"/>
            <w:shd w:val="clear" w:color="auto" w:fill="FFFFFF"/>
          </w:tcPr>
          <w:p w14:paraId="5D788ECD" w14:textId="77777777" w:rsidR="00842156" w:rsidRPr="00D93756" w:rsidRDefault="00842156" w:rsidP="00080E99">
            <w:pPr>
              <w:shd w:val="clear" w:color="auto" w:fill="FFFFFF" w:themeFill="background1"/>
              <w:tabs>
                <w:tab w:val="right" w:pos="426"/>
              </w:tabs>
              <w:rPr>
                <w:sz w:val="22"/>
                <w:szCs w:val="22"/>
                <w:lang w:eastAsia="ru-RU"/>
              </w:rPr>
            </w:pPr>
            <w:r w:rsidRPr="00D93756">
              <w:rPr>
                <w:sz w:val="22"/>
                <w:szCs w:val="22"/>
                <w:lang w:eastAsia="ru-RU"/>
              </w:rPr>
              <w:t>facturarea electronică</w:t>
            </w:r>
          </w:p>
        </w:tc>
        <w:tc>
          <w:tcPr>
            <w:tcW w:w="3785" w:type="dxa"/>
            <w:shd w:val="clear" w:color="auto" w:fill="FFFFFF"/>
          </w:tcPr>
          <w:p w14:paraId="750B44B5" w14:textId="77777777" w:rsidR="00842156" w:rsidRPr="00D93756" w:rsidRDefault="00842156" w:rsidP="00080E99">
            <w:pPr>
              <w:rPr>
                <w:sz w:val="22"/>
                <w:szCs w:val="22"/>
              </w:rPr>
            </w:pPr>
            <w:r w:rsidRPr="00D93756">
              <w:rPr>
                <w:sz w:val="22"/>
                <w:szCs w:val="22"/>
                <w:lang w:eastAsia="ru-RU"/>
              </w:rPr>
              <w:t>SE ACCEPTĂ</w:t>
            </w:r>
          </w:p>
        </w:tc>
      </w:tr>
      <w:tr w:rsidR="00842156" w14:paraId="1C0DAAC1" w14:textId="77777777" w:rsidTr="00080E99">
        <w:trPr>
          <w:trHeight w:val="77"/>
        </w:trPr>
        <w:tc>
          <w:tcPr>
            <w:tcW w:w="5305" w:type="dxa"/>
            <w:shd w:val="clear" w:color="auto" w:fill="FFFFFF"/>
          </w:tcPr>
          <w:p w14:paraId="5E490852" w14:textId="77777777" w:rsidR="00842156" w:rsidRPr="00D93756" w:rsidRDefault="00842156" w:rsidP="00080E99">
            <w:pPr>
              <w:shd w:val="clear" w:color="auto" w:fill="FFFFFF" w:themeFill="background1"/>
              <w:tabs>
                <w:tab w:val="right" w:pos="426"/>
              </w:tabs>
              <w:rPr>
                <w:sz w:val="22"/>
                <w:szCs w:val="22"/>
                <w:lang w:eastAsia="ru-RU"/>
              </w:rPr>
            </w:pPr>
            <w:r w:rsidRPr="00D93756">
              <w:rPr>
                <w:sz w:val="22"/>
                <w:szCs w:val="22"/>
                <w:lang w:eastAsia="ru-RU"/>
              </w:rPr>
              <w:t>plățile electronice</w:t>
            </w:r>
          </w:p>
        </w:tc>
        <w:tc>
          <w:tcPr>
            <w:tcW w:w="3785" w:type="dxa"/>
            <w:shd w:val="clear" w:color="auto" w:fill="FFFFFF"/>
          </w:tcPr>
          <w:p w14:paraId="32D121E2" w14:textId="77777777" w:rsidR="00842156" w:rsidRPr="00D93756" w:rsidRDefault="00842156" w:rsidP="00080E99">
            <w:pPr>
              <w:rPr>
                <w:sz w:val="22"/>
                <w:szCs w:val="22"/>
              </w:rPr>
            </w:pPr>
            <w:r w:rsidRPr="00D93756">
              <w:rPr>
                <w:sz w:val="22"/>
                <w:szCs w:val="22"/>
                <w:lang w:eastAsia="ru-RU"/>
              </w:rPr>
              <w:t>SE ACCEPTĂ</w:t>
            </w:r>
          </w:p>
        </w:tc>
      </w:tr>
    </w:tbl>
    <w:p w14:paraId="535C64CF" w14:textId="77777777" w:rsidR="00842156" w:rsidRPr="00FF430B" w:rsidRDefault="00842156" w:rsidP="00842156">
      <w:pPr>
        <w:numPr>
          <w:ilvl w:val="0"/>
          <w:numId w:val="25"/>
        </w:numPr>
        <w:shd w:val="clear" w:color="auto" w:fill="FFFFFF" w:themeFill="background1"/>
        <w:tabs>
          <w:tab w:val="right" w:pos="426"/>
        </w:tabs>
        <w:spacing w:before="120"/>
        <w:ind w:left="360"/>
        <w:rPr>
          <w:b/>
          <w:lang w:eastAsia="ru-RU"/>
        </w:rPr>
      </w:pPr>
      <w:r w:rsidRPr="00FF430B">
        <w:rPr>
          <w:b/>
          <w:lang w:eastAsia="ru-RU"/>
        </w:rPr>
        <w:t>Contractul intră sub incidența Acordului privind achizițiile guvernamentale al Organizației Mondiale a Comerțului (numai în cazul anunțurilor transmise spre publicare</w:t>
      </w:r>
      <w:r>
        <w:rPr>
          <w:b/>
          <w:lang w:eastAsia="ru-RU"/>
        </w:rPr>
        <w:t xml:space="preserve"> în Jurnalul Oficial al Uniunii </w:t>
      </w:r>
      <w:r w:rsidRPr="00FF430B">
        <w:rPr>
          <w:b/>
          <w:lang w:eastAsia="ru-RU"/>
        </w:rPr>
        <w:t>Europene):</w:t>
      </w:r>
      <w:r>
        <w:rPr>
          <w:b/>
          <w:shd w:val="clear" w:color="auto" w:fill="FFFFFF" w:themeFill="background1"/>
          <w:lang w:eastAsia="ru-RU"/>
        </w:rPr>
        <w:t>____________</w:t>
      </w:r>
      <w:r w:rsidRPr="00FF430B">
        <w:rPr>
          <w:b/>
          <w:shd w:val="clear" w:color="auto" w:fill="FFFFFF" w:themeFill="background1"/>
          <w:lang w:eastAsia="ru-RU"/>
        </w:rPr>
        <w:t>_______</w:t>
      </w:r>
      <w:r>
        <w:rPr>
          <w:b/>
          <w:shd w:val="clear" w:color="auto" w:fill="FFFFFF" w:themeFill="background1"/>
          <w:lang w:eastAsia="ru-RU"/>
        </w:rPr>
        <w:t>NU_________</w:t>
      </w:r>
      <w:r w:rsidRPr="00FF430B">
        <w:rPr>
          <w:b/>
          <w:shd w:val="clear" w:color="auto" w:fill="FFFFFF" w:themeFill="background1"/>
          <w:lang w:eastAsia="ru-RU"/>
        </w:rPr>
        <w:t>_</w:t>
      </w:r>
    </w:p>
    <w:p w14:paraId="1A9449F8" w14:textId="77777777" w:rsidR="00842156" w:rsidRPr="00FF430B" w:rsidRDefault="00842156" w:rsidP="00842156">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45E670BB" w14:textId="77777777" w:rsidR="00842156" w:rsidRPr="00FF430B" w:rsidRDefault="00842156" w:rsidP="00842156">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w:t>
      </w:r>
      <w:r w:rsidRPr="00355589">
        <w:rPr>
          <w:i/>
          <w:u w:val="single"/>
          <w:shd w:val="clear" w:color="auto" w:fill="FFFFFF" w:themeFill="background1"/>
          <w:lang w:eastAsia="ru-RU"/>
        </w:rPr>
        <w:t>Lucrările încep după 5 zile de la semnarea şi înregistrarea contractului în modul corespunzător</w:t>
      </w:r>
    </w:p>
    <w:p w14:paraId="347F9445" w14:textId="77777777" w:rsidR="00842156" w:rsidRPr="00FF430B" w:rsidRDefault="00842156" w:rsidP="00842156">
      <w:pPr>
        <w:shd w:val="clear" w:color="auto" w:fill="FFFFFF" w:themeFill="background1"/>
        <w:spacing w:before="120" w:after="120"/>
        <w:rPr>
          <w:b/>
          <w:lang w:eastAsia="ru-RU"/>
        </w:rPr>
      </w:pPr>
    </w:p>
    <w:p w14:paraId="1D67E8D8" w14:textId="77777777" w:rsidR="00842156" w:rsidRDefault="00842156" w:rsidP="00842156">
      <w:pPr>
        <w:shd w:val="clear" w:color="auto" w:fill="FFFFFF" w:themeFill="background1"/>
        <w:tabs>
          <w:tab w:val="left" w:pos="284"/>
          <w:tab w:val="left" w:pos="426"/>
          <w:tab w:val="decimal" w:pos="8364"/>
        </w:tabs>
        <w:spacing w:line="276" w:lineRule="auto"/>
        <w:ind w:left="-284" w:right="-144" w:firstLine="284"/>
        <w:rPr>
          <w:b/>
          <w:lang w:eastAsia="ru-RU"/>
        </w:rPr>
      </w:pPr>
    </w:p>
    <w:p w14:paraId="365C6EC7" w14:textId="77777777" w:rsidR="00842156" w:rsidRPr="00FF430B" w:rsidRDefault="00842156" w:rsidP="00842156">
      <w:pPr>
        <w:shd w:val="clear" w:color="auto" w:fill="FFFFFF" w:themeFill="background1"/>
        <w:tabs>
          <w:tab w:val="left" w:pos="284"/>
          <w:tab w:val="left" w:pos="426"/>
          <w:tab w:val="decimal" w:pos="8364"/>
        </w:tabs>
        <w:spacing w:line="276" w:lineRule="auto"/>
        <w:ind w:left="-284" w:right="-144" w:firstLine="284"/>
        <w:rPr>
          <w:rFonts w:eastAsia="PMingLiU"/>
          <w:b/>
          <w:lang w:eastAsia="zh-CN"/>
        </w:rPr>
      </w:pPr>
      <w:r w:rsidRPr="00FF430B">
        <w:rPr>
          <w:b/>
          <w:lang w:eastAsia="ru-RU"/>
        </w:rPr>
        <w:t xml:space="preserve">Conducătorul grupului de lucru:  </w:t>
      </w:r>
      <w:r w:rsidRPr="00FF430B">
        <w:rPr>
          <w:b/>
          <w:shd w:val="clear" w:color="auto" w:fill="FFFFFF" w:themeFill="background1"/>
          <w:lang w:eastAsia="ru-RU"/>
        </w:rPr>
        <w:t>__________________________</w:t>
      </w:r>
      <w:r>
        <w:rPr>
          <w:b/>
          <w:shd w:val="clear" w:color="auto" w:fill="FFFFFF" w:themeFill="background1"/>
          <w:lang w:eastAsia="ru-RU"/>
        </w:rPr>
        <w:t>BEJENARI VLADIMIR</w:t>
      </w:r>
    </w:p>
    <w:p w14:paraId="66153AC1" w14:textId="77777777" w:rsidR="00B65C93" w:rsidRPr="00842156" w:rsidRDefault="00B65C93" w:rsidP="002A6E99">
      <w:pPr>
        <w:pStyle w:val="Style3"/>
        <w:tabs>
          <w:tab w:val="left" w:pos="567"/>
        </w:tabs>
        <w:spacing w:before="0" w:beforeAutospacing="0" w:after="0"/>
        <w:ind w:left="0" w:firstLine="0"/>
        <w:jc w:val="center"/>
        <w:rPr>
          <w:rFonts w:eastAsia="PMingLiU"/>
          <w:lang w:val="ro-RO"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lastRenderedPageBreak/>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w:t>
            </w:r>
            <w:r w:rsidRPr="00FF430B">
              <w:rPr>
                <w:rFonts w:eastAsia="Calibri"/>
                <w:noProof w:val="0"/>
              </w:rPr>
              <w:lastRenderedPageBreak/>
              <w:t>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36719A09"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w:t>
      </w:r>
      <w:r w:rsidR="00842156" w:rsidRPr="00842156">
        <w:rPr>
          <w:rFonts w:ascii="Times New Roman" w:hAnsi="Times New Roman"/>
          <w:b/>
          <w:sz w:val="32"/>
          <w:szCs w:val="24"/>
          <w:u w:val="single"/>
        </w:rPr>
        <w:t>Primăria comunei Fălești</w:t>
      </w:r>
      <w:r w:rsidR="00842156">
        <w:rPr>
          <w:rFonts w:ascii="Times New Roman" w:hAnsi="Times New Roman"/>
          <w:b/>
          <w:sz w:val="32"/>
          <w:szCs w:val="24"/>
          <w:u w:val="single"/>
        </w:rPr>
        <w:t>i Noi</w:t>
      </w:r>
      <w:r w:rsidRPr="00FF430B">
        <w:rPr>
          <w:rFonts w:ascii="Times New Roman" w:hAnsi="Times New Roman"/>
          <w:szCs w:val="24"/>
        </w:rPr>
        <w:t>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w:t>
      </w:r>
      <w:r w:rsidR="00842156">
        <w:rPr>
          <w:rFonts w:ascii="Times New Roman" w:hAnsi="Times New Roman"/>
          <w:szCs w:val="24"/>
        </w:rPr>
        <w:t xml:space="preserve">   </w:t>
      </w:r>
      <w:r w:rsidRPr="00FF430B">
        <w:rPr>
          <w:rFonts w:ascii="Times New Roman" w:hAnsi="Times New Roman"/>
          <w:szCs w:val="24"/>
        </w:rPr>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5BB3E33"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w:t>
      </w:r>
      <w:r w:rsidR="00842156" w:rsidRPr="00842156">
        <w:t xml:space="preserve"> </w:t>
      </w:r>
      <w:r w:rsidR="007946A2" w:rsidRPr="007946A2">
        <w:rPr>
          <w:rFonts w:ascii="Times New Roman" w:hAnsi="Times New Roman"/>
          <w:szCs w:val="24"/>
        </w:rPr>
        <w:t xml:space="preserve"> ocds-b3wdp1-MD-1648648920932</w:t>
      </w:r>
      <w:r w:rsidR="007946A2">
        <w:rPr>
          <w:rFonts w:ascii="Times New Roman" w:hAnsi="Times New Roman"/>
          <w:szCs w:val="24"/>
        </w:rPr>
        <w:t xml:space="preserve"> </w:t>
      </w:r>
      <w:bookmarkStart w:id="48" w:name="_GoBack"/>
      <w:bookmarkEnd w:id="48"/>
      <w:r w:rsidRPr="00FF430B">
        <w:rPr>
          <w:rFonts w:ascii="Times New Roman" w:hAnsi="Times New Roman"/>
          <w:szCs w:val="24"/>
        </w:rPr>
        <w:t>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686BAEB6" w14:textId="77777777" w:rsidR="00842156" w:rsidRPr="00FF430B" w:rsidRDefault="00842156" w:rsidP="00842156">
      <w:pPr>
        <w:pStyle w:val="a7"/>
        <w:tabs>
          <w:tab w:val="left" w:pos="-142"/>
        </w:tabs>
        <w:spacing w:before="240"/>
        <w:jc w:val="center"/>
        <w:rPr>
          <w:rFonts w:ascii="Times New Roman" w:hAnsi="Times New Roman"/>
          <w:szCs w:val="24"/>
        </w:rPr>
      </w:pPr>
      <w:r w:rsidRPr="00FF430B">
        <w:rPr>
          <w:rFonts w:ascii="Times New Roman" w:hAnsi="Times New Roman"/>
          <w:szCs w:val="24"/>
        </w:rPr>
        <w:t>Către______</w:t>
      </w:r>
      <w:r w:rsidRPr="00842156">
        <w:rPr>
          <w:rFonts w:ascii="Times New Roman" w:hAnsi="Times New Roman"/>
          <w:b/>
          <w:sz w:val="32"/>
          <w:szCs w:val="24"/>
          <w:u w:val="single"/>
        </w:rPr>
        <w:t>Primăria comunei Fălești</w:t>
      </w:r>
      <w:r>
        <w:rPr>
          <w:rFonts w:ascii="Times New Roman" w:hAnsi="Times New Roman"/>
          <w:b/>
          <w:sz w:val="32"/>
          <w:szCs w:val="24"/>
          <w:u w:val="single"/>
        </w:rPr>
        <w:t>i Noi</w:t>
      </w:r>
      <w:r w:rsidRPr="00FF430B">
        <w:rPr>
          <w:rFonts w:ascii="Times New Roman" w:hAnsi="Times New Roman"/>
          <w:szCs w:val="24"/>
        </w:rPr>
        <w:t>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w:t>
      </w:r>
      <w:r>
        <w:rPr>
          <w:rFonts w:ascii="Times New Roman" w:hAnsi="Times New Roman"/>
          <w:szCs w:val="24"/>
        </w:rPr>
        <w:t xml:space="preserve">   </w:t>
      </w:r>
      <w:r w:rsidRPr="00FF430B">
        <w:rPr>
          <w:rFonts w:ascii="Times New Roman" w:hAnsi="Times New Roman"/>
          <w:szCs w:val="24"/>
        </w:rPr>
        <w:t xml:space="preserve">                       (denumirea autorităţii contractante şi adresa completă)</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373409E2"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00842156" w:rsidRPr="00842156">
        <w:rPr>
          <w:b/>
          <w:noProof w:val="0"/>
          <w:u w:val="single"/>
          <w:shd w:val="clear" w:color="auto" w:fill="FFFFFF" w:themeFill="background1"/>
          <w:lang w:eastAsia="ru-RU"/>
        </w:rPr>
        <w:t>Lucrări de reparatie a drumurilor locale din satul Falesti Noi</w:t>
      </w:r>
      <w:r w:rsidRPr="00842156">
        <w:rPr>
          <w:b/>
          <w:noProof w:val="0"/>
          <w:u w:val="single"/>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w:t>
      </w:r>
      <w:r w:rsidR="00842156" w:rsidRPr="00842156">
        <w:rPr>
          <w:b/>
          <w:noProof w:val="0"/>
          <w:u w:val="single"/>
          <w:lang w:eastAsia="ru-RU"/>
        </w:rPr>
        <w:t>Licitație Deschisă</w:t>
      </w:r>
      <w:r w:rsidR="002927B7" w:rsidRPr="00FF430B">
        <w:rPr>
          <w:b/>
          <w:noProof w:val="0"/>
          <w:lang w:eastAsia="ru-RU"/>
        </w:rPr>
        <w:t>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842156" w:rsidRDefault="00460653" w:rsidP="00385C85">
            <w:pPr>
              <w:pStyle w:val="af2"/>
              <w:tabs>
                <w:tab w:val="left" w:pos="567"/>
                <w:tab w:val="right" w:pos="9531"/>
              </w:tabs>
              <w:ind w:firstLine="0"/>
              <w:rPr>
                <w:lang w:val="en-US"/>
              </w:rPr>
            </w:pPr>
            <w:r w:rsidRPr="00842156">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842156" w:rsidRDefault="00460653" w:rsidP="00385C85">
            <w:pPr>
              <w:pStyle w:val="cn"/>
              <w:tabs>
                <w:tab w:val="left" w:pos="567"/>
              </w:tabs>
              <w:jc w:val="both"/>
              <w:rPr>
                <w:sz w:val="20"/>
                <w:szCs w:val="20"/>
                <w:lang w:val="en-US"/>
              </w:rPr>
            </w:pPr>
            <w:r w:rsidRPr="00842156">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842156" w:rsidRDefault="009157BF" w:rsidP="00385C85">
            <w:pPr>
              <w:pStyle w:val="af2"/>
              <w:tabs>
                <w:tab w:val="left" w:pos="567"/>
                <w:tab w:val="right" w:pos="9531"/>
              </w:tabs>
              <w:ind w:firstLine="0"/>
              <w:rPr>
                <w:lang w:val="en-US"/>
              </w:rPr>
            </w:pPr>
            <w:r w:rsidRPr="00842156">
              <w:rPr>
                <w:lang w:val="en-US"/>
              </w:rPr>
              <w:t>IDNO</w:t>
            </w:r>
            <w:r w:rsidR="00460653" w:rsidRPr="00842156">
              <w:rPr>
                <w:lang w:val="en-US"/>
              </w:rPr>
              <w:t xml:space="preserve"> ___</w:t>
            </w:r>
            <w:r w:rsidR="00B51B6E" w:rsidRPr="00842156">
              <w:rPr>
                <w:lang w:val="en-US"/>
              </w:rPr>
              <w:t xml:space="preserve">_____________ reprezentat prin </w:t>
            </w:r>
            <w:r w:rsidR="00460653" w:rsidRPr="00842156">
              <w:rPr>
                <w:lang w:val="en-US"/>
              </w:rPr>
              <w:t>________________________________________</w:t>
            </w:r>
            <w:r w:rsidR="007B392A" w:rsidRPr="00842156">
              <w:rPr>
                <w:lang w:val="en-US"/>
              </w:rPr>
              <w:t>_____________________</w:t>
            </w:r>
            <w:r w:rsidR="00385C85" w:rsidRPr="00842156">
              <w:rPr>
                <w:lang w:val="en-US"/>
              </w:rPr>
              <w:t>____</w:t>
            </w:r>
            <w:r w:rsidR="007B392A" w:rsidRPr="00842156">
              <w:rPr>
                <w:lang w:val="en-US"/>
              </w:rPr>
              <w:t>_____________</w:t>
            </w:r>
            <w:r w:rsidR="00460653" w:rsidRPr="00842156">
              <w:rPr>
                <w:lang w:val="en-US"/>
              </w:rPr>
              <w:t xml:space="preserve">,    </w:t>
            </w:r>
          </w:p>
          <w:p w14:paraId="6706F85E" w14:textId="52A3474F" w:rsidR="00460653" w:rsidRPr="00842156" w:rsidRDefault="005D4B79" w:rsidP="00385C85">
            <w:pPr>
              <w:pStyle w:val="af2"/>
              <w:tabs>
                <w:tab w:val="left" w:pos="567"/>
              </w:tabs>
              <w:ind w:firstLine="0"/>
              <w:rPr>
                <w:sz w:val="20"/>
                <w:szCs w:val="20"/>
                <w:lang w:val="en-US"/>
              </w:rPr>
            </w:pPr>
            <w:r w:rsidRPr="00842156">
              <w:rPr>
                <w:sz w:val="20"/>
                <w:szCs w:val="20"/>
                <w:lang w:val="en-US"/>
              </w:rPr>
              <w:t xml:space="preserve">                                                   </w:t>
            </w:r>
            <w:r w:rsidR="00460653" w:rsidRPr="00842156">
              <w:rPr>
                <w:sz w:val="20"/>
                <w:szCs w:val="20"/>
                <w:lang w:val="en-US"/>
              </w:rPr>
              <w:t xml:space="preserve"> (numele, prenumele şi</w:t>
            </w:r>
            <w:r w:rsidR="00DF4DCF" w:rsidRPr="00842156">
              <w:rPr>
                <w:sz w:val="20"/>
                <w:szCs w:val="20"/>
                <w:lang w:val="en-US"/>
              </w:rPr>
              <w:t xml:space="preserve"> </w:t>
            </w:r>
            <w:r w:rsidR="00460653" w:rsidRPr="00842156">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842156" w:rsidRDefault="00460653" w:rsidP="00385C85">
            <w:pPr>
              <w:pStyle w:val="af2"/>
              <w:tabs>
                <w:tab w:val="left" w:pos="567"/>
              </w:tabs>
              <w:ind w:firstLine="0"/>
              <w:rPr>
                <w:sz w:val="20"/>
                <w:szCs w:val="20"/>
                <w:lang w:val="en-US"/>
              </w:rPr>
            </w:pPr>
            <w:r w:rsidRPr="00842156">
              <w:rPr>
                <w:lang w:val="en-US"/>
              </w:rPr>
              <w:t>telefon: ______________, fax: _____________,</w:t>
            </w:r>
            <w:r w:rsidR="00DF4DCF" w:rsidRPr="00842156">
              <w:rPr>
                <w:lang w:val="en-US"/>
              </w:rPr>
              <w:t xml:space="preserve"> </w:t>
            </w:r>
            <w:r w:rsidR="009157BF" w:rsidRPr="00842156">
              <w:rPr>
                <w:lang w:val="en-US"/>
              </w:rPr>
              <w:t>IDNO</w:t>
            </w:r>
            <w:r w:rsidRPr="00842156">
              <w:rPr>
                <w:lang w:val="en-US"/>
              </w:rPr>
              <w:t xml:space="preserve">________________ autorizat pentru activitatea în construcţii: autorizaţia nr. _______ </w:t>
            </w:r>
            <w:r w:rsidR="0016369C" w:rsidRPr="00842156">
              <w:rPr>
                <w:lang w:val="en-US"/>
              </w:rPr>
              <w:t>din „</w:t>
            </w:r>
            <w:r w:rsidRPr="00842156">
              <w:rPr>
                <w:lang w:val="en-US"/>
              </w:rPr>
              <w:t>__”______________20__, eliberată de __________________,pe un termen de ____</w:t>
            </w:r>
            <w:r w:rsidR="0016369C" w:rsidRPr="00842156">
              <w:rPr>
                <w:lang w:val="en-US"/>
              </w:rPr>
              <w:t xml:space="preserve"> ani, pentru genurile de </w:t>
            </w:r>
            <w:r w:rsidRPr="00842156">
              <w:rPr>
                <w:lang w:val="en-US"/>
              </w:rPr>
              <w:t>activitate___________________________________,</w:t>
            </w:r>
            <w:r w:rsidR="00CD0EA7" w:rsidRPr="00842156">
              <w:rPr>
                <w:lang w:val="en-US"/>
              </w:rPr>
              <w:t xml:space="preserve"> reprezentat prin </w:t>
            </w:r>
            <w:r w:rsidRPr="00842156">
              <w:rPr>
                <w:lang w:val="en-US"/>
              </w:rPr>
              <w:t>__________________</w:t>
            </w:r>
            <w:r w:rsidR="00CD0EA7" w:rsidRPr="00842156">
              <w:rPr>
                <w:lang w:val="en-US"/>
              </w:rPr>
              <w:t>__________________</w:t>
            </w:r>
            <w:r w:rsidRPr="00842156">
              <w:rPr>
                <w:lang w:val="en-US"/>
              </w:rPr>
              <w:t>_, în calitate</w:t>
            </w:r>
            <w:r w:rsidR="00CD0EA7" w:rsidRPr="00842156">
              <w:rPr>
                <w:lang w:val="en-US"/>
              </w:rPr>
              <w:t xml:space="preserve"> de Antreprenor, pe de altă parte.</w:t>
            </w:r>
          </w:p>
          <w:p w14:paraId="43F2E82E" w14:textId="77777777" w:rsidR="001A5517" w:rsidRPr="00842156" w:rsidRDefault="00460653" w:rsidP="00385C85">
            <w:pPr>
              <w:pStyle w:val="af2"/>
              <w:tabs>
                <w:tab w:val="left" w:pos="567"/>
              </w:tabs>
              <w:ind w:firstLine="0"/>
              <w:rPr>
                <w:sz w:val="20"/>
                <w:szCs w:val="20"/>
                <w:lang w:val="en-US"/>
              </w:rPr>
            </w:pPr>
            <w:r w:rsidRPr="00842156">
              <w:rPr>
                <w:sz w:val="20"/>
                <w:szCs w:val="20"/>
                <w:lang w:val="en-US"/>
              </w:rPr>
              <w:t xml:space="preserve"> (numele şi</w:t>
            </w:r>
            <w:r w:rsidR="005D4B79" w:rsidRPr="00842156">
              <w:rPr>
                <w:sz w:val="20"/>
                <w:szCs w:val="20"/>
                <w:lang w:val="en-US"/>
              </w:rPr>
              <w:t xml:space="preserve"> </w:t>
            </w:r>
            <w:r w:rsidRPr="00842156">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842156" w:rsidRDefault="00A156C0" w:rsidP="00196AB4">
            <w:pPr>
              <w:pStyle w:val="af2"/>
              <w:tabs>
                <w:tab w:val="left" w:pos="567"/>
              </w:tabs>
              <w:spacing w:line="276" w:lineRule="auto"/>
              <w:ind w:firstLine="0"/>
              <w:rPr>
                <w:lang w:val="en-US"/>
              </w:rPr>
            </w:pPr>
            <w:r w:rsidRPr="00842156">
              <w:rPr>
                <w:lang w:val="en-US"/>
              </w:rPr>
              <w:lastRenderedPageBreak/>
              <w:t xml:space="preserve">2.1. </w:t>
            </w:r>
            <w:r w:rsidR="00460653" w:rsidRPr="00842156">
              <w:rPr>
                <w:lang w:val="en-US"/>
              </w:rPr>
              <w:t xml:space="preserve">Durata de execuţie a lucrărilor contractate este de </w:t>
            </w:r>
            <w:r w:rsidR="009F0FE8" w:rsidRPr="00842156">
              <w:rPr>
                <w:lang w:val="en-US"/>
              </w:rPr>
              <w:t>_________ luni</w:t>
            </w:r>
            <w:r w:rsidR="005D4B79" w:rsidRPr="00842156">
              <w:rPr>
                <w:lang w:val="en-US"/>
              </w:rPr>
              <w:t xml:space="preserve"> </w:t>
            </w:r>
            <w:r w:rsidR="00EB65F6" w:rsidRPr="00842156">
              <w:rPr>
                <w:lang w:val="en-US"/>
              </w:rPr>
              <w:t>și zile___</w:t>
            </w:r>
            <w:r w:rsidR="00460653" w:rsidRPr="00842156">
              <w:rPr>
                <w:lang w:val="en-US"/>
              </w:rPr>
              <w:t>după primirea ordinului de începere a execuţiei</w:t>
            </w:r>
            <w:r w:rsidR="005D4B79" w:rsidRPr="00842156">
              <w:rPr>
                <w:lang w:val="en-US"/>
              </w:rPr>
              <w:t xml:space="preserve"> </w:t>
            </w:r>
            <w:r w:rsidR="00460653" w:rsidRPr="00842156">
              <w:rPr>
                <w:lang w:val="en-US"/>
              </w:rPr>
              <w:t>şi asigurării lucrului ritmic de către beneficiar</w:t>
            </w:r>
            <w:r w:rsidR="005D4B79" w:rsidRPr="00842156">
              <w:rPr>
                <w:lang w:val="en-US"/>
              </w:rPr>
              <w:t>-</w:t>
            </w:r>
            <w:r w:rsidR="00460653" w:rsidRPr="00842156">
              <w:rPr>
                <w:lang w:val="en-US"/>
              </w:rPr>
              <w:t>ordonatorul de credite.</w:t>
            </w:r>
          </w:p>
          <w:p w14:paraId="0D18755A" w14:textId="77777777" w:rsidR="00460653" w:rsidRPr="00842156" w:rsidRDefault="00A156C0" w:rsidP="00196AB4">
            <w:pPr>
              <w:pStyle w:val="af2"/>
              <w:tabs>
                <w:tab w:val="left" w:pos="567"/>
              </w:tabs>
              <w:spacing w:line="276" w:lineRule="auto"/>
              <w:ind w:firstLine="0"/>
              <w:rPr>
                <w:lang w:val="en-US"/>
              </w:rPr>
            </w:pPr>
            <w:r w:rsidRPr="00842156">
              <w:rPr>
                <w:lang w:val="en-US"/>
              </w:rPr>
              <w:t xml:space="preserve">2.2. </w:t>
            </w:r>
            <w:r w:rsidR="00460653" w:rsidRPr="00842156">
              <w:rPr>
                <w:lang w:val="en-US"/>
              </w:rPr>
              <w:t xml:space="preserve">Graficul de execuţie a lucrărilor se va efectua conform specificaţiei din anexa </w:t>
            </w:r>
            <w:r w:rsidR="009157BF" w:rsidRPr="00842156">
              <w:rPr>
                <w:lang w:val="en-US"/>
              </w:rPr>
              <w:t xml:space="preserve">la </w:t>
            </w:r>
            <w:r w:rsidR="00460653" w:rsidRPr="00842156">
              <w:rPr>
                <w:lang w:val="en-US"/>
              </w:rPr>
              <w:t xml:space="preserve">prezentul contract. </w:t>
            </w:r>
          </w:p>
          <w:p w14:paraId="7E5AA4F4" w14:textId="77777777" w:rsidR="00460653" w:rsidRPr="00842156" w:rsidRDefault="00A156C0" w:rsidP="00196AB4">
            <w:pPr>
              <w:pStyle w:val="af2"/>
              <w:tabs>
                <w:tab w:val="left" w:pos="567"/>
              </w:tabs>
              <w:spacing w:line="276" w:lineRule="auto"/>
              <w:ind w:firstLine="0"/>
              <w:rPr>
                <w:lang w:val="en-US"/>
              </w:rPr>
            </w:pPr>
            <w:r w:rsidRPr="00842156">
              <w:rPr>
                <w:lang w:val="en-US"/>
              </w:rPr>
              <w:t xml:space="preserve">2.3. </w:t>
            </w:r>
            <w:r w:rsidR="00460653" w:rsidRPr="00842156">
              <w:rPr>
                <w:lang w:val="en-US"/>
              </w:rPr>
              <w:t xml:space="preserve">Perioada de execuţie poate fi prelungită </w:t>
            </w:r>
            <w:r w:rsidR="00EB65F6" w:rsidRPr="00842156">
              <w:rPr>
                <w:lang w:val="en-US"/>
              </w:rPr>
              <w:t xml:space="preserve">sau suspendată </w:t>
            </w:r>
            <w:r w:rsidR="00460653" w:rsidRPr="00842156">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842156" w:rsidRDefault="00A156C0" w:rsidP="00196AB4">
            <w:pPr>
              <w:pStyle w:val="af2"/>
              <w:tabs>
                <w:tab w:val="left" w:pos="567"/>
              </w:tabs>
              <w:spacing w:line="276" w:lineRule="auto"/>
              <w:ind w:firstLine="0"/>
              <w:rPr>
                <w:lang w:val="en-US"/>
              </w:rPr>
            </w:pPr>
            <w:r w:rsidRPr="00842156">
              <w:rPr>
                <w:lang w:val="en-US"/>
              </w:rPr>
              <w:t xml:space="preserve">2.4. </w:t>
            </w:r>
            <w:r w:rsidR="00460653" w:rsidRPr="0084215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842156" w:rsidRDefault="00A156C0" w:rsidP="00196AB4">
            <w:pPr>
              <w:pStyle w:val="af2"/>
              <w:tabs>
                <w:tab w:val="left" w:pos="567"/>
              </w:tabs>
              <w:spacing w:line="276" w:lineRule="auto"/>
              <w:ind w:firstLine="0"/>
              <w:rPr>
                <w:lang w:val="en-US"/>
              </w:rPr>
            </w:pPr>
            <w:r w:rsidRPr="00842156">
              <w:rPr>
                <w:lang w:val="en-US"/>
              </w:rPr>
              <w:t xml:space="preserve">2.5. </w:t>
            </w:r>
            <w:r w:rsidR="00460653" w:rsidRPr="00842156">
              <w:rPr>
                <w:lang w:val="en-US"/>
              </w:rPr>
              <w:t xml:space="preserve">La terminarea lucrărilor, Antreprenorul </w:t>
            </w:r>
            <w:r w:rsidR="00183D79" w:rsidRPr="00842156">
              <w:rPr>
                <w:lang w:val="en-US"/>
              </w:rPr>
              <w:t>va notifica Beneficiarul că su</w:t>
            </w:r>
            <w:r w:rsidR="00460653" w:rsidRPr="00842156">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842156" w:rsidRDefault="00E503F9" w:rsidP="00196AB4">
            <w:pPr>
              <w:pStyle w:val="af2"/>
              <w:tabs>
                <w:tab w:val="left" w:pos="321"/>
              </w:tabs>
              <w:spacing w:line="276" w:lineRule="auto"/>
              <w:ind w:firstLine="0"/>
              <w:rPr>
                <w:lang w:val="en-US"/>
              </w:rPr>
            </w:pPr>
            <w:r w:rsidRPr="00842156">
              <w:rPr>
                <w:lang w:val="en-US"/>
              </w:rPr>
              <w:t>3.2</w:t>
            </w:r>
            <w:r w:rsidR="00A156C0" w:rsidRPr="00842156">
              <w:rPr>
                <w:lang w:val="en-US"/>
              </w:rPr>
              <w:t>.</w:t>
            </w:r>
            <w:r w:rsidR="00460653" w:rsidRPr="00842156">
              <w:rPr>
                <w:lang w:val="en-US"/>
              </w:rPr>
              <w:t xml:space="preserve">Achitările vor fi efectuate prin transfer în baza facturilor fiscale, după primirea proceselor </w:t>
            </w:r>
            <w:r w:rsidR="00A156C0" w:rsidRPr="00842156">
              <w:rPr>
                <w:lang w:val="en-US"/>
              </w:rPr>
              <w:t>–</w:t>
            </w:r>
            <w:r w:rsidR="00460653" w:rsidRPr="00842156">
              <w:rPr>
                <w:lang w:val="en-US"/>
              </w:rPr>
              <w:t xml:space="preserve"> verbale de recepţie a lucrărilor executate, semnate şi</w:t>
            </w:r>
            <w:r w:rsidR="00995AF6" w:rsidRPr="00842156">
              <w:rPr>
                <w:lang w:val="en-US"/>
              </w:rPr>
              <w:t xml:space="preserve"> acceptate de către Beneficiar.</w:t>
            </w:r>
          </w:p>
          <w:p w14:paraId="4312716F" w14:textId="77777777" w:rsidR="00A946E0" w:rsidRPr="00842156" w:rsidRDefault="00A156C0" w:rsidP="00196AB4">
            <w:pPr>
              <w:pStyle w:val="af2"/>
              <w:tabs>
                <w:tab w:val="left" w:pos="37"/>
              </w:tabs>
              <w:spacing w:line="276" w:lineRule="auto"/>
              <w:ind w:firstLine="0"/>
              <w:rPr>
                <w:lang w:val="en-US"/>
              </w:rPr>
            </w:pPr>
            <w:r w:rsidRPr="00842156">
              <w:rPr>
                <w:lang w:val="en-US"/>
              </w:rPr>
              <w:t xml:space="preserve">3.3. </w:t>
            </w:r>
            <w:r w:rsidR="00460653" w:rsidRPr="00842156">
              <w:rPr>
                <w:lang w:val="en-US"/>
              </w:rPr>
              <w:t>Beneficiarul va verifica procesele</w:t>
            </w:r>
            <w:r w:rsidR="009E719D" w:rsidRPr="00842156">
              <w:rPr>
                <w:lang w:val="en-US"/>
              </w:rPr>
              <w:t>-</w:t>
            </w:r>
            <w:r w:rsidR="00460653" w:rsidRPr="00842156">
              <w:rPr>
                <w:lang w:val="en-US"/>
              </w:rPr>
              <w:t xml:space="preserve">verbale de recepție a lucrărilor executate în termen de </w:t>
            </w:r>
            <w:r w:rsidR="00684D44" w:rsidRPr="00842156">
              <w:rPr>
                <w:lang w:val="en-US"/>
              </w:rPr>
              <w:t>…..</w:t>
            </w:r>
            <w:r w:rsidR="00460653" w:rsidRPr="00842156">
              <w:rPr>
                <w:lang w:val="en-US"/>
              </w:rPr>
              <w:t xml:space="preserve"> zile calendaristice de la primirea acestora de la Antreprenor.</w:t>
            </w:r>
          </w:p>
          <w:p w14:paraId="3596857E" w14:textId="77777777" w:rsidR="00A946E0" w:rsidRPr="00842156" w:rsidRDefault="00316769" w:rsidP="00196AB4">
            <w:pPr>
              <w:pStyle w:val="af2"/>
              <w:tabs>
                <w:tab w:val="left" w:pos="37"/>
              </w:tabs>
              <w:spacing w:line="276" w:lineRule="auto"/>
              <w:ind w:firstLine="0"/>
              <w:rPr>
                <w:lang w:val="en-US"/>
              </w:rPr>
            </w:pPr>
            <w:r w:rsidRPr="00842156">
              <w:rPr>
                <w:lang w:val="en-US"/>
              </w:rPr>
              <w:t>3.4</w:t>
            </w:r>
            <w:r w:rsidR="00A156C0" w:rsidRPr="00842156">
              <w:rPr>
                <w:lang w:val="en-US"/>
              </w:rPr>
              <w:t xml:space="preserve">. </w:t>
            </w:r>
            <w:r w:rsidR="00460653" w:rsidRPr="0084215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42156">
              <w:rPr>
                <w:lang w:val="en-US"/>
              </w:rPr>
              <w:t>u su</w:t>
            </w:r>
            <w:r w:rsidR="00460653" w:rsidRPr="00842156">
              <w:rPr>
                <w:lang w:val="en-US"/>
              </w:rPr>
              <w:t xml:space="preserve">nt în litigiu va fi plătită imediat. </w:t>
            </w:r>
          </w:p>
          <w:p w14:paraId="6A8C0844" w14:textId="77777777" w:rsidR="00E503F9" w:rsidRPr="00842156" w:rsidRDefault="00316769" w:rsidP="00196AB4">
            <w:pPr>
              <w:pStyle w:val="af2"/>
              <w:tabs>
                <w:tab w:val="left" w:pos="37"/>
              </w:tabs>
              <w:spacing w:line="276" w:lineRule="auto"/>
              <w:ind w:firstLine="0"/>
              <w:rPr>
                <w:lang w:val="en-US"/>
              </w:rPr>
            </w:pPr>
            <w:r w:rsidRPr="00842156">
              <w:rPr>
                <w:lang w:val="en-US"/>
              </w:rPr>
              <w:t>3.5</w:t>
            </w:r>
            <w:r w:rsidR="00A156C0" w:rsidRPr="00842156">
              <w:rPr>
                <w:lang w:val="en-US"/>
              </w:rPr>
              <w:t>.</w:t>
            </w:r>
            <w:r w:rsidR="00460653" w:rsidRPr="00842156">
              <w:rPr>
                <w:lang w:val="en-US"/>
              </w:rPr>
              <w:t xml:space="preserve">Lucrările nu </w:t>
            </w:r>
            <w:r w:rsidR="00183D79" w:rsidRPr="00842156">
              <w:rPr>
                <w:lang w:val="en-US"/>
              </w:rPr>
              <w:t>vor fi considerate finalizate pâ</w:t>
            </w:r>
            <w:r w:rsidR="00460653" w:rsidRPr="00842156">
              <w:rPr>
                <w:lang w:val="en-US"/>
              </w:rPr>
              <w:t>nă</w:t>
            </w:r>
            <w:r w:rsidR="00183D79" w:rsidRPr="00842156">
              <w:rPr>
                <w:lang w:val="en-US"/>
              </w:rPr>
              <w:t xml:space="preserve"> câ</w:t>
            </w:r>
            <w:r w:rsidR="00460653" w:rsidRPr="00842156">
              <w:rPr>
                <w:lang w:val="en-US"/>
              </w:rPr>
              <w:t xml:space="preserve">nd procesul-verbal de recepţie la terminarea </w:t>
            </w:r>
            <w:r w:rsidR="00460653" w:rsidRPr="00842156">
              <w:rPr>
                <w:lang w:val="en-US"/>
              </w:rPr>
              <w:lastRenderedPageBreak/>
              <w:t xml:space="preserve">lucrărilor  nu va fi semnat de comisia de recepţie, care confirmă că lucrările au fost executate </w:t>
            </w:r>
            <w:r w:rsidR="00A946E0" w:rsidRPr="00842156">
              <w:rPr>
                <w:lang w:val="en-US"/>
              </w:rPr>
              <w:t>conform contractului.</w:t>
            </w:r>
          </w:p>
          <w:p w14:paraId="1925FC36" w14:textId="77777777" w:rsidR="00267805" w:rsidRPr="00842156" w:rsidRDefault="00316769" w:rsidP="00A101F6">
            <w:pPr>
              <w:pStyle w:val="af2"/>
              <w:tabs>
                <w:tab w:val="left" w:pos="37"/>
              </w:tabs>
              <w:spacing w:line="276" w:lineRule="auto"/>
              <w:ind w:firstLine="0"/>
              <w:rPr>
                <w:lang w:val="en-US"/>
              </w:rPr>
            </w:pPr>
            <w:r w:rsidRPr="00842156">
              <w:rPr>
                <w:lang w:val="en-US"/>
              </w:rPr>
              <w:t>3.6</w:t>
            </w:r>
            <w:r w:rsidR="00A227F2" w:rsidRPr="00842156">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842156">
              <w:rPr>
                <w:lang w:val="en-US"/>
              </w:rPr>
              <w:t xml:space="preserve"> </w:t>
            </w:r>
            <w:r w:rsidR="00EB65F6" w:rsidRPr="00842156">
              <w:rPr>
                <w:lang w:val="en-US"/>
              </w:rPr>
              <w:t>În cazul recepţiei cu obiecţii,</w:t>
            </w:r>
            <w:r w:rsidR="005D4B79" w:rsidRPr="00842156">
              <w:rPr>
                <w:lang w:val="en-US"/>
              </w:rPr>
              <w:t xml:space="preserve"> </w:t>
            </w:r>
            <w:r w:rsidR="00EB65F6" w:rsidRPr="00842156">
              <w:rPr>
                <w:lang w:val="en-US"/>
              </w:rPr>
              <w:t>garanţia se va restitui în cel mult 15 zile după înlăturarea acestora.</w:t>
            </w:r>
          </w:p>
          <w:p w14:paraId="61495F7C" w14:textId="77777777" w:rsidR="00A156C0" w:rsidRPr="00842156"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842156" w:rsidRDefault="00A101F6" w:rsidP="00371806">
            <w:pPr>
              <w:pStyle w:val="af2"/>
              <w:tabs>
                <w:tab w:val="left" w:pos="567"/>
              </w:tabs>
              <w:spacing w:line="276" w:lineRule="auto"/>
              <w:ind w:firstLine="0"/>
              <w:rPr>
                <w:lang w:val="en-US"/>
              </w:rPr>
            </w:pPr>
            <w:r w:rsidRPr="00842156">
              <w:rPr>
                <w:lang w:val="en-US"/>
              </w:rPr>
              <w:t xml:space="preserve">4.3. </w:t>
            </w:r>
            <w:r w:rsidR="00D7570D" w:rsidRPr="0084215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842156" w:rsidRDefault="00A156C0" w:rsidP="00196AB4">
            <w:pPr>
              <w:pStyle w:val="af2"/>
              <w:tabs>
                <w:tab w:val="left" w:pos="567"/>
              </w:tabs>
              <w:spacing w:line="276" w:lineRule="auto"/>
              <w:ind w:firstLine="0"/>
              <w:rPr>
                <w:lang w:val="en-US"/>
              </w:rPr>
            </w:pPr>
            <w:r w:rsidRPr="00842156">
              <w:rPr>
                <w:lang w:val="en-US"/>
              </w:rPr>
              <w:t xml:space="preserve">4.4. </w:t>
            </w:r>
            <w:r w:rsidR="00460653" w:rsidRPr="00842156">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842156" w:rsidRDefault="00A101F6" w:rsidP="00196AB4">
            <w:pPr>
              <w:pStyle w:val="af2"/>
              <w:tabs>
                <w:tab w:val="left" w:pos="567"/>
              </w:tabs>
              <w:spacing w:line="276" w:lineRule="auto"/>
              <w:ind w:firstLine="0"/>
              <w:rPr>
                <w:lang w:val="en-US"/>
              </w:rPr>
            </w:pPr>
            <w:r w:rsidRPr="00842156">
              <w:rPr>
                <w:lang w:val="en-US"/>
              </w:rPr>
              <w:t xml:space="preserve">4.5. </w:t>
            </w:r>
            <w:r w:rsidR="00460653" w:rsidRPr="00842156">
              <w:rPr>
                <w:lang w:val="en-US"/>
              </w:rPr>
              <w:t>Desenele, calculele, verificările calculelor, caietele de măsurări (ataşamentele) şi alte documente, pe care Beneficiarul sau Antreprenorul trebuie să le întocmească şi</w:t>
            </w:r>
            <w:r w:rsidR="005D4B79" w:rsidRPr="00842156">
              <w:rPr>
                <w:lang w:val="en-US"/>
              </w:rPr>
              <w:t xml:space="preserve"> </w:t>
            </w:r>
            <w:r w:rsidR="00460653" w:rsidRPr="00842156">
              <w:rPr>
                <w:lang w:val="en-US"/>
              </w:rPr>
              <w:t>s</w:t>
            </w:r>
            <w:r w:rsidR="00183D79" w:rsidRPr="00842156">
              <w:rPr>
                <w:lang w:val="en-US"/>
              </w:rPr>
              <w:t>u</w:t>
            </w:r>
            <w:r w:rsidR="00460653" w:rsidRPr="00842156">
              <w:rPr>
                <w:lang w:val="en-US"/>
              </w:rPr>
              <w:t xml:space="preserve">nt cerute de subantreprenorul proiectant, vor fi puse la dispoziţia acestuia de către Antreprenor. </w:t>
            </w:r>
          </w:p>
          <w:p w14:paraId="56A353E0" w14:textId="77777777" w:rsidR="00460653" w:rsidRPr="00842156" w:rsidRDefault="00A156C0" w:rsidP="00196AB4">
            <w:pPr>
              <w:pStyle w:val="af2"/>
              <w:tabs>
                <w:tab w:val="left" w:pos="567"/>
              </w:tabs>
              <w:spacing w:line="276" w:lineRule="auto"/>
              <w:ind w:firstLine="0"/>
              <w:rPr>
                <w:lang w:val="en-US"/>
              </w:rPr>
            </w:pPr>
            <w:r w:rsidRPr="00842156">
              <w:rPr>
                <w:lang w:val="en-US"/>
              </w:rPr>
              <w:t xml:space="preserve">4.6. </w:t>
            </w:r>
            <w:r w:rsidR="00460653" w:rsidRPr="00842156">
              <w:rPr>
                <w:lang w:val="en-US"/>
              </w:rPr>
              <w:t>Oferta adjudecată face parte integrantă din contract. Ea trebuie să fie corectă şi completă. Preţurile stabilite vor acoperi toate obligaţiunile din contract şi toate operaţiunile pentru terminarea şi</w:t>
            </w:r>
            <w:r w:rsidR="005D4B79" w:rsidRPr="00842156">
              <w:rPr>
                <w:lang w:val="en-US"/>
              </w:rPr>
              <w:t xml:space="preserve"> </w:t>
            </w:r>
            <w:r w:rsidR="00460653" w:rsidRPr="00842156">
              <w:rPr>
                <w:lang w:val="en-US"/>
              </w:rPr>
              <w:t xml:space="preserve">întreţinerea corespunzătoare a lucrărilor. </w:t>
            </w:r>
          </w:p>
          <w:p w14:paraId="52D590A4" w14:textId="77777777" w:rsidR="00460653" w:rsidRPr="00842156" w:rsidRDefault="00A156C0" w:rsidP="00196AB4">
            <w:pPr>
              <w:pStyle w:val="af2"/>
              <w:tabs>
                <w:tab w:val="left" w:pos="567"/>
              </w:tabs>
              <w:spacing w:line="276" w:lineRule="auto"/>
              <w:ind w:firstLine="0"/>
              <w:rPr>
                <w:lang w:val="en-US"/>
              </w:rPr>
            </w:pPr>
            <w:r w:rsidRPr="00842156">
              <w:rPr>
                <w:lang w:val="en-US"/>
              </w:rPr>
              <w:t xml:space="preserve">4.7. </w:t>
            </w:r>
            <w:r w:rsidR="00460653" w:rsidRPr="00842156">
              <w:rPr>
                <w:lang w:val="en-US"/>
              </w:rPr>
              <w:t>Dacă Beneficiarul nu emite în timp util dispoziţii suplimentare care să conţină</w:t>
            </w:r>
            <w:r w:rsidR="005D4B79" w:rsidRPr="00842156">
              <w:rPr>
                <w:lang w:val="en-US"/>
              </w:rPr>
              <w:t xml:space="preserve"> </w:t>
            </w:r>
            <w:r w:rsidR="00460653" w:rsidRPr="00842156">
              <w:rPr>
                <w:lang w:val="en-US"/>
              </w:rPr>
              <w:t>instrucţiuni sau aprobări, ordine, directive, sau detalii, Antreprenorul va notifica Beneficiarul prin scrisori, de c</w:t>
            </w:r>
            <w:r w:rsidR="00183D79" w:rsidRPr="00842156">
              <w:rPr>
                <w:lang w:val="en-US"/>
              </w:rPr>
              <w:t>â</w:t>
            </w:r>
            <w:r w:rsidR="00460653" w:rsidRPr="00842156">
              <w:rPr>
                <w:lang w:val="en-US"/>
              </w:rPr>
              <w:t>te ori este posibil, că acestea pot să provoace înt</w:t>
            </w:r>
            <w:r w:rsidR="00183D79" w:rsidRPr="00842156">
              <w:rPr>
                <w:lang w:val="en-US"/>
              </w:rPr>
              <w:t>â</w:t>
            </w:r>
            <w:r w:rsidR="00460653" w:rsidRPr="0084215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842156" w:rsidRDefault="00A156C0" w:rsidP="00196AB4">
            <w:pPr>
              <w:pStyle w:val="af2"/>
              <w:tabs>
                <w:tab w:val="left" w:pos="567"/>
              </w:tabs>
              <w:spacing w:line="276" w:lineRule="auto"/>
              <w:ind w:firstLine="0"/>
              <w:rPr>
                <w:lang w:val="en-US"/>
              </w:rPr>
            </w:pPr>
            <w:r w:rsidRPr="00842156">
              <w:rPr>
                <w:lang w:val="en-US"/>
              </w:rPr>
              <w:t xml:space="preserve">4.8. </w:t>
            </w:r>
            <w:r w:rsidR="00460653" w:rsidRPr="0084215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842156" w:rsidRDefault="00A156C0" w:rsidP="00196AB4">
            <w:pPr>
              <w:pStyle w:val="af2"/>
              <w:tabs>
                <w:tab w:val="left" w:pos="567"/>
              </w:tabs>
              <w:spacing w:line="276" w:lineRule="auto"/>
              <w:ind w:firstLine="0"/>
              <w:rPr>
                <w:lang w:val="en-US"/>
              </w:rPr>
            </w:pPr>
            <w:r w:rsidRPr="00842156">
              <w:rPr>
                <w:lang w:val="en-US"/>
              </w:rPr>
              <w:t xml:space="preserve">4.9. </w:t>
            </w:r>
            <w:r w:rsidR="00460653" w:rsidRPr="0084215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842156">
              <w:rPr>
                <w:lang w:val="en-US"/>
              </w:rPr>
              <w:t xml:space="preserve"> </w:t>
            </w:r>
            <w:r w:rsidR="00460653" w:rsidRPr="00842156">
              <w:rPr>
                <w:lang w:val="en-US"/>
              </w:rPr>
              <w:t xml:space="preserve">şi pentru procedeele de execuţie utilizate. </w:t>
            </w:r>
          </w:p>
          <w:p w14:paraId="20A67A6B" w14:textId="77777777" w:rsidR="00460653" w:rsidRPr="00842156" w:rsidRDefault="00A156C0" w:rsidP="00196AB4">
            <w:pPr>
              <w:pStyle w:val="af2"/>
              <w:tabs>
                <w:tab w:val="left" w:pos="567"/>
              </w:tabs>
              <w:spacing w:line="276" w:lineRule="auto"/>
              <w:ind w:firstLine="0"/>
              <w:rPr>
                <w:lang w:val="en-US"/>
              </w:rPr>
            </w:pPr>
            <w:r w:rsidRPr="00842156">
              <w:rPr>
                <w:lang w:val="en-US"/>
              </w:rPr>
              <w:t xml:space="preserve">4.10. </w:t>
            </w:r>
            <w:r w:rsidR="00460653" w:rsidRPr="00842156">
              <w:rPr>
                <w:lang w:val="en-US"/>
              </w:rPr>
              <w:t xml:space="preserve">Antreprenorul, prin </w:t>
            </w:r>
            <w:r w:rsidR="002F6A1E" w:rsidRPr="00842156">
              <w:rPr>
                <w:lang w:val="en-US"/>
              </w:rPr>
              <w:t xml:space="preserve">atribuirea </w:t>
            </w:r>
            <w:r w:rsidR="00460653" w:rsidRPr="00842156">
              <w:rPr>
                <w:lang w:val="en-US"/>
              </w:rPr>
              <w:t>ofertei în favoarea sa, se angajează să</w:t>
            </w:r>
            <w:r w:rsidR="00BC46B3" w:rsidRPr="00842156">
              <w:rPr>
                <w:lang w:val="en-US"/>
              </w:rPr>
              <w:t xml:space="preserve"> prezinte</w:t>
            </w:r>
            <w:r w:rsidR="005D4B79" w:rsidRPr="00842156">
              <w:rPr>
                <w:lang w:val="en-US"/>
              </w:rPr>
              <w:t xml:space="preserve"> </w:t>
            </w:r>
            <w:r w:rsidR="00EA64B0" w:rsidRPr="00842156">
              <w:rPr>
                <w:lang w:val="en-US"/>
              </w:rPr>
              <w:t>garanţia de bună execuţie a contractului, în cuantum de __% din valoarea contractului atribuit.</w:t>
            </w:r>
          </w:p>
          <w:p w14:paraId="2DB323DA" w14:textId="77777777" w:rsidR="00267805" w:rsidRPr="00842156" w:rsidRDefault="00A156C0" w:rsidP="00684D44">
            <w:pPr>
              <w:pStyle w:val="af2"/>
              <w:tabs>
                <w:tab w:val="left" w:pos="567"/>
              </w:tabs>
              <w:spacing w:line="276" w:lineRule="auto"/>
              <w:ind w:firstLine="0"/>
              <w:rPr>
                <w:lang w:val="en-US"/>
              </w:rPr>
            </w:pPr>
            <w:r w:rsidRPr="00842156">
              <w:rPr>
                <w:lang w:val="en-US"/>
              </w:rPr>
              <w:t>4.11.</w:t>
            </w:r>
            <w:r w:rsidR="00A109E6" w:rsidRPr="00842156">
              <w:rPr>
                <w:lang w:val="en-US"/>
              </w:rPr>
              <w:t xml:space="preserve"> Autoritatea contractantă eliberează/restituie</w:t>
            </w:r>
            <w:r w:rsidR="005D4B79" w:rsidRPr="00842156">
              <w:rPr>
                <w:lang w:val="en-US"/>
              </w:rPr>
              <w:t xml:space="preserve"> </w:t>
            </w:r>
            <w:r w:rsidR="00A109E6" w:rsidRPr="00842156">
              <w:rPr>
                <w:lang w:val="en-US"/>
              </w:rPr>
              <w:t>g</w:t>
            </w:r>
            <w:r w:rsidR="00460653" w:rsidRPr="00842156">
              <w:rPr>
                <w:lang w:val="en-US"/>
              </w:rPr>
              <w:t>aranţia de bună execuţie Antreprenorului după semnarea procesului-verbal de recepţie finală</w:t>
            </w:r>
            <w:r w:rsidR="00A109E6" w:rsidRPr="00842156">
              <w:rPr>
                <w:lang w:val="en-US"/>
              </w:rPr>
              <w:t>/ procesului-verbal la terminarea lucrărilor</w:t>
            </w:r>
            <w:r w:rsidR="00460653" w:rsidRPr="00842156">
              <w:rPr>
                <w:lang w:val="en-US"/>
              </w:rPr>
              <w:t xml:space="preserve"> în cel mult 15 zile</w:t>
            </w:r>
            <w:r w:rsidR="00E838F8" w:rsidRPr="00842156">
              <w:rPr>
                <w:lang w:val="en-US"/>
              </w:rPr>
              <w:t>.</w:t>
            </w:r>
            <w:r w:rsidR="005D4B79" w:rsidRPr="00842156">
              <w:rPr>
                <w:lang w:val="en-US"/>
              </w:rPr>
              <w:t xml:space="preserve"> </w:t>
            </w:r>
            <w:r w:rsidR="00EB65F6" w:rsidRPr="00842156">
              <w:rPr>
                <w:lang w:val="en-US"/>
              </w:rPr>
              <w:t>În cazul recepţiei cu obiecţii,</w:t>
            </w:r>
            <w:r w:rsidR="005D4B79" w:rsidRPr="00842156">
              <w:rPr>
                <w:lang w:val="en-US"/>
              </w:rPr>
              <w:t xml:space="preserve"> </w:t>
            </w:r>
            <w:r w:rsidR="00EB65F6" w:rsidRPr="00842156">
              <w:rPr>
                <w:lang w:val="en-US"/>
              </w:rPr>
              <w:t xml:space="preserve">garanţia se va restitui în cel mult 15 zile după înlăturarea </w:t>
            </w:r>
            <w:r w:rsidR="00EB65F6" w:rsidRPr="00842156">
              <w:rPr>
                <w:lang w:val="en-US"/>
              </w:rPr>
              <w:lastRenderedPageBreak/>
              <w:t>acestora.</w:t>
            </w:r>
          </w:p>
          <w:p w14:paraId="4C7338E3" w14:textId="77777777" w:rsidR="00460653" w:rsidRPr="00842156" w:rsidRDefault="00A156C0" w:rsidP="00196AB4">
            <w:pPr>
              <w:pStyle w:val="af2"/>
              <w:tabs>
                <w:tab w:val="left" w:pos="567"/>
              </w:tabs>
              <w:spacing w:line="276" w:lineRule="auto"/>
              <w:ind w:firstLine="0"/>
              <w:rPr>
                <w:lang w:val="en-US"/>
              </w:rPr>
            </w:pPr>
            <w:r w:rsidRPr="00842156">
              <w:rPr>
                <w:lang w:val="en-US"/>
              </w:rPr>
              <w:t>4.12.</w:t>
            </w:r>
            <w:r w:rsidR="00460653" w:rsidRPr="00842156">
              <w:rPr>
                <w:lang w:val="en-US"/>
              </w:rPr>
              <w:t>Antreprenorul trebuie să constituie garanţia de bună execuţie după primirea scris</w:t>
            </w:r>
            <w:r w:rsidR="00404C0D" w:rsidRPr="00842156">
              <w:rPr>
                <w:lang w:val="en-US"/>
              </w:rPr>
              <w:t>orii de acceptare, dar nu mai târ</w:t>
            </w:r>
            <w:r w:rsidR="00460653" w:rsidRPr="00842156">
              <w:rPr>
                <w:lang w:val="en-US"/>
              </w:rPr>
              <w:t>ziu de dat</w:t>
            </w:r>
            <w:r w:rsidR="00404C0D" w:rsidRPr="00842156">
              <w:rPr>
                <w:lang w:val="en-US"/>
              </w:rPr>
              <w:t>a încheierii contractului. Atât</w:t>
            </w:r>
            <w:r w:rsidR="00460653" w:rsidRPr="00842156">
              <w:rPr>
                <w:lang w:val="en-US"/>
              </w:rPr>
              <w:t xml:space="preserve"> timp c</w:t>
            </w:r>
            <w:r w:rsidR="00404C0D" w:rsidRPr="00842156">
              <w:rPr>
                <w:lang w:val="en-US"/>
              </w:rPr>
              <w:t>â</w:t>
            </w:r>
            <w:r w:rsidR="00460653" w:rsidRPr="00842156">
              <w:rPr>
                <w:lang w:val="en-US"/>
              </w:rPr>
              <w:t>t el nu şi-a îndeplinit această obligaţiune, Beneficiarul poate să reţină garanţia</w:t>
            </w:r>
            <w:r w:rsidR="005D4B79" w:rsidRPr="00842156">
              <w:rPr>
                <w:lang w:val="en-US"/>
              </w:rPr>
              <w:t xml:space="preserve"> </w:t>
            </w:r>
            <w:r w:rsidR="00E364D5" w:rsidRPr="00842156">
              <w:rPr>
                <w:lang w:val="en-US"/>
              </w:rPr>
              <w:t>Antreprenorului</w:t>
            </w:r>
            <w:r w:rsidR="00460653" w:rsidRPr="00842156">
              <w:rPr>
                <w:lang w:val="en-US"/>
              </w:rPr>
              <w:t xml:space="preserve"> pentru ofertă. </w:t>
            </w:r>
          </w:p>
          <w:p w14:paraId="7B5A3C5F" w14:textId="77777777" w:rsidR="00460653" w:rsidRPr="00842156" w:rsidRDefault="00A156C0" w:rsidP="00196AB4">
            <w:pPr>
              <w:pStyle w:val="af2"/>
              <w:tabs>
                <w:tab w:val="left" w:pos="567"/>
              </w:tabs>
              <w:spacing w:line="276" w:lineRule="auto"/>
              <w:ind w:firstLine="0"/>
              <w:rPr>
                <w:lang w:val="en-US"/>
              </w:rPr>
            </w:pPr>
            <w:r w:rsidRPr="00842156">
              <w:rPr>
                <w:lang w:val="en-US"/>
              </w:rPr>
              <w:t>4.1</w:t>
            </w:r>
            <w:r w:rsidR="00893327" w:rsidRPr="00842156">
              <w:rPr>
                <w:lang w:val="en-US"/>
              </w:rPr>
              <w:t>3</w:t>
            </w:r>
            <w:r w:rsidRPr="00842156">
              <w:rPr>
                <w:lang w:val="en-US"/>
              </w:rPr>
              <w:t xml:space="preserve">. </w:t>
            </w:r>
            <w:r w:rsidR="00460653" w:rsidRPr="0084215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842156" w:rsidRDefault="00A156C0" w:rsidP="00196AB4">
            <w:pPr>
              <w:pStyle w:val="af2"/>
              <w:tabs>
                <w:tab w:val="left" w:pos="567"/>
              </w:tabs>
              <w:spacing w:line="276" w:lineRule="auto"/>
              <w:ind w:firstLine="0"/>
              <w:rPr>
                <w:lang w:val="en-US"/>
              </w:rPr>
            </w:pPr>
            <w:r w:rsidRPr="00842156">
              <w:rPr>
                <w:lang w:val="en-US"/>
              </w:rPr>
              <w:t>4.1</w:t>
            </w:r>
            <w:r w:rsidR="00893327" w:rsidRPr="00842156">
              <w:rPr>
                <w:lang w:val="en-US"/>
              </w:rPr>
              <w:t>4</w:t>
            </w:r>
            <w:r w:rsidRPr="00842156">
              <w:rPr>
                <w:lang w:val="en-US"/>
              </w:rPr>
              <w:t xml:space="preserve">. </w:t>
            </w:r>
            <w:r w:rsidR="00460653" w:rsidRPr="00842156">
              <w:rPr>
                <w:lang w:val="en-US"/>
              </w:rPr>
              <w:t>La lucrările la care se fac încercări, se consideră calitatea probei îndeplinită at</w:t>
            </w:r>
            <w:r w:rsidR="00E171D4" w:rsidRPr="00842156">
              <w:rPr>
                <w:lang w:val="en-US"/>
              </w:rPr>
              <w:t>â</w:t>
            </w:r>
            <w:r w:rsidR="00460653" w:rsidRPr="00842156">
              <w:rPr>
                <w:lang w:val="en-US"/>
              </w:rPr>
              <w:t>ta timp c</w:t>
            </w:r>
            <w:r w:rsidR="00E171D4" w:rsidRPr="00842156">
              <w:rPr>
                <w:lang w:val="en-US"/>
              </w:rPr>
              <w:t>â</w:t>
            </w:r>
            <w:r w:rsidR="00460653" w:rsidRPr="00842156">
              <w:rPr>
                <w:lang w:val="en-US"/>
              </w:rPr>
              <w:t xml:space="preserve">t rezultatele se înscriu în limitele admise prin reglementările tehnice. </w:t>
            </w:r>
          </w:p>
          <w:p w14:paraId="383A4756" w14:textId="77777777" w:rsidR="00460653" w:rsidRPr="00842156" w:rsidRDefault="00A156C0" w:rsidP="00196AB4">
            <w:pPr>
              <w:pStyle w:val="af2"/>
              <w:tabs>
                <w:tab w:val="left" w:pos="567"/>
              </w:tabs>
              <w:spacing w:line="276" w:lineRule="auto"/>
              <w:ind w:firstLine="0"/>
              <w:rPr>
                <w:lang w:val="en-US"/>
              </w:rPr>
            </w:pPr>
            <w:r w:rsidRPr="00842156">
              <w:rPr>
                <w:lang w:val="en-US"/>
              </w:rPr>
              <w:t>4.</w:t>
            </w:r>
            <w:r w:rsidR="00603AB4" w:rsidRPr="0084215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842156" w:rsidRDefault="00A156C0" w:rsidP="00196AB4">
            <w:pPr>
              <w:pStyle w:val="af2"/>
              <w:tabs>
                <w:tab w:val="left" w:pos="567"/>
              </w:tabs>
              <w:spacing w:line="276" w:lineRule="auto"/>
              <w:ind w:firstLine="0"/>
              <w:rPr>
                <w:lang w:val="en-US"/>
              </w:rPr>
            </w:pPr>
            <w:r w:rsidRPr="00842156">
              <w:rPr>
                <w:lang w:val="en-US"/>
              </w:rPr>
              <w:t>4.1</w:t>
            </w:r>
            <w:r w:rsidR="00040EA0" w:rsidRPr="0084215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842156" w:rsidRDefault="00A156C0" w:rsidP="00196AB4">
            <w:pPr>
              <w:pStyle w:val="af2"/>
              <w:tabs>
                <w:tab w:val="left" w:pos="567"/>
              </w:tabs>
              <w:spacing w:line="276" w:lineRule="auto"/>
              <w:ind w:firstLine="0"/>
              <w:rPr>
                <w:lang w:val="en-US"/>
              </w:rPr>
            </w:pPr>
            <w:r w:rsidRPr="00842156">
              <w:rPr>
                <w:lang w:val="en-US"/>
              </w:rPr>
              <w:t>4.1</w:t>
            </w:r>
            <w:r w:rsidR="00893327" w:rsidRPr="00842156">
              <w:rPr>
                <w:lang w:val="en-US"/>
              </w:rPr>
              <w:t>7</w:t>
            </w:r>
            <w:r w:rsidRPr="00842156">
              <w:rPr>
                <w:lang w:val="en-US"/>
              </w:rPr>
              <w:t xml:space="preserve">. </w:t>
            </w:r>
            <w:r w:rsidR="00460653" w:rsidRPr="00842156">
              <w:rPr>
                <w:lang w:val="en-US"/>
              </w:rPr>
              <w:t>Dacă Antreprenorul consideră că dispoziţiile Beneficiarului s</w:t>
            </w:r>
            <w:r w:rsidR="00183D79" w:rsidRPr="00842156">
              <w:rPr>
                <w:lang w:val="en-US"/>
              </w:rPr>
              <w:t>u</w:t>
            </w:r>
            <w:r w:rsidR="00460653" w:rsidRPr="00842156">
              <w:rPr>
                <w:lang w:val="en-US"/>
              </w:rPr>
              <w:t xml:space="preserve">nt nejustificate sau inoportune, el poate </w:t>
            </w:r>
            <w:r w:rsidR="00E171D4" w:rsidRPr="00842156">
              <w:rPr>
                <w:lang w:val="en-US"/>
              </w:rPr>
              <w:t>înainta</w:t>
            </w:r>
            <w:r w:rsidR="005D4B79" w:rsidRPr="00842156">
              <w:rPr>
                <w:lang w:val="en-US"/>
              </w:rPr>
              <w:t xml:space="preserve"> </w:t>
            </w:r>
            <w:r w:rsidR="00460653" w:rsidRPr="00842156">
              <w:rPr>
                <w:lang w:val="en-US"/>
              </w:rPr>
              <w:t xml:space="preserve">obiecţii, dar acestea nu îl </w:t>
            </w:r>
            <w:r w:rsidR="00E171D4" w:rsidRPr="00842156">
              <w:rPr>
                <w:lang w:val="en-US"/>
              </w:rPr>
              <w:t>scutește</w:t>
            </w:r>
            <w:r w:rsidR="005D4B79" w:rsidRPr="00842156">
              <w:rPr>
                <w:lang w:val="en-US"/>
              </w:rPr>
              <w:t xml:space="preserve"> </w:t>
            </w:r>
            <w:r w:rsidR="00460653" w:rsidRPr="00842156">
              <w:rPr>
                <w:lang w:val="en-US"/>
              </w:rPr>
              <w:t xml:space="preserve">de </w:t>
            </w:r>
            <w:r w:rsidR="00E364D5" w:rsidRPr="00842156">
              <w:rPr>
                <w:lang w:val="en-US"/>
              </w:rPr>
              <w:t xml:space="preserve">obligația de </w:t>
            </w:r>
            <w:r w:rsidR="00460653" w:rsidRPr="0084215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842156" w:rsidRDefault="00A156C0" w:rsidP="00196AB4">
            <w:pPr>
              <w:pStyle w:val="af2"/>
              <w:tabs>
                <w:tab w:val="left" w:pos="567"/>
              </w:tabs>
              <w:spacing w:line="276" w:lineRule="auto"/>
              <w:ind w:firstLine="0"/>
              <w:rPr>
                <w:lang w:val="en-US"/>
              </w:rPr>
            </w:pPr>
            <w:r w:rsidRPr="00842156">
              <w:rPr>
                <w:lang w:val="en-US"/>
              </w:rPr>
              <w:t>4.1</w:t>
            </w:r>
            <w:r w:rsidR="00893327" w:rsidRPr="00842156">
              <w:rPr>
                <w:lang w:val="en-US"/>
              </w:rPr>
              <w:t>8</w:t>
            </w:r>
            <w:r w:rsidRPr="00842156">
              <w:rPr>
                <w:lang w:val="en-US"/>
              </w:rPr>
              <w:t xml:space="preserve">. </w:t>
            </w:r>
            <w:r w:rsidR="00460653" w:rsidRPr="00842156">
              <w:rPr>
                <w:lang w:val="en-US"/>
              </w:rPr>
              <w:t>Trasarea axelor principale, bornelor de referinţă, căilor de circulaţieşi limitelor terenului pus la dispoziţia Antreprenorului, precum şi materializarea cotelor de nivel în i</w:t>
            </w:r>
            <w:r w:rsidR="00183D79" w:rsidRPr="00842156">
              <w:rPr>
                <w:lang w:val="en-US"/>
              </w:rPr>
              <w:t>mediata apropiere a terenului, su</w:t>
            </w:r>
            <w:r w:rsidR="00460653" w:rsidRPr="00842156">
              <w:rPr>
                <w:lang w:val="en-US"/>
              </w:rPr>
              <w:t>nt</w:t>
            </w:r>
            <w:r w:rsidR="005D4B79" w:rsidRPr="00842156">
              <w:rPr>
                <w:lang w:val="en-US"/>
              </w:rPr>
              <w:t xml:space="preserve"> </w:t>
            </w:r>
            <w:r w:rsidR="00460653" w:rsidRPr="00842156">
              <w:rPr>
                <w:lang w:val="en-US"/>
              </w:rPr>
              <w:t xml:space="preserve">obligaţiuni ale Antreprenorului. </w:t>
            </w:r>
          </w:p>
          <w:p w14:paraId="5A7959BE" w14:textId="77777777" w:rsidR="00460653" w:rsidRPr="00842156" w:rsidRDefault="00A156C0" w:rsidP="00196AB4">
            <w:pPr>
              <w:pStyle w:val="af2"/>
              <w:tabs>
                <w:tab w:val="left" w:pos="567"/>
              </w:tabs>
              <w:spacing w:line="276" w:lineRule="auto"/>
              <w:ind w:firstLine="0"/>
              <w:rPr>
                <w:lang w:val="en-US"/>
              </w:rPr>
            </w:pPr>
            <w:r w:rsidRPr="00842156">
              <w:rPr>
                <w:lang w:val="en-US"/>
              </w:rPr>
              <w:t>4.</w:t>
            </w:r>
            <w:r w:rsidR="00893327" w:rsidRPr="00842156">
              <w:rPr>
                <w:lang w:val="en-US"/>
              </w:rPr>
              <w:t>19</w:t>
            </w:r>
            <w:r w:rsidRPr="00842156">
              <w:rPr>
                <w:lang w:val="en-US"/>
              </w:rPr>
              <w:t xml:space="preserve">. </w:t>
            </w:r>
            <w:r w:rsidR="00460653" w:rsidRPr="00842156">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842156" w:rsidRDefault="00A156C0" w:rsidP="00196AB4">
            <w:pPr>
              <w:pStyle w:val="af2"/>
              <w:tabs>
                <w:tab w:val="left" w:pos="567"/>
              </w:tabs>
              <w:spacing w:line="276" w:lineRule="auto"/>
              <w:ind w:firstLine="0"/>
              <w:rPr>
                <w:lang w:val="en-US"/>
              </w:rPr>
            </w:pPr>
            <w:r w:rsidRPr="00842156">
              <w:rPr>
                <w:lang w:val="en-US"/>
              </w:rPr>
              <w:t>4.2</w:t>
            </w:r>
            <w:r w:rsidR="00893327" w:rsidRPr="00842156">
              <w:rPr>
                <w:lang w:val="en-US"/>
              </w:rPr>
              <w:t>0</w:t>
            </w:r>
            <w:r w:rsidRPr="00842156">
              <w:rPr>
                <w:lang w:val="en-US"/>
              </w:rPr>
              <w:t xml:space="preserve">. </w:t>
            </w:r>
            <w:r w:rsidR="00460653" w:rsidRPr="00842156">
              <w:rPr>
                <w:lang w:val="en-US"/>
              </w:rPr>
              <w:t>Ridicările de teren, trasările şi cotele de nivel, precum şi alte documente puse la dispoziţia Antreprenorului de către Beneficiar pentru executarea contractului s</w:t>
            </w:r>
            <w:r w:rsidR="00E10C0A" w:rsidRPr="00842156">
              <w:rPr>
                <w:lang w:val="en-US"/>
              </w:rPr>
              <w:t>u</w:t>
            </w:r>
            <w:r w:rsidR="00460653" w:rsidRPr="00842156">
              <w:rPr>
                <w:lang w:val="en-US"/>
              </w:rPr>
              <w:t>nt hotărâtoare. Antreprenorul este obligat să verifice documentele primite şi să înştiinţeze Beneficiarul cu privire la erorile şi</w:t>
            </w:r>
            <w:r w:rsidR="005D4B79" w:rsidRPr="00842156">
              <w:rPr>
                <w:lang w:val="en-US"/>
              </w:rPr>
              <w:t xml:space="preserve"> </w:t>
            </w:r>
            <w:r w:rsidR="00460653" w:rsidRPr="00842156">
              <w:rPr>
                <w:lang w:val="en-US"/>
              </w:rPr>
              <w:t xml:space="preserve">inexactităţile constatate sau presupuse. </w:t>
            </w:r>
          </w:p>
          <w:p w14:paraId="23331121" w14:textId="77777777" w:rsidR="00460653" w:rsidRPr="00842156" w:rsidRDefault="00A156C0" w:rsidP="00196AB4">
            <w:pPr>
              <w:pStyle w:val="af2"/>
              <w:tabs>
                <w:tab w:val="left" w:pos="567"/>
              </w:tabs>
              <w:spacing w:line="276" w:lineRule="auto"/>
              <w:ind w:firstLine="0"/>
              <w:rPr>
                <w:lang w:val="en-US"/>
              </w:rPr>
            </w:pPr>
            <w:r w:rsidRPr="00842156">
              <w:rPr>
                <w:lang w:val="en-US"/>
              </w:rPr>
              <w:t>4.2</w:t>
            </w:r>
            <w:r w:rsidR="00893327" w:rsidRPr="00842156">
              <w:rPr>
                <w:lang w:val="en-US"/>
              </w:rPr>
              <w:t>1</w:t>
            </w:r>
            <w:r w:rsidRPr="00842156">
              <w:rPr>
                <w:lang w:val="en-US"/>
              </w:rPr>
              <w:t xml:space="preserve">. </w:t>
            </w:r>
            <w:r w:rsidR="00460653" w:rsidRPr="0084215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42156">
              <w:rPr>
                <w:lang w:val="en-US"/>
              </w:rPr>
              <w:t>prevederilor legale și obligațiunilor contractuale și profesionale</w:t>
            </w:r>
            <w:r w:rsidR="00460653" w:rsidRPr="00842156">
              <w:rPr>
                <w:lang w:val="en-US"/>
              </w:rPr>
              <w:t xml:space="preserve">. </w:t>
            </w:r>
          </w:p>
          <w:p w14:paraId="7924F23B" w14:textId="77777777" w:rsidR="00460653" w:rsidRPr="00842156" w:rsidRDefault="00A156C0" w:rsidP="00196AB4">
            <w:pPr>
              <w:pStyle w:val="af2"/>
              <w:tabs>
                <w:tab w:val="left" w:pos="567"/>
              </w:tabs>
              <w:spacing w:line="276" w:lineRule="auto"/>
              <w:ind w:firstLine="0"/>
              <w:rPr>
                <w:lang w:val="en-US"/>
              </w:rPr>
            </w:pPr>
            <w:r w:rsidRPr="00842156">
              <w:rPr>
                <w:lang w:val="en-US"/>
              </w:rPr>
              <w:t>4.2</w:t>
            </w:r>
            <w:r w:rsidR="00893327" w:rsidRPr="00842156">
              <w:rPr>
                <w:lang w:val="en-US"/>
              </w:rPr>
              <w:t>2</w:t>
            </w:r>
            <w:r w:rsidRPr="00842156">
              <w:rPr>
                <w:lang w:val="en-US"/>
              </w:rPr>
              <w:t xml:space="preserve">. </w:t>
            </w:r>
            <w:r w:rsidR="00460653" w:rsidRPr="00842156">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842156" w:rsidRDefault="00A156C0" w:rsidP="00196AB4">
            <w:pPr>
              <w:pStyle w:val="af2"/>
              <w:tabs>
                <w:tab w:val="left" w:pos="567"/>
              </w:tabs>
              <w:spacing w:line="276" w:lineRule="auto"/>
              <w:ind w:firstLine="0"/>
              <w:rPr>
                <w:lang w:val="en-US"/>
              </w:rPr>
            </w:pPr>
            <w:r w:rsidRPr="00842156">
              <w:rPr>
                <w:lang w:val="en-US"/>
              </w:rPr>
              <w:t>4.2</w:t>
            </w:r>
            <w:r w:rsidR="00893327" w:rsidRPr="00842156">
              <w:rPr>
                <w:lang w:val="en-US"/>
              </w:rPr>
              <w:t>3</w:t>
            </w:r>
            <w:r w:rsidRPr="00842156">
              <w:rPr>
                <w:lang w:val="en-US"/>
              </w:rPr>
              <w:t xml:space="preserve">. </w:t>
            </w:r>
            <w:r w:rsidR="00460653" w:rsidRPr="00842156">
              <w:rPr>
                <w:lang w:val="en-US"/>
              </w:rPr>
              <w:t xml:space="preserve">În cazul neexecutării de către Antreprenor a dispoziţiilor din punctul 2.1., Beneficiarul poate </w:t>
            </w:r>
            <w:r w:rsidR="00460653" w:rsidRPr="00842156">
              <w:rPr>
                <w:lang w:val="en-US"/>
              </w:rPr>
              <w:lastRenderedPageBreak/>
              <w:t xml:space="preserve">opri lucrările, </w:t>
            </w:r>
            <w:r w:rsidR="00F53F69" w:rsidRPr="00842156">
              <w:rPr>
                <w:lang w:val="en-US"/>
              </w:rPr>
              <w:t xml:space="preserve">prin </w:t>
            </w:r>
            <w:r w:rsidR="00E364D5" w:rsidRPr="00842156">
              <w:rPr>
                <w:lang w:val="en-US"/>
              </w:rPr>
              <w:t xml:space="preserve">rezoluțiunea </w:t>
            </w:r>
            <w:r w:rsidR="00F53F69" w:rsidRPr="00842156">
              <w:rPr>
                <w:lang w:val="en-US"/>
              </w:rPr>
              <w:t>contractului</w:t>
            </w:r>
            <w:r w:rsidR="00460653" w:rsidRPr="00842156">
              <w:rPr>
                <w:lang w:val="en-US"/>
              </w:rPr>
              <w:t xml:space="preserve">, în condiţiile legii, </w:t>
            </w:r>
            <w:r w:rsidR="00F53F69" w:rsidRPr="00842156">
              <w:rPr>
                <w:lang w:val="en-US"/>
              </w:rPr>
              <w:t>totodată A</w:t>
            </w:r>
            <w:r w:rsidR="00316769" w:rsidRPr="00842156">
              <w:rPr>
                <w:lang w:val="en-US"/>
              </w:rPr>
              <w:t xml:space="preserve">ntreprenorul </w:t>
            </w:r>
            <w:r w:rsidR="00460653" w:rsidRPr="00842156">
              <w:rPr>
                <w:lang w:val="en-US"/>
              </w:rPr>
              <w:t>compense</w:t>
            </w:r>
            <w:r w:rsidR="00316769" w:rsidRPr="00842156">
              <w:rPr>
                <w:lang w:val="en-US"/>
              </w:rPr>
              <w:t>ază</w:t>
            </w:r>
            <w:r w:rsidR="00460653" w:rsidRPr="00842156">
              <w:rPr>
                <w:lang w:val="en-US"/>
              </w:rPr>
              <w:t xml:space="preserve"> cheltuielile aferente suportate de Beneficiar în legătură cu faptul neexecutării. </w:t>
            </w:r>
          </w:p>
          <w:p w14:paraId="42DBA1FC" w14:textId="77777777" w:rsidR="00460653" w:rsidRPr="00842156" w:rsidRDefault="00BE5A1E" w:rsidP="00196AB4">
            <w:pPr>
              <w:pStyle w:val="af2"/>
              <w:tabs>
                <w:tab w:val="left" w:pos="567"/>
              </w:tabs>
              <w:spacing w:line="276" w:lineRule="auto"/>
              <w:ind w:firstLine="0"/>
              <w:rPr>
                <w:lang w:val="en-US"/>
              </w:rPr>
            </w:pPr>
            <w:r w:rsidRPr="00842156">
              <w:rPr>
                <w:lang w:val="en-US"/>
              </w:rPr>
              <w:t>4.2</w:t>
            </w:r>
            <w:r w:rsidR="00893327" w:rsidRPr="00842156">
              <w:rPr>
                <w:lang w:val="en-US"/>
              </w:rPr>
              <w:t>4</w:t>
            </w:r>
            <w:r w:rsidRPr="00842156">
              <w:rPr>
                <w:lang w:val="en-US"/>
              </w:rPr>
              <w:t xml:space="preserve">. </w:t>
            </w:r>
            <w:r w:rsidR="00460653" w:rsidRPr="0084215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842156" w:rsidRDefault="00BE5A1E" w:rsidP="00196AB4">
            <w:pPr>
              <w:pStyle w:val="af2"/>
              <w:tabs>
                <w:tab w:val="left" w:pos="567"/>
              </w:tabs>
              <w:spacing w:line="276" w:lineRule="auto"/>
              <w:ind w:firstLine="0"/>
              <w:rPr>
                <w:lang w:val="en-US"/>
              </w:rPr>
            </w:pPr>
            <w:r w:rsidRPr="00842156">
              <w:rPr>
                <w:lang w:val="en-US"/>
              </w:rPr>
              <w:t>4.2</w:t>
            </w:r>
            <w:r w:rsidR="00893327" w:rsidRPr="00842156">
              <w:rPr>
                <w:lang w:val="en-US"/>
              </w:rPr>
              <w:t>5</w:t>
            </w:r>
            <w:r w:rsidRPr="00842156">
              <w:rPr>
                <w:lang w:val="en-US"/>
              </w:rPr>
              <w:t xml:space="preserve">. </w:t>
            </w:r>
            <w:r w:rsidR="00460653" w:rsidRPr="00842156">
              <w:rPr>
                <w:lang w:val="en-US"/>
              </w:rPr>
              <w:t>În timpul desfăşurării lucrărilor, Antreprenorul are obligaţia să menţină căile de acces libere, să retragă utilajele, să îndepărteze surplusurile de materiale, deşeuri</w:t>
            </w:r>
            <w:r w:rsidR="005D4B79" w:rsidRPr="00842156">
              <w:rPr>
                <w:lang w:val="en-US"/>
              </w:rPr>
              <w:t xml:space="preserve"> </w:t>
            </w:r>
            <w:r w:rsidR="00460653" w:rsidRPr="00842156">
              <w:rPr>
                <w:lang w:val="en-US"/>
              </w:rPr>
              <w:t>şi lucrări provizorii de orice fel, care nu s</w:t>
            </w:r>
            <w:r w:rsidR="00183D79" w:rsidRPr="00842156">
              <w:rPr>
                <w:lang w:val="en-US"/>
              </w:rPr>
              <w:t>u</w:t>
            </w:r>
            <w:r w:rsidR="00460653" w:rsidRPr="00842156">
              <w:rPr>
                <w:lang w:val="en-US"/>
              </w:rPr>
              <w:t>nt necesare, iar la terminarea lucrărilor, Antreprenorul va evacua de pe şantier toate utilajele de construcţie, surplusurile de materiale, deşeurile</w:t>
            </w:r>
            <w:r w:rsidR="005D4B79" w:rsidRPr="00842156">
              <w:rPr>
                <w:lang w:val="en-US"/>
              </w:rPr>
              <w:t xml:space="preserve"> </w:t>
            </w:r>
            <w:r w:rsidR="00460653" w:rsidRPr="00842156">
              <w:rPr>
                <w:lang w:val="en-US"/>
              </w:rPr>
              <w:t xml:space="preserve">şi lucrările provizorii. </w:t>
            </w:r>
          </w:p>
          <w:p w14:paraId="42718144" w14:textId="77777777" w:rsidR="00B96242" w:rsidRPr="00842156" w:rsidRDefault="00BE5A1E" w:rsidP="00196AB4">
            <w:pPr>
              <w:pStyle w:val="af2"/>
              <w:tabs>
                <w:tab w:val="left" w:pos="426"/>
                <w:tab w:val="left" w:pos="3645"/>
              </w:tabs>
              <w:spacing w:line="276" w:lineRule="auto"/>
              <w:ind w:firstLine="0"/>
              <w:rPr>
                <w:lang w:val="en-US"/>
              </w:rPr>
            </w:pPr>
            <w:r w:rsidRPr="00842156">
              <w:rPr>
                <w:lang w:val="en-US"/>
              </w:rPr>
              <w:t>4.2</w:t>
            </w:r>
            <w:r w:rsidR="00893327" w:rsidRPr="00842156">
              <w:rPr>
                <w:lang w:val="en-US"/>
              </w:rPr>
              <w:t>6</w:t>
            </w:r>
            <w:r w:rsidRPr="00842156">
              <w:rPr>
                <w:lang w:val="en-US"/>
              </w:rPr>
              <w:t xml:space="preserve">. </w:t>
            </w:r>
            <w:r w:rsidR="00460653" w:rsidRPr="00842156">
              <w:rPr>
                <w:lang w:val="en-US"/>
              </w:rPr>
              <w:t>Beneficiarul trebuie să obţină, pe propria cheltuială, toate avizele, autorizaţiile</w:t>
            </w:r>
            <w:r w:rsidR="005D4B79" w:rsidRPr="00842156">
              <w:rPr>
                <w:lang w:val="en-US"/>
              </w:rPr>
              <w:t xml:space="preserve"> </w:t>
            </w:r>
            <w:r w:rsidR="00460653" w:rsidRPr="00842156">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842156"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842156" w:rsidRDefault="00BE5A1E" w:rsidP="00196AB4">
            <w:pPr>
              <w:pStyle w:val="af2"/>
              <w:tabs>
                <w:tab w:val="left" w:pos="567"/>
              </w:tabs>
              <w:spacing w:line="276" w:lineRule="auto"/>
              <w:ind w:firstLine="0"/>
              <w:rPr>
                <w:lang w:val="en-US"/>
              </w:rPr>
            </w:pPr>
            <w:r w:rsidRPr="00842156">
              <w:rPr>
                <w:lang w:val="en-US"/>
              </w:rPr>
              <w:t xml:space="preserve">6.1. </w:t>
            </w:r>
            <w:r w:rsidR="005B666D" w:rsidRPr="00842156">
              <w:rPr>
                <w:lang w:val="en-US"/>
              </w:rPr>
              <w:t>Antreprenorul este obligat să execute toate lucrările, prevăzute în contract, în termenele stabilite prin graficul general de realizare a lucrărilor şi graficul de execuţie</w:t>
            </w:r>
            <w:r w:rsidR="005D4B79" w:rsidRPr="00842156">
              <w:rPr>
                <w:lang w:val="en-US"/>
              </w:rPr>
              <w:t xml:space="preserve"> </w:t>
            </w:r>
            <w:r w:rsidR="005B666D" w:rsidRPr="00842156">
              <w:rPr>
                <w:lang w:val="en-US"/>
              </w:rPr>
              <w:t>şi de o calitate corespunzătoare prevederilor actelor normative şi  prezentului contract.</w:t>
            </w:r>
          </w:p>
          <w:p w14:paraId="0797AEC6" w14:textId="77777777" w:rsidR="005B666D" w:rsidRPr="00842156" w:rsidRDefault="00BE5A1E" w:rsidP="00196AB4">
            <w:pPr>
              <w:pStyle w:val="af2"/>
              <w:tabs>
                <w:tab w:val="left" w:pos="567"/>
              </w:tabs>
              <w:spacing w:line="276" w:lineRule="auto"/>
              <w:ind w:firstLine="0"/>
              <w:rPr>
                <w:lang w:val="en-US"/>
              </w:rPr>
            </w:pPr>
            <w:r w:rsidRPr="00842156">
              <w:rPr>
                <w:lang w:val="en-US"/>
              </w:rPr>
              <w:t xml:space="preserve">6.2. </w:t>
            </w:r>
            <w:r w:rsidR="005B666D" w:rsidRPr="0084215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842156" w:rsidRDefault="00BE5A1E" w:rsidP="00196AB4">
            <w:pPr>
              <w:pStyle w:val="af2"/>
              <w:tabs>
                <w:tab w:val="left" w:pos="567"/>
              </w:tabs>
              <w:spacing w:line="276" w:lineRule="auto"/>
              <w:ind w:firstLine="0"/>
              <w:rPr>
                <w:lang w:val="en-US"/>
              </w:rPr>
            </w:pPr>
            <w:r w:rsidRPr="00842156">
              <w:rPr>
                <w:lang w:val="en-US"/>
              </w:rPr>
              <w:t xml:space="preserve">6.3. </w:t>
            </w:r>
            <w:r w:rsidR="005B666D" w:rsidRPr="00842156">
              <w:rPr>
                <w:lang w:val="en-US"/>
              </w:rPr>
              <w:t xml:space="preserve">Pe parcursul execuţiei lucrărilor, Antreprenorul este obligat să comunice, la cererea Beneficiarului, datele de </w:t>
            </w:r>
            <w:r w:rsidR="00E364D5" w:rsidRPr="00842156">
              <w:rPr>
                <w:lang w:val="en-US"/>
              </w:rPr>
              <w:t>identificare</w:t>
            </w:r>
            <w:r w:rsidR="005D4B79" w:rsidRPr="00842156">
              <w:rPr>
                <w:lang w:val="en-US"/>
              </w:rPr>
              <w:t xml:space="preserve"> </w:t>
            </w:r>
            <w:r w:rsidR="005B666D" w:rsidRPr="00842156">
              <w:rPr>
                <w:lang w:val="en-US"/>
              </w:rPr>
              <w:t xml:space="preserve">ale subantreprenorilor. </w:t>
            </w:r>
          </w:p>
          <w:p w14:paraId="05BB78E2" w14:textId="77777777" w:rsidR="005B666D" w:rsidRPr="00842156" w:rsidRDefault="00BE5A1E" w:rsidP="00196AB4">
            <w:pPr>
              <w:pStyle w:val="af2"/>
              <w:tabs>
                <w:tab w:val="left" w:pos="142"/>
                <w:tab w:val="left" w:pos="284"/>
              </w:tabs>
              <w:spacing w:line="276" w:lineRule="auto"/>
              <w:ind w:firstLine="0"/>
              <w:rPr>
                <w:lang w:val="en-US"/>
              </w:rPr>
            </w:pPr>
            <w:r w:rsidRPr="00842156">
              <w:rPr>
                <w:lang w:val="en-US"/>
              </w:rPr>
              <w:t xml:space="preserve">6.4. </w:t>
            </w:r>
            <w:r w:rsidR="005B666D" w:rsidRPr="00842156">
              <w:rPr>
                <w:lang w:val="en-US"/>
              </w:rPr>
              <w:t>Angajarea forţei de muncă pe bază de a</w:t>
            </w:r>
            <w:r w:rsidR="003D06D0" w:rsidRPr="00842156">
              <w:rPr>
                <w:lang w:val="en-US"/>
              </w:rPr>
              <w:t>cord nu este considerată</w:t>
            </w:r>
            <w:r w:rsidR="005B666D" w:rsidRPr="00842156">
              <w:rPr>
                <w:lang w:val="en-US"/>
              </w:rPr>
              <w:t xml:space="preserve"> obiectul unei subcontractări.</w:t>
            </w:r>
          </w:p>
          <w:p w14:paraId="04191B6B" w14:textId="77777777" w:rsidR="00684D44" w:rsidRPr="00842156"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842156" w:rsidRDefault="00BE5A1E" w:rsidP="00196AB4">
            <w:pPr>
              <w:pStyle w:val="af2"/>
              <w:tabs>
                <w:tab w:val="left" w:pos="0"/>
              </w:tabs>
              <w:spacing w:line="276" w:lineRule="auto"/>
              <w:ind w:firstLine="0"/>
              <w:rPr>
                <w:lang w:val="en-US"/>
              </w:rPr>
            </w:pPr>
            <w:r w:rsidRPr="00842156">
              <w:rPr>
                <w:lang w:val="en-US"/>
              </w:rPr>
              <w:t xml:space="preserve">8.1. </w:t>
            </w:r>
            <w:r w:rsidR="00460653" w:rsidRPr="0084215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842156" w:rsidRDefault="00BE5A1E" w:rsidP="00196AB4">
            <w:pPr>
              <w:pStyle w:val="af2"/>
              <w:tabs>
                <w:tab w:val="left" w:pos="284"/>
              </w:tabs>
              <w:spacing w:line="276" w:lineRule="auto"/>
              <w:ind w:firstLine="0"/>
              <w:rPr>
                <w:lang w:val="en-US"/>
              </w:rPr>
            </w:pPr>
            <w:r w:rsidRPr="00842156">
              <w:rPr>
                <w:lang w:val="en-US"/>
              </w:rPr>
              <w:t>8.2</w:t>
            </w:r>
            <w:r w:rsidR="00D05A94" w:rsidRPr="00842156">
              <w:rPr>
                <w:lang w:val="en-US"/>
              </w:rPr>
              <w:t>.</w:t>
            </w:r>
            <w:r w:rsidR="00460653" w:rsidRPr="00842156">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842156">
              <w:rPr>
                <w:lang w:val="en-US"/>
              </w:rPr>
              <w:t xml:space="preserve">8.3. </w:t>
            </w:r>
            <w:r w:rsidR="00460653" w:rsidRPr="00842156">
              <w:rPr>
                <w:lang w:val="en-US"/>
              </w:rPr>
              <w:t>Probele neprevăzute şi comandate de Beneficiar pentru verificarea unor lucrări sau materiale puse în</w:t>
            </w:r>
            <w:r w:rsidR="005D4B79" w:rsidRPr="00842156">
              <w:rPr>
                <w:lang w:val="en-US"/>
              </w:rPr>
              <w:t xml:space="preserve"> </w:t>
            </w:r>
            <w:r w:rsidR="00460653" w:rsidRPr="00842156">
              <w:rPr>
                <w:lang w:val="en-US"/>
              </w:rPr>
              <w:t>operă vor fi suportate de Antreprenor, dacă s</w:t>
            </w:r>
            <w:r w:rsidR="003D06D0" w:rsidRPr="00842156">
              <w:rPr>
                <w:lang w:val="en-US"/>
              </w:rPr>
              <w:t>e dovedeşte că materialele nu su</w:t>
            </w:r>
            <w:r w:rsidR="00460653" w:rsidRPr="00842156">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842156" w:rsidRDefault="00D05A94" w:rsidP="002F556B">
            <w:pPr>
              <w:pStyle w:val="af2"/>
              <w:numPr>
                <w:ilvl w:val="1"/>
                <w:numId w:val="17"/>
              </w:numPr>
              <w:tabs>
                <w:tab w:val="left" w:pos="284"/>
              </w:tabs>
              <w:spacing w:line="276" w:lineRule="auto"/>
              <w:ind w:left="0" w:hanging="425"/>
              <w:rPr>
                <w:lang w:val="en-US"/>
              </w:rPr>
            </w:pPr>
            <w:r w:rsidRPr="00842156">
              <w:rPr>
                <w:lang w:val="en-US"/>
              </w:rPr>
              <w:t xml:space="preserve">8.4. </w:t>
            </w:r>
            <w:r w:rsidR="00460653" w:rsidRPr="00842156">
              <w:rPr>
                <w:lang w:val="en-US"/>
              </w:rPr>
              <w:t xml:space="preserve">Beneficiarul, proiectantul sau orice altă persoană autorizată de aceştia au acces tot timpul la </w:t>
            </w:r>
            <w:r w:rsidR="00460653" w:rsidRPr="00842156">
              <w:rPr>
                <w:lang w:val="en-US"/>
              </w:rPr>
              <w:lastRenderedPageBreak/>
              <w:t>lucrări pe şantier</w:t>
            </w:r>
            <w:r w:rsidR="005D4B79" w:rsidRPr="00842156">
              <w:rPr>
                <w:lang w:val="en-US"/>
              </w:rPr>
              <w:t xml:space="preserve"> </w:t>
            </w:r>
            <w:r w:rsidR="00460653" w:rsidRPr="00842156">
              <w:rPr>
                <w:lang w:val="en-US"/>
              </w:rPr>
              <w:t xml:space="preserve">şi în locurile unde se pregăteşte lucrarea, în depozite de materiale prefabricate etc. </w:t>
            </w:r>
          </w:p>
          <w:p w14:paraId="122D8C18" w14:textId="77777777" w:rsidR="00460653" w:rsidRPr="00842156" w:rsidRDefault="00D05A94" w:rsidP="002F556B">
            <w:pPr>
              <w:pStyle w:val="af2"/>
              <w:numPr>
                <w:ilvl w:val="1"/>
                <w:numId w:val="17"/>
              </w:numPr>
              <w:tabs>
                <w:tab w:val="left" w:pos="284"/>
              </w:tabs>
              <w:spacing w:line="276" w:lineRule="auto"/>
              <w:ind w:left="0" w:hanging="425"/>
              <w:rPr>
                <w:lang w:val="en-US"/>
              </w:rPr>
            </w:pPr>
            <w:r w:rsidRPr="00842156">
              <w:rPr>
                <w:lang w:val="en-US"/>
              </w:rPr>
              <w:t xml:space="preserve">8.5. </w:t>
            </w:r>
            <w:r w:rsidR="00460653" w:rsidRPr="0084215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42156">
              <w:rPr>
                <w:lang w:val="en-US"/>
              </w:rPr>
              <w:t>a</w:t>
            </w:r>
            <w:r w:rsidR="00460653" w:rsidRPr="00842156">
              <w:rPr>
                <w:lang w:val="en-US"/>
              </w:rPr>
              <w:t xml:space="preserve"> anunţa</w:t>
            </w:r>
            <w:r w:rsidR="00C33344" w:rsidRPr="00842156">
              <w:rPr>
                <w:lang w:val="en-US"/>
              </w:rPr>
              <w:t xml:space="preserve"> </w:t>
            </w:r>
            <w:r w:rsidR="00460653" w:rsidRPr="00842156">
              <w:rPr>
                <w:lang w:val="en-US"/>
              </w:rPr>
              <w:t>responsabilul tehnic</w:t>
            </w:r>
            <w:r w:rsidR="00183D79" w:rsidRPr="00842156">
              <w:rPr>
                <w:lang w:val="en-US"/>
              </w:rPr>
              <w:t xml:space="preserve"> atestat, proiectantul ori de câ</w:t>
            </w:r>
            <w:r w:rsidR="00460653" w:rsidRPr="00842156">
              <w:rPr>
                <w:lang w:val="en-US"/>
              </w:rPr>
              <w:t xml:space="preserve">te ori astfel de lucrări, </w:t>
            </w:r>
            <w:r w:rsidR="00183D79" w:rsidRPr="00842156">
              <w:rPr>
                <w:lang w:val="en-US"/>
              </w:rPr>
              <w:t>inclusiv fundaţiile clădirii, su</w:t>
            </w:r>
            <w:r w:rsidR="00460653" w:rsidRPr="00842156">
              <w:rPr>
                <w:lang w:val="en-US"/>
              </w:rPr>
              <w:t xml:space="preserve">nt gata pentru a fi examinate. Responsabilul tehnic atestat şi proiectantul vor participa la examinarea şi măsurarea lucrărilor. </w:t>
            </w:r>
          </w:p>
          <w:p w14:paraId="78641E60" w14:textId="77777777" w:rsidR="00460653" w:rsidRPr="00842156" w:rsidRDefault="00D05A94" w:rsidP="002F556B">
            <w:pPr>
              <w:pStyle w:val="af2"/>
              <w:numPr>
                <w:ilvl w:val="1"/>
                <w:numId w:val="17"/>
              </w:numPr>
              <w:tabs>
                <w:tab w:val="left" w:pos="284"/>
              </w:tabs>
              <w:spacing w:line="276" w:lineRule="auto"/>
              <w:ind w:left="0" w:hanging="425"/>
              <w:rPr>
                <w:lang w:val="en-US"/>
              </w:rPr>
            </w:pPr>
            <w:r w:rsidRPr="00842156">
              <w:rPr>
                <w:lang w:val="en-US"/>
              </w:rPr>
              <w:t xml:space="preserve">8.6. </w:t>
            </w:r>
            <w:r w:rsidR="00460653" w:rsidRPr="0084215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42156">
              <w:rPr>
                <w:lang w:val="en-US"/>
              </w:rPr>
              <w:t xml:space="preserve"> fi suportate de Beneficiar,</w:t>
            </w:r>
            <w:r w:rsidR="00460653" w:rsidRPr="00842156">
              <w:rPr>
                <w:lang w:val="en-US"/>
              </w:rPr>
              <w:t xml:space="preserve"> în caz contrar, de Antreprenor. </w:t>
            </w:r>
          </w:p>
          <w:p w14:paraId="33EE48C7" w14:textId="77777777" w:rsidR="00460653" w:rsidRPr="00842156" w:rsidRDefault="00D05A94" w:rsidP="002F556B">
            <w:pPr>
              <w:pStyle w:val="af2"/>
              <w:numPr>
                <w:ilvl w:val="1"/>
                <w:numId w:val="17"/>
              </w:numPr>
              <w:tabs>
                <w:tab w:val="left" w:pos="284"/>
              </w:tabs>
              <w:spacing w:line="276" w:lineRule="auto"/>
              <w:ind w:left="0" w:hanging="425"/>
              <w:rPr>
                <w:lang w:val="en-US"/>
              </w:rPr>
            </w:pPr>
            <w:r w:rsidRPr="00842156">
              <w:rPr>
                <w:lang w:val="en-US"/>
              </w:rPr>
              <w:t xml:space="preserve">8.7. </w:t>
            </w:r>
            <w:r w:rsidR="00460653" w:rsidRPr="0084215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842156" w:rsidRDefault="00D05A94" w:rsidP="002F556B">
            <w:pPr>
              <w:pStyle w:val="af2"/>
              <w:numPr>
                <w:ilvl w:val="1"/>
                <w:numId w:val="17"/>
              </w:numPr>
              <w:tabs>
                <w:tab w:val="left" w:pos="284"/>
              </w:tabs>
              <w:spacing w:line="276" w:lineRule="auto"/>
              <w:ind w:left="0" w:hanging="425"/>
              <w:rPr>
                <w:lang w:val="en-US"/>
              </w:rPr>
            </w:pPr>
            <w:r w:rsidRPr="00842156">
              <w:rPr>
                <w:lang w:val="en-US"/>
              </w:rPr>
              <w:t xml:space="preserve">8.8. </w:t>
            </w:r>
            <w:r w:rsidR="00460653" w:rsidRPr="00842156">
              <w:rPr>
                <w:lang w:val="en-US"/>
              </w:rPr>
              <w:t>Lucrările executate de Antreprenor în afara celor prevăzute în contract sau fără dis</w:t>
            </w:r>
            <w:r w:rsidR="00183D79" w:rsidRPr="00842156">
              <w:rPr>
                <w:lang w:val="en-US"/>
              </w:rPr>
              <w:t>poziţia Beneficiarului, precum ș</w:t>
            </w:r>
            <w:r w:rsidR="00460653" w:rsidRPr="0084215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842156" w:rsidRDefault="00D05A94" w:rsidP="002F556B">
            <w:pPr>
              <w:pStyle w:val="af2"/>
              <w:numPr>
                <w:ilvl w:val="1"/>
                <w:numId w:val="17"/>
              </w:numPr>
              <w:tabs>
                <w:tab w:val="left" w:pos="284"/>
                <w:tab w:val="left" w:pos="426"/>
              </w:tabs>
              <w:spacing w:line="276" w:lineRule="auto"/>
              <w:ind w:left="0" w:hanging="425"/>
              <w:rPr>
                <w:lang w:val="en-US"/>
              </w:rPr>
            </w:pPr>
            <w:r w:rsidRPr="00842156">
              <w:rPr>
                <w:lang w:val="en-US"/>
              </w:rPr>
              <w:t xml:space="preserve">8.9. </w:t>
            </w:r>
            <w:r w:rsidR="00460653" w:rsidRPr="00842156">
              <w:rPr>
                <w:lang w:val="en-US"/>
              </w:rPr>
              <w:t xml:space="preserve">Lucrările încep după </w:t>
            </w:r>
            <w:r w:rsidR="00684D44" w:rsidRPr="00842156">
              <w:rPr>
                <w:lang w:val="en-US"/>
              </w:rPr>
              <w:t>…..</w:t>
            </w:r>
            <w:r w:rsidR="00460653" w:rsidRPr="00842156">
              <w:rPr>
                <w:lang w:val="en-US"/>
              </w:rPr>
              <w:t xml:space="preserve"> zile de la semnarea şi înregistrarea contractului în modul corespunzător şi primirea ordinului de execuţie.</w:t>
            </w:r>
          </w:p>
          <w:p w14:paraId="0F7D7213" w14:textId="77777777" w:rsidR="00460653" w:rsidRPr="00842156"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842156" w:rsidRDefault="00D83EE1" w:rsidP="002F556B">
            <w:pPr>
              <w:pStyle w:val="af2"/>
              <w:numPr>
                <w:ilvl w:val="1"/>
                <w:numId w:val="17"/>
              </w:numPr>
              <w:tabs>
                <w:tab w:val="left" w:pos="567"/>
              </w:tabs>
              <w:spacing w:line="276" w:lineRule="auto"/>
              <w:ind w:left="0" w:hanging="567"/>
              <w:rPr>
                <w:lang w:val="en-US"/>
              </w:rPr>
            </w:pPr>
            <w:r w:rsidRPr="00842156">
              <w:rPr>
                <w:lang w:val="en-US"/>
              </w:rPr>
              <w:t xml:space="preserve">9.1. </w:t>
            </w:r>
            <w:r w:rsidR="00460653" w:rsidRPr="00842156">
              <w:rPr>
                <w:lang w:val="en-US"/>
              </w:rPr>
              <w:t xml:space="preserve">Perioada de garanţie pentru lucrărieste de  </w:t>
            </w:r>
            <w:r w:rsidR="00D379F6" w:rsidRPr="00842156">
              <w:rPr>
                <w:b/>
                <w:lang w:val="en-US"/>
              </w:rPr>
              <w:t>___</w:t>
            </w:r>
            <w:r w:rsidR="00460653" w:rsidRPr="00842156">
              <w:rPr>
                <w:lang w:val="en-US"/>
              </w:rPr>
              <w:t xml:space="preserve"> ani. </w:t>
            </w:r>
          </w:p>
          <w:p w14:paraId="1CEFAD7D" w14:textId="77777777" w:rsidR="00460653" w:rsidRPr="00842156" w:rsidRDefault="00D83EE1" w:rsidP="002F556B">
            <w:pPr>
              <w:pStyle w:val="af2"/>
              <w:numPr>
                <w:ilvl w:val="1"/>
                <w:numId w:val="17"/>
              </w:numPr>
              <w:tabs>
                <w:tab w:val="left" w:pos="567"/>
              </w:tabs>
              <w:spacing w:line="276" w:lineRule="auto"/>
              <w:ind w:left="0" w:hanging="567"/>
              <w:rPr>
                <w:lang w:val="en-US"/>
              </w:rPr>
            </w:pPr>
            <w:r w:rsidRPr="00842156">
              <w:rPr>
                <w:lang w:val="en-US"/>
              </w:rPr>
              <w:t xml:space="preserve">9.2. </w:t>
            </w:r>
            <w:r w:rsidR="00460653" w:rsidRPr="00842156">
              <w:rPr>
                <w:lang w:val="en-US"/>
              </w:rPr>
              <w:t xml:space="preserve">Perioada de garanţie </w:t>
            </w:r>
            <w:r w:rsidRPr="00842156">
              <w:rPr>
                <w:lang w:val="en-US"/>
              </w:rPr>
              <w:t>începe</w:t>
            </w:r>
            <w:r w:rsidR="00460653" w:rsidRPr="00842156">
              <w:rPr>
                <w:lang w:val="en-US"/>
              </w:rPr>
              <w:t xml:space="preserve"> de la data recepţiei la terminarea lucrărilor şip</w:t>
            </w:r>
            <w:r w:rsidRPr="00842156">
              <w:rPr>
                <w:lang w:val="en-US"/>
              </w:rPr>
              <w:t>â</w:t>
            </w:r>
            <w:r w:rsidR="00460653" w:rsidRPr="00842156">
              <w:rPr>
                <w:lang w:val="en-US"/>
              </w:rPr>
              <w:t xml:space="preserve">nă la expirarea </w:t>
            </w:r>
            <w:r w:rsidR="00D379F6" w:rsidRPr="00842156">
              <w:rPr>
                <w:lang w:val="en-US"/>
              </w:rPr>
              <w:t>termenului prevăzut la punctul 9</w:t>
            </w:r>
            <w:r w:rsidR="00460653" w:rsidRPr="00842156">
              <w:rPr>
                <w:lang w:val="en-US"/>
              </w:rPr>
              <w:t xml:space="preserve">.1 din prezentul </w:t>
            </w:r>
            <w:r w:rsidR="0001066E" w:rsidRPr="00842156">
              <w:rPr>
                <w:lang w:val="en-US"/>
              </w:rPr>
              <w:t>capitol</w:t>
            </w:r>
            <w:r w:rsidR="00460653" w:rsidRPr="00842156">
              <w:rPr>
                <w:lang w:val="en-US"/>
              </w:rPr>
              <w:t xml:space="preserve">. </w:t>
            </w:r>
          </w:p>
          <w:p w14:paraId="31DF6482" w14:textId="77777777" w:rsidR="00460653" w:rsidRPr="00842156" w:rsidRDefault="00D83EE1" w:rsidP="002F556B">
            <w:pPr>
              <w:pStyle w:val="af2"/>
              <w:numPr>
                <w:ilvl w:val="1"/>
                <w:numId w:val="17"/>
              </w:numPr>
              <w:tabs>
                <w:tab w:val="left" w:pos="567"/>
              </w:tabs>
              <w:spacing w:line="276" w:lineRule="auto"/>
              <w:ind w:left="0" w:hanging="567"/>
              <w:rPr>
                <w:lang w:val="en-US"/>
              </w:rPr>
            </w:pPr>
            <w:r w:rsidRPr="00842156">
              <w:rPr>
                <w:lang w:val="en-US"/>
              </w:rPr>
              <w:t xml:space="preserve">9.3. </w:t>
            </w:r>
            <w:r w:rsidR="00460653" w:rsidRPr="00842156">
              <w:rPr>
                <w:lang w:val="en-US"/>
              </w:rPr>
              <w:t xml:space="preserve">Antreprenorul are obligaţia ca în perioada de garanţie să înlăture toate defecţiunile ce ţin de nerespectarea clauzelor contractului </w:t>
            </w:r>
            <w:r w:rsidRPr="00842156">
              <w:rPr>
                <w:lang w:val="en-US"/>
              </w:rPr>
              <w:t xml:space="preserve">din cont propriu, </w:t>
            </w:r>
            <w:r w:rsidR="00460653" w:rsidRPr="00842156">
              <w:rPr>
                <w:lang w:val="en-US"/>
              </w:rPr>
              <w:t xml:space="preserve">în urma unei notificări transmise de către Beneficiar. </w:t>
            </w:r>
          </w:p>
          <w:p w14:paraId="621FAFBC" w14:textId="77777777" w:rsidR="00460653" w:rsidRPr="00842156"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842156" w:rsidRDefault="00D53233" w:rsidP="002F556B">
            <w:pPr>
              <w:pStyle w:val="af2"/>
              <w:numPr>
                <w:ilvl w:val="1"/>
                <w:numId w:val="17"/>
              </w:numPr>
              <w:tabs>
                <w:tab w:val="left" w:pos="567"/>
              </w:tabs>
              <w:spacing w:line="276" w:lineRule="auto"/>
              <w:ind w:left="0" w:hanging="567"/>
              <w:rPr>
                <w:lang w:val="en-US"/>
              </w:rPr>
            </w:pPr>
            <w:r w:rsidRPr="00842156">
              <w:rPr>
                <w:lang w:val="en-US"/>
              </w:rPr>
              <w:t xml:space="preserve">10.1. </w:t>
            </w:r>
            <w:r w:rsidR="00460653" w:rsidRPr="00842156">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842156" w:rsidRDefault="00D53233" w:rsidP="002F556B">
            <w:pPr>
              <w:pStyle w:val="af2"/>
              <w:numPr>
                <w:ilvl w:val="1"/>
                <w:numId w:val="17"/>
              </w:numPr>
              <w:tabs>
                <w:tab w:val="left" w:pos="567"/>
              </w:tabs>
              <w:spacing w:line="276" w:lineRule="auto"/>
              <w:ind w:left="0" w:hanging="567"/>
              <w:rPr>
                <w:lang w:val="en-US"/>
              </w:rPr>
            </w:pPr>
            <w:r w:rsidRPr="00842156">
              <w:rPr>
                <w:lang w:val="en-US"/>
              </w:rPr>
              <w:t xml:space="preserve">10.2. </w:t>
            </w:r>
            <w:r w:rsidR="00460653" w:rsidRPr="0084215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842156" w:rsidRDefault="00D53233" w:rsidP="002F556B">
            <w:pPr>
              <w:pStyle w:val="af2"/>
              <w:numPr>
                <w:ilvl w:val="1"/>
                <w:numId w:val="17"/>
              </w:numPr>
              <w:tabs>
                <w:tab w:val="left" w:pos="567"/>
              </w:tabs>
              <w:spacing w:line="276" w:lineRule="auto"/>
              <w:ind w:left="0" w:hanging="567"/>
              <w:rPr>
                <w:lang w:val="en-US"/>
              </w:rPr>
            </w:pPr>
            <w:r w:rsidRPr="00842156">
              <w:rPr>
                <w:lang w:val="en-US"/>
              </w:rPr>
              <w:t xml:space="preserve">10.3. </w:t>
            </w:r>
            <w:r w:rsidR="00460653" w:rsidRPr="00842156">
              <w:rPr>
                <w:lang w:val="en-US"/>
              </w:rPr>
              <w:t>Membrii asocierii își păstrează individualitatea ca subiecți de drept, însă sunt obligați să răspundă solidar față de autoritate</w:t>
            </w:r>
            <w:r w:rsidRPr="00842156">
              <w:rPr>
                <w:lang w:val="en-US"/>
              </w:rPr>
              <w:t>a</w:t>
            </w:r>
            <w:r w:rsidR="00460653" w:rsidRPr="00842156">
              <w:rPr>
                <w:lang w:val="en-US"/>
              </w:rPr>
              <w:t xml:space="preserve"> contractantă pentru modul de îndeplinire a obligațiilor contractuale.</w:t>
            </w:r>
          </w:p>
          <w:p w14:paraId="377C0C33" w14:textId="77777777" w:rsidR="00460653" w:rsidRPr="00842156" w:rsidRDefault="00D53233" w:rsidP="002F556B">
            <w:pPr>
              <w:pStyle w:val="af2"/>
              <w:numPr>
                <w:ilvl w:val="1"/>
                <w:numId w:val="17"/>
              </w:numPr>
              <w:tabs>
                <w:tab w:val="left" w:pos="567"/>
              </w:tabs>
              <w:spacing w:line="276" w:lineRule="auto"/>
              <w:ind w:left="0" w:hanging="567"/>
              <w:rPr>
                <w:lang w:val="en-US"/>
              </w:rPr>
            </w:pPr>
            <w:r w:rsidRPr="00842156">
              <w:rPr>
                <w:lang w:val="en-US"/>
              </w:rPr>
              <w:t xml:space="preserve">10.4. </w:t>
            </w:r>
            <w:r w:rsidR="00460653" w:rsidRPr="0084215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842156" w:rsidRDefault="00D53233" w:rsidP="002F556B">
            <w:pPr>
              <w:pStyle w:val="af2"/>
              <w:numPr>
                <w:ilvl w:val="1"/>
                <w:numId w:val="17"/>
              </w:numPr>
              <w:tabs>
                <w:tab w:val="left" w:pos="567"/>
              </w:tabs>
              <w:spacing w:line="276" w:lineRule="auto"/>
              <w:ind w:left="0" w:hanging="567"/>
              <w:rPr>
                <w:lang w:val="en-US"/>
              </w:rPr>
            </w:pPr>
            <w:r w:rsidRPr="00842156">
              <w:rPr>
                <w:lang w:val="en-US"/>
              </w:rPr>
              <w:lastRenderedPageBreak/>
              <w:t xml:space="preserve">10.5. </w:t>
            </w:r>
            <w:r w:rsidR="00460653" w:rsidRPr="0084215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842156" w:rsidRDefault="00D53233" w:rsidP="002F556B">
            <w:pPr>
              <w:pStyle w:val="af2"/>
              <w:numPr>
                <w:ilvl w:val="1"/>
                <w:numId w:val="17"/>
              </w:numPr>
              <w:tabs>
                <w:tab w:val="left" w:pos="567"/>
              </w:tabs>
              <w:spacing w:line="276" w:lineRule="auto"/>
              <w:ind w:left="0" w:hanging="567"/>
              <w:rPr>
                <w:lang w:val="en-US"/>
              </w:rPr>
            </w:pPr>
            <w:r w:rsidRPr="00842156">
              <w:rPr>
                <w:lang w:val="en-US"/>
              </w:rPr>
              <w:t xml:space="preserve">10.6. </w:t>
            </w:r>
            <w:r w:rsidR="00460653" w:rsidRPr="00842156">
              <w:rPr>
                <w:lang w:val="en-US"/>
              </w:rPr>
              <w:t>Antreprenorul trebuie să asigure lucrările executate şi dotările pe care le are la dispoziţie împotriva degradări</w:t>
            </w:r>
            <w:r w:rsidR="00183D79" w:rsidRPr="00842156">
              <w:rPr>
                <w:lang w:val="en-US"/>
              </w:rPr>
              <w:t>i şi furturilor pâ</w:t>
            </w:r>
            <w:r w:rsidR="00460653" w:rsidRPr="00842156">
              <w:rPr>
                <w:lang w:val="en-US"/>
              </w:rPr>
              <w:t>nă la predarea lucrărilor către Beneficiar. El trebuie să ia măsuri de protecţie contra degradării lucrării datorită acţiunilor atmosferice şi a apei şi să îndepărteze zăpada şi</w:t>
            </w:r>
            <w:r w:rsidR="00C33344" w:rsidRPr="00842156">
              <w:rPr>
                <w:lang w:val="en-US"/>
              </w:rPr>
              <w:t xml:space="preserve"> </w:t>
            </w:r>
            <w:r w:rsidR="00460653" w:rsidRPr="00842156">
              <w:rPr>
                <w:lang w:val="en-US"/>
              </w:rPr>
              <w:t xml:space="preserve">gheaţa. </w:t>
            </w:r>
          </w:p>
          <w:p w14:paraId="399BD9F0" w14:textId="77777777" w:rsidR="00460653" w:rsidRPr="00842156" w:rsidRDefault="00D53233" w:rsidP="002F556B">
            <w:pPr>
              <w:pStyle w:val="af2"/>
              <w:numPr>
                <w:ilvl w:val="1"/>
                <w:numId w:val="17"/>
              </w:numPr>
              <w:tabs>
                <w:tab w:val="left" w:pos="567"/>
              </w:tabs>
              <w:spacing w:line="276" w:lineRule="auto"/>
              <w:ind w:left="0" w:hanging="567"/>
              <w:rPr>
                <w:lang w:val="en-US"/>
              </w:rPr>
            </w:pPr>
            <w:r w:rsidRPr="00842156">
              <w:rPr>
                <w:lang w:val="en-US"/>
              </w:rPr>
              <w:t xml:space="preserve">10.7. </w:t>
            </w:r>
            <w:r w:rsidR="00460653" w:rsidRPr="00842156">
              <w:rPr>
                <w:lang w:val="en-US"/>
              </w:rPr>
              <w:t>Dacă nerespectarea de către Antreprenorul a prevederilor oricărui regulament sau hotărâri ale autorităţilor</w:t>
            </w:r>
            <w:r w:rsidR="00C33344" w:rsidRPr="00842156">
              <w:rPr>
                <w:lang w:val="en-US"/>
              </w:rPr>
              <w:t xml:space="preserve"> </w:t>
            </w:r>
            <w:r w:rsidR="00460653" w:rsidRPr="0084215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842156" w:rsidRDefault="00D53233" w:rsidP="002F556B">
            <w:pPr>
              <w:pStyle w:val="af2"/>
              <w:numPr>
                <w:ilvl w:val="1"/>
                <w:numId w:val="17"/>
              </w:numPr>
              <w:tabs>
                <w:tab w:val="left" w:pos="567"/>
              </w:tabs>
              <w:spacing w:line="276" w:lineRule="auto"/>
              <w:ind w:left="0" w:hanging="567"/>
              <w:rPr>
                <w:lang w:val="en-US"/>
              </w:rPr>
            </w:pPr>
            <w:r w:rsidRPr="00842156">
              <w:rPr>
                <w:lang w:val="en-US"/>
              </w:rPr>
              <w:t xml:space="preserve">10.8. </w:t>
            </w:r>
            <w:r w:rsidR="00460653" w:rsidRPr="00842156">
              <w:rPr>
                <w:lang w:val="en-US"/>
              </w:rPr>
              <w:t>Dacă motivele const</w:t>
            </w:r>
            <w:r w:rsidR="00183D79" w:rsidRPr="00842156">
              <w:rPr>
                <w:lang w:val="en-US"/>
              </w:rPr>
              <w:t>rângerii sau ale întreruperii su</w:t>
            </w:r>
            <w:r w:rsidR="00460653" w:rsidRPr="00842156">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842156" w:rsidRDefault="00D53233" w:rsidP="002F556B">
            <w:pPr>
              <w:pStyle w:val="af2"/>
              <w:numPr>
                <w:ilvl w:val="1"/>
                <w:numId w:val="17"/>
              </w:numPr>
              <w:tabs>
                <w:tab w:val="left" w:pos="567"/>
              </w:tabs>
              <w:spacing w:line="276" w:lineRule="auto"/>
              <w:ind w:left="0" w:hanging="567"/>
              <w:rPr>
                <w:lang w:val="en-US"/>
              </w:rPr>
            </w:pPr>
            <w:r w:rsidRPr="00842156">
              <w:rPr>
                <w:lang w:val="en-US"/>
              </w:rPr>
              <w:t xml:space="preserve">10.9. </w:t>
            </w:r>
            <w:r w:rsidR="00460653" w:rsidRPr="00842156">
              <w:rPr>
                <w:lang w:val="en-US"/>
              </w:rPr>
              <w:t>Dacă întârzierea în execu</w:t>
            </w:r>
            <w:r w:rsidR="0001066E" w:rsidRPr="00842156">
              <w:rPr>
                <w:lang w:val="en-US"/>
              </w:rPr>
              <w:t xml:space="preserve">ţia lucrărilor este </w:t>
            </w:r>
            <w:r w:rsidR="001278C6" w:rsidRPr="00842156">
              <w:rPr>
                <w:lang w:val="en-US"/>
              </w:rPr>
              <w:t>din</w:t>
            </w:r>
            <w:r w:rsidR="0001066E" w:rsidRPr="00842156">
              <w:rPr>
                <w:lang w:val="en-US"/>
              </w:rPr>
              <w:t xml:space="preserve"> culpa uneia</w:t>
            </w:r>
            <w:r w:rsidR="00460653" w:rsidRPr="00842156">
              <w:rPr>
                <w:lang w:val="en-US"/>
              </w:rPr>
              <w:t xml:space="preserve"> din</w:t>
            </w:r>
            <w:r w:rsidR="0001066E" w:rsidRPr="00842156">
              <w:rPr>
                <w:lang w:val="en-US"/>
              </w:rPr>
              <w:t>tre</w:t>
            </w:r>
            <w:r w:rsidR="00460653" w:rsidRPr="00842156">
              <w:rPr>
                <w:lang w:val="en-US"/>
              </w:rPr>
              <w:t xml:space="preserve"> părţi</w:t>
            </w:r>
            <w:r w:rsidR="0001066E" w:rsidRPr="00842156">
              <w:rPr>
                <w:lang w:val="en-US"/>
              </w:rPr>
              <w:t>le contractante</w:t>
            </w:r>
            <w:r w:rsidR="00460653" w:rsidRPr="00842156">
              <w:rPr>
                <w:lang w:val="en-US"/>
              </w:rPr>
              <w:t>, partea culpabilă va plăti celeilalte părţi penalizări</w:t>
            </w:r>
            <w:r w:rsidR="0001066E" w:rsidRPr="00842156">
              <w:rPr>
                <w:lang w:val="en-US"/>
              </w:rPr>
              <w:t xml:space="preserve"> şi/sau despăgubiri în cuantum de la 0,01% până la 0,1%</w:t>
            </w:r>
            <w:r w:rsidR="00460653" w:rsidRPr="00842156">
              <w:rPr>
                <w:lang w:val="en-US"/>
              </w:rPr>
              <w:t xml:space="preserve"> din valoarea lucrărilor </w:t>
            </w:r>
            <w:r w:rsidR="00D74B95" w:rsidRPr="00842156">
              <w:rPr>
                <w:lang w:val="en-US"/>
              </w:rPr>
              <w:t>rămase</w:t>
            </w:r>
            <w:r w:rsidR="00460653" w:rsidRPr="00842156">
              <w:rPr>
                <w:lang w:val="en-US"/>
              </w:rPr>
              <w:t xml:space="preserve">de executat/neonorate pentru fiecare zi de întârziere. Penalizarea devine operantă în momentul în care partea </w:t>
            </w:r>
            <w:r w:rsidR="00BB2CB2" w:rsidRPr="00842156">
              <w:rPr>
                <w:lang w:val="en-US"/>
              </w:rPr>
              <w:t>î</w:t>
            </w:r>
            <w:r w:rsidR="00460653" w:rsidRPr="00842156">
              <w:rPr>
                <w:lang w:val="en-US"/>
              </w:rPr>
              <w:t xml:space="preserve">nculpă a intrat în întârziere. </w:t>
            </w:r>
          </w:p>
          <w:p w14:paraId="5A9CC6A4" w14:textId="77777777" w:rsidR="00460653" w:rsidRPr="00842156" w:rsidRDefault="00D53233" w:rsidP="002F556B">
            <w:pPr>
              <w:pStyle w:val="af2"/>
              <w:numPr>
                <w:ilvl w:val="1"/>
                <w:numId w:val="17"/>
              </w:numPr>
              <w:tabs>
                <w:tab w:val="left" w:pos="567"/>
                <w:tab w:val="left" w:pos="1890"/>
              </w:tabs>
              <w:spacing w:line="276" w:lineRule="auto"/>
              <w:ind w:left="0" w:hanging="567"/>
              <w:rPr>
                <w:lang w:val="en-US"/>
              </w:rPr>
            </w:pPr>
            <w:r w:rsidRPr="00842156">
              <w:rPr>
                <w:lang w:val="en-US"/>
              </w:rPr>
              <w:t xml:space="preserve">10.10. </w:t>
            </w:r>
            <w:r w:rsidR="00460653" w:rsidRPr="00842156">
              <w:rPr>
                <w:lang w:val="en-US"/>
              </w:rPr>
              <w:t>Beneficiarul nu va fi responsabil pentru nici un fel de daune</w:t>
            </w:r>
            <w:r w:rsidR="00C33344" w:rsidRPr="00842156">
              <w:rPr>
                <w:lang w:val="en-US"/>
              </w:rPr>
              <w:t>-</w:t>
            </w:r>
            <w:r w:rsidR="00460653" w:rsidRPr="0084215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42156">
              <w:rPr>
                <w:lang w:val="en-US"/>
              </w:rPr>
              <w:t>î</w:t>
            </w:r>
            <w:r w:rsidR="00460653" w:rsidRPr="00842156">
              <w:rPr>
                <w:lang w:val="en-US"/>
              </w:rPr>
              <w:t>nd din vina Beneficiarului, a agenţilor sau a angajaţilor acestora.</w:t>
            </w:r>
          </w:p>
          <w:p w14:paraId="4B7D57BF" w14:textId="77777777" w:rsidR="00460653" w:rsidRPr="00842156" w:rsidRDefault="00D53233" w:rsidP="002F556B">
            <w:pPr>
              <w:pStyle w:val="af2"/>
              <w:numPr>
                <w:ilvl w:val="1"/>
                <w:numId w:val="17"/>
              </w:numPr>
              <w:tabs>
                <w:tab w:val="left" w:pos="567"/>
                <w:tab w:val="left" w:pos="1890"/>
              </w:tabs>
              <w:spacing w:line="276" w:lineRule="auto"/>
              <w:ind w:left="0" w:hanging="567"/>
              <w:rPr>
                <w:lang w:val="en-US"/>
              </w:rPr>
            </w:pPr>
            <w:r w:rsidRPr="00842156">
              <w:rPr>
                <w:lang w:val="en-US"/>
              </w:rPr>
              <w:t xml:space="preserve">10.11. </w:t>
            </w:r>
            <w:r w:rsidR="00460653" w:rsidRPr="00842156">
              <w:rPr>
                <w:lang w:val="en-US"/>
              </w:rPr>
              <w:t>Antreprenorul şi subantreprenorii răspund soli</w:t>
            </w:r>
            <w:r w:rsidR="00DA1062" w:rsidRPr="00842156">
              <w:rPr>
                <w:lang w:val="en-US"/>
              </w:rPr>
              <w:t>dar pentru neexecutarea obligaț</w:t>
            </w:r>
            <w:r w:rsidR="00460653" w:rsidRPr="00842156">
              <w:rPr>
                <w:lang w:val="en-US"/>
              </w:rPr>
              <w:t>iil</w:t>
            </w:r>
            <w:r w:rsidR="00BB2CB2" w:rsidRPr="00842156">
              <w:rPr>
                <w:lang w:val="en-US"/>
              </w:rPr>
              <w:t>or</w:t>
            </w:r>
            <w:r w:rsidR="00460653" w:rsidRPr="00842156">
              <w:rPr>
                <w:lang w:val="en-US"/>
              </w:rPr>
              <w:t xml:space="preserve"> contractuale.</w:t>
            </w:r>
          </w:p>
          <w:p w14:paraId="229C0FE2" w14:textId="77777777" w:rsidR="00460653" w:rsidRPr="00842156"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842156" w:rsidRDefault="00D53233" w:rsidP="00D53233">
            <w:pPr>
              <w:pStyle w:val="af2"/>
              <w:tabs>
                <w:tab w:val="left" w:pos="567"/>
              </w:tabs>
              <w:spacing w:line="276" w:lineRule="auto"/>
              <w:ind w:firstLine="0"/>
              <w:rPr>
                <w:lang w:val="en-US"/>
              </w:rPr>
            </w:pPr>
            <w:r w:rsidRPr="00842156">
              <w:rPr>
                <w:lang w:val="en-US"/>
              </w:rPr>
              <w:t xml:space="preserve">12.1. </w:t>
            </w:r>
            <w:r w:rsidR="00460653" w:rsidRPr="00842156">
              <w:rPr>
                <w:lang w:val="en-US"/>
              </w:rPr>
              <w:t xml:space="preserve">Antreprenorul poate cere </w:t>
            </w:r>
            <w:r w:rsidR="00BB2CB2" w:rsidRPr="00842156">
              <w:rPr>
                <w:lang w:val="en-US"/>
              </w:rPr>
              <w:t>rezoluțiunea</w:t>
            </w:r>
            <w:r w:rsidR="0001066E" w:rsidRPr="00842156">
              <w:rPr>
                <w:lang w:val="en-US"/>
              </w:rPr>
              <w:t xml:space="preserve"> </w:t>
            </w:r>
            <w:r w:rsidR="00460653" w:rsidRPr="00842156">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842156" w:rsidRDefault="00D53233" w:rsidP="002F556B">
            <w:pPr>
              <w:pStyle w:val="af2"/>
              <w:numPr>
                <w:ilvl w:val="1"/>
                <w:numId w:val="17"/>
              </w:numPr>
              <w:tabs>
                <w:tab w:val="left" w:pos="567"/>
              </w:tabs>
              <w:spacing w:line="276" w:lineRule="auto"/>
              <w:ind w:left="0" w:hanging="567"/>
              <w:rPr>
                <w:lang w:val="en-US"/>
              </w:rPr>
            </w:pPr>
            <w:r w:rsidRPr="00842156">
              <w:rPr>
                <w:lang w:val="en-US"/>
              </w:rPr>
              <w:t xml:space="preserve">12.2. </w:t>
            </w:r>
            <w:r w:rsidR="00460653" w:rsidRPr="00842156">
              <w:rPr>
                <w:lang w:val="en-US"/>
              </w:rPr>
              <w:t xml:space="preserve">Beneficiarul poate cere </w:t>
            </w:r>
            <w:r w:rsidR="00BB2CB2" w:rsidRPr="00842156">
              <w:rPr>
                <w:lang w:val="en-US"/>
              </w:rPr>
              <w:t>rezoluțiunea</w:t>
            </w:r>
            <w:r w:rsidR="00C33344" w:rsidRPr="00842156">
              <w:rPr>
                <w:lang w:val="en-US"/>
              </w:rPr>
              <w:t xml:space="preserve"> </w:t>
            </w:r>
            <w:r w:rsidR="00460653" w:rsidRPr="00842156">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842156" w:rsidRDefault="007323B6" w:rsidP="002F556B">
            <w:pPr>
              <w:pStyle w:val="af2"/>
              <w:numPr>
                <w:ilvl w:val="1"/>
                <w:numId w:val="17"/>
              </w:numPr>
              <w:tabs>
                <w:tab w:val="left" w:pos="567"/>
              </w:tabs>
              <w:ind w:left="0" w:hanging="567"/>
              <w:rPr>
                <w:lang w:val="en-US"/>
              </w:rPr>
            </w:pPr>
            <w:r w:rsidRPr="00842156">
              <w:rPr>
                <w:lang w:val="en-US"/>
              </w:rPr>
              <w:lastRenderedPageBreak/>
              <w:t xml:space="preserve">12.3. </w:t>
            </w:r>
            <w:r w:rsidR="00460653" w:rsidRPr="00842156">
              <w:rPr>
                <w:lang w:val="en-US"/>
              </w:rPr>
              <w:t xml:space="preserve">Contractul se consideră </w:t>
            </w:r>
            <w:r w:rsidR="00BB2CB2" w:rsidRPr="00842156">
              <w:rPr>
                <w:lang w:val="en-US"/>
              </w:rPr>
              <w:t>rezolvit</w:t>
            </w:r>
            <w:r w:rsidR="00460653" w:rsidRPr="00842156">
              <w:rPr>
                <w:lang w:val="en-US"/>
              </w:rPr>
              <w:t>, dacă partea contractantă va comunica în scris cele</w:t>
            </w:r>
            <w:r w:rsidRPr="00842156">
              <w:rPr>
                <w:lang w:val="en-US"/>
              </w:rPr>
              <w:t>i</w:t>
            </w:r>
            <w:r w:rsidR="00460653" w:rsidRPr="00842156">
              <w:rPr>
                <w:lang w:val="en-US"/>
              </w:rPr>
              <w:t>lalte părţi contractante în termen de 15 zile motivele indicate la punctele 1</w:t>
            </w:r>
            <w:r w:rsidR="00D379F6" w:rsidRPr="00842156">
              <w:rPr>
                <w:lang w:val="en-US"/>
              </w:rPr>
              <w:t>2</w:t>
            </w:r>
            <w:r w:rsidR="00460653" w:rsidRPr="00842156">
              <w:rPr>
                <w:lang w:val="en-US"/>
              </w:rPr>
              <w:t>.1 şi 1</w:t>
            </w:r>
            <w:r w:rsidR="00D379F6" w:rsidRPr="00842156">
              <w:rPr>
                <w:lang w:val="en-US"/>
              </w:rPr>
              <w:t>2</w:t>
            </w:r>
            <w:r w:rsidR="00460653" w:rsidRPr="00842156">
              <w:rPr>
                <w:lang w:val="en-US"/>
              </w:rPr>
              <w:t xml:space="preserve">.2 din prezentul contract.  </w:t>
            </w:r>
          </w:p>
          <w:p w14:paraId="40D783CE" w14:textId="77777777" w:rsidR="00460653" w:rsidRPr="00842156" w:rsidRDefault="007323B6" w:rsidP="002F556B">
            <w:pPr>
              <w:pStyle w:val="af2"/>
              <w:numPr>
                <w:ilvl w:val="1"/>
                <w:numId w:val="17"/>
              </w:numPr>
              <w:tabs>
                <w:tab w:val="left" w:pos="567"/>
              </w:tabs>
              <w:ind w:left="0" w:hanging="567"/>
              <w:rPr>
                <w:lang w:val="en-US"/>
              </w:rPr>
            </w:pPr>
            <w:r w:rsidRPr="00842156">
              <w:rPr>
                <w:lang w:val="en-US"/>
              </w:rPr>
              <w:t xml:space="preserve">12.4. </w:t>
            </w:r>
            <w:r w:rsidR="00460653" w:rsidRPr="00842156">
              <w:rPr>
                <w:lang w:val="en-US"/>
              </w:rPr>
              <w:t xml:space="preserve">Beneficiarul, în caz de </w:t>
            </w:r>
            <w:r w:rsidR="00BB2CB2" w:rsidRPr="00842156">
              <w:rPr>
                <w:lang w:val="en-US"/>
              </w:rPr>
              <w:t>rezoluțiune</w:t>
            </w:r>
            <w:r w:rsidR="00460653" w:rsidRPr="00842156">
              <w:rPr>
                <w:lang w:val="en-US"/>
              </w:rPr>
              <w:t>a contractului, va convoca comisia de recepţie care va efectua recepţia cantitativă şi calitativ</w:t>
            </w:r>
            <w:r w:rsidR="00D74B95" w:rsidRPr="00842156">
              <w:rPr>
                <w:lang w:val="en-US"/>
              </w:rPr>
              <w:t>ă</w:t>
            </w:r>
            <w:r w:rsidR="00460653" w:rsidRPr="00842156">
              <w:rPr>
                <w:lang w:val="en-US"/>
              </w:rPr>
              <w:t xml:space="preserve"> a lucrărilor executate</w:t>
            </w:r>
            <w:r w:rsidR="00D74B95" w:rsidRPr="00842156">
              <w:rPr>
                <w:lang w:val="en-US"/>
              </w:rPr>
              <w:t>,</w:t>
            </w:r>
            <w:r w:rsidR="00C33344" w:rsidRPr="00842156">
              <w:rPr>
                <w:lang w:val="en-US"/>
              </w:rPr>
              <w:t xml:space="preserve"> </w:t>
            </w:r>
            <w:r w:rsidR="00D74B95" w:rsidRPr="00842156">
              <w:rPr>
                <w:lang w:val="en-US"/>
              </w:rPr>
              <w:t xml:space="preserve">în maximum 15 zile de la data </w:t>
            </w:r>
            <w:r w:rsidR="00BB2CB2" w:rsidRPr="00842156">
              <w:rPr>
                <w:lang w:val="en-US"/>
              </w:rPr>
              <w:t>rezoluțiunii</w:t>
            </w:r>
            <w:r w:rsidR="00C33344" w:rsidRPr="00842156">
              <w:rPr>
                <w:lang w:val="en-US"/>
              </w:rPr>
              <w:t xml:space="preserve"> </w:t>
            </w:r>
            <w:r w:rsidR="00D74B95" w:rsidRPr="00842156">
              <w:rPr>
                <w:lang w:val="en-US"/>
              </w:rPr>
              <w:t>contractului.</w:t>
            </w:r>
          </w:p>
          <w:p w14:paraId="26E83AD9" w14:textId="77777777" w:rsidR="00460653" w:rsidRPr="00842156" w:rsidRDefault="007323B6" w:rsidP="002F556B">
            <w:pPr>
              <w:pStyle w:val="af2"/>
              <w:numPr>
                <w:ilvl w:val="1"/>
                <w:numId w:val="17"/>
              </w:numPr>
              <w:tabs>
                <w:tab w:val="left" w:pos="567"/>
              </w:tabs>
              <w:ind w:left="0" w:hanging="567"/>
              <w:rPr>
                <w:lang w:val="en-US"/>
              </w:rPr>
            </w:pPr>
            <w:r w:rsidRPr="00842156">
              <w:rPr>
                <w:lang w:val="en-US"/>
              </w:rPr>
              <w:t xml:space="preserve">12.5. </w:t>
            </w:r>
            <w:r w:rsidR="00460653" w:rsidRPr="00842156">
              <w:rPr>
                <w:lang w:val="en-US"/>
              </w:rPr>
              <w:t xml:space="preserve">În cazul </w:t>
            </w:r>
            <w:r w:rsidR="00BB2CB2" w:rsidRPr="00842156">
              <w:rPr>
                <w:lang w:val="en-US"/>
              </w:rPr>
              <w:t>rezoluțiunii</w:t>
            </w:r>
            <w:r w:rsidR="00C33344" w:rsidRPr="00842156">
              <w:rPr>
                <w:lang w:val="en-US"/>
              </w:rPr>
              <w:t xml:space="preserve"> </w:t>
            </w:r>
            <w:r w:rsidR="00460653" w:rsidRPr="0084215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842156">
              <w:rPr>
                <w:lang w:val="en-US"/>
              </w:rPr>
              <w:t>rezolvit</w:t>
            </w:r>
            <w:r w:rsidR="00C33344" w:rsidRPr="00842156">
              <w:rPr>
                <w:lang w:val="en-US"/>
              </w:rPr>
              <w:t xml:space="preserve"> </w:t>
            </w:r>
            <w:r w:rsidR="00460653" w:rsidRPr="00842156">
              <w:rPr>
                <w:lang w:val="en-US"/>
              </w:rPr>
              <w:t xml:space="preserve">contractul. </w:t>
            </w:r>
          </w:p>
          <w:p w14:paraId="36265579" w14:textId="77777777" w:rsidR="00460653" w:rsidRPr="00842156" w:rsidRDefault="007323B6" w:rsidP="002F556B">
            <w:pPr>
              <w:pStyle w:val="af2"/>
              <w:numPr>
                <w:ilvl w:val="1"/>
                <w:numId w:val="17"/>
              </w:numPr>
              <w:tabs>
                <w:tab w:val="left" w:pos="567"/>
              </w:tabs>
              <w:ind w:left="0" w:hanging="567"/>
              <w:rPr>
                <w:lang w:val="en-US"/>
              </w:rPr>
            </w:pPr>
            <w:r w:rsidRPr="00842156">
              <w:rPr>
                <w:lang w:val="en-US"/>
              </w:rPr>
              <w:t xml:space="preserve">12.6. </w:t>
            </w:r>
            <w:r w:rsidR="00460653" w:rsidRPr="00842156">
              <w:rPr>
                <w:lang w:val="en-US"/>
              </w:rPr>
              <w:t>După rez</w:t>
            </w:r>
            <w:r w:rsidR="00892A6D" w:rsidRPr="00842156">
              <w:rPr>
                <w:lang w:val="en-US"/>
              </w:rPr>
              <w:t>oluțiunea</w:t>
            </w:r>
            <w:r w:rsidR="00460653" w:rsidRPr="00842156">
              <w:rPr>
                <w:lang w:val="en-US"/>
              </w:rPr>
              <w:t xml:space="preserve"> contractului, Beneficiarul poate continua execuţia lucrărilor cu respectarea prevederilor legale. </w:t>
            </w:r>
          </w:p>
          <w:p w14:paraId="77A9D719" w14:textId="77777777" w:rsidR="00E22640" w:rsidRPr="00842156" w:rsidRDefault="00E22640" w:rsidP="00E22640">
            <w:pPr>
              <w:pStyle w:val="af2"/>
              <w:tabs>
                <w:tab w:val="left" w:pos="567"/>
                <w:tab w:val="left" w:pos="2070"/>
              </w:tabs>
              <w:ind w:firstLine="0"/>
              <w:rPr>
                <w:lang w:val="en-US"/>
              </w:rPr>
            </w:pPr>
            <w:r w:rsidRPr="00842156">
              <w:rPr>
                <w:lang w:val="en-US"/>
              </w:rPr>
              <w:t>12.7. Cazuri specifice de încetare a contractului de achiziţii publice:</w:t>
            </w:r>
          </w:p>
          <w:p w14:paraId="49ADD99C" w14:textId="15DBE3A9" w:rsidR="00E22640" w:rsidRPr="00842156" w:rsidRDefault="00E22640" w:rsidP="00E22640">
            <w:pPr>
              <w:pStyle w:val="af2"/>
              <w:tabs>
                <w:tab w:val="left" w:pos="567"/>
                <w:tab w:val="left" w:pos="2070"/>
              </w:tabs>
              <w:ind w:firstLine="284"/>
              <w:rPr>
                <w:lang w:val="en-US"/>
              </w:rPr>
            </w:pPr>
            <w:r w:rsidRPr="00842156">
              <w:rPr>
                <w:lang w:val="en-US"/>
              </w:rPr>
              <w:t xml:space="preserve">     </w:t>
            </w:r>
            <w:r w:rsidR="00F168DC" w:rsidRPr="00842156">
              <w:rPr>
                <w:lang w:val="en-US"/>
              </w:rPr>
              <w:t>Beneficiarul</w:t>
            </w:r>
            <w:r w:rsidRPr="00842156">
              <w:rPr>
                <w:lang w:val="en-US"/>
              </w:rPr>
              <w:t xml:space="preserve"> are dreptul de a </w:t>
            </w:r>
            <w:r w:rsidR="0060188C" w:rsidRPr="00842156">
              <w:rPr>
                <w:lang w:val="en-US"/>
              </w:rPr>
              <w:t>rezolvi</w:t>
            </w:r>
            <w:r w:rsidR="00C33344" w:rsidRPr="00842156">
              <w:rPr>
                <w:lang w:val="en-US"/>
              </w:rPr>
              <w:t xml:space="preserve"> </w:t>
            </w:r>
            <w:r w:rsidRPr="00842156">
              <w:rPr>
                <w:lang w:val="en-US"/>
              </w:rPr>
              <w:t>unilateral un contract de achiziţii publice în perioada de valabilitate a acestuia în una dintre următoarele situaţii:</w:t>
            </w:r>
          </w:p>
          <w:p w14:paraId="2D821582" w14:textId="57F8FC30" w:rsidR="00E22640" w:rsidRPr="00842156" w:rsidRDefault="00E22640" w:rsidP="00E22640">
            <w:pPr>
              <w:pStyle w:val="af2"/>
              <w:tabs>
                <w:tab w:val="left" w:pos="567"/>
                <w:tab w:val="left" w:pos="2070"/>
              </w:tabs>
              <w:rPr>
                <w:lang w:val="en-US"/>
              </w:rPr>
            </w:pPr>
            <w:r w:rsidRPr="00842156">
              <w:rPr>
                <w:lang w:val="en-US"/>
              </w:rPr>
              <w:t xml:space="preserve">    a) contractantul se afla, la momentul atribuirii lui, în una dintre situaţiile care ar fi determinat excluderea sa din proce</w:t>
            </w:r>
            <w:r w:rsidR="00C33344" w:rsidRPr="00842156">
              <w:rPr>
                <w:lang w:val="en-US"/>
              </w:rPr>
              <w:t>dura de atribuire potrivit art.</w:t>
            </w:r>
            <w:r w:rsidR="00DF4DCF" w:rsidRPr="00842156">
              <w:rPr>
                <w:lang w:val="en-US"/>
              </w:rPr>
              <w:t xml:space="preserve"> </w:t>
            </w:r>
            <w:r w:rsidRPr="00842156">
              <w:rPr>
                <w:lang w:val="en-US"/>
              </w:rPr>
              <w:t>19</w:t>
            </w:r>
            <w:r w:rsidR="00802287" w:rsidRPr="00842156">
              <w:rPr>
                <w:lang w:val="en-US"/>
              </w:rPr>
              <w:t xml:space="preserve"> al Legii </w:t>
            </w:r>
            <w:r w:rsidR="0060188C" w:rsidRPr="00842156">
              <w:rPr>
                <w:lang w:val="en-US"/>
              </w:rPr>
              <w:t>nr.</w:t>
            </w:r>
            <w:r w:rsidR="00FF5CB2" w:rsidRPr="00842156">
              <w:rPr>
                <w:lang w:val="en-US"/>
              </w:rPr>
              <w:t xml:space="preserve"> </w:t>
            </w:r>
            <w:r w:rsidR="00802287" w:rsidRPr="00842156">
              <w:rPr>
                <w:lang w:val="en-US"/>
              </w:rPr>
              <w:t>131/2015 privind achizițiile publice</w:t>
            </w:r>
            <w:r w:rsidRPr="00842156">
              <w:rPr>
                <w:lang w:val="en-US"/>
              </w:rPr>
              <w:t>;</w:t>
            </w:r>
          </w:p>
          <w:p w14:paraId="727FDBEA" w14:textId="16282731" w:rsidR="00E22640" w:rsidRPr="00842156" w:rsidRDefault="00E22640" w:rsidP="00E22640">
            <w:pPr>
              <w:pStyle w:val="af2"/>
              <w:tabs>
                <w:tab w:val="left" w:pos="567"/>
                <w:tab w:val="left" w:pos="2070"/>
              </w:tabs>
              <w:rPr>
                <w:lang w:val="en-US"/>
              </w:rPr>
            </w:pPr>
            <w:r w:rsidRPr="00842156">
              <w:rPr>
                <w:lang w:val="en-US"/>
              </w:rPr>
              <w:t xml:space="preserve">    b) contractul a făcut obiectul unei modificări substanțiale care necesita o nouă procedură de achiziție publică în conformitate cu art. 76</w:t>
            </w:r>
            <w:r w:rsidR="00802287" w:rsidRPr="00842156">
              <w:rPr>
                <w:lang w:val="en-US"/>
              </w:rPr>
              <w:t xml:space="preserve"> al Legii </w:t>
            </w:r>
            <w:r w:rsidR="0060188C" w:rsidRPr="00842156">
              <w:rPr>
                <w:lang w:val="en-US"/>
              </w:rPr>
              <w:t>nr.</w:t>
            </w:r>
            <w:r w:rsidR="00DF4DCF" w:rsidRPr="00842156">
              <w:rPr>
                <w:lang w:val="en-US"/>
              </w:rPr>
              <w:t xml:space="preserve"> </w:t>
            </w:r>
            <w:r w:rsidR="00802287" w:rsidRPr="00842156">
              <w:rPr>
                <w:lang w:val="en-US"/>
              </w:rPr>
              <w:t>131/2015 privind achizițiile publice</w:t>
            </w:r>
            <w:r w:rsidRPr="00842156">
              <w:rPr>
                <w:lang w:val="en-US"/>
              </w:rPr>
              <w:t>;</w:t>
            </w:r>
          </w:p>
          <w:p w14:paraId="2E2488FC" w14:textId="1D7433BB" w:rsidR="00E22640" w:rsidRPr="00842156" w:rsidRDefault="00E22640" w:rsidP="00E22640">
            <w:pPr>
              <w:pStyle w:val="af2"/>
              <w:tabs>
                <w:tab w:val="left" w:pos="567"/>
                <w:tab w:val="left" w:pos="2070"/>
              </w:tabs>
              <w:rPr>
                <w:lang w:val="en-US"/>
              </w:rPr>
            </w:pPr>
            <w:r w:rsidRPr="00842156">
              <w:rPr>
                <w:lang w:val="en-US"/>
              </w:rPr>
              <w:t xml:space="preserve">    c) contractul nu ar fi trebuit să fie atribui</w:t>
            </w:r>
            <w:r w:rsidR="00C33344" w:rsidRPr="00842156">
              <w:rPr>
                <w:lang w:val="en-US"/>
              </w:rPr>
              <w:t>t contractantului respectiv, avâ</w:t>
            </w:r>
            <w:r w:rsidRPr="00842156">
              <w:rPr>
                <w:lang w:val="en-US"/>
              </w:rPr>
              <w:t xml:space="preserve">nd în vedere o încălcare gravă a obligaţiilor ce rezultă din </w:t>
            </w:r>
            <w:r w:rsidR="00802287" w:rsidRPr="00842156">
              <w:rPr>
                <w:lang w:val="en-US"/>
              </w:rPr>
              <w:t xml:space="preserve">Legea </w:t>
            </w:r>
            <w:r w:rsidR="0060188C" w:rsidRPr="00842156">
              <w:rPr>
                <w:lang w:val="en-US"/>
              </w:rPr>
              <w:t>nr.</w:t>
            </w:r>
            <w:r w:rsidR="00DF4DCF" w:rsidRPr="00842156">
              <w:rPr>
                <w:lang w:val="en-US"/>
              </w:rPr>
              <w:t xml:space="preserve"> </w:t>
            </w:r>
            <w:r w:rsidR="00802287" w:rsidRPr="00842156">
              <w:rPr>
                <w:lang w:val="en-US"/>
              </w:rPr>
              <w:t>131/2015 priviind achizițiile publice</w:t>
            </w:r>
            <w:r w:rsidRPr="00842156">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842156"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842156" w:rsidRDefault="007323B6" w:rsidP="002F556B">
            <w:pPr>
              <w:pStyle w:val="af2"/>
              <w:numPr>
                <w:ilvl w:val="1"/>
                <w:numId w:val="17"/>
              </w:numPr>
              <w:tabs>
                <w:tab w:val="left" w:pos="567"/>
              </w:tabs>
              <w:ind w:left="0" w:hanging="567"/>
              <w:rPr>
                <w:lang w:val="en-US"/>
              </w:rPr>
            </w:pPr>
            <w:r w:rsidRPr="00842156">
              <w:rPr>
                <w:lang w:val="en-US"/>
              </w:rPr>
              <w:t xml:space="preserve">13.1. </w:t>
            </w:r>
            <w:r w:rsidR="00460653" w:rsidRPr="00842156">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842156" w:rsidRDefault="007323B6" w:rsidP="002F556B">
            <w:pPr>
              <w:pStyle w:val="af2"/>
              <w:numPr>
                <w:ilvl w:val="1"/>
                <w:numId w:val="17"/>
              </w:numPr>
              <w:tabs>
                <w:tab w:val="left" w:pos="567"/>
              </w:tabs>
              <w:ind w:left="0" w:hanging="567"/>
              <w:rPr>
                <w:lang w:val="en-US"/>
              </w:rPr>
            </w:pPr>
            <w:r w:rsidRPr="00842156">
              <w:rPr>
                <w:lang w:val="en-US"/>
              </w:rPr>
              <w:t xml:space="preserve">13.2. </w:t>
            </w:r>
            <w:r w:rsidR="00460653" w:rsidRPr="00842156">
              <w:rPr>
                <w:lang w:val="en-US"/>
              </w:rPr>
              <w:t>Documentele contractului vor fi întocmite în limba română.</w:t>
            </w:r>
          </w:p>
          <w:p w14:paraId="61C0B172" w14:textId="77777777" w:rsidR="00D379F6" w:rsidRPr="00842156" w:rsidRDefault="007323B6" w:rsidP="002F556B">
            <w:pPr>
              <w:pStyle w:val="af2"/>
              <w:numPr>
                <w:ilvl w:val="1"/>
                <w:numId w:val="17"/>
              </w:numPr>
              <w:tabs>
                <w:tab w:val="left" w:pos="567"/>
              </w:tabs>
              <w:ind w:left="0" w:hanging="567"/>
              <w:rPr>
                <w:lang w:val="en-US"/>
              </w:rPr>
            </w:pPr>
            <w:r w:rsidRPr="00842156">
              <w:rPr>
                <w:lang w:val="en-US"/>
              </w:rPr>
              <w:t>13.</w:t>
            </w:r>
            <w:r w:rsidR="001873A6" w:rsidRPr="00842156">
              <w:rPr>
                <w:lang w:val="en-US"/>
              </w:rPr>
              <w:t>3</w:t>
            </w:r>
            <w:r w:rsidRPr="00842156">
              <w:rPr>
                <w:lang w:val="en-US"/>
              </w:rPr>
              <w:t xml:space="preserve">. </w:t>
            </w:r>
            <w:r w:rsidR="00D379F6" w:rsidRPr="00842156">
              <w:rPr>
                <w:lang w:val="en-US"/>
              </w:rPr>
              <w:t>Prezentul Contract reprezintă acordul de voinţă al părţilor</w:t>
            </w:r>
            <w:r w:rsidR="00C33344" w:rsidRPr="00842156">
              <w:rPr>
                <w:lang w:val="en-US"/>
              </w:rPr>
              <w:t xml:space="preserve"> </w:t>
            </w:r>
            <w:r w:rsidR="00D379F6" w:rsidRPr="00842156">
              <w:rPr>
                <w:lang w:val="en-US"/>
              </w:rPr>
              <w:t>şi se consideră semnat la data aplicării ultimei semnături de către una dintre părți.</w:t>
            </w:r>
          </w:p>
          <w:p w14:paraId="38644E03" w14:textId="77777777" w:rsidR="00460653" w:rsidRPr="00842156" w:rsidRDefault="007323B6" w:rsidP="002F556B">
            <w:pPr>
              <w:pStyle w:val="af2"/>
              <w:numPr>
                <w:ilvl w:val="1"/>
                <w:numId w:val="17"/>
              </w:numPr>
              <w:tabs>
                <w:tab w:val="left" w:pos="567"/>
                <w:tab w:val="left" w:pos="4005"/>
              </w:tabs>
              <w:ind w:left="0" w:hanging="567"/>
              <w:contextualSpacing/>
              <w:rPr>
                <w:lang w:val="en-US"/>
              </w:rPr>
            </w:pPr>
            <w:r w:rsidRPr="00842156">
              <w:rPr>
                <w:lang w:val="en-US"/>
              </w:rPr>
              <w:t>13.</w:t>
            </w:r>
            <w:r w:rsidR="001873A6" w:rsidRPr="00842156">
              <w:rPr>
                <w:lang w:val="en-US"/>
              </w:rPr>
              <w:t>4</w:t>
            </w:r>
            <w:r w:rsidRPr="00842156">
              <w:rPr>
                <w:lang w:val="en-US"/>
              </w:rPr>
              <w:t xml:space="preserve">. </w:t>
            </w:r>
            <w:r w:rsidR="00D379F6" w:rsidRPr="00842156">
              <w:rPr>
                <w:lang w:val="en-US"/>
              </w:rPr>
              <w:t xml:space="preserve">Pentru confirmarea celor menţionate, </w:t>
            </w:r>
            <w:r w:rsidR="009D3792" w:rsidRPr="00842156">
              <w:rPr>
                <w:lang w:val="en-US"/>
              </w:rPr>
              <w:t>p</w:t>
            </w:r>
            <w:r w:rsidR="00D379F6" w:rsidRPr="00842156">
              <w:rPr>
                <w:lang w:val="en-US"/>
              </w:rPr>
              <w:t xml:space="preserve">ărţile au semnat prezentul Contract în conformitate cu legislaţia Republicii Moldova, la data şi anul indicate, </w:t>
            </w:r>
            <w:r w:rsidR="00460653" w:rsidRPr="00842156">
              <w:rPr>
                <w:lang w:val="en-US"/>
              </w:rPr>
              <w:t xml:space="preserve">fiind valabil până la </w:t>
            </w:r>
            <w:r w:rsidR="00684D44" w:rsidRPr="00842156">
              <w:rPr>
                <w:lang w:val="en-US"/>
              </w:rPr>
              <w:t>……./</w:t>
            </w:r>
            <w:r w:rsidR="00D379F6" w:rsidRPr="00842156">
              <w:rPr>
                <w:lang w:val="en-US"/>
              </w:rPr>
              <w:t>recepția finală a lucrărilor</w:t>
            </w:r>
            <w:r w:rsidR="00460653" w:rsidRPr="00842156">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842156" w:rsidRDefault="008A2F19" w:rsidP="004A5F0C">
            <w:pPr>
              <w:pStyle w:val="af2"/>
              <w:numPr>
                <w:ilvl w:val="0"/>
                <w:numId w:val="37"/>
              </w:numPr>
              <w:tabs>
                <w:tab w:val="clear" w:pos="1854"/>
                <w:tab w:val="left" w:pos="0"/>
                <w:tab w:val="num" w:pos="1135"/>
                <w:tab w:val="left" w:pos="2070"/>
              </w:tabs>
              <w:ind w:left="0" w:firstLine="710"/>
              <w:rPr>
                <w:lang w:val="en-US"/>
              </w:rPr>
            </w:pPr>
            <w:r w:rsidRPr="00842156">
              <w:rPr>
                <w:lang w:val="en-US"/>
              </w:rPr>
              <w:t>contractul a făcut obiectul unei modificări substanțiale care necesita o nouă procedură de achiziție publi</w:t>
            </w:r>
            <w:r w:rsidR="00283820" w:rsidRPr="00842156">
              <w:rPr>
                <w:lang w:val="en-US"/>
              </w:rPr>
              <w:t>că în conformitate cu art.</w:t>
            </w:r>
            <w:r w:rsidR="003B210E" w:rsidRPr="00842156">
              <w:rPr>
                <w:lang w:val="en-US"/>
              </w:rPr>
              <w:t xml:space="preserve"> </w:t>
            </w:r>
            <w:r w:rsidRPr="00842156">
              <w:rPr>
                <w:lang w:val="en-US"/>
              </w:rPr>
              <w:t xml:space="preserve">76 al Legii </w:t>
            </w:r>
            <w:r w:rsidR="00E10240" w:rsidRPr="00842156">
              <w:rPr>
                <w:lang w:val="en-US"/>
              </w:rPr>
              <w:t>nr.</w:t>
            </w:r>
            <w:r w:rsidR="003B210E" w:rsidRPr="00842156">
              <w:rPr>
                <w:lang w:val="en-US"/>
              </w:rPr>
              <w:t xml:space="preserve"> </w:t>
            </w:r>
            <w:r w:rsidRPr="00842156">
              <w:rPr>
                <w:lang w:val="en-US"/>
              </w:rPr>
              <w:t>131/2015 privind achizițiile publice;</w:t>
            </w:r>
          </w:p>
          <w:p w14:paraId="64438E73" w14:textId="6A6AB7BE" w:rsidR="00AD32DD" w:rsidRPr="00842156" w:rsidRDefault="008A2F19" w:rsidP="004A5F0C">
            <w:pPr>
              <w:pStyle w:val="af2"/>
              <w:numPr>
                <w:ilvl w:val="0"/>
                <w:numId w:val="37"/>
              </w:numPr>
              <w:tabs>
                <w:tab w:val="clear" w:pos="1854"/>
                <w:tab w:val="left" w:pos="0"/>
                <w:tab w:val="num" w:pos="1135"/>
                <w:tab w:val="left" w:pos="2070"/>
              </w:tabs>
              <w:ind w:left="0" w:firstLine="710"/>
              <w:rPr>
                <w:lang w:val="en-US"/>
              </w:rPr>
            </w:pPr>
            <w:r w:rsidRPr="00842156">
              <w:rPr>
                <w:lang w:val="en-US"/>
              </w:rPr>
              <w:t xml:space="preserve">contractul nu </w:t>
            </w:r>
            <w:r w:rsidR="00073EB7" w:rsidRPr="00842156">
              <w:rPr>
                <w:lang w:val="en-US"/>
              </w:rPr>
              <w:t>urma</w:t>
            </w:r>
            <w:r w:rsidRPr="00842156">
              <w:rPr>
                <w:lang w:val="en-US"/>
              </w:rPr>
              <w:t xml:space="preserve"> să fie atribuit contractantului respectiv, avînd în vedere o încălcare gravă a obligaţiilor ce rezultă din Legea </w:t>
            </w:r>
            <w:r w:rsidR="00E10240" w:rsidRPr="00842156">
              <w:rPr>
                <w:lang w:val="en-US"/>
              </w:rPr>
              <w:t>nr.</w:t>
            </w:r>
            <w:r w:rsidR="00FF5CB2" w:rsidRPr="00842156">
              <w:rPr>
                <w:lang w:val="en-US"/>
              </w:rPr>
              <w:t xml:space="preserve"> </w:t>
            </w:r>
            <w:r w:rsidRPr="00842156">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842156"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CA8E25" w14:textId="77777777" w:rsidR="00730BD4" w:rsidRDefault="00730BD4" w:rsidP="00A20ACF">
      <w:r>
        <w:separator/>
      </w:r>
    </w:p>
  </w:endnote>
  <w:endnote w:type="continuationSeparator" w:id="0">
    <w:p w14:paraId="62A5FCA8" w14:textId="77777777" w:rsidR="00730BD4" w:rsidRDefault="00730BD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7946A2">
          <w:t>71</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1DB9C4" w14:textId="77777777" w:rsidR="00730BD4" w:rsidRDefault="00730BD4" w:rsidP="00A20ACF">
      <w:r>
        <w:separator/>
      </w:r>
    </w:p>
  </w:footnote>
  <w:footnote w:type="continuationSeparator" w:id="0">
    <w:p w14:paraId="098F2217" w14:textId="77777777" w:rsidR="00730BD4" w:rsidRDefault="00730BD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0BD4"/>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46A2"/>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2156"/>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6FF6"/>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84215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842156"/>
    <w:rPr>
      <w:rFonts w:ascii="TimesNewRomanPSMT" w:hAnsi="TimesNewRomanPSMT" w:hint="default"/>
      <w:b w:val="0"/>
      <w:bCs w:val="0"/>
      <w:i w:val="0"/>
      <w:iCs w:val="0"/>
      <w:color w:val="000000"/>
      <w:sz w:val="20"/>
      <w:szCs w:val="20"/>
    </w:rPr>
  </w:style>
  <w:style w:type="paragraph" w:styleId="aff2">
    <w:name w:val="No Spacing"/>
    <w:link w:val="aff3"/>
    <w:uiPriority w:val="1"/>
    <w:qFormat/>
    <w:rsid w:val="00842156"/>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842156"/>
    <w:rPr>
      <w:rFonts w:ascii="Times New Roman" w:eastAsia="Times New Roman" w:hAnsi="Times New Roman" w:cs="Times New Roman"/>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84215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842156"/>
    <w:rPr>
      <w:rFonts w:ascii="TimesNewRomanPSMT" w:hAnsi="TimesNewRomanPSMT" w:hint="default"/>
      <w:b w:val="0"/>
      <w:bCs w:val="0"/>
      <w:i w:val="0"/>
      <w:iCs w:val="0"/>
      <w:color w:val="000000"/>
      <w:sz w:val="20"/>
      <w:szCs w:val="20"/>
    </w:rPr>
  </w:style>
  <w:style w:type="paragraph" w:styleId="aff2">
    <w:name w:val="No Spacing"/>
    <w:link w:val="aff3"/>
    <w:uiPriority w:val="1"/>
    <w:qFormat/>
    <w:rsid w:val="00842156"/>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842156"/>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B699C-3381-4291-AAD2-A2FEB9316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71</Pages>
  <Words>25293</Words>
  <Characters>144171</Characters>
  <Application>Microsoft Office Word</Application>
  <DocSecurity>0</DocSecurity>
  <Lines>1201</Lines>
  <Paragraphs>338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Contabil_Sef</cp:lastModifiedBy>
  <cp:revision>5</cp:revision>
  <cp:lastPrinted>2021-06-01T11:52:00Z</cp:lastPrinted>
  <dcterms:created xsi:type="dcterms:W3CDTF">2021-06-14T10:00:00Z</dcterms:created>
  <dcterms:modified xsi:type="dcterms:W3CDTF">2022-03-30T14:05:00Z</dcterms:modified>
</cp:coreProperties>
</file>