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4C2D576C"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DB6957">
        <w:rPr>
          <w:b/>
          <w:noProof w:val="0"/>
          <w:sz w:val="28"/>
          <w:u w:val="single"/>
          <w:lang w:val="ro-MD" w:eastAsia="ru-RU"/>
        </w:rPr>
        <w:t>Licitația Deschisă</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2F50EF49" w:rsidR="00EF4276" w:rsidRDefault="00EF4276" w:rsidP="009A7C84">
      <w:pPr>
        <w:jc w:val="center"/>
        <w:rPr>
          <w:rFonts w:eastAsia="PMingLiU"/>
          <w:b/>
          <w:lang w:val="ro-MD" w:eastAsia="zh-CN"/>
        </w:rPr>
      </w:pPr>
    </w:p>
    <w:p w14:paraId="4EF87CFD" w14:textId="2DDFDBF7" w:rsidR="00B74FC5" w:rsidRDefault="00B74FC5" w:rsidP="009A7C84">
      <w:pPr>
        <w:jc w:val="center"/>
        <w:rPr>
          <w:rFonts w:eastAsia="PMingLiU"/>
          <w:b/>
          <w:lang w:val="ro-MD" w:eastAsia="zh-CN"/>
        </w:rPr>
      </w:pPr>
    </w:p>
    <w:p w14:paraId="00065559" w14:textId="0E04D6CE" w:rsidR="00B74FC5" w:rsidRDefault="00B74FC5" w:rsidP="009A7C84">
      <w:pPr>
        <w:jc w:val="center"/>
        <w:rPr>
          <w:rFonts w:eastAsia="PMingLiU"/>
          <w:b/>
          <w:lang w:val="ro-MD" w:eastAsia="zh-CN"/>
        </w:rPr>
      </w:pPr>
    </w:p>
    <w:p w14:paraId="6AB15B66" w14:textId="77777777" w:rsidR="00B74FC5" w:rsidRPr="00FF430B" w:rsidRDefault="00B74FC5"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5C0181BC" w14:textId="0E1C7728" w:rsidR="002D6E71" w:rsidRPr="00FF430B" w:rsidRDefault="002D6E71" w:rsidP="00C2158C">
      <w:pPr>
        <w:spacing w:line="276" w:lineRule="auto"/>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76E6111A" w14:textId="732AFC2B" w:rsidR="00B74FC5" w:rsidRDefault="00B74FC5" w:rsidP="00B322B4">
      <w:pPr>
        <w:spacing w:line="276" w:lineRule="auto"/>
        <w:jc w:val="center"/>
        <w:rPr>
          <w:rFonts w:eastAsia="PMingLiU"/>
          <w:b/>
          <w:lang w:val="ro-MD" w:eastAsia="zh-CN"/>
        </w:rPr>
      </w:pPr>
    </w:p>
    <w:p w14:paraId="5318E2D9" w14:textId="77777777" w:rsidR="00B74FC5" w:rsidRPr="00FF430B" w:rsidRDefault="00B74FC5"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24D5FC5" w14:textId="5BBA54C7" w:rsidR="000E4D7D" w:rsidRPr="00FF430B" w:rsidRDefault="000E4D7D" w:rsidP="00C2158C">
      <w:pPr>
        <w:spacing w:line="276" w:lineRule="auto"/>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CC387F4" w:rsidR="000E4D7D" w:rsidRDefault="000E4D7D" w:rsidP="004F77F1">
      <w:pPr>
        <w:spacing w:line="276" w:lineRule="auto"/>
        <w:jc w:val="center"/>
        <w:rPr>
          <w:rFonts w:eastAsia="PMingLiU"/>
          <w:b/>
          <w:lang w:val="ro-MD" w:eastAsia="zh-CN"/>
        </w:rPr>
      </w:pPr>
    </w:p>
    <w:p w14:paraId="744395C5" w14:textId="77777777" w:rsidR="00B74FC5" w:rsidRPr="00FF430B" w:rsidRDefault="00B74FC5"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5FD5A9C4" w:rsidR="00B27D8B" w:rsidRDefault="00B27D8B" w:rsidP="00C2158C">
      <w:pPr>
        <w:tabs>
          <w:tab w:val="left" w:pos="567"/>
        </w:tabs>
        <w:rPr>
          <w:b/>
          <w:color w:val="000000"/>
          <w:w w:val="90"/>
          <w:lang w:val="ro-MD"/>
        </w:rPr>
      </w:pPr>
    </w:p>
    <w:p w14:paraId="22DEA024" w14:textId="77777777" w:rsidR="00B74FC5" w:rsidRPr="00FF430B" w:rsidRDefault="00B74FC5" w:rsidP="00C2158C">
      <w:pPr>
        <w:tabs>
          <w:tab w:val="left" w:pos="567"/>
        </w:tabs>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51B25A0C" w:rsidR="006A6FDA" w:rsidRDefault="006A6FDA" w:rsidP="009E719D">
      <w:pPr>
        <w:shd w:val="clear" w:color="auto" w:fill="FFFFFF"/>
        <w:jc w:val="right"/>
        <w:rPr>
          <w:i/>
          <w:spacing w:val="-1"/>
          <w:lang w:val="ro-MD"/>
        </w:rPr>
      </w:pPr>
      <w:r w:rsidRPr="00FF430B">
        <w:rPr>
          <w:i/>
          <w:spacing w:val="-1"/>
          <w:lang w:val="ro-MD"/>
        </w:rPr>
        <w:t>(semnătură autorizată)</w:t>
      </w:r>
    </w:p>
    <w:p w14:paraId="42355773" w14:textId="1368AF7F" w:rsidR="00B74FC5" w:rsidRDefault="00B74FC5" w:rsidP="009E719D">
      <w:pPr>
        <w:shd w:val="clear" w:color="auto" w:fill="FFFFFF"/>
        <w:jc w:val="right"/>
        <w:rPr>
          <w:i/>
          <w:spacing w:val="-1"/>
          <w:lang w:val="ro-MD"/>
        </w:rPr>
      </w:pPr>
    </w:p>
    <w:p w14:paraId="32215103" w14:textId="77777777" w:rsidR="00B74FC5" w:rsidRPr="00FF430B" w:rsidRDefault="00B74FC5" w:rsidP="009E719D">
      <w:pPr>
        <w:shd w:val="clear" w:color="auto" w:fill="FFFFFF"/>
        <w:jc w:val="right"/>
        <w:rPr>
          <w:i/>
          <w:spacing w:val="-1"/>
          <w:lang w:val="ro-MD"/>
        </w:rPr>
      </w:pP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A7BC4C6" w14:textId="4A1A4105" w:rsidR="00B27D8B" w:rsidRPr="00FF430B" w:rsidRDefault="00B27D8B" w:rsidP="00C2158C">
      <w:pPr>
        <w:tabs>
          <w:tab w:val="left" w:pos="567"/>
        </w:tabs>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2D2C957A" w:rsidR="002927B7" w:rsidRDefault="005C6BF4" w:rsidP="00C2158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9F56BA5" w14:textId="77777777" w:rsidR="00B74FC5" w:rsidRPr="00FF430B" w:rsidRDefault="00B74FC5" w:rsidP="005C6BF4">
      <w:pPr>
        <w:spacing w:after="200" w:line="276" w:lineRule="auto"/>
        <w:ind w:left="5040" w:firstLine="720"/>
        <w:jc w:val="both"/>
        <w:rPr>
          <w:rFonts w:eastAsia="Calibri"/>
          <w:i/>
          <w:spacing w:val="-1"/>
          <w:lang w:val="ro-MD"/>
        </w:rPr>
      </w:pP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7A8C322" w14:textId="01AEEC7E"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66AE216F" w14:textId="45D32D5B" w:rsidR="001F7AEE" w:rsidRDefault="001F7AEE" w:rsidP="00C2158C">
      <w:pPr>
        <w:rPr>
          <w:noProof w:val="0"/>
          <w:lang w:val="ro-MD"/>
        </w:rPr>
      </w:pPr>
    </w:p>
    <w:p w14:paraId="236B193B" w14:textId="77777777" w:rsidR="001F7AEE" w:rsidRDefault="001F7AEE" w:rsidP="000C5DFB">
      <w:pPr>
        <w:jc w:val="right"/>
        <w:rPr>
          <w:noProof w:val="0"/>
          <w:lang w:val="ro-MD"/>
        </w:rPr>
      </w:pPr>
    </w:p>
    <w:p w14:paraId="0605112F" w14:textId="4145877A" w:rsidR="000C5DFB" w:rsidRPr="00255994" w:rsidRDefault="000C5DFB" w:rsidP="000C5DFB">
      <w:pPr>
        <w:jc w:val="right"/>
        <w:rPr>
          <w:b/>
          <w:noProof w:val="0"/>
          <w:szCs w:val="22"/>
          <w:u w:val="single"/>
          <w:lang w:val="ro-MD"/>
        </w:rPr>
      </w:pPr>
      <w:r w:rsidRPr="00255994">
        <w:rPr>
          <w:b/>
          <w:noProof w:val="0"/>
          <w:sz w:val="28"/>
          <w:u w:val="single"/>
          <w:lang w:val="ro-MD"/>
        </w:rPr>
        <w:t>Anexa nr.</w:t>
      </w:r>
      <w:r w:rsidR="00FF5CB2" w:rsidRPr="00255994">
        <w:rPr>
          <w:b/>
          <w:noProof w:val="0"/>
          <w:sz w:val="28"/>
          <w:u w:val="single"/>
          <w:lang w:val="ro-MD"/>
        </w:rPr>
        <w:t xml:space="preserve"> </w:t>
      </w:r>
      <w:r w:rsidR="00D8130E" w:rsidRPr="00255994">
        <w:rPr>
          <w:b/>
          <w:noProof w:val="0"/>
          <w:sz w:val="28"/>
          <w:u w:val="single"/>
          <w:lang w:val="ro-MD"/>
        </w:rPr>
        <w:t>25</w:t>
      </w:r>
    </w:p>
    <w:p w14:paraId="0B70E569" w14:textId="6FFC0EF3" w:rsidR="000C5DF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A2D4CB9" w14:textId="672F7327" w:rsidR="002D6E71" w:rsidRPr="00255994" w:rsidRDefault="000C5DFB" w:rsidP="00255994">
      <w:pPr>
        <w:jc w:val="right"/>
        <w:rPr>
          <w:noProof w:val="0"/>
          <w:lang w:val="ro-MD"/>
        </w:rPr>
      </w:pPr>
      <w:r w:rsidRPr="00FF430B">
        <w:rPr>
          <w:noProof w:val="0"/>
          <w:lang w:val="ro-MD"/>
        </w:rPr>
        <w:t>din “_</w:t>
      </w:r>
      <w:r w:rsidR="00255994">
        <w:rPr>
          <w:noProof w:val="0"/>
          <w:lang w:val="ro-MD"/>
        </w:rPr>
        <w:t>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10C40815"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086C4CF6" w14:textId="3ED128A0"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5FD0C1BD"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3DCAF97C"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075E55">
              <w:rPr>
                <w:b/>
                <w:u w:val="single"/>
                <w:lang w:val="ro-MD"/>
              </w:rPr>
              <w:t>pe parcursul anului 202</w:t>
            </w:r>
            <w:r w:rsidR="003232E8">
              <w:rPr>
                <w:b/>
                <w:u w:val="single"/>
                <w:lang w:val="ro-MD"/>
              </w:rPr>
              <w:t>6</w:t>
            </w:r>
            <w:r w:rsidR="00255994">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911894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EA64B0" w:rsidRPr="00255994">
              <w:rPr>
                <w:b/>
                <w:u w:val="single"/>
                <w:lang w:val="ro-MD"/>
              </w:rPr>
              <w:t>_</w:t>
            </w:r>
            <w:r w:rsidR="00255994" w:rsidRPr="00255994">
              <w:rPr>
                <w:b/>
                <w:u w:val="single"/>
                <w:lang w:val="ro-MD"/>
              </w:rPr>
              <w:t>5</w:t>
            </w:r>
            <w:r w:rsidR="00EA64B0" w:rsidRPr="00255994">
              <w:rPr>
                <w:b/>
                <w:u w:val="single"/>
                <w:lang w:val="ro-MD"/>
              </w:rPr>
              <w:t>_%</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1332E4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646D2">
              <w:rPr>
                <w:lang w:val="ro-MD"/>
              </w:rPr>
              <w:t xml:space="preserve"> </w:t>
            </w:r>
            <w:r w:rsidR="00460653" w:rsidRPr="00FF430B">
              <w:rPr>
                <w:lang w:val="ro-MD"/>
              </w:rPr>
              <w:t xml:space="preserve">este de  </w:t>
            </w:r>
            <w:r w:rsidR="00075E55">
              <w:rPr>
                <w:b/>
                <w:bCs/>
                <w:u w:val="single"/>
                <w:lang w:val="ro-MD"/>
              </w:rPr>
              <w:t>_______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1741DBF3" w:rsidR="00460653" w:rsidRPr="00FF430B" w:rsidRDefault="00C33344" w:rsidP="00255994">
            <w:pPr>
              <w:pStyle w:val="a"/>
              <w:numPr>
                <w:ilvl w:val="0"/>
                <w:numId w:val="0"/>
              </w:numPr>
              <w:tabs>
                <w:tab w:val="clear" w:pos="1134"/>
              </w:tabs>
              <w:spacing w:line="276" w:lineRule="auto"/>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233A9594" w14:textId="54391D8A"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57"/>
            </w:tblGrid>
            <w:tr w:rsidR="007E709D" w:rsidRPr="00EC30C2" w14:paraId="49F0A33E" w14:textId="77777777" w:rsidTr="00255994">
              <w:trPr>
                <w:trHeight w:val="1372"/>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6E9149" w14:textId="516977CD" w:rsidR="007E709D" w:rsidRPr="00255994" w:rsidRDefault="007E709D" w:rsidP="00255994">
                  <w:pPr>
                    <w:jc w:val="center"/>
                    <w:rPr>
                      <w:b/>
                      <w:lang w:val="ro-MD"/>
                    </w:rPr>
                  </w:pPr>
                  <w:r w:rsidRPr="00FF430B">
                    <w:rPr>
                      <w:b/>
                      <w:lang w:val="ro-MD"/>
                    </w:rPr>
                    <w:t>Specificarea tehnică deplină solicitată 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5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55994">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1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353C8C12" w:rsidR="004D7C86" w:rsidRPr="00FF430B" w:rsidRDefault="00255994" w:rsidP="00255994">
                  <w:pPr>
                    <w:jc w:val="both"/>
                    <w:rPr>
                      <w:b/>
                      <w:bCs/>
                      <w:noProof w:val="0"/>
                      <w:lang w:val="ro-MD"/>
                    </w:rPr>
                  </w:pPr>
                  <w:r>
                    <w:rPr>
                      <w:noProof w:val="0"/>
                      <w:lang w:val="ro-MD"/>
                    </w:rPr>
                    <w:t> </w:t>
                  </w:r>
                </w:p>
                <w:p w14:paraId="2D64B62D" w14:textId="2062E256" w:rsidR="004D7C86" w:rsidRPr="00255994" w:rsidRDefault="007E709D" w:rsidP="007E709D">
                  <w:pPr>
                    <w:rPr>
                      <w:b/>
                      <w:bCs/>
                      <w:noProof w:val="0"/>
                      <w:lang w:val="ro-MD"/>
                    </w:rPr>
                  </w:pPr>
                  <w:r w:rsidRPr="00FF430B">
                    <w:rPr>
                      <w:b/>
                      <w:bCs/>
                      <w:noProof w:val="0"/>
                      <w:lang w:val="ro-MD"/>
                    </w:rPr>
                    <w:t xml:space="preserve">      </w:t>
                  </w:r>
                  <w:r w:rsidR="00255994">
                    <w:rPr>
                      <w:b/>
                      <w:bCs/>
                      <w:noProof w:val="0"/>
                      <w:lang w:val="ro-MD"/>
                    </w:rPr>
                    <w:t xml:space="preserve">           SEMNĂTURILE PĂRŢILOR</w:t>
                  </w:r>
                </w:p>
              </w:tc>
            </w:tr>
            <w:tr w:rsidR="007E709D" w:rsidRPr="00EC30C2" w14:paraId="23344E58" w14:textId="77777777" w:rsidTr="00255994">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36D8791D" w:rsidR="00A14C96" w:rsidRDefault="00A14C96" w:rsidP="00196AB4">
            <w:pPr>
              <w:tabs>
                <w:tab w:val="left" w:pos="2295"/>
              </w:tabs>
              <w:jc w:val="both"/>
              <w:rPr>
                <w:lang w:val="ro-MD"/>
              </w:rPr>
            </w:pPr>
          </w:p>
          <w:p w14:paraId="29AB1CD0" w14:textId="32B21E11" w:rsidR="00255994" w:rsidRDefault="00255994" w:rsidP="00196AB4">
            <w:pPr>
              <w:tabs>
                <w:tab w:val="left" w:pos="2295"/>
              </w:tabs>
              <w:jc w:val="both"/>
              <w:rPr>
                <w:lang w:val="ro-MD"/>
              </w:rPr>
            </w:pPr>
          </w:p>
          <w:p w14:paraId="76385035" w14:textId="4392B13C" w:rsidR="00C2158C" w:rsidRDefault="00C2158C" w:rsidP="00196AB4">
            <w:pPr>
              <w:tabs>
                <w:tab w:val="left" w:pos="2295"/>
              </w:tabs>
              <w:jc w:val="both"/>
              <w:rPr>
                <w:lang w:val="ro-MD"/>
              </w:rPr>
            </w:pPr>
          </w:p>
          <w:p w14:paraId="6DA6137A" w14:textId="276693B9" w:rsidR="00C2158C" w:rsidRDefault="00C2158C" w:rsidP="00196AB4">
            <w:pPr>
              <w:tabs>
                <w:tab w:val="left" w:pos="2295"/>
              </w:tabs>
              <w:jc w:val="both"/>
              <w:rPr>
                <w:lang w:val="ro-MD"/>
              </w:rPr>
            </w:pPr>
          </w:p>
          <w:p w14:paraId="253DF6E7" w14:textId="77777777" w:rsidR="00C2158C" w:rsidRDefault="00C2158C" w:rsidP="00196AB4">
            <w:pPr>
              <w:tabs>
                <w:tab w:val="left" w:pos="2295"/>
              </w:tabs>
              <w:jc w:val="both"/>
              <w:rPr>
                <w:lang w:val="ro-MD"/>
              </w:rPr>
            </w:pPr>
          </w:p>
          <w:p w14:paraId="203E637B" w14:textId="77777777" w:rsidR="00255994" w:rsidRDefault="00255994"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5BD593FD" w14:textId="760822AD"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2D2A6819" w14:textId="3779B775"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6132F8" w:rsidRDefault="006132F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3143505">
    <w:abstractNumId w:val="35"/>
  </w:num>
  <w:num w:numId="2" w16cid:durableId="636689201">
    <w:abstractNumId w:val="43"/>
  </w:num>
  <w:num w:numId="3" w16cid:durableId="1654215187">
    <w:abstractNumId w:val="32"/>
  </w:num>
  <w:num w:numId="4" w16cid:durableId="465047146">
    <w:abstractNumId w:val="31"/>
  </w:num>
  <w:num w:numId="5" w16cid:durableId="1487432393">
    <w:abstractNumId w:val="15"/>
  </w:num>
  <w:num w:numId="6" w16cid:durableId="1950241245">
    <w:abstractNumId w:val="18"/>
  </w:num>
  <w:num w:numId="7" w16cid:durableId="1783038923">
    <w:abstractNumId w:val="16"/>
  </w:num>
  <w:num w:numId="8" w16cid:durableId="575476892">
    <w:abstractNumId w:val="9"/>
  </w:num>
  <w:num w:numId="9" w16cid:durableId="420567727">
    <w:abstractNumId w:val="30"/>
  </w:num>
  <w:num w:numId="10" w16cid:durableId="961571285">
    <w:abstractNumId w:val="13"/>
  </w:num>
  <w:num w:numId="11" w16cid:durableId="2053192114">
    <w:abstractNumId w:val="22"/>
  </w:num>
  <w:num w:numId="12" w16cid:durableId="1200120712">
    <w:abstractNumId w:val="23"/>
  </w:num>
  <w:num w:numId="13" w16cid:durableId="1595628850">
    <w:abstractNumId w:val="38"/>
  </w:num>
  <w:num w:numId="14" w16cid:durableId="81608109">
    <w:abstractNumId w:val="29"/>
  </w:num>
  <w:num w:numId="15" w16cid:durableId="2114589739">
    <w:abstractNumId w:val="8"/>
  </w:num>
  <w:num w:numId="16" w16cid:durableId="803811012">
    <w:abstractNumId w:val="24"/>
  </w:num>
  <w:num w:numId="17" w16cid:durableId="730933041">
    <w:abstractNumId w:val="25"/>
  </w:num>
  <w:num w:numId="18" w16cid:durableId="1702318429">
    <w:abstractNumId w:val="36"/>
  </w:num>
  <w:num w:numId="19" w16cid:durableId="912160296">
    <w:abstractNumId w:val="11"/>
  </w:num>
  <w:num w:numId="20" w16cid:durableId="178278295">
    <w:abstractNumId w:val="40"/>
  </w:num>
  <w:num w:numId="21" w16cid:durableId="678242839">
    <w:abstractNumId w:val="34"/>
  </w:num>
  <w:num w:numId="22" w16cid:durableId="2031446795">
    <w:abstractNumId w:val="12"/>
  </w:num>
  <w:num w:numId="23" w16cid:durableId="960302168">
    <w:abstractNumId w:val="33"/>
  </w:num>
  <w:num w:numId="24" w16cid:durableId="1061903865">
    <w:abstractNumId w:val="19"/>
  </w:num>
  <w:num w:numId="25" w16cid:durableId="1040277019">
    <w:abstractNumId w:val="27"/>
  </w:num>
  <w:num w:numId="26" w16cid:durableId="929660677">
    <w:abstractNumId w:val="21"/>
  </w:num>
  <w:num w:numId="27" w16cid:durableId="1658265093">
    <w:abstractNumId w:val="39"/>
  </w:num>
  <w:num w:numId="28" w16cid:durableId="945887990">
    <w:abstractNumId w:val="14"/>
  </w:num>
  <w:num w:numId="29" w16cid:durableId="378285336">
    <w:abstractNumId w:val="10"/>
  </w:num>
  <w:num w:numId="30" w16cid:durableId="45571651">
    <w:abstractNumId w:val="20"/>
  </w:num>
  <w:num w:numId="31" w16cid:durableId="1326202726">
    <w:abstractNumId w:val="7"/>
  </w:num>
  <w:num w:numId="32" w16cid:durableId="1243296943">
    <w:abstractNumId w:val="5"/>
  </w:num>
  <w:num w:numId="33" w16cid:durableId="646008664">
    <w:abstractNumId w:val="3"/>
  </w:num>
  <w:num w:numId="34" w16cid:durableId="2044553924">
    <w:abstractNumId w:val="0"/>
  </w:num>
  <w:num w:numId="35" w16cid:durableId="428354859">
    <w:abstractNumId w:val="2"/>
  </w:num>
  <w:num w:numId="36" w16cid:durableId="1221673554">
    <w:abstractNumId w:val="4"/>
  </w:num>
  <w:num w:numId="37" w16cid:durableId="1140656862">
    <w:abstractNumId w:val="1"/>
  </w:num>
  <w:num w:numId="38" w16cid:durableId="1813910231">
    <w:abstractNumId w:val="28"/>
  </w:num>
  <w:num w:numId="39" w16cid:durableId="20106732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01331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716075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73965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03122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8469235">
    <w:abstractNumId w:val="43"/>
  </w:num>
  <w:num w:numId="45" w16cid:durableId="952397184">
    <w:abstractNumId w:val="37"/>
  </w:num>
  <w:num w:numId="46" w16cid:durableId="49349710">
    <w:abstractNumId w:val="6"/>
  </w:num>
  <w:num w:numId="47" w16cid:durableId="114830788">
    <w:abstractNumId w:val="42"/>
  </w:num>
  <w:num w:numId="48" w16cid:durableId="1967197754">
    <w:abstractNumId w:val="26"/>
  </w:num>
  <w:num w:numId="49" w16cid:durableId="362824094">
    <w:abstractNumId w:val="17"/>
  </w:num>
  <w:num w:numId="50" w16cid:durableId="169885304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2E8"/>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36D"/>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95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9E8"/>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25</Pages>
  <Words>8501</Words>
  <Characters>48458</Characters>
  <Application>Microsoft Office Word</Application>
  <DocSecurity>0</DocSecurity>
  <Lines>403</Lines>
  <Paragraphs>113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2021-06-01T11:52:00Z</cp:lastPrinted>
  <dcterms:created xsi:type="dcterms:W3CDTF">2021-06-14T10:00:00Z</dcterms:created>
  <dcterms:modified xsi:type="dcterms:W3CDTF">2025-12-20T12:20:00Z</dcterms:modified>
</cp:coreProperties>
</file>