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BB12B" w14:textId="77777777" w:rsidR="00D925B0" w:rsidRDefault="00D925B0" w:rsidP="003961E7">
      <w:pPr>
        <w:tabs>
          <w:tab w:val="left" w:pos="5103"/>
          <w:tab w:val="left" w:pos="10348"/>
        </w:tabs>
        <w:jc w:val="center"/>
        <w:rPr>
          <w:noProof w:val="0"/>
          <w:lang w:eastAsia="ru-RU"/>
        </w:rPr>
      </w:pPr>
    </w:p>
    <w:p w14:paraId="78B82B81" w14:textId="77777777" w:rsidR="00DF0B9F" w:rsidRDefault="00DF0B9F" w:rsidP="003961E7">
      <w:pPr>
        <w:tabs>
          <w:tab w:val="left" w:pos="5103"/>
          <w:tab w:val="left" w:pos="10348"/>
        </w:tabs>
        <w:jc w:val="center"/>
        <w:rPr>
          <w:noProof w:val="0"/>
          <w:lang w:eastAsia="ru-RU"/>
        </w:rPr>
      </w:pPr>
    </w:p>
    <w:p w14:paraId="4C69EDFF" w14:textId="77777777" w:rsidR="00DF0B9F" w:rsidRDefault="00DF0B9F" w:rsidP="003961E7">
      <w:pPr>
        <w:tabs>
          <w:tab w:val="left" w:pos="5103"/>
          <w:tab w:val="left" w:pos="10348"/>
        </w:tabs>
        <w:jc w:val="center"/>
        <w:rPr>
          <w:noProof w:val="0"/>
          <w:lang w:eastAsia="ru-RU"/>
        </w:rPr>
      </w:pPr>
    </w:p>
    <w:p w14:paraId="179D3A15" w14:textId="77777777" w:rsidR="00DF0B9F" w:rsidRDefault="00DF0B9F" w:rsidP="00DF0B9F">
      <w:pPr>
        <w:pStyle w:val="a8"/>
        <w:spacing w:before="69"/>
        <w:ind w:right="251"/>
        <w:jc w:val="right"/>
      </w:pPr>
      <w:r>
        <w:t>APROBATĂ</w:t>
      </w:r>
    </w:p>
    <w:p w14:paraId="2DC342B1" w14:textId="2612514E" w:rsidR="00DF0B9F" w:rsidRDefault="00DF0B9F" w:rsidP="00DF0B9F">
      <w:pPr>
        <w:pStyle w:val="a8"/>
        <w:spacing w:before="5" w:line="237" w:lineRule="auto"/>
        <w:ind w:right="247"/>
      </w:pPr>
      <w:r>
        <w:rPr>
          <w:spacing w:val="-1"/>
        </w:rPr>
        <w:t xml:space="preserve">                                                                        </w:t>
      </w:r>
      <w:r w:rsidR="004479B6">
        <w:rPr>
          <w:spacing w:val="-1"/>
        </w:rPr>
        <w:t xml:space="preserve">                        </w:t>
      </w:r>
      <w:r>
        <w:rPr>
          <w:spacing w:val="-1"/>
        </w:rPr>
        <w:t xml:space="preserve">   </w:t>
      </w:r>
      <w:r>
        <w:t>Ordinul</w:t>
      </w:r>
      <w:r>
        <w:rPr>
          <w:spacing w:val="-57"/>
        </w:rPr>
        <w:t xml:space="preserve">  </w:t>
      </w:r>
      <w:r>
        <w:t>nr.</w:t>
      </w:r>
      <w:r>
        <w:rPr>
          <w:spacing w:val="1"/>
        </w:rPr>
        <w:t xml:space="preserve"> </w:t>
      </w:r>
      <w:r>
        <w:t>69</w:t>
      </w:r>
      <w:r>
        <w:rPr>
          <w:spacing w:val="55"/>
        </w:rPr>
        <w:t xml:space="preserve"> </w:t>
      </w:r>
      <w:r>
        <w:t>din</w:t>
      </w:r>
      <w:r>
        <w:rPr>
          <w:spacing w:val="-4"/>
        </w:rPr>
        <w:t xml:space="preserve"> </w:t>
      </w:r>
      <w:r>
        <w:t>7</w:t>
      </w:r>
      <w:r>
        <w:rPr>
          <w:spacing w:val="3"/>
        </w:rPr>
        <w:t xml:space="preserve"> </w:t>
      </w:r>
      <w:r>
        <w:t>mai</w:t>
      </w:r>
      <w:r>
        <w:rPr>
          <w:spacing w:val="-6"/>
        </w:rPr>
        <w:t xml:space="preserve"> </w:t>
      </w:r>
      <w:r>
        <w:t>2021</w:t>
      </w:r>
    </w:p>
    <w:p w14:paraId="36E23952" w14:textId="77777777" w:rsidR="00DF0B9F" w:rsidRDefault="00DF0B9F" w:rsidP="00DF0B9F">
      <w:pPr>
        <w:pStyle w:val="a8"/>
        <w:rPr>
          <w:sz w:val="26"/>
        </w:rPr>
      </w:pPr>
    </w:p>
    <w:p w14:paraId="1FBDE166" w14:textId="77777777" w:rsidR="00DF0B9F" w:rsidRDefault="00DF0B9F" w:rsidP="00DF0B9F">
      <w:pPr>
        <w:pStyle w:val="a8"/>
        <w:rPr>
          <w:sz w:val="26"/>
        </w:rPr>
      </w:pPr>
    </w:p>
    <w:p w14:paraId="7AC8947C" w14:textId="77777777" w:rsidR="00DA6115" w:rsidRPr="00FF430B" w:rsidRDefault="00DA6115" w:rsidP="004479B6">
      <w:pPr>
        <w:tabs>
          <w:tab w:val="left" w:pos="5103"/>
          <w:tab w:val="left" w:pos="10348"/>
        </w:tabs>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713504">
      <w:pPr>
        <w:pStyle w:val="a"/>
        <w:numPr>
          <w:ilvl w:val="0"/>
          <w:numId w:val="20"/>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713504">
      <w:pPr>
        <w:pStyle w:val="a"/>
        <w:numPr>
          <w:ilvl w:val="0"/>
          <w:numId w:val="20"/>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713504">
      <w:pPr>
        <w:pStyle w:val="a"/>
        <w:numPr>
          <w:ilvl w:val="0"/>
          <w:numId w:val="20"/>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713504">
      <w:pPr>
        <w:pStyle w:val="a"/>
        <w:numPr>
          <w:ilvl w:val="0"/>
          <w:numId w:val="20"/>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713504">
      <w:pPr>
        <w:pStyle w:val="a"/>
        <w:numPr>
          <w:ilvl w:val="0"/>
          <w:numId w:val="20"/>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713504">
      <w:pPr>
        <w:pStyle w:val="a"/>
        <w:numPr>
          <w:ilvl w:val="0"/>
          <w:numId w:val="20"/>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713504">
      <w:pPr>
        <w:pStyle w:val="a"/>
        <w:numPr>
          <w:ilvl w:val="0"/>
          <w:numId w:val="20"/>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713504">
      <w:pPr>
        <w:pStyle w:val="a"/>
        <w:numPr>
          <w:ilvl w:val="0"/>
          <w:numId w:val="20"/>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713504">
      <w:pPr>
        <w:pStyle w:val="a"/>
        <w:numPr>
          <w:ilvl w:val="0"/>
          <w:numId w:val="20"/>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713504">
      <w:pPr>
        <w:pStyle w:val="a"/>
        <w:numPr>
          <w:ilvl w:val="0"/>
          <w:numId w:val="20"/>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713504">
      <w:pPr>
        <w:pStyle w:val="a"/>
        <w:numPr>
          <w:ilvl w:val="0"/>
          <w:numId w:val="20"/>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713504">
      <w:pPr>
        <w:pStyle w:val="a"/>
        <w:numPr>
          <w:ilvl w:val="0"/>
          <w:numId w:val="20"/>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713504">
      <w:pPr>
        <w:pStyle w:val="a"/>
        <w:numPr>
          <w:ilvl w:val="0"/>
          <w:numId w:val="20"/>
        </w:numPr>
        <w:tabs>
          <w:tab w:val="clear" w:pos="1134"/>
          <w:tab w:val="left" w:pos="-284"/>
          <w:tab w:val="left" w:pos="426"/>
        </w:tabs>
        <w:ind w:left="-284" w:firstLine="284"/>
      </w:pPr>
      <w:proofErr w:type="spellStart"/>
      <w:r w:rsidRPr="00FF430B">
        <w:lastRenderedPageBreak/>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713504">
      <w:pPr>
        <w:pStyle w:val="a"/>
        <w:numPr>
          <w:ilvl w:val="0"/>
          <w:numId w:val="20"/>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713504">
      <w:pPr>
        <w:pStyle w:val="a"/>
        <w:numPr>
          <w:ilvl w:val="0"/>
          <w:numId w:val="20"/>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713504">
      <w:pPr>
        <w:pStyle w:val="a"/>
        <w:numPr>
          <w:ilvl w:val="0"/>
          <w:numId w:val="20"/>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71350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713504">
      <w:pPr>
        <w:pStyle w:val="a"/>
        <w:numPr>
          <w:ilvl w:val="0"/>
          <w:numId w:val="1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713504">
      <w:pPr>
        <w:pStyle w:val="a"/>
        <w:numPr>
          <w:ilvl w:val="0"/>
          <w:numId w:val="1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713504">
      <w:pPr>
        <w:pStyle w:val="a"/>
        <w:numPr>
          <w:ilvl w:val="0"/>
          <w:numId w:val="1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713504">
      <w:pPr>
        <w:pStyle w:val="a"/>
        <w:numPr>
          <w:ilvl w:val="0"/>
          <w:numId w:val="1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29720D" w:rsidP="00713504">
      <w:pPr>
        <w:pStyle w:val="a"/>
        <w:numPr>
          <w:ilvl w:val="0"/>
          <w:numId w:val="1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71350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proofErr w:type="gramStart"/>
      <w:r w:rsidRPr="00FF430B">
        <w:t xml:space="preserve">se  </w:t>
      </w:r>
      <w:proofErr w:type="spellStart"/>
      <w:r w:rsidRPr="00FF430B">
        <w:t>desfășoară</w:t>
      </w:r>
      <w:proofErr w:type="spellEnd"/>
      <w:proofErr w:type="gram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713504">
      <w:pPr>
        <w:pStyle w:val="a"/>
        <w:numPr>
          <w:ilvl w:val="0"/>
          <w:numId w:val="1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009F6B02" w:rsidRPr="00FF430B">
        <w:t xml:space="preserve">  </w:t>
      </w:r>
      <w:proofErr w:type="spellStart"/>
      <w:r w:rsidR="009F6B02" w:rsidRPr="00FF430B">
        <w:t>Hotărârea</w:t>
      </w:r>
      <w:proofErr w:type="spellEnd"/>
      <w:proofErr w:type="gram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713504">
      <w:pPr>
        <w:pStyle w:val="a"/>
        <w:numPr>
          <w:ilvl w:val="0"/>
          <w:numId w:val="1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713504">
      <w:pPr>
        <w:pStyle w:val="a"/>
        <w:numPr>
          <w:ilvl w:val="0"/>
          <w:numId w:val="1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713504">
      <w:pPr>
        <w:pStyle w:val="a"/>
        <w:numPr>
          <w:ilvl w:val="0"/>
          <w:numId w:val="1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713504">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lastRenderedPageBreak/>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713504">
      <w:pPr>
        <w:pStyle w:val="a"/>
        <w:numPr>
          <w:ilvl w:val="0"/>
          <w:numId w:val="1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713504">
      <w:pPr>
        <w:pStyle w:val="a"/>
        <w:numPr>
          <w:ilvl w:val="0"/>
          <w:numId w:val="1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713504">
      <w:pPr>
        <w:pStyle w:val="a"/>
        <w:numPr>
          <w:ilvl w:val="0"/>
          <w:numId w:val="1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713504">
      <w:pPr>
        <w:pStyle w:val="a"/>
        <w:numPr>
          <w:ilvl w:val="0"/>
          <w:numId w:val="1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13504">
      <w:pPr>
        <w:pStyle w:val="a"/>
        <w:numPr>
          <w:ilvl w:val="0"/>
          <w:numId w:val="1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lastRenderedPageBreak/>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 xml:space="preserve">i </w:t>
      </w:r>
      <w:r w:rsidR="00EC6723" w:rsidRPr="00FF430B">
        <w:lastRenderedPageBreak/>
        <w:t>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lastRenderedPageBreak/>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lastRenderedPageBreak/>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 xml:space="preserve">autoritatea contractantă are obligaţia de a comunica în scris tuturor participanţilor la procedura de achiziţie </w:t>
      </w:r>
      <w:r w:rsidR="00F75F0C" w:rsidRPr="00FF430B">
        <w:lastRenderedPageBreak/>
        <w:t>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F0B9F" w:rsidRDefault="000E4D7D" w:rsidP="009F1E2C">
      <w:pPr>
        <w:pStyle w:val="af3"/>
        <w:shd w:val="clear" w:color="auto" w:fill="FFFFFF"/>
        <w:tabs>
          <w:tab w:val="left" w:pos="-284"/>
        </w:tabs>
        <w:ind w:left="-284" w:firstLine="284"/>
        <w:rPr>
          <w:color w:val="000000" w:themeColor="text1"/>
          <w:lang w:val="en-US" w:eastAsia="it-IT"/>
        </w:rPr>
      </w:pPr>
      <w:r w:rsidRPr="00DF0B9F">
        <w:rPr>
          <w:b/>
          <w:color w:val="000000" w:themeColor="text1"/>
          <w:lang w:val="en-US"/>
        </w:rPr>
        <w:t>9</w:t>
      </w:r>
      <w:r w:rsidR="0024699C" w:rsidRPr="00DF0B9F">
        <w:rPr>
          <w:b/>
          <w:color w:val="000000" w:themeColor="text1"/>
          <w:lang w:val="en-US"/>
        </w:rPr>
        <w:t>8</w:t>
      </w:r>
      <w:r w:rsidR="00B00190" w:rsidRPr="00DF0B9F">
        <w:rPr>
          <w:b/>
          <w:color w:val="000000" w:themeColor="text1"/>
          <w:lang w:val="en-US"/>
        </w:rPr>
        <w:t xml:space="preserve">. </w:t>
      </w:r>
      <w:r w:rsidR="009C11B3" w:rsidRPr="00DF0B9F">
        <w:rPr>
          <w:b/>
          <w:color w:val="000000" w:themeColor="text1"/>
          <w:lang w:val="en-US"/>
        </w:rPr>
        <w:t xml:space="preserve"> </w:t>
      </w:r>
      <w:proofErr w:type="spellStart"/>
      <w:r w:rsidR="00B00190" w:rsidRPr="00DF0B9F">
        <w:rPr>
          <w:color w:val="000000" w:themeColor="text1"/>
          <w:lang w:val="en-US" w:eastAsia="it-IT"/>
        </w:rPr>
        <w:t>Garanția</w:t>
      </w:r>
      <w:proofErr w:type="spellEnd"/>
      <w:r w:rsidR="00B00190" w:rsidRPr="00DF0B9F">
        <w:rPr>
          <w:color w:val="000000" w:themeColor="text1"/>
          <w:lang w:val="en-US" w:eastAsia="it-IT"/>
        </w:rPr>
        <w:t xml:space="preserve"> de </w:t>
      </w:r>
      <w:proofErr w:type="spellStart"/>
      <w:r w:rsidR="00B00190" w:rsidRPr="00DF0B9F">
        <w:rPr>
          <w:color w:val="000000" w:themeColor="text1"/>
          <w:lang w:val="en-US" w:eastAsia="it-IT"/>
        </w:rPr>
        <w:t>bună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execuție</w:t>
      </w:r>
      <w:proofErr w:type="spellEnd"/>
      <w:r w:rsidR="00B00190" w:rsidRPr="00DF0B9F">
        <w:rPr>
          <w:color w:val="000000" w:themeColor="text1"/>
          <w:lang w:val="en-US" w:eastAsia="it-IT"/>
        </w:rPr>
        <w:t xml:space="preserve"> a </w:t>
      </w:r>
      <w:proofErr w:type="spellStart"/>
      <w:r w:rsidR="00B00190" w:rsidRPr="00DF0B9F">
        <w:rPr>
          <w:color w:val="000000" w:themeColor="text1"/>
          <w:lang w:val="en-US" w:eastAsia="it-IT"/>
        </w:rPr>
        <w:t>contractului</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dacă</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părțile</w:t>
      </w:r>
      <w:proofErr w:type="spellEnd"/>
      <w:r w:rsidR="00B00190" w:rsidRPr="00DF0B9F">
        <w:rPr>
          <w:color w:val="000000" w:themeColor="text1"/>
          <w:lang w:val="en-US" w:eastAsia="it-IT"/>
        </w:rPr>
        <w:t xml:space="preserve"> </w:t>
      </w:r>
      <w:proofErr w:type="spellStart"/>
      <w:r w:rsidR="00B00190" w:rsidRPr="00DF0B9F">
        <w:rPr>
          <w:color w:val="000000" w:themeColor="text1"/>
          <w:lang w:val="en-US" w:eastAsia="it-IT"/>
        </w:rPr>
        <w:t>agreează</w:t>
      </w:r>
      <w:proofErr w:type="spellEnd"/>
      <w:r w:rsidR="00B00190" w:rsidRPr="00DF0B9F">
        <w:rPr>
          <w:color w:val="000000" w:themeColor="text1"/>
          <w:lang w:val="en-US" w:eastAsia="it-IT"/>
        </w:rPr>
        <w:t xml:space="preserve">, se </w:t>
      </w:r>
      <w:proofErr w:type="spellStart"/>
      <w:r w:rsidR="00B00190" w:rsidRPr="00DF0B9F">
        <w:rPr>
          <w:color w:val="000000" w:themeColor="text1"/>
          <w:lang w:val="en-US" w:eastAsia="it-IT"/>
        </w:rPr>
        <w:t>constituie</w:t>
      </w:r>
      <w:proofErr w:type="spellEnd"/>
      <w:r w:rsidR="00B00190" w:rsidRPr="00DF0B9F">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 xml:space="preserve">Orice operator economic care consideră că, în cadrul procedurilor de achiziţie, autoritatea contractantă, prin decizia emisă sau prin procedura de achiziţie aplicată cu încălcarea legii, a lezat un drept </w:t>
      </w:r>
      <w:r w:rsidR="00C97B51" w:rsidRPr="00FF430B">
        <w:lastRenderedPageBreak/>
        <w:t>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6106069" w14:textId="77777777" w:rsidR="00542EC5" w:rsidRDefault="00542EC5" w:rsidP="00542EC5">
      <w:pPr>
        <w:spacing w:line="276" w:lineRule="auto"/>
        <w:jc w:val="center"/>
        <w:rPr>
          <w:rFonts w:eastAsia="Calibri"/>
          <w:b/>
          <w:sz w:val="28"/>
          <w:szCs w:val="28"/>
          <w:lang w:val="en-US"/>
        </w:rPr>
      </w:pPr>
      <w:r>
        <w:rPr>
          <w:rFonts w:eastAsia="Calibri"/>
          <w:b/>
          <w:sz w:val="28"/>
          <w:szCs w:val="28"/>
          <w:lang w:val="en-US"/>
        </w:rPr>
        <w:t>ANUNȚ DE INTENȚIE</w:t>
      </w:r>
    </w:p>
    <w:p w14:paraId="1D4F79BB" w14:textId="77777777" w:rsidR="00542EC5" w:rsidRDefault="00542EC5" w:rsidP="00542EC5">
      <w:pPr>
        <w:spacing w:line="276" w:lineRule="auto"/>
        <w:jc w:val="center"/>
        <w:rPr>
          <w:rFonts w:eastAsia="Calibri"/>
          <w:lang w:val="en-US"/>
        </w:rPr>
      </w:pPr>
      <w:r>
        <w:rPr>
          <w:rFonts w:eastAsia="Calibri"/>
          <w:lang w:val="en-US"/>
        </w:rPr>
        <w:t xml:space="preserve">Nr. 1  din </w:t>
      </w:r>
      <w:r>
        <w:rPr>
          <w:rFonts w:eastAsia="Calibri"/>
        </w:rPr>
        <w:t>06.01.2026</w:t>
      </w:r>
      <w:r>
        <w:rPr>
          <w:rFonts w:eastAsia="Calibri"/>
          <w:lang w:val="en-US"/>
        </w:rPr>
        <w:t xml:space="preserve">  </w:t>
      </w:r>
    </w:p>
    <w:p w14:paraId="0CFDCFC2" w14:textId="77777777" w:rsidR="00542EC5" w:rsidRDefault="00542EC5" w:rsidP="00542EC5">
      <w:pPr>
        <w:spacing w:line="276" w:lineRule="auto"/>
        <w:jc w:val="center"/>
        <w:rPr>
          <w:rFonts w:eastAsia="Calibri"/>
          <w:lang w:val="en-US"/>
        </w:rPr>
      </w:pPr>
    </w:p>
    <w:p w14:paraId="0017EA45" w14:textId="77777777" w:rsidR="00542EC5" w:rsidRDefault="00542EC5" w:rsidP="00542EC5">
      <w:pPr>
        <w:numPr>
          <w:ilvl w:val="0"/>
          <w:numId w:val="32"/>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256"/>
        <w:gridCol w:w="4662"/>
      </w:tblGrid>
      <w:tr w:rsidR="00542EC5" w:rsidRPr="00E37610" w14:paraId="2BD25E43" w14:textId="77777777" w:rsidTr="009C6C6E">
        <w:tc>
          <w:tcPr>
            <w:tcW w:w="5256" w:type="dxa"/>
            <w:shd w:val="clear" w:color="auto" w:fill="F2F2F2"/>
          </w:tcPr>
          <w:p w14:paraId="308313A9" w14:textId="77777777" w:rsidR="00542EC5" w:rsidRDefault="00542EC5" w:rsidP="009C6C6E">
            <w:pPr>
              <w:spacing w:line="276" w:lineRule="auto"/>
              <w:jc w:val="both"/>
              <w:rPr>
                <w:rFonts w:eastAsia="Calibri"/>
                <w:lang w:val="en-GB"/>
              </w:rPr>
            </w:pPr>
            <w:r>
              <w:rPr>
                <w:rFonts w:eastAsia="Calibri"/>
                <w:lang w:val="en-GB"/>
              </w:rPr>
              <w:t>Denumirea autorității contractante</w:t>
            </w:r>
          </w:p>
        </w:tc>
        <w:tc>
          <w:tcPr>
            <w:tcW w:w="4662" w:type="dxa"/>
          </w:tcPr>
          <w:p w14:paraId="2F9615E2" w14:textId="77777777" w:rsidR="00542EC5" w:rsidRPr="00596310" w:rsidRDefault="00542EC5" w:rsidP="009C6C6E">
            <w:pPr>
              <w:rPr>
                <w:rFonts w:eastAsia="Calibri"/>
                <w:b/>
                <w:highlight w:val="yellow"/>
                <w:lang w:val="en-GB"/>
              </w:rPr>
            </w:pPr>
            <w:r w:rsidRPr="00596310">
              <w:rPr>
                <w:b/>
                <w:lang w:val="en-US"/>
              </w:rPr>
              <w:t>Primăria s. Crihana Veche, r. Cahul</w:t>
            </w:r>
          </w:p>
        </w:tc>
      </w:tr>
      <w:tr w:rsidR="00542EC5" w14:paraId="0B927EB5" w14:textId="77777777" w:rsidTr="009C6C6E">
        <w:tc>
          <w:tcPr>
            <w:tcW w:w="5256" w:type="dxa"/>
            <w:shd w:val="clear" w:color="auto" w:fill="F2F2F2"/>
          </w:tcPr>
          <w:p w14:paraId="4076FE0A" w14:textId="77777777" w:rsidR="00542EC5" w:rsidRDefault="00542EC5" w:rsidP="009C6C6E">
            <w:pPr>
              <w:spacing w:line="276" w:lineRule="auto"/>
              <w:jc w:val="both"/>
              <w:rPr>
                <w:rFonts w:eastAsia="Calibri"/>
                <w:lang w:val="en-GB"/>
              </w:rPr>
            </w:pPr>
            <w:r>
              <w:rPr>
                <w:rFonts w:eastAsia="Calibri"/>
                <w:lang w:val="en-GB"/>
              </w:rPr>
              <w:t>IDNO</w:t>
            </w:r>
          </w:p>
        </w:tc>
        <w:tc>
          <w:tcPr>
            <w:tcW w:w="4662" w:type="dxa"/>
          </w:tcPr>
          <w:p w14:paraId="2FFCAD56" w14:textId="77777777" w:rsidR="00542EC5" w:rsidRPr="00596310" w:rsidRDefault="00542EC5" w:rsidP="009C6C6E">
            <w:pPr>
              <w:rPr>
                <w:rFonts w:eastAsia="Calibri"/>
                <w:b/>
                <w:i/>
                <w:highlight w:val="yellow"/>
                <w:lang w:val="en-GB"/>
              </w:rPr>
            </w:pPr>
            <w:r w:rsidRPr="00596310">
              <w:rPr>
                <w:b/>
              </w:rPr>
              <w:t>1007601006092</w:t>
            </w:r>
          </w:p>
        </w:tc>
      </w:tr>
      <w:tr w:rsidR="00542EC5" w:rsidRPr="00E37610" w14:paraId="3F97D2BF" w14:textId="77777777" w:rsidTr="009C6C6E">
        <w:tc>
          <w:tcPr>
            <w:tcW w:w="5256" w:type="dxa"/>
            <w:shd w:val="clear" w:color="auto" w:fill="F2F2F2"/>
          </w:tcPr>
          <w:p w14:paraId="0E139DA7" w14:textId="77777777" w:rsidR="00542EC5" w:rsidRDefault="00542EC5" w:rsidP="009C6C6E">
            <w:pPr>
              <w:spacing w:line="276" w:lineRule="auto"/>
              <w:jc w:val="both"/>
              <w:rPr>
                <w:rFonts w:eastAsia="Calibri"/>
                <w:lang w:val="en-GB"/>
              </w:rPr>
            </w:pPr>
            <w:r>
              <w:rPr>
                <w:rFonts w:eastAsia="Calibri"/>
                <w:lang w:val="en-GB"/>
              </w:rPr>
              <w:t>Adresa</w:t>
            </w:r>
          </w:p>
        </w:tc>
        <w:tc>
          <w:tcPr>
            <w:tcW w:w="4662" w:type="dxa"/>
          </w:tcPr>
          <w:p w14:paraId="2193D67A" w14:textId="77777777" w:rsidR="00542EC5" w:rsidRPr="00596310" w:rsidRDefault="00542EC5" w:rsidP="009C6C6E">
            <w:pPr>
              <w:rPr>
                <w:rFonts w:eastAsia="Calibri"/>
                <w:b/>
                <w:highlight w:val="yellow"/>
                <w:lang w:val="en-GB"/>
              </w:rPr>
            </w:pPr>
            <w:r w:rsidRPr="00596310">
              <w:rPr>
                <w:b/>
                <w:lang w:val="en-US"/>
              </w:rPr>
              <w:t xml:space="preserve"> s. Crihana Veche, r. Cahul</w:t>
            </w:r>
          </w:p>
        </w:tc>
      </w:tr>
      <w:tr w:rsidR="00542EC5" w14:paraId="1AB3901C" w14:textId="77777777" w:rsidTr="009C6C6E">
        <w:tc>
          <w:tcPr>
            <w:tcW w:w="5256" w:type="dxa"/>
            <w:shd w:val="clear" w:color="auto" w:fill="F2F2F2"/>
          </w:tcPr>
          <w:p w14:paraId="3E7CCDB7" w14:textId="77777777" w:rsidR="00542EC5" w:rsidRDefault="00542EC5" w:rsidP="009C6C6E">
            <w:pPr>
              <w:spacing w:line="276" w:lineRule="auto"/>
              <w:jc w:val="both"/>
              <w:rPr>
                <w:rFonts w:eastAsia="Calibri"/>
                <w:lang w:val="en-GB"/>
              </w:rPr>
            </w:pPr>
            <w:r>
              <w:rPr>
                <w:rFonts w:eastAsia="Calibri"/>
                <w:lang w:val="en-GB"/>
              </w:rPr>
              <w:t>Numărul de telefon/fax</w:t>
            </w:r>
          </w:p>
        </w:tc>
        <w:tc>
          <w:tcPr>
            <w:tcW w:w="4662" w:type="dxa"/>
          </w:tcPr>
          <w:p w14:paraId="54ECC7A3" w14:textId="77777777" w:rsidR="00542EC5" w:rsidRPr="00596310" w:rsidRDefault="00542EC5" w:rsidP="009C6C6E">
            <w:pPr>
              <w:spacing w:before="60" w:after="60"/>
              <w:rPr>
                <w:rFonts w:eastAsia="Calibri"/>
                <w:b/>
                <w:i/>
                <w:highlight w:val="yellow"/>
                <w:lang w:val="en-GB"/>
              </w:rPr>
            </w:pPr>
            <w:r w:rsidRPr="00596310">
              <w:rPr>
                <w:b/>
              </w:rPr>
              <w:t>2997215, 076795112</w:t>
            </w:r>
          </w:p>
        </w:tc>
      </w:tr>
      <w:tr w:rsidR="00542EC5" w14:paraId="5993E0AD" w14:textId="77777777" w:rsidTr="009C6C6E">
        <w:tc>
          <w:tcPr>
            <w:tcW w:w="5256" w:type="dxa"/>
            <w:shd w:val="clear" w:color="auto" w:fill="F2F2F2"/>
          </w:tcPr>
          <w:p w14:paraId="75AC381E" w14:textId="77777777" w:rsidR="00542EC5" w:rsidRDefault="00542EC5" w:rsidP="009C6C6E">
            <w:pPr>
              <w:spacing w:line="276" w:lineRule="auto"/>
              <w:jc w:val="both"/>
              <w:rPr>
                <w:rFonts w:eastAsia="Calibri"/>
                <w:lang w:val="en-GB"/>
              </w:rPr>
            </w:pPr>
            <w:r>
              <w:rPr>
                <w:rFonts w:eastAsia="Calibri"/>
                <w:lang w:val="en-GB"/>
              </w:rPr>
              <w:t>Adresa de e-mail a autorității contractante</w:t>
            </w:r>
          </w:p>
        </w:tc>
        <w:tc>
          <w:tcPr>
            <w:tcW w:w="4662" w:type="dxa"/>
          </w:tcPr>
          <w:p w14:paraId="6AF1CEB5" w14:textId="77777777" w:rsidR="00542EC5" w:rsidRPr="00596310" w:rsidRDefault="00542EC5" w:rsidP="009C6C6E">
            <w:pPr>
              <w:pStyle w:val="a"/>
              <w:tabs>
                <w:tab w:val="left" w:pos="1069"/>
              </w:tabs>
              <w:ind w:left="0"/>
              <w:rPr>
                <w:rFonts w:eastAsia="Calibri"/>
                <w:b/>
                <w:highlight w:val="yellow"/>
                <w:lang w:val="en-GB"/>
              </w:rPr>
            </w:pPr>
            <w:r w:rsidRPr="00596310">
              <w:rPr>
                <w:b/>
                <w:color w:val="0000FF"/>
                <w:u w:color="0000FF"/>
              </w:rPr>
              <w:t>primaria-crihana@mail.ru</w:t>
            </w:r>
          </w:p>
        </w:tc>
      </w:tr>
      <w:tr w:rsidR="00542EC5" w14:paraId="28C4E1B1" w14:textId="77777777" w:rsidTr="009C6C6E">
        <w:tc>
          <w:tcPr>
            <w:tcW w:w="5256" w:type="dxa"/>
            <w:shd w:val="clear" w:color="auto" w:fill="F2F2F2"/>
          </w:tcPr>
          <w:p w14:paraId="191F2E7B" w14:textId="77777777" w:rsidR="00542EC5" w:rsidRDefault="00542EC5" w:rsidP="009C6C6E">
            <w:pPr>
              <w:spacing w:line="276" w:lineRule="auto"/>
              <w:jc w:val="both"/>
              <w:rPr>
                <w:rFonts w:eastAsia="Calibri"/>
                <w:lang w:val="en-GB"/>
              </w:rPr>
            </w:pPr>
            <w:r>
              <w:rPr>
                <w:rFonts w:eastAsia="Calibri"/>
                <w:lang w:val="en-GB"/>
              </w:rPr>
              <w:t>Pagina web oficială a autorității contractante</w:t>
            </w:r>
          </w:p>
        </w:tc>
        <w:tc>
          <w:tcPr>
            <w:tcW w:w="4662" w:type="dxa"/>
          </w:tcPr>
          <w:p w14:paraId="5C46F228" w14:textId="77777777" w:rsidR="00542EC5" w:rsidRDefault="00542EC5" w:rsidP="009C6C6E">
            <w:pPr>
              <w:spacing w:line="276" w:lineRule="auto"/>
              <w:jc w:val="both"/>
              <w:rPr>
                <w:rFonts w:eastAsia="Calibri"/>
                <w:lang w:val="en-GB"/>
              </w:rPr>
            </w:pPr>
            <w:r>
              <w:rPr>
                <w:b/>
                <w:lang w:val="en-GB"/>
              </w:rPr>
              <w:t>-</w:t>
            </w:r>
          </w:p>
        </w:tc>
      </w:tr>
      <w:tr w:rsidR="00542EC5" w14:paraId="64C73436" w14:textId="77777777" w:rsidTr="009C6C6E">
        <w:tc>
          <w:tcPr>
            <w:tcW w:w="5256" w:type="dxa"/>
            <w:shd w:val="clear" w:color="auto" w:fill="F2F2F2"/>
          </w:tcPr>
          <w:p w14:paraId="24131221" w14:textId="77777777" w:rsidR="00542EC5" w:rsidRDefault="00542EC5" w:rsidP="009C6C6E">
            <w:pPr>
              <w:spacing w:line="276" w:lineRule="auto"/>
              <w:jc w:val="both"/>
              <w:rPr>
                <w:rFonts w:eastAsia="Calibri"/>
                <w:lang w:val="en-GB"/>
              </w:rPr>
            </w:pPr>
            <w:r>
              <w:rPr>
                <w:rFonts w:eastAsia="Calibri"/>
                <w:lang w:val="en-GB"/>
              </w:rPr>
              <w:t>Persoana de contact, numărul de telefon/e-mail</w:t>
            </w:r>
          </w:p>
        </w:tc>
        <w:tc>
          <w:tcPr>
            <w:tcW w:w="4662" w:type="dxa"/>
          </w:tcPr>
          <w:p w14:paraId="0AAB32C4" w14:textId="77777777" w:rsidR="00542EC5" w:rsidRDefault="00542EC5" w:rsidP="009C6C6E">
            <w:pPr>
              <w:spacing w:before="60" w:after="60"/>
              <w:rPr>
                <w:rFonts w:eastAsia="Calibri"/>
              </w:rPr>
            </w:pPr>
            <w:r>
              <w:rPr>
                <w:rFonts w:eastAsia="Calibri"/>
                <w:lang w:val="en-GB"/>
              </w:rPr>
              <w:t>-</w:t>
            </w:r>
          </w:p>
        </w:tc>
      </w:tr>
      <w:tr w:rsidR="00542EC5" w:rsidRPr="00E37610" w14:paraId="6027CA0E" w14:textId="77777777" w:rsidTr="009C6C6E">
        <w:tc>
          <w:tcPr>
            <w:tcW w:w="5256" w:type="dxa"/>
            <w:shd w:val="clear" w:color="auto" w:fill="F2F2F2"/>
          </w:tcPr>
          <w:p w14:paraId="492ADF7F" w14:textId="77777777" w:rsidR="00542EC5" w:rsidRDefault="00542EC5" w:rsidP="009C6C6E">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0CCCE9D9" w14:textId="77777777" w:rsidR="00542EC5" w:rsidRDefault="00542EC5" w:rsidP="009C6C6E">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662" w:type="dxa"/>
          </w:tcPr>
          <w:p w14:paraId="2C33F416" w14:textId="77777777" w:rsidR="00542EC5" w:rsidRDefault="00542EC5" w:rsidP="009C6C6E">
            <w:pPr>
              <w:spacing w:line="276" w:lineRule="auto"/>
              <w:jc w:val="both"/>
              <w:rPr>
                <w:rFonts w:eastAsia="Calibri"/>
                <w:lang w:val="en-GB"/>
              </w:rPr>
            </w:pPr>
            <w:r>
              <w:rPr>
                <w:b/>
                <w:i/>
                <w:lang w:val="en-US"/>
              </w:rPr>
              <w:t>documentația de atribuire este anexată în cadrul procedurii în SIA RSAP</w:t>
            </w:r>
          </w:p>
        </w:tc>
      </w:tr>
      <w:tr w:rsidR="00542EC5" w14:paraId="54074EB3" w14:textId="77777777" w:rsidTr="009C6C6E">
        <w:tc>
          <w:tcPr>
            <w:tcW w:w="5256" w:type="dxa"/>
            <w:shd w:val="clear" w:color="auto" w:fill="F2F2F2"/>
          </w:tcPr>
          <w:p w14:paraId="717F61A9" w14:textId="77777777" w:rsidR="00542EC5" w:rsidRDefault="00542EC5" w:rsidP="009C6C6E">
            <w:pPr>
              <w:spacing w:line="276" w:lineRule="auto"/>
              <w:jc w:val="both"/>
              <w:rPr>
                <w:rFonts w:eastAsia="Calibri"/>
                <w:lang w:val="en-GB"/>
              </w:rPr>
            </w:pPr>
            <w:r>
              <w:rPr>
                <w:rFonts w:eastAsia="Calibri"/>
                <w:lang w:val="en-GB"/>
              </w:rPr>
              <w:t>Tipul autorității contractante și obiectul principal de activitate</w:t>
            </w:r>
          </w:p>
          <w:p w14:paraId="3ED283C9" w14:textId="77777777" w:rsidR="00542EC5" w:rsidRDefault="00542EC5" w:rsidP="009C6C6E">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662" w:type="dxa"/>
          </w:tcPr>
          <w:p w14:paraId="2D16855F" w14:textId="77777777" w:rsidR="00542EC5" w:rsidRDefault="00542EC5" w:rsidP="009C6C6E">
            <w:pPr>
              <w:spacing w:line="276" w:lineRule="auto"/>
              <w:jc w:val="both"/>
              <w:rPr>
                <w:rFonts w:eastAsia="Calibri"/>
              </w:rPr>
            </w:pPr>
            <w:r>
              <w:rPr>
                <w:rFonts w:eastAsia="Calibri"/>
              </w:rPr>
              <w:t>APL</w:t>
            </w:r>
          </w:p>
        </w:tc>
      </w:tr>
    </w:tbl>
    <w:p w14:paraId="376303EB" w14:textId="77777777" w:rsidR="00542EC5" w:rsidRDefault="00542EC5" w:rsidP="00542EC5">
      <w:pPr>
        <w:numPr>
          <w:ilvl w:val="0"/>
          <w:numId w:val="32"/>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667" w:type="dxa"/>
        <w:tblInd w:w="-289" w:type="dxa"/>
        <w:tblLayout w:type="fixed"/>
        <w:tblLook w:val="04A0" w:firstRow="1" w:lastRow="0" w:firstColumn="1" w:lastColumn="0" w:noHBand="0" w:noVBand="1"/>
      </w:tblPr>
      <w:tblGrid>
        <w:gridCol w:w="568"/>
        <w:gridCol w:w="1134"/>
        <w:gridCol w:w="4111"/>
        <w:gridCol w:w="1134"/>
        <w:gridCol w:w="2091"/>
        <w:gridCol w:w="1629"/>
      </w:tblGrid>
      <w:tr w:rsidR="00542EC5" w:rsidRPr="00E37610" w14:paraId="14BA881D" w14:textId="77777777" w:rsidTr="009C6C6E">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6C9A0E82" w14:textId="77777777" w:rsidR="00542EC5" w:rsidRDefault="00542EC5" w:rsidP="009C6C6E">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D2B7DA5" w14:textId="77777777" w:rsidR="00542EC5" w:rsidRDefault="00542EC5" w:rsidP="009C6C6E">
            <w:pPr>
              <w:spacing w:line="276" w:lineRule="auto"/>
              <w:jc w:val="center"/>
              <w:rPr>
                <w:rFonts w:eastAsia="Calibri"/>
                <w:sz w:val="18"/>
                <w:szCs w:val="18"/>
              </w:rPr>
            </w:pPr>
            <w:r>
              <w:rPr>
                <w:rFonts w:eastAsia="Calibri"/>
                <w:sz w:val="18"/>
                <w:szCs w:val="18"/>
              </w:rPr>
              <w:t>Cod CPV</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14:paraId="38801CDA" w14:textId="77777777" w:rsidR="00542EC5" w:rsidRDefault="00542EC5" w:rsidP="009C6C6E">
            <w:pPr>
              <w:spacing w:line="276" w:lineRule="auto"/>
              <w:jc w:val="center"/>
              <w:rPr>
                <w:rFonts w:eastAsia="Calibri"/>
                <w:sz w:val="18"/>
                <w:szCs w:val="18"/>
                <w:lang w:val="en-US"/>
              </w:rPr>
            </w:pPr>
            <w:r>
              <w:rPr>
                <w:rFonts w:eastAsia="Calibri"/>
                <w:sz w:val="18"/>
                <w:szCs w:val="18"/>
                <w:lang w:val="en-US"/>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DF9F0E" w14:textId="77777777" w:rsidR="00542EC5" w:rsidRDefault="00542EC5" w:rsidP="009C6C6E">
            <w:pPr>
              <w:spacing w:line="276" w:lineRule="auto"/>
              <w:jc w:val="center"/>
              <w:rPr>
                <w:rFonts w:eastAsia="Calibri"/>
                <w:sz w:val="18"/>
                <w:szCs w:val="18"/>
              </w:rPr>
            </w:pPr>
            <w:r>
              <w:rPr>
                <w:rFonts w:eastAsia="Calibri"/>
                <w:sz w:val="18"/>
                <w:szCs w:val="18"/>
              </w:rPr>
              <w:t>Cantitate/ Unitate de măsură</w:t>
            </w:r>
          </w:p>
        </w:tc>
        <w:tc>
          <w:tcPr>
            <w:tcW w:w="2091" w:type="dxa"/>
            <w:tcBorders>
              <w:top w:val="single" w:sz="4" w:space="0" w:color="auto"/>
              <w:left w:val="single" w:sz="4" w:space="0" w:color="auto"/>
              <w:bottom w:val="single" w:sz="4" w:space="0" w:color="auto"/>
              <w:right w:val="single" w:sz="4" w:space="0" w:color="auto"/>
            </w:tcBorders>
            <w:shd w:val="clear" w:color="auto" w:fill="F2F2F2"/>
            <w:vAlign w:val="center"/>
          </w:tcPr>
          <w:p w14:paraId="0EE596FC" w14:textId="77777777" w:rsidR="00542EC5" w:rsidRDefault="00542EC5" w:rsidP="009C6C6E">
            <w:pPr>
              <w:spacing w:line="276" w:lineRule="auto"/>
              <w:jc w:val="center"/>
              <w:rPr>
                <w:rFonts w:eastAsia="Calibri"/>
                <w:sz w:val="18"/>
                <w:szCs w:val="18"/>
              </w:rPr>
            </w:pPr>
            <w:r>
              <w:rPr>
                <w:rFonts w:eastAsia="Calibri"/>
                <w:sz w:val="18"/>
                <w:szCs w:val="18"/>
              </w:rPr>
              <w:t>Descrierea achiziției</w:t>
            </w:r>
          </w:p>
        </w:tc>
        <w:tc>
          <w:tcPr>
            <w:tcW w:w="1629" w:type="dxa"/>
            <w:tcBorders>
              <w:top w:val="single" w:sz="4" w:space="0" w:color="auto"/>
              <w:left w:val="single" w:sz="4" w:space="0" w:color="auto"/>
              <w:bottom w:val="single" w:sz="4" w:space="0" w:color="auto"/>
              <w:right w:val="single" w:sz="4" w:space="0" w:color="auto"/>
            </w:tcBorders>
            <w:shd w:val="clear" w:color="auto" w:fill="F2F2F2"/>
          </w:tcPr>
          <w:p w14:paraId="18DDEC2F" w14:textId="77777777" w:rsidR="00542EC5" w:rsidRDefault="00542EC5" w:rsidP="009C6C6E">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542EC5" w14:paraId="3B8CB87B" w14:textId="77777777" w:rsidTr="009C6C6E">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048D7C" w14:textId="77777777" w:rsidR="00542EC5" w:rsidRDefault="00542EC5" w:rsidP="009C6C6E">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B4BCCA" w14:textId="77777777" w:rsidR="00542EC5" w:rsidRDefault="00542EC5" w:rsidP="009C6C6E">
            <w:pPr>
              <w:spacing w:line="276" w:lineRule="auto"/>
              <w:rPr>
                <w:sz w:val="18"/>
                <w:szCs w:val="18"/>
              </w:rPr>
            </w:pPr>
            <w:r>
              <w:rPr>
                <w:sz w:val="18"/>
                <w:szCs w:val="18"/>
              </w:rPr>
              <w:t>45200000-9</w:t>
            </w:r>
          </w:p>
          <w:p w14:paraId="60BB7D0E" w14:textId="77777777" w:rsidR="00542EC5" w:rsidRDefault="00542EC5" w:rsidP="009C6C6E">
            <w:pPr>
              <w:spacing w:line="276" w:lineRule="auto"/>
              <w:rPr>
                <w:rFonts w:eastAsia="Calibri"/>
                <w:sz w:val="20"/>
                <w:szCs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3B95CAD" w14:textId="77777777" w:rsidR="00542EC5" w:rsidRPr="004F14B7" w:rsidRDefault="00542EC5" w:rsidP="009C6C6E">
            <w:pPr>
              <w:spacing w:line="276" w:lineRule="auto"/>
              <w:jc w:val="center"/>
              <w:rPr>
                <w:rFonts w:eastAsia="Calibri"/>
                <w:bCs/>
                <w:lang w:val="en-US"/>
              </w:rPr>
            </w:pPr>
            <w:r w:rsidRPr="004F14B7">
              <w:rPr>
                <w:b/>
                <w:bCs/>
                <w:lang w:val="en-US"/>
              </w:rPr>
              <w:t>Lucrari de reparatie a drumu</w:t>
            </w:r>
            <w:r>
              <w:rPr>
                <w:b/>
                <w:bCs/>
                <w:lang w:val="en-US"/>
              </w:rPr>
              <w:t xml:space="preserve">rilor  </w:t>
            </w:r>
            <w:r w:rsidRPr="004F14B7">
              <w:rPr>
                <w:b/>
                <w:bCs/>
                <w:lang w:val="en-US"/>
              </w:rPr>
              <w:t xml:space="preserve">cu imbracaminte din beton asfaltic str. Pacii intersectie cu str. Garoafelor și </w:t>
            </w:r>
            <w:r w:rsidRPr="004F14B7">
              <w:rPr>
                <w:b/>
                <w:bCs/>
                <w:lang w:val="en-US"/>
              </w:rPr>
              <w:lastRenderedPageBreak/>
              <w:t>str. Pascarilor</w:t>
            </w:r>
            <w:r>
              <w:rPr>
                <w:b/>
                <w:bCs/>
                <w:lang w:val="en-US"/>
              </w:rPr>
              <w:t xml:space="preserve">, </w:t>
            </w:r>
            <w:r w:rsidRPr="004F14B7">
              <w:rPr>
                <w:b/>
                <w:bCs/>
                <w:lang w:val="en-US"/>
              </w:rPr>
              <w:t>din s. Crihana Veche, r-nul Cahul</w:t>
            </w:r>
            <w:r w:rsidRPr="004F14B7">
              <w:rPr>
                <w:rFonts w:eastAsia="Calibri"/>
                <w:bCs/>
                <w:lang w:val="en-US"/>
              </w:rPr>
              <w:t xml:space="preserve"> </w:t>
            </w:r>
          </w:p>
        </w:tc>
        <w:tc>
          <w:tcPr>
            <w:tcW w:w="3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5237A" w14:textId="77777777" w:rsidR="00542EC5" w:rsidRPr="00DD723C" w:rsidRDefault="00542EC5" w:rsidP="009C6C6E">
            <w:pPr>
              <w:rPr>
                <w:bCs/>
              </w:rPr>
            </w:pPr>
          </w:p>
          <w:p w14:paraId="30CED5DD" w14:textId="77777777" w:rsidR="00542EC5" w:rsidRPr="00DD723C" w:rsidRDefault="00542EC5" w:rsidP="009C6C6E">
            <w:pPr>
              <w:rPr>
                <w:bCs/>
                <w:lang w:val="en-US"/>
              </w:rPr>
            </w:pPr>
            <w:r w:rsidRPr="00DD723C">
              <w:rPr>
                <w:bCs/>
                <w:lang w:val="en-US"/>
              </w:rPr>
              <w:t xml:space="preserve"> Conform cu cerintele/condițiile din anuntul </w:t>
            </w:r>
            <w:r w:rsidRPr="00DD723C">
              <w:rPr>
                <w:bCs/>
                <w:lang w:val="en-US"/>
              </w:rPr>
              <w:lastRenderedPageBreak/>
              <w:t>de participare si caietul de sarcini</w:t>
            </w:r>
          </w:p>
          <w:p w14:paraId="09EF5143" w14:textId="77777777" w:rsidR="00542EC5" w:rsidRPr="00DD723C" w:rsidRDefault="00542EC5" w:rsidP="009C6C6E">
            <w:pPr>
              <w:spacing w:line="276" w:lineRule="auto"/>
              <w:jc w:val="both"/>
              <w:rPr>
                <w:rFonts w:eastAsia="Calibri"/>
                <w:lang w:val="en-US"/>
              </w:rPr>
            </w:pPr>
          </w:p>
        </w:tc>
        <w:tc>
          <w:tcPr>
            <w:tcW w:w="1629" w:type="dxa"/>
            <w:tcBorders>
              <w:top w:val="single" w:sz="4" w:space="0" w:color="auto"/>
              <w:left w:val="single" w:sz="4" w:space="0" w:color="auto"/>
              <w:bottom w:val="single" w:sz="4" w:space="0" w:color="auto"/>
              <w:right w:val="single" w:sz="4" w:space="0" w:color="auto"/>
            </w:tcBorders>
            <w:shd w:val="clear" w:color="auto" w:fill="auto"/>
          </w:tcPr>
          <w:p w14:paraId="3D0D1FE0" w14:textId="77777777" w:rsidR="00542EC5" w:rsidRDefault="00542EC5" w:rsidP="009C6C6E">
            <w:pPr>
              <w:spacing w:line="276" w:lineRule="auto"/>
              <w:jc w:val="center"/>
              <w:rPr>
                <w:rFonts w:eastAsia="Calibri"/>
                <w:b/>
                <w:bCs/>
                <w:sz w:val="20"/>
                <w:szCs w:val="20"/>
              </w:rPr>
            </w:pPr>
            <w:r>
              <w:rPr>
                <w:rFonts w:eastAsia="Calibri"/>
                <w:b/>
                <w:bCs/>
                <w:sz w:val="20"/>
                <w:szCs w:val="20"/>
              </w:rPr>
              <w:lastRenderedPageBreak/>
              <w:t>7046000,00</w:t>
            </w:r>
          </w:p>
        </w:tc>
      </w:tr>
    </w:tbl>
    <w:p w14:paraId="208E13F0" w14:textId="77777777" w:rsidR="00542EC5" w:rsidRDefault="00542EC5" w:rsidP="00542EC5">
      <w:pPr>
        <w:numPr>
          <w:ilvl w:val="0"/>
          <w:numId w:val="32"/>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542EC5" w14:paraId="6DA5701A" w14:textId="77777777" w:rsidTr="009C6C6E">
        <w:tc>
          <w:tcPr>
            <w:tcW w:w="5954" w:type="dxa"/>
            <w:shd w:val="clear" w:color="auto" w:fill="F2F2F2"/>
          </w:tcPr>
          <w:p w14:paraId="059F9C15" w14:textId="77777777" w:rsidR="00542EC5" w:rsidRDefault="00542EC5" w:rsidP="009C6C6E">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57338674" w14:textId="77777777" w:rsidR="00542EC5" w:rsidRDefault="00542EC5" w:rsidP="009C6C6E">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6EB9EC26" w14:textId="77777777" w:rsidR="00542EC5" w:rsidRDefault="00542EC5" w:rsidP="009C6C6E">
            <w:pPr>
              <w:spacing w:line="276" w:lineRule="auto"/>
              <w:contextualSpacing/>
              <w:jc w:val="both"/>
              <w:rPr>
                <w:rFonts w:eastAsia="Calibri"/>
                <w:lang w:val="en-GB"/>
              </w:rPr>
            </w:pPr>
            <w:r>
              <w:rPr>
                <w:rFonts w:eastAsia="Calibri"/>
                <w:lang w:val="en-GB"/>
              </w:rPr>
              <w:t>Da □</w:t>
            </w:r>
          </w:p>
        </w:tc>
      </w:tr>
      <w:tr w:rsidR="00542EC5" w14:paraId="501314A0" w14:textId="77777777" w:rsidTr="009C6C6E">
        <w:tc>
          <w:tcPr>
            <w:tcW w:w="5954" w:type="dxa"/>
            <w:shd w:val="clear" w:color="auto" w:fill="F2F2F2"/>
          </w:tcPr>
          <w:p w14:paraId="7ECA90D9" w14:textId="77777777" w:rsidR="00542EC5" w:rsidRDefault="00542EC5" w:rsidP="009C6C6E">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3C23DB54" w14:textId="77777777" w:rsidR="00542EC5" w:rsidRDefault="00542EC5" w:rsidP="009C6C6E">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46A20127" w14:textId="77777777" w:rsidR="00542EC5" w:rsidRDefault="00542EC5" w:rsidP="009C6C6E">
            <w:pPr>
              <w:spacing w:line="276" w:lineRule="auto"/>
              <w:contextualSpacing/>
              <w:jc w:val="both"/>
              <w:rPr>
                <w:rFonts w:eastAsia="Calibri"/>
                <w:lang w:val="en-GB"/>
              </w:rPr>
            </w:pPr>
            <w:r>
              <w:rPr>
                <w:rFonts w:eastAsia="Calibri"/>
                <w:lang w:val="en-GB"/>
              </w:rPr>
              <w:t>Da □</w:t>
            </w:r>
          </w:p>
        </w:tc>
      </w:tr>
      <w:tr w:rsidR="00542EC5" w:rsidRPr="00E37610" w14:paraId="6957EBD6" w14:textId="77777777" w:rsidTr="009C6C6E">
        <w:tc>
          <w:tcPr>
            <w:tcW w:w="5954" w:type="dxa"/>
            <w:shd w:val="clear" w:color="auto" w:fill="F2F2F2"/>
          </w:tcPr>
          <w:p w14:paraId="070B27B4" w14:textId="77777777" w:rsidR="00542EC5" w:rsidRDefault="00542EC5" w:rsidP="009C6C6E">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51FED53E" w14:textId="77777777" w:rsidR="00542EC5" w:rsidRDefault="00542EC5" w:rsidP="009C6C6E">
            <w:pPr>
              <w:spacing w:line="276" w:lineRule="auto"/>
              <w:contextualSpacing/>
              <w:jc w:val="both"/>
              <w:rPr>
                <w:rFonts w:eastAsia="Calibri"/>
                <w:sz w:val="20"/>
                <w:szCs w:val="20"/>
                <w:lang w:val="en-GB"/>
              </w:rPr>
            </w:pPr>
          </w:p>
          <w:p w14:paraId="384795D9" w14:textId="77777777" w:rsidR="00542EC5" w:rsidRDefault="00542EC5" w:rsidP="009C6C6E">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2D4C7602" w14:textId="77777777" w:rsidR="00542EC5" w:rsidRDefault="00542EC5" w:rsidP="009C6C6E">
            <w:pPr>
              <w:spacing w:line="276" w:lineRule="auto"/>
              <w:contextualSpacing/>
              <w:jc w:val="both"/>
              <w:rPr>
                <w:rFonts w:eastAsia="Calibri"/>
              </w:rPr>
            </w:pPr>
          </w:p>
        </w:tc>
      </w:tr>
    </w:tbl>
    <w:p w14:paraId="6CFF6B06" w14:textId="77777777" w:rsidR="00542EC5" w:rsidRDefault="00542EC5" w:rsidP="00542EC5">
      <w:pPr>
        <w:spacing w:before="240" w:line="276" w:lineRule="auto"/>
        <w:ind w:left="1080"/>
        <w:jc w:val="both"/>
        <w:rPr>
          <w:rFonts w:eastAsia="Calibri"/>
          <w:b/>
          <w:lang w:val="en-US"/>
        </w:rPr>
      </w:pPr>
    </w:p>
    <w:p w14:paraId="1DB9AFCE" w14:textId="77777777" w:rsidR="00542EC5" w:rsidRDefault="00542EC5" w:rsidP="00542EC5">
      <w:pPr>
        <w:numPr>
          <w:ilvl w:val="0"/>
          <w:numId w:val="32"/>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542EC5" w14:paraId="0D34D629" w14:textId="77777777" w:rsidTr="009C6C6E">
        <w:tc>
          <w:tcPr>
            <w:tcW w:w="5812" w:type="dxa"/>
            <w:shd w:val="clear" w:color="auto" w:fill="F2F2F2"/>
          </w:tcPr>
          <w:p w14:paraId="779A3797" w14:textId="77777777" w:rsidR="00542EC5" w:rsidRDefault="00542EC5" w:rsidP="009C6C6E">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7253A02D" w14:textId="77777777" w:rsidR="00542EC5" w:rsidRDefault="00542EC5" w:rsidP="009C6C6E">
            <w:pPr>
              <w:spacing w:line="276" w:lineRule="auto"/>
              <w:contextualSpacing/>
              <w:jc w:val="both"/>
              <w:rPr>
                <w:rFonts w:eastAsia="Calibri"/>
                <w:lang w:val="en-GB"/>
              </w:rPr>
            </w:pPr>
            <w:r>
              <w:rPr>
                <w:rFonts w:eastAsia="Calibri"/>
                <w:lang w:val="en-GB"/>
              </w:rPr>
              <w:t>15-21.01.2026</w:t>
            </w:r>
          </w:p>
        </w:tc>
      </w:tr>
      <w:tr w:rsidR="00542EC5" w14:paraId="6D2E0F88" w14:textId="77777777" w:rsidTr="009C6C6E">
        <w:tc>
          <w:tcPr>
            <w:tcW w:w="5812" w:type="dxa"/>
            <w:shd w:val="clear" w:color="auto" w:fill="F2F2F2"/>
          </w:tcPr>
          <w:p w14:paraId="3F08A774" w14:textId="77777777" w:rsidR="00542EC5" w:rsidRDefault="00542EC5" w:rsidP="009C6C6E">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4A0CEEB2" w14:textId="77777777" w:rsidR="00542EC5" w:rsidRDefault="00542EC5" w:rsidP="009C6C6E">
            <w:pPr>
              <w:spacing w:line="276" w:lineRule="auto"/>
              <w:contextualSpacing/>
              <w:jc w:val="both"/>
              <w:rPr>
                <w:rFonts w:eastAsia="Calibri"/>
                <w:lang w:val="en-GB"/>
              </w:rPr>
            </w:pPr>
            <w:r>
              <w:rPr>
                <w:rFonts w:eastAsia="Calibri"/>
                <w:lang w:val="en-GB"/>
              </w:rPr>
              <w:t>Sistem dinamic de achiziție □</w:t>
            </w:r>
          </w:p>
        </w:tc>
      </w:tr>
      <w:tr w:rsidR="00542EC5" w14:paraId="6C81D6AA" w14:textId="77777777" w:rsidTr="009C6C6E">
        <w:tc>
          <w:tcPr>
            <w:tcW w:w="5812" w:type="dxa"/>
            <w:shd w:val="clear" w:color="auto" w:fill="F2F2F2"/>
          </w:tcPr>
          <w:p w14:paraId="1B16D1B0" w14:textId="77777777" w:rsidR="00542EC5" w:rsidRDefault="00542EC5" w:rsidP="009C6C6E">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55771B63" w14:textId="77777777" w:rsidR="00542EC5" w:rsidRDefault="00542EC5" w:rsidP="009C6C6E">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5562859F" w14:textId="77777777" w:rsidR="00542EC5" w:rsidRDefault="00542EC5" w:rsidP="009C6C6E">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3FAD0ABD" w14:textId="77777777" w:rsidR="00542EC5" w:rsidRDefault="00542EC5" w:rsidP="009C6C6E">
            <w:pPr>
              <w:spacing w:line="276" w:lineRule="auto"/>
              <w:contextualSpacing/>
              <w:jc w:val="both"/>
              <w:rPr>
                <w:rFonts w:eastAsia="Calibri"/>
                <w:lang w:val="en-GB"/>
              </w:rPr>
            </w:pPr>
            <w:r>
              <w:rPr>
                <w:rFonts w:eastAsia="Calibri"/>
                <w:lang w:val="en-GB"/>
              </w:rPr>
              <w:t>Da □</w:t>
            </w:r>
          </w:p>
        </w:tc>
      </w:tr>
      <w:tr w:rsidR="00542EC5" w:rsidRPr="00E37610" w14:paraId="3BA8EB52" w14:textId="77777777" w:rsidTr="009C6C6E">
        <w:tc>
          <w:tcPr>
            <w:tcW w:w="5812" w:type="dxa"/>
            <w:shd w:val="clear" w:color="auto" w:fill="F2F2F2"/>
          </w:tcPr>
          <w:p w14:paraId="4C152813" w14:textId="77777777" w:rsidR="00542EC5" w:rsidRDefault="00542EC5" w:rsidP="009C6C6E">
            <w:pPr>
              <w:spacing w:line="276" w:lineRule="auto"/>
              <w:jc w:val="both"/>
              <w:rPr>
                <w:rFonts w:eastAsia="Calibri"/>
                <w:lang w:val="en-GB"/>
              </w:rPr>
            </w:pPr>
            <w:r>
              <w:rPr>
                <w:rFonts w:eastAsia="Calibri"/>
                <w:lang w:val="en-GB"/>
              </w:rPr>
              <w:t>Agenția Națională pentru Soluționarea Contestațiilor</w:t>
            </w:r>
          </w:p>
          <w:p w14:paraId="62AF4587" w14:textId="77777777" w:rsidR="00542EC5" w:rsidRDefault="00542EC5" w:rsidP="009C6C6E">
            <w:pPr>
              <w:spacing w:line="276" w:lineRule="auto"/>
              <w:contextualSpacing/>
              <w:jc w:val="both"/>
              <w:rPr>
                <w:lang w:val="en-GB" w:eastAsia="zh-CN"/>
              </w:rPr>
            </w:pPr>
          </w:p>
        </w:tc>
        <w:tc>
          <w:tcPr>
            <w:tcW w:w="4111" w:type="dxa"/>
          </w:tcPr>
          <w:p w14:paraId="790B4A12" w14:textId="77777777" w:rsidR="00542EC5" w:rsidRDefault="00542EC5" w:rsidP="009C6C6E">
            <w:pPr>
              <w:spacing w:line="276" w:lineRule="auto"/>
              <w:jc w:val="both"/>
              <w:rPr>
                <w:rFonts w:eastAsia="Calibri"/>
                <w:lang w:val="en-GB"/>
              </w:rPr>
            </w:pPr>
            <w:r>
              <w:rPr>
                <w:rFonts w:eastAsia="Calibri"/>
                <w:lang w:val="en-GB"/>
              </w:rPr>
              <w:t>mun. Chișinău, bd. Ștefan cel Mare și Sfânt, 124, MD-2001;</w:t>
            </w:r>
          </w:p>
          <w:p w14:paraId="4125824F" w14:textId="77777777" w:rsidR="00542EC5" w:rsidRDefault="00542EC5" w:rsidP="009C6C6E">
            <w:pPr>
              <w:spacing w:line="276" w:lineRule="auto"/>
              <w:jc w:val="both"/>
              <w:rPr>
                <w:rFonts w:eastAsia="Calibri"/>
                <w:lang w:val="en-GB"/>
              </w:rPr>
            </w:pPr>
            <w:r>
              <w:rPr>
                <w:rFonts w:eastAsia="Calibri"/>
                <w:lang w:val="en-GB"/>
              </w:rPr>
              <w:t xml:space="preserve">tel/fax: (022) 820 652, 820-651 </w:t>
            </w:r>
          </w:p>
          <w:p w14:paraId="5704EE95" w14:textId="77777777" w:rsidR="00542EC5" w:rsidRDefault="00542EC5" w:rsidP="009C6C6E">
            <w:pPr>
              <w:spacing w:line="276" w:lineRule="auto"/>
              <w:jc w:val="both"/>
              <w:rPr>
                <w:rFonts w:eastAsia="Calibri"/>
                <w:color w:val="0563C1"/>
                <w:u w:val="single"/>
                <w:lang w:val="en-GB"/>
              </w:rPr>
            </w:pPr>
            <w:r>
              <w:rPr>
                <w:rFonts w:eastAsia="Calibri"/>
                <w:lang w:val="en-GB"/>
              </w:rPr>
              <w:t xml:space="preserve">e-mail: </w:t>
            </w:r>
            <w:hyperlink r:id="rId12" w:history="1">
              <w:r>
                <w:rPr>
                  <w:rFonts w:eastAsia="Calibri"/>
                  <w:color w:val="0563C1"/>
                  <w:u w:val="single"/>
                  <w:lang w:val="en-GB"/>
                </w:rPr>
                <w:t>contestatii@ansc.md</w:t>
              </w:r>
            </w:hyperlink>
          </w:p>
          <w:p w14:paraId="7341BAD1" w14:textId="77777777" w:rsidR="00542EC5" w:rsidRDefault="00542EC5" w:rsidP="009C6C6E">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542EC5" w14:paraId="753CE843" w14:textId="77777777" w:rsidTr="009C6C6E">
        <w:tc>
          <w:tcPr>
            <w:tcW w:w="5812" w:type="dxa"/>
            <w:shd w:val="clear" w:color="auto" w:fill="F2F2F2"/>
          </w:tcPr>
          <w:p w14:paraId="5A588B52" w14:textId="77777777" w:rsidR="00542EC5" w:rsidRDefault="00542EC5" w:rsidP="009C6C6E">
            <w:pPr>
              <w:spacing w:line="276" w:lineRule="auto"/>
              <w:contextualSpacing/>
              <w:jc w:val="both"/>
              <w:rPr>
                <w:lang w:val="en-GB" w:eastAsia="zh-CN"/>
              </w:rPr>
            </w:pPr>
            <w:r>
              <w:rPr>
                <w:lang w:val="en-GB" w:eastAsia="zh-CN"/>
              </w:rPr>
              <w:t>Alte informații relevante</w:t>
            </w:r>
          </w:p>
        </w:tc>
        <w:tc>
          <w:tcPr>
            <w:tcW w:w="4111" w:type="dxa"/>
          </w:tcPr>
          <w:p w14:paraId="11E59D29" w14:textId="77777777" w:rsidR="00542EC5" w:rsidRDefault="00542EC5" w:rsidP="009C6C6E">
            <w:pPr>
              <w:spacing w:line="276" w:lineRule="auto"/>
              <w:jc w:val="both"/>
              <w:rPr>
                <w:rFonts w:eastAsia="Calibri"/>
                <w:lang w:val="en-GB"/>
              </w:rPr>
            </w:pPr>
          </w:p>
          <w:p w14:paraId="30CAF59A" w14:textId="77777777" w:rsidR="00542EC5" w:rsidRDefault="00542EC5" w:rsidP="009C6C6E">
            <w:pPr>
              <w:spacing w:line="276" w:lineRule="auto"/>
              <w:jc w:val="both"/>
              <w:rPr>
                <w:rFonts w:eastAsia="Calibri"/>
                <w:lang w:val="en-GB"/>
              </w:rPr>
            </w:pPr>
          </w:p>
        </w:tc>
      </w:tr>
    </w:tbl>
    <w:p w14:paraId="3CA751F1" w14:textId="77777777" w:rsidR="00542EC5" w:rsidRDefault="00542EC5" w:rsidP="00542EC5">
      <w:pPr>
        <w:spacing w:line="276" w:lineRule="auto"/>
        <w:jc w:val="both"/>
        <w:rPr>
          <w:rFonts w:eastAsia="Calibri"/>
        </w:rPr>
      </w:pPr>
    </w:p>
    <w:p w14:paraId="79FF7146" w14:textId="77777777" w:rsidR="00542EC5" w:rsidRDefault="00542EC5" w:rsidP="00542EC5">
      <w:pPr>
        <w:spacing w:before="120" w:after="120" w:line="276" w:lineRule="auto"/>
        <w:ind w:firstLine="567"/>
        <w:rPr>
          <w:rFonts w:eastAsia="Calibri"/>
          <w:b/>
        </w:rPr>
      </w:pPr>
    </w:p>
    <w:p w14:paraId="57A98BC1" w14:textId="77777777" w:rsidR="00542EC5" w:rsidRDefault="00542EC5" w:rsidP="00542EC5">
      <w:pPr>
        <w:spacing w:before="120" w:after="120" w:line="276" w:lineRule="auto"/>
        <w:ind w:firstLine="567"/>
      </w:pPr>
      <w:r>
        <w:rPr>
          <w:rFonts w:eastAsia="Calibri"/>
          <w:b/>
        </w:rPr>
        <w:t>Conducătorul grupului de lucru:</w:t>
      </w:r>
      <w:r>
        <w:t xml:space="preserve"> </w:t>
      </w:r>
    </w:p>
    <w:p w14:paraId="1E6358BC" w14:textId="77777777" w:rsidR="00542EC5" w:rsidRDefault="00542EC5" w:rsidP="00542EC5">
      <w:pPr>
        <w:spacing w:before="120" w:after="120" w:line="276" w:lineRule="auto"/>
        <w:ind w:firstLine="567"/>
      </w:pPr>
    </w:p>
    <w:p w14:paraId="644FF42B" w14:textId="77777777" w:rsidR="00542EC5" w:rsidRDefault="00542EC5" w:rsidP="00542EC5">
      <w:pPr>
        <w:spacing w:line="276" w:lineRule="auto"/>
        <w:jc w:val="both"/>
        <w:rPr>
          <w:rFonts w:eastAsia="Calibri"/>
        </w:rPr>
      </w:pPr>
      <w:r>
        <w:t>Primar __________________</w:t>
      </w:r>
    </w:p>
    <w:p w14:paraId="6A570796" w14:textId="77777777" w:rsidR="00542EC5" w:rsidRDefault="00542EC5" w:rsidP="00542EC5">
      <w:pPr>
        <w:spacing w:line="276" w:lineRule="auto"/>
        <w:jc w:val="both"/>
        <w:rPr>
          <w:rFonts w:eastAsia="Calibri"/>
        </w:rPr>
      </w:pPr>
    </w:p>
    <w:p w14:paraId="05A8CDA2" w14:textId="77777777" w:rsidR="000C6E8A" w:rsidRDefault="000C6E8A" w:rsidP="000C6E8A">
      <w:pPr>
        <w:spacing w:before="120" w:after="120" w:line="276" w:lineRule="auto"/>
        <w:ind w:firstLine="567"/>
      </w:pPr>
    </w:p>
    <w:p w14:paraId="18F3758A" w14:textId="77777777" w:rsidR="00B60F35" w:rsidRDefault="00B60F35" w:rsidP="00B60F35">
      <w:pPr>
        <w:pStyle w:val="a8"/>
        <w:rPr>
          <w:b/>
          <w:sz w:val="36"/>
        </w:rPr>
      </w:pPr>
    </w:p>
    <w:p w14:paraId="4A7C9E04" w14:textId="77777777" w:rsidR="005A1ED7" w:rsidRDefault="005A1ED7" w:rsidP="005A1ED7">
      <w:pPr>
        <w:spacing w:before="120"/>
        <w:jc w:val="center"/>
        <w:rPr>
          <w:b/>
          <w:sz w:val="28"/>
          <w:szCs w:val="28"/>
        </w:rPr>
      </w:pPr>
      <w:r>
        <w:rPr>
          <w:b/>
          <w:sz w:val="28"/>
          <w:szCs w:val="28"/>
        </w:rPr>
        <w:t>ANUNȚ DE PARTICIPARE</w:t>
      </w:r>
    </w:p>
    <w:p w14:paraId="29C6DB04" w14:textId="77777777" w:rsidR="005A1ED7" w:rsidRDefault="005A1ED7" w:rsidP="005A1ED7">
      <w:pPr>
        <w:spacing w:before="120"/>
        <w:jc w:val="center"/>
        <w:rPr>
          <w:b/>
          <w:sz w:val="28"/>
          <w:szCs w:val="28"/>
        </w:rPr>
      </w:pPr>
    </w:p>
    <w:p w14:paraId="4CCD00F1" w14:textId="77777777" w:rsidR="005A1ED7" w:rsidRPr="00712AC1" w:rsidRDefault="005A1ED7" w:rsidP="005A1ED7">
      <w:pPr>
        <w:rPr>
          <w:b/>
          <w:bCs/>
          <w:sz w:val="28"/>
          <w:szCs w:val="28"/>
          <w:u w:val="single"/>
        </w:rPr>
      </w:pPr>
      <w:r>
        <w:rPr>
          <w:bCs/>
          <w:sz w:val="28"/>
          <w:szCs w:val="28"/>
        </w:rPr>
        <w:lastRenderedPageBreak/>
        <w:t xml:space="preserve">Obiectul de achizitie: </w:t>
      </w:r>
      <w:r w:rsidRPr="00C17DA7">
        <w:rPr>
          <w:b/>
          <w:u w:val="single"/>
        </w:rPr>
        <w:t xml:space="preserve">achizitionarea </w:t>
      </w:r>
      <w:r w:rsidRPr="00712AC1">
        <w:rPr>
          <w:b/>
          <w:bCs/>
          <w:u w:val="single"/>
        </w:rPr>
        <w:t>l</w:t>
      </w:r>
      <w:r w:rsidRPr="00712AC1">
        <w:rPr>
          <w:b/>
          <w:bCs/>
          <w:u w:val="single"/>
          <w:lang w:val="en-US"/>
        </w:rPr>
        <w:t>ucrărilor de reparatie a drumurilor  cu imbracaminte din beton asfaltic str. Pacii intersectie cu str. Garoafelor și str. P</w:t>
      </w:r>
      <w:r>
        <w:rPr>
          <w:b/>
          <w:bCs/>
          <w:u w:val="single"/>
          <w:lang w:val="en-US"/>
        </w:rPr>
        <w:t>e</w:t>
      </w:r>
      <w:r w:rsidRPr="00712AC1">
        <w:rPr>
          <w:b/>
          <w:bCs/>
          <w:u w:val="single"/>
          <w:lang w:val="en-US"/>
        </w:rPr>
        <w:t>scarilor, din s. Crihana Veche, r-nul Cahul</w:t>
      </w:r>
    </w:p>
    <w:p w14:paraId="6FAA0B3E" w14:textId="77777777" w:rsidR="005A1ED7" w:rsidRPr="00A365A9" w:rsidRDefault="005A1ED7" w:rsidP="005A1ED7">
      <w:pPr>
        <w:shd w:val="clear" w:color="auto" w:fill="FFFFFF" w:themeFill="background1"/>
        <w:tabs>
          <w:tab w:val="left" w:pos="284"/>
          <w:tab w:val="right" w:pos="9531"/>
        </w:tabs>
        <w:spacing w:before="120"/>
        <w:rPr>
          <w:b/>
          <w:noProof w:val="0"/>
          <w:lang w:eastAsia="ru-RU"/>
        </w:rPr>
      </w:pPr>
      <w:r>
        <w:rPr>
          <w:b/>
          <w:noProof w:val="0"/>
          <w:lang w:eastAsia="ru-RU"/>
        </w:rPr>
        <w:t>procedura de achiziție: LP</w:t>
      </w:r>
    </w:p>
    <w:p w14:paraId="697E46BA" w14:textId="77777777" w:rsidR="005A1ED7" w:rsidRPr="001C7664" w:rsidRDefault="005A1ED7" w:rsidP="005A1ED7">
      <w:pPr>
        <w:tabs>
          <w:tab w:val="left" w:pos="284"/>
          <w:tab w:val="right" w:pos="9531"/>
        </w:tabs>
        <w:spacing w:before="120"/>
        <w:rPr>
          <w:b/>
        </w:rPr>
      </w:pPr>
      <w:r w:rsidRPr="001C7664">
        <w:rPr>
          <w:b/>
        </w:rPr>
        <w:t>*Procedura a fost inclusă în planul de achiziții publice a autorității contractante (Da/Nu): Da</w:t>
      </w:r>
    </w:p>
    <w:p w14:paraId="2C6C3B7E" w14:textId="77777777" w:rsidR="005A1ED7" w:rsidRPr="00262591" w:rsidRDefault="005A1ED7" w:rsidP="005A1ED7">
      <w:pPr>
        <w:tabs>
          <w:tab w:val="left" w:pos="284"/>
          <w:tab w:val="right" w:pos="9531"/>
        </w:tabs>
        <w:spacing w:before="120"/>
        <w:rPr>
          <w:b/>
          <w:highlight w:val="yellow"/>
        </w:rPr>
      </w:pPr>
    </w:p>
    <w:p w14:paraId="4F331628" w14:textId="77777777" w:rsidR="005A1ED7" w:rsidRPr="00DF058C" w:rsidRDefault="005A1ED7" w:rsidP="005A1ED7">
      <w:pPr>
        <w:ind w:left="828"/>
        <w:rPr>
          <w:b/>
          <w:bCs/>
        </w:rPr>
      </w:pPr>
      <w:r>
        <w:t xml:space="preserve">1. </w:t>
      </w:r>
      <w:r w:rsidRPr="00DF058C">
        <w:rPr>
          <w:b/>
          <w:bCs/>
        </w:rPr>
        <w:t>Denumirea autorităţii</w:t>
      </w:r>
      <w:r w:rsidRPr="00DF058C">
        <w:rPr>
          <w:b/>
          <w:bCs/>
          <w:spacing w:val="-1"/>
        </w:rPr>
        <w:t xml:space="preserve"> </w:t>
      </w:r>
      <w:r w:rsidRPr="00DF058C">
        <w:rPr>
          <w:b/>
          <w:bCs/>
        </w:rPr>
        <w:t>contractante</w:t>
      </w:r>
      <w:r w:rsidRPr="00DF058C">
        <w:rPr>
          <w:b/>
          <w:bCs/>
          <w:color w:val="2770C5"/>
          <w:spacing w:val="-2"/>
        </w:rPr>
        <w:t xml:space="preserve"> </w:t>
      </w:r>
      <w:r w:rsidRPr="00DF058C">
        <w:rPr>
          <w:b/>
          <w:bCs/>
        </w:rPr>
        <w:t>Primăria s. Crihana Veche, r. Cahul</w:t>
      </w:r>
    </w:p>
    <w:p w14:paraId="75E5DE03" w14:textId="77777777" w:rsidR="005A1ED7" w:rsidRPr="00DF058C" w:rsidRDefault="005A1ED7" w:rsidP="005A1ED7">
      <w:pPr>
        <w:ind w:left="828"/>
        <w:rPr>
          <w:b/>
          <w:bCs/>
        </w:rPr>
      </w:pPr>
      <w:r w:rsidRPr="00DF058C">
        <w:rPr>
          <w:b/>
          <w:bCs/>
        </w:rPr>
        <w:t>2.</w:t>
      </w:r>
      <w:r w:rsidRPr="00DF058C">
        <w:rPr>
          <w:b/>
          <w:bCs/>
          <w:spacing w:val="-2"/>
        </w:rPr>
        <w:t xml:space="preserve"> </w:t>
      </w:r>
      <w:r w:rsidRPr="00DF058C">
        <w:rPr>
          <w:b/>
          <w:bCs/>
        </w:rPr>
        <w:t>IDNO 1007601006092</w:t>
      </w:r>
    </w:p>
    <w:p w14:paraId="0E82FEFF" w14:textId="77777777" w:rsidR="005A1ED7" w:rsidRPr="00DF058C" w:rsidRDefault="005A1ED7" w:rsidP="005A1ED7">
      <w:pPr>
        <w:ind w:left="828"/>
        <w:rPr>
          <w:b/>
          <w:bCs/>
        </w:rPr>
      </w:pPr>
      <w:r w:rsidRPr="00DF058C">
        <w:rPr>
          <w:b/>
          <w:bCs/>
        </w:rPr>
        <w:t>3.</w:t>
      </w:r>
      <w:r w:rsidRPr="00DF058C">
        <w:rPr>
          <w:b/>
          <w:bCs/>
          <w:spacing w:val="-3"/>
        </w:rPr>
        <w:t xml:space="preserve"> </w:t>
      </w:r>
      <w:r w:rsidRPr="00DF058C">
        <w:rPr>
          <w:b/>
          <w:bCs/>
        </w:rPr>
        <w:t>Adresa</w:t>
      </w:r>
      <w:r w:rsidRPr="00DF058C">
        <w:rPr>
          <w:b/>
          <w:bCs/>
          <w:spacing w:val="-3"/>
        </w:rPr>
        <w:t xml:space="preserve"> </w:t>
      </w:r>
      <w:r w:rsidRPr="00DF058C">
        <w:rPr>
          <w:b/>
          <w:bCs/>
          <w:color w:val="333333"/>
        </w:rPr>
        <w:t>MD-3918,</w:t>
      </w:r>
      <w:r w:rsidRPr="00DF058C">
        <w:rPr>
          <w:b/>
          <w:bCs/>
          <w:color w:val="333333"/>
          <w:spacing w:val="-2"/>
        </w:rPr>
        <w:t xml:space="preserve"> </w:t>
      </w:r>
      <w:r w:rsidRPr="00DF058C">
        <w:rPr>
          <w:b/>
          <w:bCs/>
          <w:color w:val="333333"/>
        </w:rPr>
        <w:t>Republica</w:t>
      </w:r>
      <w:r w:rsidRPr="00DF058C">
        <w:rPr>
          <w:b/>
          <w:bCs/>
          <w:color w:val="333333"/>
          <w:spacing w:val="-2"/>
        </w:rPr>
        <w:t xml:space="preserve"> </w:t>
      </w:r>
      <w:r w:rsidRPr="00DF058C">
        <w:rPr>
          <w:b/>
          <w:bCs/>
          <w:color w:val="333333"/>
        </w:rPr>
        <w:t>Moldova,</w:t>
      </w:r>
      <w:r w:rsidRPr="00DF058C">
        <w:rPr>
          <w:b/>
          <w:bCs/>
          <w:color w:val="333333"/>
          <w:spacing w:val="-1"/>
        </w:rPr>
        <w:t xml:space="preserve"> </w:t>
      </w:r>
      <w:r w:rsidRPr="00B13899">
        <w:rPr>
          <w:b/>
          <w:bCs/>
        </w:rPr>
        <w:t>s. Crihana Veche, r. Cahul</w:t>
      </w:r>
    </w:p>
    <w:p w14:paraId="527D314F" w14:textId="77777777" w:rsidR="005A1ED7" w:rsidRPr="00DF058C" w:rsidRDefault="005A1ED7" w:rsidP="005A1ED7">
      <w:pPr>
        <w:ind w:left="828"/>
        <w:rPr>
          <w:b/>
          <w:bCs/>
        </w:rPr>
      </w:pPr>
      <w:r w:rsidRPr="00DF058C">
        <w:rPr>
          <w:b/>
          <w:bCs/>
        </w:rPr>
        <w:t>4.</w:t>
      </w:r>
      <w:r w:rsidRPr="00DF058C">
        <w:rPr>
          <w:b/>
          <w:bCs/>
          <w:spacing w:val="-3"/>
        </w:rPr>
        <w:t xml:space="preserve"> </w:t>
      </w:r>
      <w:r w:rsidRPr="00DF058C">
        <w:rPr>
          <w:b/>
          <w:bCs/>
        </w:rPr>
        <w:t>Numărul</w:t>
      </w:r>
      <w:r w:rsidRPr="00DF058C">
        <w:rPr>
          <w:b/>
          <w:bCs/>
          <w:spacing w:val="-2"/>
        </w:rPr>
        <w:t xml:space="preserve"> </w:t>
      </w:r>
      <w:r w:rsidRPr="00DF058C">
        <w:rPr>
          <w:b/>
          <w:bCs/>
        </w:rPr>
        <w:t>de</w:t>
      </w:r>
      <w:r w:rsidRPr="00DF058C">
        <w:rPr>
          <w:b/>
          <w:bCs/>
          <w:spacing w:val="-3"/>
        </w:rPr>
        <w:t xml:space="preserve"> </w:t>
      </w:r>
      <w:r w:rsidRPr="00DF058C">
        <w:rPr>
          <w:b/>
          <w:bCs/>
        </w:rPr>
        <w:t>telefon/fax</w:t>
      </w:r>
      <w:r w:rsidRPr="00DF058C">
        <w:rPr>
          <w:b/>
          <w:bCs/>
          <w:spacing w:val="-2"/>
        </w:rPr>
        <w:t xml:space="preserve"> </w:t>
      </w:r>
      <w:r w:rsidRPr="00DF058C">
        <w:rPr>
          <w:b/>
          <w:bCs/>
        </w:rPr>
        <w:t>02997</w:t>
      </w:r>
      <w:r>
        <w:rPr>
          <w:b/>
          <w:bCs/>
        </w:rPr>
        <w:t>2</w:t>
      </w:r>
      <w:r w:rsidRPr="00DF058C">
        <w:rPr>
          <w:b/>
          <w:bCs/>
        </w:rPr>
        <w:t>215, 076795112</w:t>
      </w:r>
    </w:p>
    <w:p w14:paraId="27D99824" w14:textId="77777777" w:rsidR="005A1ED7" w:rsidRPr="00DF058C" w:rsidRDefault="005A1ED7" w:rsidP="005A1ED7">
      <w:pPr>
        <w:pStyle w:val="a"/>
        <w:widowControl w:val="0"/>
        <w:numPr>
          <w:ilvl w:val="0"/>
          <w:numId w:val="42"/>
        </w:numPr>
        <w:tabs>
          <w:tab w:val="clear" w:pos="1134"/>
          <w:tab w:val="left" w:pos="1069"/>
        </w:tabs>
        <w:autoSpaceDE w:val="0"/>
        <w:autoSpaceDN w:val="0"/>
        <w:jc w:val="left"/>
        <w:rPr>
          <w:b/>
          <w:bCs/>
        </w:rPr>
      </w:pPr>
      <w:proofErr w:type="spellStart"/>
      <w:r w:rsidRPr="00DF058C">
        <w:rPr>
          <w:b/>
          <w:bCs/>
        </w:rPr>
        <w:t>Adresa</w:t>
      </w:r>
      <w:proofErr w:type="spellEnd"/>
      <w:r w:rsidRPr="00DF058C">
        <w:rPr>
          <w:b/>
          <w:bCs/>
          <w:spacing w:val="-3"/>
        </w:rPr>
        <w:t xml:space="preserve"> </w:t>
      </w:r>
      <w:r w:rsidRPr="00DF058C">
        <w:rPr>
          <w:b/>
          <w:bCs/>
        </w:rPr>
        <w:t>de</w:t>
      </w:r>
      <w:r w:rsidRPr="00DF058C">
        <w:rPr>
          <w:b/>
          <w:bCs/>
          <w:spacing w:val="-2"/>
        </w:rPr>
        <w:t xml:space="preserve"> </w:t>
      </w:r>
      <w:r w:rsidRPr="00DF058C">
        <w:rPr>
          <w:b/>
          <w:bCs/>
        </w:rPr>
        <w:t>e-mail</w:t>
      </w:r>
      <w:r w:rsidRPr="00DF058C">
        <w:rPr>
          <w:b/>
          <w:bCs/>
          <w:spacing w:val="-1"/>
        </w:rPr>
        <w:t xml:space="preserve"> </w:t>
      </w:r>
      <w:proofErr w:type="spellStart"/>
      <w:r w:rsidRPr="00DF058C">
        <w:rPr>
          <w:b/>
          <w:bCs/>
        </w:rPr>
        <w:t>şi</w:t>
      </w:r>
      <w:proofErr w:type="spellEnd"/>
      <w:r w:rsidRPr="00DF058C">
        <w:rPr>
          <w:b/>
          <w:bCs/>
          <w:spacing w:val="-2"/>
        </w:rPr>
        <w:t xml:space="preserve"> </w:t>
      </w:r>
      <w:proofErr w:type="spellStart"/>
      <w:r w:rsidRPr="00DF058C">
        <w:rPr>
          <w:b/>
          <w:bCs/>
        </w:rPr>
        <w:t>pagina</w:t>
      </w:r>
      <w:proofErr w:type="spellEnd"/>
      <w:r w:rsidRPr="00DF058C">
        <w:rPr>
          <w:b/>
          <w:bCs/>
          <w:spacing w:val="-1"/>
        </w:rPr>
        <w:t xml:space="preserve"> </w:t>
      </w:r>
      <w:r w:rsidRPr="00DF058C">
        <w:rPr>
          <w:b/>
          <w:bCs/>
        </w:rPr>
        <w:t>web</w:t>
      </w:r>
      <w:r w:rsidRPr="00DF058C">
        <w:rPr>
          <w:b/>
          <w:bCs/>
          <w:spacing w:val="-2"/>
        </w:rPr>
        <w:t xml:space="preserve"> </w:t>
      </w:r>
      <w:proofErr w:type="spellStart"/>
      <w:r w:rsidRPr="00DF058C">
        <w:rPr>
          <w:b/>
          <w:bCs/>
        </w:rPr>
        <w:t>oficială</w:t>
      </w:r>
      <w:proofErr w:type="spellEnd"/>
      <w:r w:rsidRPr="00DF058C">
        <w:rPr>
          <w:b/>
          <w:bCs/>
          <w:spacing w:val="-2"/>
        </w:rPr>
        <w:t xml:space="preserve"> </w:t>
      </w:r>
      <w:r w:rsidRPr="00DF058C">
        <w:rPr>
          <w:b/>
          <w:bCs/>
        </w:rPr>
        <w:t xml:space="preserve">ale </w:t>
      </w:r>
      <w:proofErr w:type="spellStart"/>
      <w:r w:rsidRPr="00DF058C">
        <w:rPr>
          <w:b/>
          <w:bCs/>
        </w:rPr>
        <w:t>autorităţii</w:t>
      </w:r>
      <w:proofErr w:type="spellEnd"/>
      <w:r w:rsidRPr="00DF058C">
        <w:rPr>
          <w:b/>
          <w:bCs/>
          <w:spacing w:val="-2"/>
        </w:rPr>
        <w:t xml:space="preserve"> </w:t>
      </w:r>
      <w:proofErr w:type="spellStart"/>
      <w:r w:rsidRPr="00DF058C">
        <w:rPr>
          <w:b/>
          <w:bCs/>
        </w:rPr>
        <w:t>contractante</w:t>
      </w:r>
      <w:proofErr w:type="spellEnd"/>
      <w:r w:rsidRPr="00DF058C">
        <w:rPr>
          <w:b/>
          <w:bCs/>
          <w:color w:val="0000FF"/>
          <w:spacing w:val="-1"/>
        </w:rPr>
        <w:t xml:space="preserve"> </w:t>
      </w:r>
      <w:r w:rsidRPr="00DF058C">
        <w:rPr>
          <w:b/>
          <w:bCs/>
          <w:color w:val="0000FF"/>
          <w:u w:val="single" w:color="0000FF"/>
        </w:rPr>
        <w:t>primaria-crihana@mail.ru</w:t>
      </w:r>
    </w:p>
    <w:p w14:paraId="61AE5AE4" w14:textId="77777777" w:rsidR="005A1ED7" w:rsidRPr="005B7853" w:rsidRDefault="005A1ED7" w:rsidP="005A1ED7">
      <w:pPr>
        <w:pStyle w:val="a"/>
        <w:numPr>
          <w:ilvl w:val="0"/>
          <w:numId w:val="42"/>
        </w:numPr>
        <w:shd w:val="clear" w:color="auto" w:fill="FFFFFF" w:themeFill="background1"/>
        <w:tabs>
          <w:tab w:val="left" w:pos="284"/>
          <w:tab w:val="right" w:pos="9531"/>
        </w:tabs>
        <w:spacing w:before="120"/>
        <w:rPr>
          <w:b/>
          <w:lang w:val="it-IT"/>
        </w:rPr>
      </w:pPr>
      <w:r w:rsidRPr="005B7853">
        <w:rPr>
          <w:b/>
          <w:lang w:val="it-IT"/>
        </w:rPr>
        <w:t xml:space="preserve">Adresa de e-mail sau de internet de la care se va putea obține accesul la documentația de atribuire: </w:t>
      </w:r>
      <w:r w:rsidRPr="005B7853">
        <w:rPr>
          <w:b/>
          <w:u w:val="single"/>
          <w:lang w:val="it-IT"/>
        </w:rPr>
        <w:t>documentația de atribuire este anexată în cadrul procedurii în SIA ”RSAP”.</w:t>
      </w:r>
    </w:p>
    <w:p w14:paraId="78E1D768" w14:textId="77777777" w:rsidR="005A1ED7" w:rsidRPr="00540BA2" w:rsidRDefault="005A1ED7" w:rsidP="005A1ED7">
      <w:pPr>
        <w:numPr>
          <w:ilvl w:val="0"/>
          <w:numId w:val="42"/>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0B11B748" w14:textId="77777777" w:rsidR="005A1ED7" w:rsidRDefault="005A1ED7" w:rsidP="005A1ED7">
      <w:pPr>
        <w:numPr>
          <w:ilvl w:val="0"/>
          <w:numId w:val="42"/>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p w14:paraId="41B0FA6E" w14:textId="77777777" w:rsidR="005A1ED7" w:rsidRPr="00CC36D5" w:rsidRDefault="005A1ED7" w:rsidP="005A1ED7">
      <w:pPr>
        <w:shd w:val="clear" w:color="auto" w:fill="FFFFFF"/>
        <w:tabs>
          <w:tab w:val="left" w:pos="284"/>
          <w:tab w:val="right" w:pos="9531"/>
        </w:tabs>
        <w:spacing w:before="120"/>
        <w:ind w:left="284"/>
        <w:jc w:val="both"/>
        <w:rPr>
          <w:b/>
        </w:rPr>
      </w:pPr>
    </w:p>
    <w:tbl>
      <w:tblPr>
        <w:tblW w:w="10231" w:type="dxa"/>
        <w:tblInd w:w="-455" w:type="dxa"/>
        <w:tblLayout w:type="fixed"/>
        <w:tblLook w:val="0400" w:firstRow="0" w:lastRow="0" w:firstColumn="0" w:lastColumn="0" w:noHBand="0" w:noVBand="1"/>
      </w:tblPr>
      <w:tblGrid>
        <w:gridCol w:w="732"/>
        <w:gridCol w:w="1278"/>
        <w:gridCol w:w="3685"/>
        <w:gridCol w:w="851"/>
        <w:gridCol w:w="850"/>
        <w:gridCol w:w="1254"/>
        <w:gridCol w:w="1581"/>
      </w:tblGrid>
      <w:tr w:rsidR="005A1ED7" w14:paraId="67275D74" w14:textId="77777777" w:rsidTr="009C6C6E">
        <w:trPr>
          <w:trHeight w:val="567"/>
        </w:trPr>
        <w:tc>
          <w:tcPr>
            <w:tcW w:w="732" w:type="dxa"/>
            <w:tcBorders>
              <w:top w:val="single" w:sz="4" w:space="0" w:color="000000"/>
              <w:left w:val="single" w:sz="4" w:space="0" w:color="000000"/>
              <w:bottom w:val="single" w:sz="4" w:space="0" w:color="000000"/>
              <w:right w:val="single" w:sz="4" w:space="0" w:color="000000"/>
            </w:tcBorders>
            <w:vAlign w:val="center"/>
          </w:tcPr>
          <w:p w14:paraId="3D842D6C" w14:textId="77777777" w:rsidR="005A1ED7" w:rsidRPr="0030077F" w:rsidRDefault="005A1ED7" w:rsidP="009C6C6E">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vAlign w:val="center"/>
          </w:tcPr>
          <w:p w14:paraId="12CF4B73" w14:textId="77777777" w:rsidR="005A1ED7" w:rsidRPr="0030077F" w:rsidRDefault="005A1ED7" w:rsidP="009C6C6E">
            <w:pPr>
              <w:shd w:val="clear" w:color="auto" w:fill="FFFFFF"/>
              <w:spacing w:before="120"/>
              <w:jc w:val="center"/>
              <w:rPr>
                <w:b/>
                <w:sz w:val="18"/>
                <w:szCs w:val="18"/>
              </w:rPr>
            </w:pPr>
            <w:r w:rsidRPr="0030077F">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vAlign w:val="center"/>
          </w:tcPr>
          <w:p w14:paraId="358E2BA2" w14:textId="77777777" w:rsidR="005A1ED7" w:rsidRPr="0030077F" w:rsidRDefault="005A1ED7" w:rsidP="009C6C6E">
            <w:pPr>
              <w:shd w:val="clear" w:color="auto" w:fill="FFFFFF"/>
              <w:spacing w:before="120"/>
              <w:jc w:val="center"/>
              <w:rPr>
                <w:b/>
                <w:sz w:val="18"/>
                <w:szCs w:val="18"/>
              </w:rPr>
            </w:pPr>
            <w:r w:rsidRPr="0030077F">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000000"/>
            </w:tcBorders>
            <w:vAlign w:val="center"/>
          </w:tcPr>
          <w:p w14:paraId="2A2CA9D0" w14:textId="77777777" w:rsidR="005A1ED7" w:rsidRPr="0030077F" w:rsidRDefault="005A1ED7" w:rsidP="009C6C6E">
            <w:pPr>
              <w:shd w:val="clear" w:color="auto" w:fill="FFFFFF"/>
              <w:spacing w:before="120"/>
              <w:jc w:val="center"/>
              <w:rPr>
                <w:b/>
                <w:sz w:val="18"/>
                <w:szCs w:val="18"/>
              </w:rPr>
            </w:pPr>
            <w:r w:rsidRPr="0030077F">
              <w:rPr>
                <w:b/>
                <w:sz w:val="18"/>
                <w:szCs w:val="18"/>
              </w:rPr>
              <w:t>Unitatea de măsură</w:t>
            </w:r>
          </w:p>
        </w:tc>
        <w:tc>
          <w:tcPr>
            <w:tcW w:w="850" w:type="dxa"/>
            <w:tcBorders>
              <w:top w:val="single" w:sz="4" w:space="0" w:color="000000"/>
              <w:left w:val="single" w:sz="4" w:space="0" w:color="000000"/>
              <w:bottom w:val="single" w:sz="4" w:space="0" w:color="000000"/>
              <w:right w:val="single" w:sz="4" w:space="0" w:color="000000"/>
            </w:tcBorders>
            <w:vAlign w:val="center"/>
          </w:tcPr>
          <w:p w14:paraId="0E7B60BD" w14:textId="77777777" w:rsidR="005A1ED7" w:rsidRPr="0030077F" w:rsidRDefault="005A1ED7" w:rsidP="009C6C6E">
            <w:pPr>
              <w:shd w:val="clear" w:color="auto" w:fill="FFFFFF"/>
              <w:spacing w:before="120"/>
              <w:jc w:val="center"/>
              <w:rPr>
                <w:b/>
                <w:sz w:val="18"/>
                <w:szCs w:val="18"/>
              </w:rPr>
            </w:pPr>
            <w:r w:rsidRPr="0030077F">
              <w:rPr>
                <w:b/>
                <w:sz w:val="18"/>
                <w:szCs w:val="18"/>
              </w:rPr>
              <w:t>Cantitatea</w:t>
            </w:r>
          </w:p>
        </w:tc>
        <w:tc>
          <w:tcPr>
            <w:tcW w:w="1254" w:type="dxa"/>
            <w:tcBorders>
              <w:top w:val="single" w:sz="4" w:space="0" w:color="000000"/>
              <w:left w:val="single" w:sz="4" w:space="0" w:color="000000"/>
              <w:bottom w:val="single" w:sz="4" w:space="0" w:color="auto"/>
              <w:right w:val="single" w:sz="4" w:space="0" w:color="000000"/>
            </w:tcBorders>
            <w:vAlign w:val="center"/>
          </w:tcPr>
          <w:p w14:paraId="2E3AF3C6" w14:textId="77777777" w:rsidR="005A1ED7" w:rsidRPr="0030077F" w:rsidRDefault="005A1ED7" w:rsidP="009C6C6E">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tcPr>
          <w:p w14:paraId="26A6C6DA" w14:textId="77777777" w:rsidR="005A1ED7" w:rsidRPr="0030077F" w:rsidRDefault="005A1ED7" w:rsidP="009C6C6E">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5A1ED7" w14:paraId="653B636D" w14:textId="77777777" w:rsidTr="009C6C6E">
        <w:trPr>
          <w:trHeight w:val="397"/>
        </w:trPr>
        <w:tc>
          <w:tcPr>
            <w:tcW w:w="10231" w:type="dxa"/>
            <w:gridSpan w:val="7"/>
            <w:tcBorders>
              <w:top w:val="single" w:sz="4" w:space="0" w:color="000000"/>
              <w:left w:val="single" w:sz="4" w:space="0" w:color="000000"/>
              <w:bottom w:val="single" w:sz="4" w:space="0" w:color="000000"/>
              <w:right w:val="single" w:sz="4" w:space="0" w:color="000000"/>
            </w:tcBorders>
            <w:vAlign w:val="center"/>
          </w:tcPr>
          <w:p w14:paraId="6C39172F" w14:textId="77777777" w:rsidR="005A1ED7" w:rsidRPr="005078EB" w:rsidRDefault="005A1ED7" w:rsidP="009C6C6E">
            <w:pPr>
              <w:shd w:val="clear" w:color="auto" w:fill="FFFFFF"/>
              <w:spacing w:before="120"/>
              <w:jc w:val="center"/>
            </w:pPr>
          </w:p>
        </w:tc>
      </w:tr>
      <w:tr w:rsidR="005A1ED7" w14:paraId="58ECDF82" w14:textId="77777777" w:rsidTr="009C6C6E">
        <w:trPr>
          <w:trHeight w:val="1897"/>
        </w:trPr>
        <w:tc>
          <w:tcPr>
            <w:tcW w:w="732" w:type="dxa"/>
            <w:tcBorders>
              <w:top w:val="single" w:sz="4" w:space="0" w:color="000000"/>
              <w:left w:val="single" w:sz="4" w:space="0" w:color="000000"/>
              <w:right w:val="single" w:sz="4" w:space="0" w:color="000000"/>
            </w:tcBorders>
            <w:vAlign w:val="center"/>
          </w:tcPr>
          <w:p w14:paraId="32624875" w14:textId="77777777" w:rsidR="005A1ED7" w:rsidRPr="006451A1" w:rsidRDefault="005A1ED7" w:rsidP="009C6C6E">
            <w:pPr>
              <w:shd w:val="clear" w:color="auto" w:fill="FFFFFF"/>
              <w:spacing w:before="120"/>
              <w:jc w:val="center"/>
              <w:rPr>
                <w:b/>
                <w:sz w:val="20"/>
                <w:szCs w:val="20"/>
              </w:rPr>
            </w:pPr>
            <w:r w:rsidRPr="006451A1">
              <w:rPr>
                <w:b/>
                <w:sz w:val="18"/>
                <w:szCs w:val="18"/>
              </w:rPr>
              <w:t>1</w:t>
            </w:r>
          </w:p>
        </w:tc>
        <w:tc>
          <w:tcPr>
            <w:tcW w:w="1278" w:type="dxa"/>
            <w:tcBorders>
              <w:top w:val="single" w:sz="4" w:space="0" w:color="000000"/>
              <w:left w:val="single" w:sz="4" w:space="0" w:color="000000"/>
              <w:right w:val="single" w:sz="4" w:space="0" w:color="000000"/>
            </w:tcBorders>
            <w:vAlign w:val="center"/>
          </w:tcPr>
          <w:p w14:paraId="7F826DA4" w14:textId="77777777" w:rsidR="005A1ED7" w:rsidRPr="00255291" w:rsidRDefault="005A1ED7" w:rsidP="009C6C6E">
            <w:pPr>
              <w:spacing w:line="276" w:lineRule="auto"/>
              <w:rPr>
                <w:sz w:val="20"/>
                <w:szCs w:val="20"/>
              </w:rPr>
            </w:pPr>
            <w:r w:rsidRPr="00255291">
              <w:rPr>
                <w:sz w:val="20"/>
                <w:szCs w:val="20"/>
              </w:rPr>
              <w:t>452000</w:t>
            </w:r>
            <w:r>
              <w:rPr>
                <w:sz w:val="20"/>
                <w:szCs w:val="20"/>
              </w:rPr>
              <w:t>0</w:t>
            </w:r>
            <w:r w:rsidRPr="00255291">
              <w:rPr>
                <w:sz w:val="20"/>
                <w:szCs w:val="20"/>
              </w:rPr>
              <w:t>0-9</w:t>
            </w:r>
          </w:p>
        </w:tc>
        <w:tc>
          <w:tcPr>
            <w:tcW w:w="3685" w:type="dxa"/>
            <w:tcBorders>
              <w:top w:val="single" w:sz="4" w:space="0" w:color="000000"/>
              <w:left w:val="single" w:sz="4" w:space="0" w:color="000000"/>
              <w:right w:val="single" w:sz="4" w:space="0" w:color="000000"/>
            </w:tcBorders>
            <w:vAlign w:val="center"/>
          </w:tcPr>
          <w:p w14:paraId="49B5352C" w14:textId="77777777" w:rsidR="005A1ED7" w:rsidRPr="00712AC1" w:rsidRDefault="005A1ED7" w:rsidP="009C6C6E">
            <w:pPr>
              <w:rPr>
                <w:b/>
                <w:bCs/>
                <w:sz w:val="28"/>
                <w:szCs w:val="28"/>
              </w:rPr>
            </w:pPr>
            <w:r w:rsidRPr="00712AC1">
              <w:rPr>
                <w:b/>
              </w:rPr>
              <w:t xml:space="preserve">achizitionarea </w:t>
            </w:r>
            <w:r w:rsidRPr="00712AC1">
              <w:rPr>
                <w:b/>
                <w:bCs/>
              </w:rPr>
              <w:t>l</w:t>
            </w:r>
            <w:r w:rsidRPr="00712AC1">
              <w:rPr>
                <w:b/>
                <w:bCs/>
                <w:lang w:val="en-US"/>
              </w:rPr>
              <w:t>ucrărilor de reparatie a drumurilor  cu imbracaminte din beton asfaltic str. Pacii intersectie cu str. Garoafelor și str. P</w:t>
            </w:r>
            <w:r>
              <w:rPr>
                <w:b/>
                <w:bCs/>
                <w:lang w:val="en-US"/>
              </w:rPr>
              <w:t>e</w:t>
            </w:r>
            <w:r w:rsidRPr="00712AC1">
              <w:rPr>
                <w:b/>
                <w:bCs/>
                <w:lang w:val="en-US"/>
              </w:rPr>
              <w:t>scarilor, din s. Crihana Veche, r-nul Cahul</w:t>
            </w:r>
          </w:p>
          <w:p w14:paraId="47C5B7EB" w14:textId="77777777" w:rsidR="005A1ED7" w:rsidRPr="00B13899" w:rsidRDefault="005A1ED7" w:rsidP="009C6C6E">
            <w:pPr>
              <w:rPr>
                <w:b/>
                <w:u w:val="single"/>
              </w:rPr>
            </w:pPr>
          </w:p>
        </w:tc>
        <w:tc>
          <w:tcPr>
            <w:tcW w:w="2955" w:type="dxa"/>
            <w:gridSpan w:val="3"/>
            <w:tcBorders>
              <w:top w:val="single" w:sz="4" w:space="0" w:color="000000"/>
              <w:left w:val="single" w:sz="4" w:space="0" w:color="000000"/>
              <w:right w:val="single" w:sz="4" w:space="0" w:color="000000"/>
            </w:tcBorders>
            <w:vAlign w:val="center"/>
          </w:tcPr>
          <w:p w14:paraId="072D9189" w14:textId="77777777" w:rsidR="005A1ED7" w:rsidRPr="00145880" w:rsidRDefault="005A1ED7" w:rsidP="009C6C6E">
            <w:pPr>
              <w:shd w:val="clear" w:color="auto" w:fill="FFFFFF" w:themeFill="background1"/>
              <w:spacing w:before="120"/>
              <w:jc w:val="center"/>
              <w:rPr>
                <w:noProof w:val="0"/>
                <w:lang w:eastAsia="ru-RU"/>
              </w:rPr>
            </w:pPr>
            <w:r w:rsidRPr="00145880">
              <w:rPr>
                <w:rFonts w:eastAsia="Calibri"/>
              </w:rPr>
              <w:t xml:space="preserve">Conform cerintelor din caietul de sarcini </w:t>
            </w:r>
          </w:p>
        </w:tc>
        <w:tc>
          <w:tcPr>
            <w:tcW w:w="1581" w:type="dxa"/>
            <w:tcBorders>
              <w:top w:val="single" w:sz="4" w:space="0" w:color="000000"/>
              <w:left w:val="single" w:sz="4" w:space="0" w:color="000000"/>
              <w:right w:val="single" w:sz="4" w:space="0" w:color="000000"/>
            </w:tcBorders>
          </w:tcPr>
          <w:p w14:paraId="7A34DC1B" w14:textId="77777777" w:rsidR="005A1ED7" w:rsidRPr="00A6368F" w:rsidRDefault="005A1ED7" w:rsidP="009C6C6E">
            <w:pPr>
              <w:shd w:val="clear" w:color="auto" w:fill="FFFFFF" w:themeFill="background1"/>
              <w:spacing w:before="120"/>
              <w:jc w:val="center"/>
              <w:rPr>
                <w:b/>
                <w:noProof w:val="0"/>
                <w:lang w:eastAsia="ru-RU"/>
              </w:rPr>
            </w:pPr>
            <w:r>
              <w:rPr>
                <w:rFonts w:eastAsia="Calibri"/>
                <w:b/>
                <w:bCs/>
                <w:sz w:val="20"/>
                <w:szCs w:val="20"/>
              </w:rPr>
              <w:t>7046000,00</w:t>
            </w:r>
          </w:p>
        </w:tc>
      </w:tr>
      <w:tr w:rsidR="005A1ED7" w14:paraId="0C8EF95C" w14:textId="77777777" w:rsidTr="009C6C6E">
        <w:trPr>
          <w:trHeight w:val="397"/>
        </w:trPr>
        <w:tc>
          <w:tcPr>
            <w:tcW w:w="8650" w:type="dxa"/>
            <w:gridSpan w:val="6"/>
            <w:tcBorders>
              <w:top w:val="single" w:sz="4" w:space="0" w:color="000000"/>
              <w:left w:val="single" w:sz="4" w:space="0" w:color="000000"/>
              <w:bottom w:val="single" w:sz="4" w:space="0" w:color="000000"/>
              <w:right w:val="single" w:sz="4" w:space="0" w:color="000000"/>
            </w:tcBorders>
            <w:vAlign w:val="center"/>
          </w:tcPr>
          <w:p w14:paraId="1247670E" w14:textId="77777777" w:rsidR="005A1ED7" w:rsidRDefault="005A1ED7" w:rsidP="009C6C6E">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tcPr>
          <w:p w14:paraId="58493BFB" w14:textId="77777777" w:rsidR="005A1ED7" w:rsidRPr="0037012A" w:rsidRDefault="005A1ED7" w:rsidP="009C6C6E">
            <w:pPr>
              <w:shd w:val="clear" w:color="auto" w:fill="FFFFFF"/>
              <w:spacing w:before="120"/>
              <w:jc w:val="center"/>
            </w:pPr>
            <w:r>
              <w:rPr>
                <w:rFonts w:eastAsia="Calibri"/>
                <w:b/>
                <w:bCs/>
                <w:sz w:val="20"/>
                <w:szCs w:val="20"/>
              </w:rPr>
              <w:t>7046000,00</w:t>
            </w:r>
          </w:p>
        </w:tc>
      </w:tr>
    </w:tbl>
    <w:p w14:paraId="6400E47C" w14:textId="77777777" w:rsidR="005A1ED7" w:rsidRPr="00115FF1" w:rsidRDefault="005A1ED7" w:rsidP="005A1ED7">
      <w:pPr>
        <w:pStyle w:val="a"/>
        <w:numPr>
          <w:ilvl w:val="0"/>
          <w:numId w:val="42"/>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114A4D61" w14:textId="77777777" w:rsidR="005A1ED7" w:rsidRPr="00286F1E" w:rsidRDefault="005A1ED7" w:rsidP="005A1ED7">
      <w:pPr>
        <w:pStyle w:val="a"/>
        <w:numPr>
          <w:ilvl w:val="0"/>
          <w:numId w:val="0"/>
        </w:numPr>
        <w:shd w:val="clear" w:color="auto" w:fill="FFFFFF" w:themeFill="background1"/>
        <w:tabs>
          <w:tab w:val="right" w:pos="426"/>
        </w:tabs>
        <w:spacing w:before="120"/>
        <w:ind w:left="720"/>
        <w:rPr>
          <w:b/>
          <w:lang w:eastAsia="ru-RU"/>
        </w:rPr>
      </w:pPr>
    </w:p>
    <w:p w14:paraId="6A873E07" w14:textId="77777777" w:rsidR="005A1ED7" w:rsidRPr="00FF430B" w:rsidRDefault="005A1ED7" w:rsidP="005A1ED7">
      <w:pPr>
        <w:numPr>
          <w:ilvl w:val="0"/>
          <w:numId w:val="42"/>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616390CC" w14:textId="77777777" w:rsidR="005A1ED7" w:rsidRDefault="005A1ED7" w:rsidP="005A1ED7">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r>
        <w:rPr>
          <w:lang w:eastAsia="ru-RU"/>
        </w:rPr>
        <w:t xml:space="preserve"> .</w:t>
      </w:r>
    </w:p>
    <w:p w14:paraId="43B6BE6C" w14:textId="77777777" w:rsidR="005A1ED7" w:rsidRPr="00766257" w:rsidRDefault="005A1ED7" w:rsidP="005A1ED7">
      <w:pPr>
        <w:numPr>
          <w:ilvl w:val="0"/>
          <w:numId w:val="18"/>
        </w:numPr>
        <w:shd w:val="clear" w:color="auto" w:fill="FFFFFF" w:themeFill="background1"/>
        <w:tabs>
          <w:tab w:val="right" w:pos="426"/>
        </w:tabs>
        <w:rPr>
          <w:lang w:eastAsia="ru-RU"/>
        </w:rPr>
      </w:pPr>
      <w:r w:rsidRPr="00FF430B">
        <w:rPr>
          <w:lang w:eastAsia="ru-RU"/>
        </w:rPr>
        <w:t>Pentru un singur lot;</w:t>
      </w:r>
    </w:p>
    <w:p w14:paraId="54B406AE" w14:textId="77777777" w:rsidR="005A1ED7" w:rsidRPr="00350007" w:rsidRDefault="005A1ED7" w:rsidP="005A1ED7">
      <w:pPr>
        <w:numPr>
          <w:ilvl w:val="0"/>
          <w:numId w:val="42"/>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19712C10" w14:textId="77777777" w:rsidR="005A1ED7" w:rsidRDefault="005A1ED7" w:rsidP="005A1ED7">
      <w:pPr>
        <w:pStyle w:val="a"/>
        <w:numPr>
          <w:ilvl w:val="0"/>
          <w:numId w:val="42"/>
        </w:numPr>
        <w:shd w:val="clear" w:color="auto" w:fill="FFFFFF"/>
        <w:rPr>
          <w:b/>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 xml:space="preserve">: </w:t>
      </w:r>
    </w:p>
    <w:p w14:paraId="25B4160A" w14:textId="77777777" w:rsidR="005A1ED7" w:rsidRDefault="005A1ED7" w:rsidP="005A1ED7">
      <w:pPr>
        <w:pStyle w:val="a"/>
        <w:numPr>
          <w:ilvl w:val="0"/>
          <w:numId w:val="0"/>
        </w:numPr>
        <w:shd w:val="clear" w:color="auto" w:fill="FFFFFF"/>
        <w:ind w:left="720"/>
        <w:rPr>
          <w:b/>
        </w:rPr>
      </w:pPr>
      <w:proofErr w:type="spellStart"/>
      <w:r>
        <w:rPr>
          <w:lang w:eastAsia="ru-RU"/>
        </w:rPr>
        <w:t>P</w:t>
      </w:r>
      <w:r w:rsidRPr="00A365A9">
        <w:rPr>
          <w:lang w:eastAsia="ru-RU"/>
        </w:rPr>
        <w:t>erioada</w:t>
      </w:r>
      <w:proofErr w:type="spellEnd"/>
      <w:r w:rsidRPr="00A365A9">
        <w:rPr>
          <w:lang w:eastAsia="ru-RU"/>
        </w:rPr>
        <w:t xml:space="preserve"> </w:t>
      </w:r>
      <w:r w:rsidRPr="002B3541">
        <w:rPr>
          <w:lang w:eastAsia="ru-RU"/>
        </w:rPr>
        <w:t xml:space="preserve">de </w:t>
      </w:r>
      <w:proofErr w:type="spellStart"/>
      <w:r w:rsidRPr="002B3541">
        <w:rPr>
          <w:lang w:eastAsia="ru-RU"/>
        </w:rPr>
        <w:t>îndeplinire</w:t>
      </w:r>
      <w:proofErr w:type="spellEnd"/>
      <w:r w:rsidRPr="002B3541">
        <w:rPr>
          <w:lang w:eastAsia="ru-RU"/>
        </w:rPr>
        <w:t xml:space="preserve"> a </w:t>
      </w:r>
      <w:proofErr w:type="spellStart"/>
      <w:proofErr w:type="gramStart"/>
      <w:r w:rsidRPr="002B3541">
        <w:rPr>
          <w:lang w:eastAsia="ru-RU"/>
        </w:rPr>
        <w:t>lucrărilor</w:t>
      </w:r>
      <w:proofErr w:type="spellEnd"/>
      <w:r w:rsidRPr="002B3541">
        <w:rPr>
          <w:lang w:eastAsia="ru-RU"/>
        </w:rPr>
        <w:t xml:space="preserve">  </w:t>
      </w:r>
      <w:proofErr w:type="spellStart"/>
      <w:r>
        <w:t>pînă</w:t>
      </w:r>
      <w:proofErr w:type="spellEnd"/>
      <w:proofErr w:type="gramEnd"/>
      <w:r>
        <w:t xml:space="preserve"> la 25.06.2026</w:t>
      </w:r>
    </w:p>
    <w:p w14:paraId="08BE4844" w14:textId="77777777" w:rsidR="005A1ED7" w:rsidRPr="00AB52F4" w:rsidRDefault="005A1ED7" w:rsidP="005A1ED7">
      <w:pPr>
        <w:shd w:val="clear" w:color="auto" w:fill="FFFFFF"/>
        <w:ind w:left="360" w:hanging="360"/>
        <w:rPr>
          <w:b/>
          <w:lang w:val="en-US" w:eastAsia="ru-RU"/>
        </w:rPr>
      </w:pPr>
    </w:p>
    <w:p w14:paraId="06E708E3" w14:textId="77777777" w:rsidR="005A1ED7" w:rsidRPr="007E0F90" w:rsidRDefault="005A1ED7" w:rsidP="005A1ED7">
      <w:pPr>
        <w:pStyle w:val="a"/>
        <w:numPr>
          <w:ilvl w:val="0"/>
          <w:numId w:val="42"/>
        </w:numPr>
        <w:shd w:val="clear" w:color="auto" w:fill="FFFFFF"/>
        <w:rPr>
          <w:b/>
          <w:lang w:eastAsia="ru-RU"/>
        </w:rPr>
      </w:pPr>
      <w:proofErr w:type="spellStart"/>
      <w:r w:rsidRPr="007E0F90">
        <w:rPr>
          <w:b/>
          <w:lang w:eastAsia="ru-RU"/>
        </w:rPr>
        <w:t>Termenul</w:t>
      </w:r>
      <w:proofErr w:type="spellEnd"/>
      <w:r w:rsidRPr="007E0F90">
        <w:rPr>
          <w:b/>
          <w:lang w:eastAsia="ru-RU"/>
        </w:rPr>
        <w:t xml:space="preserve"> de </w:t>
      </w:r>
      <w:proofErr w:type="spellStart"/>
      <w:r w:rsidRPr="007E0F90">
        <w:rPr>
          <w:b/>
          <w:lang w:eastAsia="ru-RU"/>
        </w:rPr>
        <w:t>valabilitate</w:t>
      </w:r>
      <w:proofErr w:type="spellEnd"/>
      <w:r w:rsidRPr="007E0F90">
        <w:rPr>
          <w:b/>
          <w:lang w:eastAsia="ru-RU"/>
        </w:rPr>
        <w:t xml:space="preserve"> a </w:t>
      </w:r>
      <w:proofErr w:type="spellStart"/>
      <w:r w:rsidRPr="007E0F90">
        <w:rPr>
          <w:b/>
          <w:lang w:eastAsia="ru-RU"/>
        </w:rPr>
        <w:t>contractulu</w:t>
      </w:r>
      <w:r w:rsidRPr="004A1ED5">
        <w:rPr>
          <w:b/>
          <w:lang w:eastAsia="ru-RU"/>
        </w:rPr>
        <w:t>i</w:t>
      </w:r>
      <w:proofErr w:type="spellEnd"/>
      <w:r w:rsidRPr="004A1ED5">
        <w:rPr>
          <w:b/>
          <w:lang w:eastAsia="ru-RU"/>
        </w:rPr>
        <w:t xml:space="preserve">: </w:t>
      </w:r>
      <w:r w:rsidRPr="004A1ED5">
        <w:rPr>
          <w:b/>
          <w:u w:val="single"/>
          <w:lang w:eastAsia="ru-RU"/>
        </w:rPr>
        <w:t>31.12.202</w:t>
      </w:r>
      <w:r>
        <w:rPr>
          <w:b/>
          <w:u w:val="single"/>
          <w:lang w:eastAsia="ru-RU"/>
        </w:rPr>
        <w:t>6.</w:t>
      </w:r>
    </w:p>
    <w:p w14:paraId="684C9812" w14:textId="77777777" w:rsidR="005A1ED7" w:rsidRPr="00FF430B" w:rsidRDefault="005A1ED7" w:rsidP="005A1ED7">
      <w:pPr>
        <w:numPr>
          <w:ilvl w:val="0"/>
          <w:numId w:val="42"/>
        </w:numPr>
        <w:tabs>
          <w:tab w:val="right" w:pos="426"/>
        </w:tabs>
        <w:spacing w:before="120"/>
        <w:rPr>
          <w:sz w:val="20"/>
          <w:lang w:eastAsia="ru-RU"/>
        </w:rPr>
      </w:pPr>
      <w:r w:rsidRPr="00FF430B">
        <w:rPr>
          <w:b/>
          <w:lang w:eastAsia="ru-RU"/>
        </w:rPr>
        <w:lastRenderedPageBreak/>
        <w:t xml:space="preserve">Contract de achiziție rezervat atelierelor protejate sau că acesta poate fi executat numai în cadrul unor programe de angajare protejată (după caz): </w:t>
      </w:r>
      <w:r>
        <w:rPr>
          <w:b/>
          <w:lang w:eastAsia="ru-RU"/>
        </w:rPr>
        <w:t>nu</w:t>
      </w:r>
    </w:p>
    <w:p w14:paraId="5D72DFCD" w14:textId="77777777" w:rsidR="005A1ED7" w:rsidRPr="00FF430B" w:rsidRDefault="005A1ED7" w:rsidP="005A1ED7">
      <w:pPr>
        <w:numPr>
          <w:ilvl w:val="0"/>
          <w:numId w:val="42"/>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1B009F94" w14:textId="77777777" w:rsidR="005A1ED7" w:rsidRDefault="005A1ED7" w:rsidP="005A1ED7">
      <w:pPr>
        <w:numPr>
          <w:ilvl w:val="0"/>
          <w:numId w:val="42"/>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01F6BE05" w14:textId="77777777" w:rsidR="005A1ED7" w:rsidRDefault="005A1ED7" w:rsidP="005A1ED7">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5A1ED7" w:rsidRPr="007406FF" w14:paraId="374E6EA7" w14:textId="77777777" w:rsidTr="009C6C6E">
        <w:trPr>
          <w:trHeight w:val="700"/>
        </w:trPr>
        <w:tc>
          <w:tcPr>
            <w:tcW w:w="572" w:type="dxa"/>
            <w:shd w:val="clear" w:color="auto" w:fill="D9D9D9"/>
          </w:tcPr>
          <w:p w14:paraId="71E483B4" w14:textId="77777777" w:rsidR="005A1ED7" w:rsidRPr="007406FF" w:rsidRDefault="005A1ED7" w:rsidP="009C6C6E">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669D91F1" w14:textId="77777777" w:rsidR="005A1ED7" w:rsidRPr="007406FF" w:rsidRDefault="005A1ED7" w:rsidP="009C6C6E">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45F4BD91" w14:textId="77777777" w:rsidR="005A1ED7" w:rsidRPr="007406FF" w:rsidRDefault="005A1ED7" w:rsidP="009C6C6E">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5919368C" w14:textId="77777777" w:rsidR="005A1ED7" w:rsidRPr="007406FF" w:rsidRDefault="005A1ED7" w:rsidP="009C6C6E">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5A1ED7" w:rsidRPr="00BD4C9B" w14:paraId="50553B96" w14:textId="77777777" w:rsidTr="009C6C6E">
        <w:trPr>
          <w:trHeight w:val="802"/>
        </w:trPr>
        <w:tc>
          <w:tcPr>
            <w:tcW w:w="572" w:type="dxa"/>
            <w:shd w:val="clear" w:color="auto" w:fill="FFFFFF" w:themeFill="background1"/>
          </w:tcPr>
          <w:p w14:paraId="56F7D5AF" w14:textId="77777777" w:rsidR="005A1ED7" w:rsidRPr="00BD4C9B" w:rsidRDefault="005A1ED7" w:rsidP="009C6C6E">
            <w:pPr>
              <w:pStyle w:val="TableParagraph"/>
              <w:spacing w:before="103"/>
              <w:ind w:left="105"/>
            </w:pPr>
            <w:r w:rsidRPr="00BD4C9B">
              <w:rPr>
                <w:b/>
                <w:iCs/>
                <w:sz w:val="20"/>
                <w:szCs w:val="20"/>
              </w:rPr>
              <w:t>1</w:t>
            </w:r>
          </w:p>
        </w:tc>
        <w:tc>
          <w:tcPr>
            <w:tcW w:w="3417" w:type="dxa"/>
            <w:shd w:val="clear" w:color="auto" w:fill="FFFFFF" w:themeFill="background1"/>
          </w:tcPr>
          <w:p w14:paraId="7CCD6C51" w14:textId="77777777" w:rsidR="005A1ED7" w:rsidRPr="00376C90" w:rsidRDefault="005A1ED7" w:rsidP="009C6C6E">
            <w:pPr>
              <w:pStyle w:val="TableParagraph"/>
              <w:spacing w:before="103"/>
              <w:ind w:left="109"/>
              <w:rPr>
                <w:sz w:val="20"/>
                <w:szCs w:val="20"/>
              </w:rPr>
            </w:pPr>
            <w:r w:rsidRPr="00376C90">
              <w:rPr>
                <w:b/>
                <w:bCs/>
                <w:sz w:val="20"/>
                <w:szCs w:val="20"/>
              </w:rPr>
              <w:t xml:space="preserve">PROPUNEREA FINANCIARĂ </w:t>
            </w:r>
          </w:p>
        </w:tc>
        <w:tc>
          <w:tcPr>
            <w:tcW w:w="3969" w:type="dxa"/>
            <w:shd w:val="clear" w:color="auto" w:fill="FFFFFF" w:themeFill="background1"/>
          </w:tcPr>
          <w:p w14:paraId="6FC16625" w14:textId="77777777" w:rsidR="005A1ED7" w:rsidRPr="00376C90" w:rsidRDefault="005A1ED7" w:rsidP="009C6C6E">
            <w:pPr>
              <w:pStyle w:val="TableParagraph"/>
              <w:spacing w:before="105" w:line="237" w:lineRule="auto"/>
              <w:ind w:left="105" w:right="684"/>
              <w:rPr>
                <w:sz w:val="20"/>
                <w:szCs w:val="20"/>
              </w:rPr>
            </w:pPr>
            <w:r w:rsidRPr="00376C90">
              <w:rPr>
                <w:sz w:val="20"/>
                <w:szCs w:val="20"/>
              </w:rPr>
              <w:t>Formularul ofertă</w:t>
            </w:r>
            <w:r w:rsidRPr="00376C90">
              <w:rPr>
                <w:spacing w:val="-8"/>
                <w:sz w:val="20"/>
                <w:szCs w:val="20"/>
              </w:rPr>
              <w:t xml:space="preserve"> </w:t>
            </w:r>
            <w:r w:rsidRPr="00376C90">
              <w:rPr>
                <w:sz w:val="20"/>
                <w:szCs w:val="20"/>
              </w:rPr>
              <w:t>Semnat electronic</w:t>
            </w:r>
            <w:r w:rsidRPr="00376C90">
              <w:rPr>
                <w:spacing w:val="-52"/>
                <w:sz w:val="20"/>
                <w:szCs w:val="20"/>
              </w:rPr>
              <w:t xml:space="preserve"> </w:t>
            </w:r>
            <w:r w:rsidRPr="00376C90">
              <w:rPr>
                <w:sz w:val="20"/>
                <w:szCs w:val="20"/>
              </w:rPr>
              <w:t>de</w:t>
            </w:r>
            <w:r w:rsidRPr="00376C90">
              <w:rPr>
                <w:spacing w:val="-5"/>
                <w:sz w:val="20"/>
                <w:szCs w:val="20"/>
              </w:rPr>
              <w:t xml:space="preserve"> </w:t>
            </w:r>
            <w:r w:rsidRPr="00376C90">
              <w:rPr>
                <w:sz w:val="20"/>
                <w:szCs w:val="20"/>
              </w:rPr>
              <w:t>către</w:t>
            </w:r>
            <w:r w:rsidRPr="00376C90">
              <w:rPr>
                <w:spacing w:val="-5"/>
                <w:sz w:val="20"/>
                <w:szCs w:val="20"/>
              </w:rPr>
              <w:t xml:space="preserve"> </w:t>
            </w:r>
            <w:r w:rsidRPr="00376C90">
              <w:rPr>
                <w:sz w:val="20"/>
                <w:szCs w:val="20"/>
              </w:rPr>
              <w:t>operatorul</w:t>
            </w:r>
          </w:p>
        </w:tc>
        <w:tc>
          <w:tcPr>
            <w:tcW w:w="1559" w:type="dxa"/>
            <w:shd w:val="clear" w:color="auto" w:fill="FFFFFF" w:themeFill="background1"/>
          </w:tcPr>
          <w:p w14:paraId="69788A0E" w14:textId="77777777" w:rsidR="005A1ED7" w:rsidRPr="00376C90" w:rsidRDefault="005A1ED7" w:rsidP="009C6C6E">
            <w:pPr>
              <w:pStyle w:val="TableParagraph"/>
              <w:spacing w:before="103"/>
              <w:ind w:left="105"/>
              <w:rPr>
                <w:sz w:val="20"/>
                <w:szCs w:val="20"/>
              </w:rPr>
            </w:pPr>
            <w:r w:rsidRPr="00376C90">
              <w:rPr>
                <w:b/>
                <w:iCs/>
                <w:sz w:val="20"/>
                <w:szCs w:val="20"/>
                <w:lang w:val="en-US"/>
              </w:rPr>
              <w:t>obligator</w:t>
            </w:r>
          </w:p>
        </w:tc>
      </w:tr>
      <w:tr w:rsidR="005A1ED7" w:rsidRPr="00BD4C9B" w14:paraId="7963434A" w14:textId="77777777" w:rsidTr="009C6C6E">
        <w:trPr>
          <w:trHeight w:val="575"/>
        </w:trPr>
        <w:tc>
          <w:tcPr>
            <w:tcW w:w="572" w:type="dxa"/>
            <w:shd w:val="clear" w:color="auto" w:fill="FFFFFF" w:themeFill="background1"/>
          </w:tcPr>
          <w:p w14:paraId="70DBD709" w14:textId="77777777" w:rsidR="005A1ED7" w:rsidRPr="00BD4C9B" w:rsidRDefault="005A1ED7" w:rsidP="009C6C6E">
            <w:pPr>
              <w:pStyle w:val="TableParagraph"/>
              <w:spacing w:before="103"/>
              <w:ind w:left="105"/>
            </w:pPr>
            <w:r w:rsidRPr="00BD4C9B">
              <w:rPr>
                <w:b/>
                <w:iCs/>
                <w:sz w:val="20"/>
                <w:szCs w:val="20"/>
                <w:lang w:val="en-US"/>
              </w:rPr>
              <w:t>2</w:t>
            </w:r>
          </w:p>
        </w:tc>
        <w:tc>
          <w:tcPr>
            <w:tcW w:w="3417" w:type="dxa"/>
            <w:shd w:val="clear" w:color="auto" w:fill="FFFFFF" w:themeFill="background1"/>
          </w:tcPr>
          <w:p w14:paraId="3CD5638A" w14:textId="77777777" w:rsidR="005A1ED7" w:rsidRPr="00376C90" w:rsidRDefault="005A1ED7" w:rsidP="009C6C6E">
            <w:pPr>
              <w:pStyle w:val="TableParagraph"/>
              <w:spacing w:before="103"/>
              <w:ind w:left="109"/>
              <w:rPr>
                <w:sz w:val="20"/>
                <w:szCs w:val="20"/>
              </w:rPr>
            </w:pPr>
            <w:r w:rsidRPr="00376C90">
              <w:rPr>
                <w:b/>
                <w:bCs/>
                <w:sz w:val="20"/>
                <w:szCs w:val="20"/>
              </w:rPr>
              <w:t xml:space="preserve">PROPUNEREA TEHNICĂ </w:t>
            </w:r>
          </w:p>
        </w:tc>
        <w:tc>
          <w:tcPr>
            <w:tcW w:w="3969" w:type="dxa"/>
            <w:shd w:val="clear" w:color="auto" w:fill="FFFFFF" w:themeFill="background1"/>
          </w:tcPr>
          <w:p w14:paraId="615874EE" w14:textId="77777777" w:rsidR="005A1ED7" w:rsidRPr="00376C90" w:rsidRDefault="005A1ED7" w:rsidP="009C6C6E">
            <w:pPr>
              <w:pStyle w:val="TableParagraph"/>
              <w:spacing w:before="99" w:line="237" w:lineRule="auto"/>
              <w:ind w:left="110" w:right="838"/>
              <w:rPr>
                <w:sz w:val="20"/>
                <w:szCs w:val="20"/>
              </w:rPr>
            </w:pPr>
            <w:r w:rsidRPr="00376C90">
              <w:rPr>
                <w:sz w:val="20"/>
                <w:szCs w:val="20"/>
              </w:rPr>
              <w:t xml:space="preserve">Deviz de cheltuieli </w:t>
            </w:r>
          </w:p>
          <w:p w14:paraId="198AB976" w14:textId="77777777" w:rsidR="005A1ED7" w:rsidRPr="00376C90" w:rsidRDefault="005A1ED7" w:rsidP="009C6C6E">
            <w:pPr>
              <w:pStyle w:val="TableParagraph"/>
              <w:spacing w:before="105" w:line="237" w:lineRule="auto"/>
              <w:ind w:left="105" w:right="275"/>
              <w:rPr>
                <w:sz w:val="20"/>
                <w:szCs w:val="20"/>
              </w:rPr>
            </w:pPr>
            <w:r w:rsidRPr="00376C90">
              <w:rPr>
                <w:sz w:val="20"/>
                <w:szCs w:val="20"/>
              </w:rPr>
              <w:t>Semnat electronic</w:t>
            </w:r>
            <w:r w:rsidRPr="00376C90">
              <w:rPr>
                <w:spacing w:val="-52"/>
                <w:sz w:val="20"/>
                <w:szCs w:val="20"/>
              </w:rPr>
              <w:t xml:space="preserve"> </w:t>
            </w:r>
            <w:r w:rsidRPr="00376C90">
              <w:rPr>
                <w:sz w:val="20"/>
                <w:szCs w:val="20"/>
              </w:rPr>
              <w:t>de</w:t>
            </w:r>
            <w:r w:rsidRPr="00376C90">
              <w:rPr>
                <w:spacing w:val="-5"/>
                <w:sz w:val="20"/>
                <w:szCs w:val="20"/>
              </w:rPr>
              <w:t xml:space="preserve"> </w:t>
            </w:r>
            <w:r w:rsidRPr="00376C90">
              <w:rPr>
                <w:sz w:val="20"/>
                <w:szCs w:val="20"/>
              </w:rPr>
              <w:t>către</w:t>
            </w:r>
            <w:r w:rsidRPr="00376C90">
              <w:rPr>
                <w:spacing w:val="-5"/>
                <w:sz w:val="20"/>
                <w:szCs w:val="20"/>
              </w:rPr>
              <w:t xml:space="preserve"> </w:t>
            </w:r>
            <w:r w:rsidRPr="00376C90">
              <w:rPr>
                <w:sz w:val="20"/>
                <w:szCs w:val="20"/>
              </w:rPr>
              <w:t>operatorul</w:t>
            </w:r>
          </w:p>
        </w:tc>
        <w:tc>
          <w:tcPr>
            <w:tcW w:w="1559" w:type="dxa"/>
            <w:shd w:val="clear" w:color="auto" w:fill="FFFFFF" w:themeFill="background1"/>
          </w:tcPr>
          <w:p w14:paraId="79F9A607" w14:textId="77777777" w:rsidR="005A1ED7" w:rsidRPr="00376C90" w:rsidRDefault="005A1ED7" w:rsidP="009C6C6E">
            <w:pPr>
              <w:pStyle w:val="TableParagraph"/>
              <w:spacing w:before="103"/>
              <w:ind w:left="105"/>
              <w:rPr>
                <w:sz w:val="20"/>
                <w:szCs w:val="20"/>
              </w:rPr>
            </w:pPr>
            <w:r w:rsidRPr="00376C90">
              <w:rPr>
                <w:b/>
                <w:iCs/>
                <w:sz w:val="20"/>
                <w:szCs w:val="20"/>
                <w:lang w:val="en-US"/>
              </w:rPr>
              <w:t>obligator</w:t>
            </w:r>
          </w:p>
        </w:tc>
      </w:tr>
      <w:tr w:rsidR="005A1ED7" w:rsidRPr="00BD4C9B" w14:paraId="5B99D6F1" w14:textId="77777777" w:rsidTr="009C6C6E">
        <w:trPr>
          <w:trHeight w:val="627"/>
        </w:trPr>
        <w:tc>
          <w:tcPr>
            <w:tcW w:w="572" w:type="dxa"/>
            <w:shd w:val="clear" w:color="auto" w:fill="FFFFFF" w:themeFill="background1"/>
          </w:tcPr>
          <w:p w14:paraId="70196BAF" w14:textId="77777777" w:rsidR="005A1ED7" w:rsidRPr="00BD4C9B" w:rsidRDefault="005A1ED7" w:rsidP="009C6C6E">
            <w:pPr>
              <w:pStyle w:val="TableParagraph"/>
              <w:spacing w:before="108"/>
              <w:ind w:left="105"/>
            </w:pPr>
            <w:r w:rsidRPr="00BD4C9B">
              <w:rPr>
                <w:b/>
                <w:iCs/>
                <w:sz w:val="20"/>
                <w:szCs w:val="20"/>
                <w:lang w:val="en-US"/>
              </w:rPr>
              <w:t>3</w:t>
            </w:r>
          </w:p>
        </w:tc>
        <w:tc>
          <w:tcPr>
            <w:tcW w:w="3417" w:type="dxa"/>
            <w:shd w:val="clear" w:color="auto" w:fill="FFFFFF" w:themeFill="background1"/>
          </w:tcPr>
          <w:p w14:paraId="1A4517E1" w14:textId="77777777" w:rsidR="005A1ED7" w:rsidRPr="00376C90" w:rsidRDefault="005A1ED7" w:rsidP="009C6C6E">
            <w:pPr>
              <w:pStyle w:val="TableParagraph"/>
              <w:spacing w:before="108"/>
              <w:ind w:left="109"/>
              <w:rPr>
                <w:sz w:val="20"/>
                <w:szCs w:val="20"/>
              </w:rPr>
            </w:pPr>
            <w:r w:rsidRPr="00376C90">
              <w:rPr>
                <w:b/>
                <w:bCs/>
                <w:sz w:val="20"/>
                <w:szCs w:val="20"/>
              </w:rPr>
              <w:t>DUAE</w:t>
            </w:r>
          </w:p>
        </w:tc>
        <w:tc>
          <w:tcPr>
            <w:tcW w:w="3969" w:type="dxa"/>
            <w:shd w:val="clear" w:color="auto" w:fill="FFFFFF" w:themeFill="background1"/>
          </w:tcPr>
          <w:p w14:paraId="67B1DD97" w14:textId="77777777" w:rsidR="005A1ED7" w:rsidRPr="00376C90" w:rsidRDefault="005A1ED7" w:rsidP="009C6C6E">
            <w:pPr>
              <w:pStyle w:val="TableParagraph"/>
              <w:spacing w:before="108"/>
              <w:ind w:left="105" w:right="275"/>
              <w:rPr>
                <w:sz w:val="20"/>
                <w:szCs w:val="20"/>
              </w:rPr>
            </w:pPr>
            <w:r w:rsidRPr="00376C90">
              <w:rPr>
                <w:sz w:val="20"/>
                <w:szCs w:val="20"/>
              </w:rPr>
              <w:t>Semnat electronic de către operatorul</w:t>
            </w:r>
            <w:r w:rsidRPr="00376C90">
              <w:rPr>
                <w:spacing w:val="-53"/>
                <w:sz w:val="20"/>
                <w:szCs w:val="20"/>
              </w:rPr>
              <w:t xml:space="preserve"> </w:t>
            </w:r>
            <w:r w:rsidRPr="00376C90">
              <w:rPr>
                <w:sz w:val="20"/>
                <w:szCs w:val="20"/>
              </w:rPr>
              <w:t>economi</w:t>
            </w:r>
          </w:p>
        </w:tc>
        <w:tc>
          <w:tcPr>
            <w:tcW w:w="1559" w:type="dxa"/>
            <w:shd w:val="clear" w:color="auto" w:fill="FFFFFF" w:themeFill="background1"/>
          </w:tcPr>
          <w:p w14:paraId="2D8ED54E" w14:textId="77777777" w:rsidR="005A1ED7" w:rsidRPr="00376C90" w:rsidRDefault="005A1ED7" w:rsidP="009C6C6E">
            <w:pPr>
              <w:pStyle w:val="TableParagraph"/>
              <w:spacing w:before="108"/>
              <w:ind w:left="105"/>
              <w:rPr>
                <w:sz w:val="20"/>
                <w:szCs w:val="20"/>
              </w:rPr>
            </w:pPr>
            <w:r w:rsidRPr="00376C90">
              <w:rPr>
                <w:b/>
                <w:iCs/>
                <w:sz w:val="20"/>
                <w:szCs w:val="20"/>
                <w:lang w:val="en-US"/>
              </w:rPr>
              <w:t>obligator</w:t>
            </w:r>
          </w:p>
        </w:tc>
      </w:tr>
      <w:tr w:rsidR="005A1ED7" w:rsidRPr="00BD4C9B" w14:paraId="1D50E8AB" w14:textId="77777777" w:rsidTr="009C6C6E">
        <w:trPr>
          <w:trHeight w:val="627"/>
        </w:trPr>
        <w:tc>
          <w:tcPr>
            <w:tcW w:w="572" w:type="dxa"/>
            <w:shd w:val="clear" w:color="auto" w:fill="FFFFFF" w:themeFill="background1"/>
          </w:tcPr>
          <w:p w14:paraId="37D7D1F0" w14:textId="77777777" w:rsidR="005A1ED7" w:rsidRPr="00BD4C9B" w:rsidRDefault="005A1ED7" w:rsidP="009C6C6E">
            <w:pPr>
              <w:pStyle w:val="TableParagraph"/>
              <w:spacing w:before="108"/>
              <w:ind w:left="105"/>
            </w:pPr>
            <w:r w:rsidRPr="00BD4C9B">
              <w:rPr>
                <w:b/>
                <w:iCs/>
                <w:sz w:val="20"/>
                <w:szCs w:val="20"/>
                <w:lang w:val="en-US"/>
              </w:rPr>
              <w:t>4</w:t>
            </w:r>
          </w:p>
        </w:tc>
        <w:tc>
          <w:tcPr>
            <w:tcW w:w="3417" w:type="dxa"/>
            <w:shd w:val="clear" w:color="auto" w:fill="FFFFFF" w:themeFill="background1"/>
          </w:tcPr>
          <w:p w14:paraId="6D9DBDB9" w14:textId="77777777" w:rsidR="005A1ED7" w:rsidRPr="00376C90" w:rsidRDefault="005A1ED7" w:rsidP="009C6C6E">
            <w:pPr>
              <w:pStyle w:val="TableParagraph"/>
              <w:spacing w:before="108"/>
              <w:ind w:left="109"/>
              <w:rPr>
                <w:sz w:val="20"/>
                <w:szCs w:val="20"/>
              </w:rPr>
            </w:pPr>
            <w:r w:rsidRPr="00376C90">
              <w:rPr>
                <w:b/>
                <w:bCs/>
                <w:sz w:val="20"/>
                <w:szCs w:val="20"/>
              </w:rPr>
              <w:t>CERERE DE PARTICIPARE</w:t>
            </w:r>
          </w:p>
        </w:tc>
        <w:tc>
          <w:tcPr>
            <w:tcW w:w="3969" w:type="dxa"/>
            <w:shd w:val="clear" w:color="auto" w:fill="FFFFFF" w:themeFill="background1"/>
          </w:tcPr>
          <w:p w14:paraId="578464BB" w14:textId="77777777" w:rsidR="005A1ED7" w:rsidRPr="00376C90" w:rsidRDefault="005A1ED7" w:rsidP="009C6C6E">
            <w:pPr>
              <w:pStyle w:val="TableParagraph"/>
              <w:spacing w:before="108"/>
              <w:ind w:left="105" w:right="275"/>
              <w:rPr>
                <w:sz w:val="20"/>
                <w:szCs w:val="20"/>
              </w:rPr>
            </w:pPr>
            <w:r w:rsidRPr="00376C90">
              <w:rPr>
                <w:sz w:val="20"/>
                <w:szCs w:val="20"/>
              </w:rPr>
              <w:t>Anexa 8 Semnat electronic de către operatorul</w:t>
            </w:r>
            <w:r w:rsidRPr="00376C90">
              <w:rPr>
                <w:spacing w:val="-53"/>
                <w:sz w:val="20"/>
                <w:szCs w:val="20"/>
              </w:rPr>
              <w:t xml:space="preserve"> </w:t>
            </w:r>
            <w:r w:rsidRPr="00376C90">
              <w:rPr>
                <w:sz w:val="20"/>
                <w:szCs w:val="20"/>
              </w:rPr>
              <w:t>economi</w:t>
            </w:r>
          </w:p>
        </w:tc>
        <w:tc>
          <w:tcPr>
            <w:tcW w:w="1559" w:type="dxa"/>
            <w:shd w:val="clear" w:color="auto" w:fill="FFFFFF" w:themeFill="background1"/>
          </w:tcPr>
          <w:p w14:paraId="0D1943F6" w14:textId="77777777" w:rsidR="005A1ED7" w:rsidRPr="00376C90" w:rsidRDefault="005A1ED7" w:rsidP="009C6C6E">
            <w:pPr>
              <w:pStyle w:val="TableParagraph"/>
              <w:spacing w:before="108"/>
              <w:ind w:left="105"/>
              <w:rPr>
                <w:sz w:val="20"/>
                <w:szCs w:val="20"/>
              </w:rPr>
            </w:pPr>
            <w:r w:rsidRPr="00376C90">
              <w:rPr>
                <w:b/>
                <w:iCs/>
                <w:sz w:val="20"/>
                <w:szCs w:val="20"/>
                <w:lang w:val="en-US"/>
              </w:rPr>
              <w:t>obligator</w:t>
            </w:r>
          </w:p>
        </w:tc>
      </w:tr>
      <w:tr w:rsidR="005A1ED7" w:rsidRPr="00BD4C9B" w14:paraId="74BA1817" w14:textId="77777777" w:rsidTr="009C6C6E">
        <w:trPr>
          <w:trHeight w:val="627"/>
        </w:trPr>
        <w:tc>
          <w:tcPr>
            <w:tcW w:w="572" w:type="dxa"/>
            <w:shd w:val="clear" w:color="auto" w:fill="FFFFFF" w:themeFill="background1"/>
          </w:tcPr>
          <w:p w14:paraId="43FAB9B8" w14:textId="77777777" w:rsidR="005A1ED7" w:rsidRPr="00BD4C9B" w:rsidRDefault="005A1ED7" w:rsidP="009C6C6E">
            <w:pPr>
              <w:pStyle w:val="TableParagraph"/>
              <w:spacing w:before="108"/>
              <w:ind w:left="105"/>
            </w:pPr>
            <w:r w:rsidRPr="00BD4C9B">
              <w:rPr>
                <w:b/>
                <w:iCs/>
                <w:sz w:val="20"/>
                <w:szCs w:val="20"/>
                <w:lang w:val="en-US"/>
              </w:rPr>
              <w:t>5</w:t>
            </w:r>
          </w:p>
        </w:tc>
        <w:tc>
          <w:tcPr>
            <w:tcW w:w="3417" w:type="dxa"/>
            <w:shd w:val="clear" w:color="auto" w:fill="FFFFFF" w:themeFill="background1"/>
          </w:tcPr>
          <w:p w14:paraId="04B39A45" w14:textId="77777777" w:rsidR="005A1ED7" w:rsidRPr="00376C90" w:rsidRDefault="005A1ED7" w:rsidP="009C6C6E">
            <w:pPr>
              <w:pStyle w:val="TableParagraph"/>
              <w:spacing w:before="108"/>
              <w:ind w:left="109"/>
              <w:rPr>
                <w:sz w:val="20"/>
                <w:szCs w:val="20"/>
              </w:rPr>
            </w:pPr>
            <w:r w:rsidRPr="00376C90">
              <w:rPr>
                <w:b/>
                <w:bCs/>
                <w:sz w:val="20"/>
                <w:szCs w:val="20"/>
              </w:rPr>
              <w:t xml:space="preserve">DECLARAȚIE PRIVIND VALABILITATEA OFERTELOR </w:t>
            </w:r>
          </w:p>
        </w:tc>
        <w:tc>
          <w:tcPr>
            <w:tcW w:w="3969" w:type="dxa"/>
            <w:shd w:val="clear" w:color="auto" w:fill="FFFFFF" w:themeFill="background1"/>
          </w:tcPr>
          <w:p w14:paraId="7931F50C" w14:textId="77777777" w:rsidR="005A1ED7" w:rsidRPr="00376C90" w:rsidRDefault="005A1ED7" w:rsidP="009C6C6E">
            <w:pPr>
              <w:pStyle w:val="TableParagraph"/>
              <w:spacing w:before="108"/>
              <w:ind w:left="105" w:right="275"/>
              <w:rPr>
                <w:sz w:val="20"/>
                <w:szCs w:val="20"/>
              </w:rPr>
            </w:pPr>
            <w:r w:rsidRPr="00376C90">
              <w:rPr>
                <w:sz w:val="20"/>
                <w:szCs w:val="20"/>
              </w:rPr>
              <w:t>Anexa 7 Semnat electronic de către operatorul</w:t>
            </w:r>
            <w:r w:rsidRPr="00376C90">
              <w:rPr>
                <w:spacing w:val="-53"/>
                <w:sz w:val="20"/>
                <w:szCs w:val="20"/>
              </w:rPr>
              <w:t xml:space="preserve"> </w:t>
            </w:r>
            <w:r w:rsidRPr="00376C90">
              <w:rPr>
                <w:sz w:val="20"/>
                <w:szCs w:val="20"/>
              </w:rPr>
              <w:t>economi</w:t>
            </w:r>
          </w:p>
        </w:tc>
        <w:tc>
          <w:tcPr>
            <w:tcW w:w="1559" w:type="dxa"/>
            <w:shd w:val="clear" w:color="auto" w:fill="FFFFFF" w:themeFill="background1"/>
          </w:tcPr>
          <w:p w14:paraId="0C92BF1B" w14:textId="77777777" w:rsidR="005A1ED7" w:rsidRPr="00376C90" w:rsidRDefault="005A1ED7" w:rsidP="009C6C6E">
            <w:pPr>
              <w:pStyle w:val="TableParagraph"/>
              <w:spacing w:before="108"/>
              <w:ind w:left="105"/>
              <w:rPr>
                <w:sz w:val="20"/>
                <w:szCs w:val="20"/>
              </w:rPr>
            </w:pPr>
            <w:r w:rsidRPr="00376C90">
              <w:rPr>
                <w:b/>
                <w:iCs/>
                <w:sz w:val="20"/>
                <w:szCs w:val="20"/>
                <w:lang w:val="en-US"/>
              </w:rPr>
              <w:t>obligator</w:t>
            </w:r>
          </w:p>
        </w:tc>
      </w:tr>
      <w:tr w:rsidR="005A1ED7" w:rsidRPr="00BD4C9B" w14:paraId="05BE63CC" w14:textId="77777777" w:rsidTr="009C6C6E">
        <w:trPr>
          <w:trHeight w:val="627"/>
        </w:trPr>
        <w:tc>
          <w:tcPr>
            <w:tcW w:w="572" w:type="dxa"/>
            <w:shd w:val="clear" w:color="auto" w:fill="FFFFFF" w:themeFill="background1"/>
          </w:tcPr>
          <w:p w14:paraId="223B2DC8" w14:textId="77777777" w:rsidR="005A1ED7" w:rsidRPr="00BD4C9B" w:rsidRDefault="005A1ED7" w:rsidP="009C6C6E">
            <w:pPr>
              <w:pStyle w:val="TableParagraph"/>
              <w:spacing w:before="108"/>
              <w:ind w:left="105"/>
              <w:rPr>
                <w:b/>
                <w:iCs/>
                <w:sz w:val="20"/>
                <w:szCs w:val="20"/>
                <w:lang w:val="en-US"/>
              </w:rPr>
            </w:pPr>
            <w:r>
              <w:rPr>
                <w:b/>
                <w:iCs/>
                <w:sz w:val="20"/>
                <w:szCs w:val="20"/>
                <w:lang w:val="en-US"/>
              </w:rPr>
              <w:t>6</w:t>
            </w:r>
          </w:p>
        </w:tc>
        <w:tc>
          <w:tcPr>
            <w:tcW w:w="3417" w:type="dxa"/>
            <w:shd w:val="clear" w:color="auto" w:fill="FFFFFF" w:themeFill="background1"/>
          </w:tcPr>
          <w:p w14:paraId="53581C36" w14:textId="77777777" w:rsidR="005A1ED7" w:rsidRPr="00376C90" w:rsidRDefault="005A1ED7" w:rsidP="009C6C6E">
            <w:pPr>
              <w:pStyle w:val="TableParagraph"/>
              <w:spacing w:before="108"/>
              <w:ind w:left="109"/>
              <w:rPr>
                <w:b/>
                <w:bCs/>
                <w:sz w:val="20"/>
                <w:szCs w:val="20"/>
              </w:rPr>
            </w:pPr>
            <w:r w:rsidRPr="00376C90">
              <w:rPr>
                <w:b/>
                <w:sz w:val="18"/>
                <w:szCs w:val="18"/>
                <w:lang w:val="zh-CN"/>
              </w:rPr>
              <w:t>SCRISOARE  DE  GARANŢIE  BANCARĂ</w:t>
            </w:r>
          </w:p>
        </w:tc>
        <w:tc>
          <w:tcPr>
            <w:tcW w:w="3969" w:type="dxa"/>
            <w:shd w:val="clear" w:color="auto" w:fill="FFFFFF" w:themeFill="background1"/>
          </w:tcPr>
          <w:p w14:paraId="763F1330" w14:textId="77777777" w:rsidR="005A1ED7" w:rsidRPr="00376C90" w:rsidRDefault="005A1ED7" w:rsidP="009C6C6E">
            <w:pPr>
              <w:pStyle w:val="TableParagraph"/>
              <w:spacing w:before="108"/>
              <w:ind w:left="105" w:right="275"/>
              <w:rPr>
                <w:sz w:val="20"/>
                <w:szCs w:val="20"/>
              </w:rPr>
            </w:pPr>
            <w:r w:rsidRPr="00376C90">
              <w:rPr>
                <w:sz w:val="18"/>
                <w:szCs w:val="18"/>
              </w:rPr>
              <w:t>Conform pct. 17.Semnat</w:t>
            </w:r>
            <w:r w:rsidRPr="00376C90">
              <w:rPr>
                <w:spacing w:val="-8"/>
                <w:sz w:val="18"/>
                <w:szCs w:val="18"/>
              </w:rPr>
              <w:t xml:space="preserve"> </w:t>
            </w:r>
            <w:r w:rsidRPr="00376C90">
              <w:rPr>
                <w:sz w:val="18"/>
                <w:szCs w:val="18"/>
              </w:rPr>
              <w:t>electronic</w:t>
            </w:r>
            <w:r w:rsidRPr="00376C90">
              <w:rPr>
                <w:spacing w:val="-7"/>
                <w:sz w:val="18"/>
                <w:szCs w:val="18"/>
              </w:rPr>
              <w:t xml:space="preserve"> </w:t>
            </w:r>
            <w:r w:rsidRPr="00376C90">
              <w:rPr>
                <w:sz w:val="18"/>
                <w:szCs w:val="18"/>
              </w:rPr>
              <w:t>de</w:t>
            </w:r>
            <w:r w:rsidRPr="00376C90">
              <w:rPr>
                <w:spacing w:val="-5"/>
                <w:sz w:val="18"/>
                <w:szCs w:val="18"/>
              </w:rPr>
              <w:t xml:space="preserve"> </w:t>
            </w:r>
            <w:r w:rsidRPr="00376C90">
              <w:rPr>
                <w:sz w:val="18"/>
                <w:szCs w:val="18"/>
              </w:rPr>
              <w:t>către</w:t>
            </w:r>
            <w:r w:rsidRPr="00376C90">
              <w:rPr>
                <w:spacing w:val="-8"/>
                <w:sz w:val="18"/>
                <w:szCs w:val="18"/>
              </w:rPr>
              <w:t xml:space="preserve"> </w:t>
            </w:r>
            <w:r w:rsidRPr="00376C90">
              <w:rPr>
                <w:sz w:val="18"/>
                <w:szCs w:val="18"/>
              </w:rPr>
              <w:t>operatorul</w:t>
            </w:r>
            <w:r w:rsidRPr="00376C90">
              <w:rPr>
                <w:spacing w:val="-2"/>
                <w:sz w:val="18"/>
                <w:szCs w:val="18"/>
              </w:rPr>
              <w:t xml:space="preserve"> economici</w:t>
            </w:r>
          </w:p>
        </w:tc>
        <w:tc>
          <w:tcPr>
            <w:tcW w:w="1559" w:type="dxa"/>
            <w:shd w:val="clear" w:color="auto" w:fill="FFFFFF" w:themeFill="background1"/>
          </w:tcPr>
          <w:p w14:paraId="6CD014E4" w14:textId="77777777" w:rsidR="005A1ED7" w:rsidRPr="00376C90" w:rsidRDefault="005A1ED7" w:rsidP="009C6C6E">
            <w:pPr>
              <w:pStyle w:val="TableParagraph"/>
              <w:spacing w:before="108"/>
              <w:ind w:left="105"/>
              <w:rPr>
                <w:b/>
                <w:iCs/>
                <w:sz w:val="20"/>
                <w:szCs w:val="20"/>
                <w:lang w:val="en-US"/>
              </w:rPr>
            </w:pPr>
            <w:r w:rsidRPr="00376C90">
              <w:rPr>
                <w:b/>
                <w:spacing w:val="-2"/>
                <w:sz w:val="18"/>
                <w:szCs w:val="18"/>
              </w:rPr>
              <w:t>obligator</w:t>
            </w:r>
          </w:p>
        </w:tc>
      </w:tr>
      <w:tr w:rsidR="005A1ED7" w:rsidRPr="00BD4C9B" w14:paraId="225842D1" w14:textId="77777777" w:rsidTr="009C6C6E">
        <w:trPr>
          <w:trHeight w:val="627"/>
        </w:trPr>
        <w:tc>
          <w:tcPr>
            <w:tcW w:w="572" w:type="dxa"/>
            <w:shd w:val="clear" w:color="auto" w:fill="FFFFFF" w:themeFill="background1"/>
          </w:tcPr>
          <w:p w14:paraId="74072B0D" w14:textId="77777777" w:rsidR="005A1ED7" w:rsidRDefault="005A1ED7" w:rsidP="009C6C6E">
            <w:pPr>
              <w:pStyle w:val="TableParagraph"/>
              <w:spacing w:before="108"/>
              <w:ind w:left="105"/>
              <w:rPr>
                <w:b/>
                <w:iCs/>
                <w:sz w:val="20"/>
                <w:szCs w:val="20"/>
                <w:lang w:val="en-US"/>
              </w:rPr>
            </w:pPr>
            <w:r>
              <w:rPr>
                <w:b/>
                <w:iCs/>
                <w:sz w:val="20"/>
                <w:szCs w:val="20"/>
                <w:lang w:val="en-US"/>
              </w:rPr>
              <w:t>7</w:t>
            </w:r>
          </w:p>
        </w:tc>
        <w:tc>
          <w:tcPr>
            <w:tcW w:w="3417" w:type="dxa"/>
            <w:shd w:val="clear" w:color="auto" w:fill="FFFFFF" w:themeFill="background1"/>
          </w:tcPr>
          <w:p w14:paraId="520B766D" w14:textId="77777777" w:rsidR="005A1ED7" w:rsidRPr="00EC1D36" w:rsidRDefault="005A1ED7" w:rsidP="009C6C6E">
            <w:pPr>
              <w:pStyle w:val="TableParagraph"/>
              <w:spacing w:before="108"/>
              <w:ind w:left="109"/>
              <w:rPr>
                <w:b/>
                <w:sz w:val="18"/>
                <w:szCs w:val="18"/>
              </w:rPr>
            </w:pPr>
            <w:r>
              <w:rPr>
                <w:b/>
                <w:sz w:val="18"/>
                <w:szCs w:val="18"/>
              </w:rPr>
              <w:t>CERTIFIAT VIZITA A  OBIECTULUI</w:t>
            </w:r>
          </w:p>
        </w:tc>
        <w:tc>
          <w:tcPr>
            <w:tcW w:w="3969" w:type="dxa"/>
            <w:shd w:val="clear" w:color="auto" w:fill="FFFFFF" w:themeFill="background1"/>
          </w:tcPr>
          <w:p w14:paraId="1CCB123C" w14:textId="77777777" w:rsidR="005A1ED7" w:rsidRPr="00376C90" w:rsidRDefault="005A1ED7" w:rsidP="009C6C6E">
            <w:pPr>
              <w:pStyle w:val="TableParagraph"/>
              <w:spacing w:before="108"/>
              <w:ind w:left="105" w:right="275"/>
              <w:rPr>
                <w:sz w:val="18"/>
                <w:szCs w:val="18"/>
              </w:rPr>
            </w:pPr>
            <w:r>
              <w:rPr>
                <w:sz w:val="18"/>
                <w:szCs w:val="18"/>
              </w:rPr>
              <w:t>Se solicită Certificatul de  vizită a obiectului Vizita trebuie efectuată până la expirarea termenului de clarificări, pentru coordonarea acesteia OE pot contacta nr.de telefon 076795112.</w:t>
            </w:r>
          </w:p>
        </w:tc>
        <w:tc>
          <w:tcPr>
            <w:tcW w:w="1559" w:type="dxa"/>
            <w:shd w:val="clear" w:color="auto" w:fill="FFFFFF" w:themeFill="background1"/>
          </w:tcPr>
          <w:p w14:paraId="35874B15" w14:textId="77777777" w:rsidR="005A1ED7" w:rsidRPr="00376C90" w:rsidRDefault="005A1ED7" w:rsidP="009C6C6E">
            <w:pPr>
              <w:pStyle w:val="TableParagraph"/>
              <w:spacing w:before="108"/>
              <w:ind w:left="105"/>
              <w:rPr>
                <w:b/>
                <w:spacing w:val="-2"/>
                <w:sz w:val="18"/>
                <w:szCs w:val="18"/>
              </w:rPr>
            </w:pPr>
            <w:r>
              <w:rPr>
                <w:b/>
                <w:spacing w:val="-2"/>
                <w:sz w:val="18"/>
                <w:szCs w:val="18"/>
              </w:rPr>
              <w:t>Se solicită</w:t>
            </w:r>
          </w:p>
        </w:tc>
      </w:tr>
      <w:tr w:rsidR="005A1ED7" w:rsidRPr="00BD4C9B" w14:paraId="4EE65FB4" w14:textId="77777777" w:rsidTr="009C6C6E">
        <w:trPr>
          <w:trHeight w:val="518"/>
        </w:trPr>
        <w:tc>
          <w:tcPr>
            <w:tcW w:w="9517" w:type="dxa"/>
            <w:gridSpan w:val="4"/>
            <w:shd w:val="clear" w:color="auto" w:fill="FFFFFF" w:themeFill="background1"/>
          </w:tcPr>
          <w:p w14:paraId="2F080BC4" w14:textId="77777777" w:rsidR="005A1ED7" w:rsidRPr="00BD4C9B" w:rsidRDefault="005A1ED7" w:rsidP="009C6C6E">
            <w:pPr>
              <w:pStyle w:val="TableParagraph"/>
              <w:spacing w:before="103"/>
              <w:ind w:left="2298" w:right="4167" w:firstLine="284"/>
              <w:jc w:val="center"/>
              <w:rPr>
                <w:b/>
              </w:rPr>
            </w:pPr>
            <w:r w:rsidRPr="00BD4C9B">
              <w:rPr>
                <w:b/>
              </w:rPr>
              <w:t>INCLUSIV,</w:t>
            </w:r>
          </w:p>
          <w:p w14:paraId="62B82EC0" w14:textId="77777777" w:rsidR="005A1ED7" w:rsidRPr="00BD4C9B" w:rsidRDefault="005A1ED7" w:rsidP="009C6C6E">
            <w:pPr>
              <w:pStyle w:val="TableParagraph"/>
              <w:spacing w:before="103"/>
              <w:ind w:left="1589" w:right="2599"/>
              <w:jc w:val="center"/>
              <w:rPr>
                <w:b/>
              </w:rPr>
            </w:pPr>
            <w:r w:rsidRPr="00BD4C9B">
              <w:rPr>
                <w:b/>
              </w:rPr>
              <w:t xml:space="preserve">          documente suplimentare la oferta</w:t>
            </w:r>
          </w:p>
        </w:tc>
      </w:tr>
      <w:tr w:rsidR="005A1ED7" w:rsidRPr="00BD4C9B" w14:paraId="41035E2B" w14:textId="77777777" w:rsidTr="009C6C6E">
        <w:trPr>
          <w:trHeight w:val="559"/>
        </w:trPr>
        <w:tc>
          <w:tcPr>
            <w:tcW w:w="572" w:type="dxa"/>
            <w:shd w:val="clear" w:color="auto" w:fill="FFFFFF" w:themeFill="background1"/>
          </w:tcPr>
          <w:p w14:paraId="76F26211" w14:textId="77777777" w:rsidR="005A1ED7" w:rsidRPr="00BD4C9B" w:rsidRDefault="005A1ED7" w:rsidP="009C6C6E">
            <w:pPr>
              <w:pStyle w:val="TableParagraph"/>
              <w:spacing w:before="103"/>
              <w:ind w:left="105"/>
              <w:rPr>
                <w:sz w:val="20"/>
                <w:szCs w:val="20"/>
              </w:rPr>
            </w:pPr>
          </w:p>
        </w:tc>
        <w:tc>
          <w:tcPr>
            <w:tcW w:w="3417" w:type="dxa"/>
            <w:shd w:val="clear" w:color="auto" w:fill="FFFFFF" w:themeFill="background1"/>
          </w:tcPr>
          <w:p w14:paraId="4BA912AC" w14:textId="77777777" w:rsidR="005A1ED7" w:rsidRPr="00BD4C9B" w:rsidRDefault="005A1ED7" w:rsidP="009C6C6E">
            <w:pPr>
              <w:pStyle w:val="TableParagraph"/>
              <w:spacing w:before="105" w:line="237" w:lineRule="auto"/>
              <w:ind w:left="109" w:right="300"/>
              <w:rPr>
                <w:sz w:val="20"/>
                <w:szCs w:val="20"/>
              </w:rPr>
            </w:pPr>
            <w:r w:rsidRPr="00BD4C9B">
              <w:rPr>
                <w:sz w:val="20"/>
                <w:szCs w:val="20"/>
              </w:rPr>
              <w:t>Formularul</w:t>
            </w:r>
            <w:r w:rsidRPr="00BD4C9B">
              <w:rPr>
                <w:spacing w:val="-13"/>
                <w:sz w:val="20"/>
                <w:szCs w:val="20"/>
              </w:rPr>
              <w:t xml:space="preserve"> </w:t>
            </w:r>
            <w:r w:rsidRPr="00BD4C9B">
              <w:rPr>
                <w:sz w:val="20"/>
                <w:szCs w:val="20"/>
              </w:rPr>
              <w:t>informație</w:t>
            </w:r>
            <w:r w:rsidRPr="00BD4C9B">
              <w:rPr>
                <w:spacing w:val="-12"/>
                <w:sz w:val="20"/>
                <w:szCs w:val="20"/>
              </w:rPr>
              <w:t xml:space="preserve"> </w:t>
            </w:r>
            <w:r w:rsidRPr="00BD4C9B">
              <w:rPr>
                <w:sz w:val="20"/>
                <w:szCs w:val="20"/>
              </w:rPr>
              <w:t xml:space="preserve">despre </w:t>
            </w:r>
            <w:r w:rsidRPr="00BD4C9B">
              <w:rPr>
                <w:spacing w:val="-2"/>
                <w:sz w:val="20"/>
                <w:szCs w:val="20"/>
              </w:rPr>
              <w:t>ofertant</w:t>
            </w:r>
          </w:p>
        </w:tc>
        <w:tc>
          <w:tcPr>
            <w:tcW w:w="3969" w:type="dxa"/>
            <w:shd w:val="clear" w:color="auto" w:fill="FFFFFF" w:themeFill="background1"/>
          </w:tcPr>
          <w:p w14:paraId="303E2AED" w14:textId="77777777" w:rsidR="005A1ED7" w:rsidRPr="00BD4C9B" w:rsidRDefault="005A1ED7" w:rsidP="009C6C6E">
            <w:pPr>
              <w:pStyle w:val="TableParagraph"/>
              <w:spacing w:before="105" w:line="237" w:lineRule="auto"/>
              <w:ind w:left="105" w:right="275"/>
              <w:rPr>
                <w:sz w:val="20"/>
                <w:szCs w:val="20"/>
              </w:rPr>
            </w:pPr>
            <w:r w:rsidRPr="00BD4C9B">
              <w:rPr>
                <w:sz w:val="20"/>
                <w:szCs w:val="20"/>
              </w:rPr>
              <w:t>Semnat</w:t>
            </w:r>
            <w:r w:rsidRPr="00BD4C9B">
              <w:rPr>
                <w:spacing w:val="-7"/>
                <w:sz w:val="20"/>
                <w:szCs w:val="20"/>
              </w:rPr>
              <w:t xml:space="preserve"> </w:t>
            </w:r>
            <w:r w:rsidRPr="00BD4C9B">
              <w:rPr>
                <w:sz w:val="20"/>
                <w:szCs w:val="20"/>
              </w:rPr>
              <w:t>electronic</w:t>
            </w:r>
            <w:r w:rsidRPr="00BD4C9B">
              <w:rPr>
                <w:spacing w:val="-6"/>
                <w:sz w:val="20"/>
                <w:szCs w:val="20"/>
              </w:rPr>
              <w:t xml:space="preserve"> </w:t>
            </w:r>
            <w:r w:rsidRPr="00BD4C9B">
              <w:rPr>
                <w:sz w:val="20"/>
                <w:szCs w:val="20"/>
              </w:rPr>
              <w:t>de</w:t>
            </w:r>
            <w:r w:rsidRPr="00BD4C9B">
              <w:rPr>
                <w:spacing w:val="-7"/>
                <w:sz w:val="20"/>
                <w:szCs w:val="20"/>
              </w:rPr>
              <w:t xml:space="preserve"> </w:t>
            </w:r>
            <w:r w:rsidRPr="00BD4C9B">
              <w:rPr>
                <w:sz w:val="20"/>
                <w:szCs w:val="20"/>
              </w:rPr>
              <w:t>către</w:t>
            </w:r>
            <w:r w:rsidRPr="00BD4C9B">
              <w:rPr>
                <w:spacing w:val="-6"/>
                <w:sz w:val="20"/>
                <w:szCs w:val="20"/>
              </w:rPr>
              <w:t xml:space="preserve"> </w:t>
            </w:r>
            <w:r w:rsidRPr="00BD4C9B">
              <w:rPr>
                <w:sz w:val="20"/>
                <w:szCs w:val="20"/>
              </w:rPr>
              <w:t>operatorul</w:t>
            </w:r>
            <w:r w:rsidRPr="00BD4C9B">
              <w:rPr>
                <w:spacing w:val="1"/>
                <w:sz w:val="20"/>
                <w:szCs w:val="20"/>
              </w:rPr>
              <w:t xml:space="preserve"> </w:t>
            </w:r>
            <w:r w:rsidRPr="00BD4C9B">
              <w:rPr>
                <w:spacing w:val="-2"/>
                <w:sz w:val="20"/>
                <w:szCs w:val="20"/>
              </w:rPr>
              <w:t>economic</w:t>
            </w:r>
          </w:p>
        </w:tc>
        <w:tc>
          <w:tcPr>
            <w:tcW w:w="1559" w:type="dxa"/>
            <w:shd w:val="clear" w:color="auto" w:fill="FFFFFF" w:themeFill="background1"/>
          </w:tcPr>
          <w:p w14:paraId="5C0182CA" w14:textId="77777777" w:rsidR="005A1ED7" w:rsidRPr="00BD4C9B" w:rsidRDefault="005A1ED7" w:rsidP="009C6C6E">
            <w:pPr>
              <w:pStyle w:val="TableParagraph"/>
              <w:spacing w:before="103"/>
              <w:ind w:left="105"/>
              <w:rPr>
                <w:sz w:val="20"/>
                <w:szCs w:val="20"/>
              </w:rPr>
            </w:pPr>
            <w:r w:rsidRPr="00BD4C9B">
              <w:rPr>
                <w:sz w:val="20"/>
                <w:szCs w:val="20"/>
              </w:rPr>
              <w:t>DA</w:t>
            </w:r>
          </w:p>
        </w:tc>
      </w:tr>
      <w:tr w:rsidR="005A1ED7" w:rsidRPr="00BD4C9B" w14:paraId="1C286CCA" w14:textId="77777777" w:rsidTr="009C6C6E">
        <w:trPr>
          <w:trHeight w:val="559"/>
        </w:trPr>
        <w:tc>
          <w:tcPr>
            <w:tcW w:w="572" w:type="dxa"/>
            <w:shd w:val="clear" w:color="auto" w:fill="FFFFFF" w:themeFill="background1"/>
          </w:tcPr>
          <w:p w14:paraId="394068D8" w14:textId="77777777" w:rsidR="005A1ED7" w:rsidRPr="00BD4C9B" w:rsidRDefault="005A1ED7" w:rsidP="009C6C6E">
            <w:pPr>
              <w:pStyle w:val="TableParagraph"/>
              <w:spacing w:before="103"/>
              <w:ind w:left="105"/>
              <w:rPr>
                <w:sz w:val="20"/>
                <w:szCs w:val="20"/>
              </w:rPr>
            </w:pPr>
          </w:p>
        </w:tc>
        <w:tc>
          <w:tcPr>
            <w:tcW w:w="3417" w:type="dxa"/>
            <w:shd w:val="clear" w:color="auto" w:fill="FFFFFF" w:themeFill="background1"/>
          </w:tcPr>
          <w:p w14:paraId="7702FC69" w14:textId="77777777" w:rsidR="005A1ED7" w:rsidRPr="00BD4C9B" w:rsidRDefault="005A1ED7" w:rsidP="009C6C6E">
            <w:pPr>
              <w:pStyle w:val="TableParagraph"/>
              <w:spacing w:before="101"/>
              <w:ind w:left="119" w:right="46"/>
              <w:rPr>
                <w:sz w:val="20"/>
                <w:szCs w:val="20"/>
              </w:rPr>
            </w:pPr>
            <w:r w:rsidRPr="00BD4C9B">
              <w:rPr>
                <w:sz w:val="20"/>
                <w:szCs w:val="20"/>
              </w:rPr>
              <w:t>Dovada</w:t>
            </w:r>
            <w:r w:rsidRPr="00BD4C9B">
              <w:rPr>
                <w:spacing w:val="-13"/>
                <w:sz w:val="20"/>
                <w:szCs w:val="20"/>
              </w:rPr>
              <w:t xml:space="preserve"> </w:t>
            </w:r>
            <w:r w:rsidRPr="00BD4C9B">
              <w:rPr>
                <w:sz w:val="20"/>
                <w:szCs w:val="20"/>
              </w:rPr>
              <w:t>înregistrării</w:t>
            </w:r>
            <w:r w:rsidRPr="00BD4C9B">
              <w:rPr>
                <w:spacing w:val="-12"/>
                <w:sz w:val="20"/>
                <w:szCs w:val="20"/>
              </w:rPr>
              <w:t xml:space="preserve"> </w:t>
            </w:r>
            <w:r w:rsidRPr="00BD4C9B">
              <w:rPr>
                <w:sz w:val="20"/>
                <w:szCs w:val="20"/>
              </w:rPr>
              <w:t>persoanei</w:t>
            </w:r>
            <w:r w:rsidRPr="00BD4C9B">
              <w:rPr>
                <w:spacing w:val="-13"/>
                <w:sz w:val="20"/>
                <w:szCs w:val="20"/>
              </w:rPr>
              <w:t xml:space="preserve"> </w:t>
            </w:r>
            <w:r w:rsidRPr="00BD4C9B">
              <w:rPr>
                <w:sz w:val="20"/>
                <w:szCs w:val="20"/>
              </w:rPr>
              <w:t>juridice, în conformitate cu prevederile legale</w:t>
            </w:r>
          </w:p>
          <w:p w14:paraId="489A2F19" w14:textId="77777777" w:rsidR="005A1ED7" w:rsidRPr="00BD4C9B" w:rsidRDefault="005A1ED7" w:rsidP="009C6C6E">
            <w:pPr>
              <w:pStyle w:val="TableParagraph"/>
              <w:spacing w:before="105" w:line="237" w:lineRule="auto"/>
              <w:ind w:left="109" w:right="300"/>
              <w:rPr>
                <w:sz w:val="20"/>
                <w:szCs w:val="20"/>
              </w:rPr>
            </w:pPr>
            <w:r w:rsidRPr="00BD4C9B">
              <w:rPr>
                <w:sz w:val="20"/>
                <w:szCs w:val="20"/>
              </w:rPr>
              <w:t>Extras</w:t>
            </w:r>
            <w:r w:rsidRPr="00BD4C9B">
              <w:rPr>
                <w:spacing w:val="-5"/>
                <w:sz w:val="20"/>
                <w:szCs w:val="20"/>
              </w:rPr>
              <w:t xml:space="preserve"> </w:t>
            </w:r>
            <w:r w:rsidRPr="00BD4C9B">
              <w:rPr>
                <w:sz w:val="20"/>
                <w:szCs w:val="20"/>
              </w:rPr>
              <w:t>din</w:t>
            </w:r>
            <w:r w:rsidRPr="00BD4C9B">
              <w:rPr>
                <w:spacing w:val="-5"/>
                <w:sz w:val="20"/>
                <w:szCs w:val="20"/>
              </w:rPr>
              <w:t xml:space="preserve"> </w:t>
            </w:r>
            <w:r w:rsidRPr="00BD4C9B">
              <w:rPr>
                <w:sz w:val="20"/>
                <w:szCs w:val="20"/>
              </w:rPr>
              <w:t>Registrul</w:t>
            </w:r>
            <w:r w:rsidRPr="00BD4C9B">
              <w:rPr>
                <w:spacing w:val="-7"/>
                <w:sz w:val="20"/>
                <w:szCs w:val="20"/>
              </w:rPr>
              <w:t xml:space="preserve"> </w:t>
            </w:r>
            <w:r w:rsidRPr="00BD4C9B">
              <w:rPr>
                <w:sz w:val="20"/>
                <w:szCs w:val="20"/>
              </w:rPr>
              <w:t>de</w:t>
            </w:r>
            <w:r w:rsidRPr="00BD4C9B">
              <w:rPr>
                <w:spacing w:val="-7"/>
                <w:sz w:val="20"/>
                <w:szCs w:val="20"/>
              </w:rPr>
              <w:t xml:space="preserve"> </w:t>
            </w:r>
            <w:r w:rsidRPr="00BD4C9B">
              <w:rPr>
                <w:sz w:val="20"/>
                <w:szCs w:val="20"/>
              </w:rPr>
              <w:t>stat</w:t>
            </w:r>
            <w:r w:rsidRPr="00BD4C9B">
              <w:rPr>
                <w:spacing w:val="-7"/>
                <w:sz w:val="20"/>
                <w:szCs w:val="20"/>
              </w:rPr>
              <w:t xml:space="preserve"> </w:t>
            </w:r>
            <w:r w:rsidRPr="00BD4C9B">
              <w:rPr>
                <w:sz w:val="20"/>
                <w:szCs w:val="20"/>
              </w:rPr>
              <w:t>al</w:t>
            </w:r>
            <w:r w:rsidRPr="00BD4C9B">
              <w:rPr>
                <w:spacing w:val="-7"/>
                <w:sz w:val="20"/>
                <w:szCs w:val="20"/>
              </w:rPr>
              <w:t xml:space="preserve"> </w:t>
            </w:r>
            <w:r w:rsidRPr="00BD4C9B">
              <w:rPr>
                <w:sz w:val="20"/>
                <w:szCs w:val="20"/>
              </w:rPr>
              <w:t xml:space="preserve">persoanei </w:t>
            </w:r>
            <w:r w:rsidRPr="00BD4C9B">
              <w:rPr>
                <w:spacing w:val="-2"/>
                <w:sz w:val="20"/>
                <w:szCs w:val="20"/>
              </w:rPr>
              <w:t>juridice</w:t>
            </w:r>
          </w:p>
        </w:tc>
        <w:tc>
          <w:tcPr>
            <w:tcW w:w="3969" w:type="dxa"/>
            <w:shd w:val="clear" w:color="auto" w:fill="FFFFFF" w:themeFill="background1"/>
          </w:tcPr>
          <w:p w14:paraId="5E0D9BBC" w14:textId="77777777" w:rsidR="005A1ED7" w:rsidRPr="00BD4C9B" w:rsidRDefault="005A1ED7" w:rsidP="009C6C6E">
            <w:pPr>
              <w:pStyle w:val="TableParagraph"/>
              <w:spacing w:before="105" w:line="237" w:lineRule="auto"/>
              <w:ind w:left="105" w:right="275"/>
              <w:rPr>
                <w:sz w:val="20"/>
                <w:szCs w:val="20"/>
              </w:rPr>
            </w:pPr>
            <w:r w:rsidRPr="00BD4C9B">
              <w:rPr>
                <w:sz w:val="20"/>
                <w:szCs w:val="20"/>
              </w:rPr>
              <w:t>Certificate/decizie</w:t>
            </w:r>
            <w:r w:rsidRPr="00BD4C9B">
              <w:rPr>
                <w:spacing w:val="-6"/>
                <w:sz w:val="20"/>
                <w:szCs w:val="20"/>
              </w:rPr>
              <w:t xml:space="preserve"> </w:t>
            </w:r>
            <w:r w:rsidRPr="00BD4C9B">
              <w:rPr>
                <w:sz w:val="20"/>
                <w:szCs w:val="20"/>
              </w:rPr>
              <w:t>de</w:t>
            </w:r>
            <w:r w:rsidRPr="00BD4C9B">
              <w:rPr>
                <w:spacing w:val="-11"/>
                <w:sz w:val="20"/>
                <w:szCs w:val="20"/>
              </w:rPr>
              <w:t xml:space="preserve"> </w:t>
            </w:r>
            <w:r w:rsidRPr="00BD4C9B">
              <w:rPr>
                <w:sz w:val="20"/>
                <w:szCs w:val="20"/>
              </w:rPr>
              <w:t>înregistrare</w:t>
            </w:r>
            <w:r w:rsidRPr="00BD4C9B">
              <w:rPr>
                <w:spacing w:val="-11"/>
                <w:sz w:val="20"/>
                <w:szCs w:val="20"/>
              </w:rPr>
              <w:t xml:space="preserve"> </w:t>
            </w:r>
            <w:r w:rsidRPr="00BD4C9B">
              <w:rPr>
                <w:sz w:val="20"/>
                <w:szCs w:val="20"/>
              </w:rPr>
              <w:t>a</w:t>
            </w:r>
            <w:r w:rsidRPr="00BD4C9B">
              <w:rPr>
                <w:spacing w:val="-6"/>
                <w:sz w:val="20"/>
                <w:szCs w:val="20"/>
              </w:rPr>
              <w:t xml:space="preserve"> </w:t>
            </w:r>
            <w:r w:rsidRPr="00BD4C9B">
              <w:rPr>
                <w:sz w:val="20"/>
                <w:szCs w:val="20"/>
              </w:rPr>
              <w:t>întreprinderii - copia, Semnat electronic</w:t>
            </w:r>
            <w:r w:rsidRPr="00BD4C9B">
              <w:rPr>
                <w:spacing w:val="40"/>
                <w:sz w:val="20"/>
                <w:szCs w:val="20"/>
              </w:rPr>
              <w:t xml:space="preserve"> </w:t>
            </w:r>
            <w:r w:rsidRPr="00BD4C9B">
              <w:rPr>
                <w:sz w:val="20"/>
                <w:szCs w:val="20"/>
              </w:rPr>
              <w:t xml:space="preserve">de către operatorul </w:t>
            </w:r>
            <w:r w:rsidRPr="00BD4C9B">
              <w:rPr>
                <w:spacing w:val="-2"/>
                <w:sz w:val="20"/>
                <w:szCs w:val="20"/>
              </w:rPr>
              <w:t>economi</w:t>
            </w:r>
          </w:p>
        </w:tc>
        <w:tc>
          <w:tcPr>
            <w:tcW w:w="1559" w:type="dxa"/>
            <w:shd w:val="clear" w:color="auto" w:fill="FFFFFF" w:themeFill="background1"/>
          </w:tcPr>
          <w:p w14:paraId="4B1C6A57" w14:textId="77777777" w:rsidR="005A1ED7" w:rsidRPr="00BD4C9B" w:rsidRDefault="005A1ED7" w:rsidP="009C6C6E">
            <w:pPr>
              <w:pStyle w:val="TableParagraph"/>
              <w:spacing w:before="103"/>
              <w:ind w:left="105"/>
              <w:rPr>
                <w:sz w:val="20"/>
                <w:szCs w:val="20"/>
              </w:rPr>
            </w:pPr>
            <w:r w:rsidRPr="00BD4C9B">
              <w:rPr>
                <w:sz w:val="20"/>
                <w:szCs w:val="20"/>
              </w:rPr>
              <w:t>DA</w:t>
            </w:r>
          </w:p>
        </w:tc>
      </w:tr>
      <w:tr w:rsidR="005A1ED7" w:rsidRPr="00BD4C9B" w14:paraId="685D1F83" w14:textId="77777777" w:rsidTr="009C6C6E">
        <w:trPr>
          <w:trHeight w:val="1144"/>
        </w:trPr>
        <w:tc>
          <w:tcPr>
            <w:tcW w:w="572" w:type="dxa"/>
            <w:shd w:val="clear" w:color="auto" w:fill="FFFFFF" w:themeFill="background1"/>
          </w:tcPr>
          <w:p w14:paraId="55E24B69" w14:textId="77777777" w:rsidR="005A1ED7" w:rsidRPr="00BD4C9B" w:rsidRDefault="005A1ED7" w:rsidP="009C6C6E">
            <w:pPr>
              <w:pStyle w:val="TableParagraph"/>
              <w:spacing w:before="103"/>
              <w:ind w:left="105"/>
              <w:rPr>
                <w:sz w:val="20"/>
                <w:szCs w:val="20"/>
              </w:rPr>
            </w:pPr>
          </w:p>
        </w:tc>
        <w:tc>
          <w:tcPr>
            <w:tcW w:w="3417" w:type="dxa"/>
            <w:shd w:val="clear" w:color="auto" w:fill="FFFFFF" w:themeFill="background1"/>
          </w:tcPr>
          <w:p w14:paraId="6573E6AA" w14:textId="77777777" w:rsidR="005A1ED7" w:rsidRPr="00BD4C9B" w:rsidRDefault="005A1ED7" w:rsidP="009C6C6E">
            <w:pPr>
              <w:pStyle w:val="TableParagraph"/>
              <w:spacing w:before="101"/>
              <w:ind w:left="119"/>
              <w:rPr>
                <w:sz w:val="20"/>
                <w:szCs w:val="20"/>
              </w:rPr>
            </w:pPr>
            <w:r w:rsidRPr="00BD4C9B">
              <w:rPr>
                <w:sz w:val="20"/>
                <w:szCs w:val="20"/>
              </w:rPr>
              <w:t>Declaratie</w:t>
            </w:r>
            <w:r w:rsidRPr="00BD4C9B">
              <w:rPr>
                <w:spacing w:val="-11"/>
                <w:sz w:val="20"/>
                <w:szCs w:val="20"/>
              </w:rPr>
              <w:t xml:space="preserve"> </w:t>
            </w:r>
            <w:r w:rsidRPr="00BD4C9B">
              <w:rPr>
                <w:sz w:val="20"/>
                <w:szCs w:val="20"/>
              </w:rPr>
              <w:t>privind</w:t>
            </w:r>
            <w:r w:rsidRPr="00BD4C9B">
              <w:rPr>
                <w:spacing w:val="-8"/>
                <w:sz w:val="20"/>
                <w:szCs w:val="20"/>
              </w:rPr>
              <w:t xml:space="preserve"> </w:t>
            </w:r>
            <w:r w:rsidRPr="00BD4C9B">
              <w:rPr>
                <w:spacing w:val="-2"/>
                <w:sz w:val="20"/>
                <w:szCs w:val="20"/>
              </w:rPr>
              <w:t>dotarile</w:t>
            </w:r>
          </w:p>
          <w:p w14:paraId="2A64FAB3" w14:textId="77777777" w:rsidR="005A1ED7" w:rsidRPr="00BD4C9B" w:rsidRDefault="005A1ED7" w:rsidP="009C6C6E">
            <w:pPr>
              <w:pStyle w:val="TableParagraph"/>
              <w:spacing w:before="108"/>
              <w:ind w:left="109" w:right="300"/>
              <w:rPr>
                <w:sz w:val="20"/>
                <w:szCs w:val="20"/>
              </w:rPr>
            </w:pPr>
            <w:r w:rsidRPr="00BD4C9B">
              <w:rPr>
                <w:sz w:val="20"/>
                <w:szCs w:val="20"/>
              </w:rPr>
              <w:t>specifice,utilajul</w:t>
            </w:r>
            <w:r w:rsidRPr="00BD4C9B">
              <w:rPr>
                <w:spacing w:val="-13"/>
                <w:sz w:val="20"/>
                <w:szCs w:val="20"/>
              </w:rPr>
              <w:t xml:space="preserve"> </w:t>
            </w:r>
            <w:r w:rsidRPr="00BD4C9B">
              <w:rPr>
                <w:sz w:val="20"/>
                <w:szCs w:val="20"/>
              </w:rPr>
              <w:t>și</w:t>
            </w:r>
            <w:r w:rsidRPr="00BD4C9B">
              <w:rPr>
                <w:spacing w:val="-12"/>
                <w:sz w:val="20"/>
                <w:szCs w:val="20"/>
              </w:rPr>
              <w:t xml:space="preserve"> </w:t>
            </w:r>
            <w:r w:rsidRPr="00BD4C9B">
              <w:rPr>
                <w:sz w:val="20"/>
                <w:szCs w:val="20"/>
              </w:rPr>
              <w:t>echipamentul necesar pentru îndeplinirea corespunzătoare a contractului</w:t>
            </w:r>
          </w:p>
        </w:tc>
        <w:tc>
          <w:tcPr>
            <w:tcW w:w="3969" w:type="dxa"/>
            <w:shd w:val="clear" w:color="auto" w:fill="FFFFFF" w:themeFill="background1"/>
          </w:tcPr>
          <w:p w14:paraId="7EF270ED" w14:textId="77777777" w:rsidR="005A1ED7" w:rsidRPr="00BD4C9B" w:rsidRDefault="005A1ED7" w:rsidP="009C6C6E">
            <w:pPr>
              <w:pStyle w:val="TableParagraph"/>
              <w:spacing w:line="241" w:lineRule="exact"/>
              <w:ind w:left="-1"/>
              <w:rPr>
                <w:sz w:val="20"/>
                <w:szCs w:val="20"/>
              </w:rPr>
            </w:pPr>
            <w:r w:rsidRPr="00BD4C9B">
              <w:rPr>
                <w:sz w:val="20"/>
                <w:szCs w:val="20"/>
              </w:rPr>
              <w:t>Anexa</w:t>
            </w:r>
            <w:r w:rsidRPr="00BD4C9B">
              <w:rPr>
                <w:spacing w:val="-11"/>
                <w:sz w:val="20"/>
                <w:szCs w:val="20"/>
              </w:rPr>
              <w:t xml:space="preserve"> </w:t>
            </w:r>
            <w:r w:rsidRPr="00BD4C9B">
              <w:rPr>
                <w:sz w:val="20"/>
                <w:szCs w:val="20"/>
              </w:rPr>
              <w:t>nr.</w:t>
            </w:r>
            <w:r w:rsidRPr="00BD4C9B">
              <w:rPr>
                <w:spacing w:val="-2"/>
                <w:sz w:val="20"/>
                <w:szCs w:val="20"/>
              </w:rPr>
              <w:t xml:space="preserve"> </w:t>
            </w:r>
            <w:r w:rsidRPr="00BD4C9B">
              <w:rPr>
                <w:sz w:val="20"/>
                <w:szCs w:val="20"/>
              </w:rPr>
              <w:t>14.</w:t>
            </w:r>
            <w:r w:rsidRPr="00BD4C9B">
              <w:rPr>
                <w:spacing w:val="-6"/>
                <w:sz w:val="20"/>
                <w:szCs w:val="20"/>
              </w:rPr>
              <w:t xml:space="preserve"> </w:t>
            </w:r>
            <w:r w:rsidRPr="00BD4C9B">
              <w:rPr>
                <w:sz w:val="20"/>
                <w:szCs w:val="20"/>
              </w:rPr>
              <w:t>Semnat</w:t>
            </w:r>
            <w:r w:rsidRPr="00BD4C9B">
              <w:rPr>
                <w:spacing w:val="-2"/>
                <w:sz w:val="20"/>
                <w:szCs w:val="20"/>
              </w:rPr>
              <w:t xml:space="preserve"> </w:t>
            </w:r>
            <w:r w:rsidRPr="00BD4C9B">
              <w:rPr>
                <w:sz w:val="20"/>
                <w:szCs w:val="20"/>
              </w:rPr>
              <w:t>electronic</w:t>
            </w:r>
            <w:r w:rsidRPr="00BD4C9B">
              <w:rPr>
                <w:spacing w:val="-7"/>
                <w:sz w:val="20"/>
                <w:szCs w:val="20"/>
              </w:rPr>
              <w:t xml:space="preserve"> </w:t>
            </w:r>
            <w:r w:rsidRPr="00BD4C9B">
              <w:rPr>
                <w:sz w:val="20"/>
                <w:szCs w:val="20"/>
              </w:rPr>
              <w:t>de</w:t>
            </w:r>
            <w:r w:rsidRPr="00BD4C9B">
              <w:rPr>
                <w:spacing w:val="-7"/>
                <w:sz w:val="20"/>
                <w:szCs w:val="20"/>
              </w:rPr>
              <w:t xml:space="preserve"> </w:t>
            </w:r>
            <w:r w:rsidRPr="00BD4C9B">
              <w:rPr>
                <w:sz w:val="20"/>
                <w:szCs w:val="20"/>
              </w:rPr>
              <w:t>către</w:t>
            </w:r>
            <w:r w:rsidRPr="00BD4C9B">
              <w:rPr>
                <w:spacing w:val="-7"/>
                <w:sz w:val="20"/>
                <w:szCs w:val="20"/>
              </w:rPr>
              <w:t xml:space="preserve"> </w:t>
            </w:r>
            <w:r w:rsidRPr="00BD4C9B">
              <w:rPr>
                <w:sz w:val="20"/>
                <w:szCs w:val="20"/>
              </w:rPr>
              <w:t xml:space="preserve">operatorul </w:t>
            </w:r>
            <w:r w:rsidRPr="00BD4C9B">
              <w:rPr>
                <w:spacing w:val="-2"/>
                <w:sz w:val="20"/>
                <w:szCs w:val="20"/>
              </w:rPr>
              <w:t>economi</w:t>
            </w:r>
          </w:p>
        </w:tc>
        <w:tc>
          <w:tcPr>
            <w:tcW w:w="1559" w:type="dxa"/>
            <w:shd w:val="clear" w:color="auto" w:fill="FFFFFF" w:themeFill="background1"/>
          </w:tcPr>
          <w:p w14:paraId="35E33460" w14:textId="77777777" w:rsidR="005A1ED7" w:rsidRPr="00BD4C9B" w:rsidRDefault="005A1ED7" w:rsidP="009C6C6E">
            <w:pPr>
              <w:pStyle w:val="TableParagraph"/>
              <w:spacing w:line="264" w:lineRule="exact"/>
              <w:ind w:left="-1"/>
              <w:rPr>
                <w:sz w:val="20"/>
                <w:szCs w:val="20"/>
              </w:rPr>
            </w:pPr>
            <w:r w:rsidRPr="00BD4C9B">
              <w:rPr>
                <w:sz w:val="20"/>
                <w:szCs w:val="20"/>
              </w:rPr>
              <w:t>DA</w:t>
            </w:r>
          </w:p>
        </w:tc>
      </w:tr>
      <w:tr w:rsidR="005A1ED7" w:rsidRPr="00BD4C9B" w14:paraId="0C9773FF" w14:textId="77777777" w:rsidTr="009C6C6E">
        <w:trPr>
          <w:trHeight w:val="1086"/>
        </w:trPr>
        <w:tc>
          <w:tcPr>
            <w:tcW w:w="572" w:type="dxa"/>
            <w:shd w:val="clear" w:color="auto" w:fill="FFFFFF" w:themeFill="background1"/>
          </w:tcPr>
          <w:p w14:paraId="578EE038" w14:textId="77777777" w:rsidR="005A1ED7" w:rsidRPr="00BD4C9B" w:rsidRDefault="005A1ED7" w:rsidP="009C6C6E">
            <w:pPr>
              <w:pStyle w:val="TableParagraph"/>
              <w:spacing w:before="103"/>
              <w:ind w:left="105"/>
              <w:rPr>
                <w:sz w:val="20"/>
                <w:szCs w:val="20"/>
              </w:rPr>
            </w:pPr>
          </w:p>
        </w:tc>
        <w:tc>
          <w:tcPr>
            <w:tcW w:w="3417" w:type="dxa"/>
            <w:shd w:val="clear" w:color="auto" w:fill="FFFFFF" w:themeFill="background1"/>
          </w:tcPr>
          <w:p w14:paraId="1F3CB94F" w14:textId="77777777" w:rsidR="005A1ED7" w:rsidRPr="00BD4C9B" w:rsidRDefault="005A1ED7" w:rsidP="009C6C6E">
            <w:pPr>
              <w:spacing w:before="72" w:line="290" w:lineRule="auto"/>
              <w:rPr>
                <w:b/>
                <w:color w:val="000000"/>
                <w:w w:val="90"/>
                <w:sz w:val="20"/>
                <w:szCs w:val="20"/>
              </w:rPr>
            </w:pPr>
            <w:r w:rsidRPr="00BD4C9B">
              <w:rPr>
                <w:b/>
                <w:spacing w:val="-2"/>
                <w:sz w:val="20"/>
                <w:szCs w:val="20"/>
              </w:rPr>
              <w:t>AVIZ</w:t>
            </w:r>
            <w:r w:rsidRPr="00BD4C9B">
              <w:rPr>
                <w:b/>
                <w:spacing w:val="-10"/>
                <w:sz w:val="20"/>
                <w:szCs w:val="20"/>
              </w:rPr>
              <w:t xml:space="preserve"> </w:t>
            </w:r>
            <w:r w:rsidRPr="00BD4C9B">
              <w:rPr>
                <w:spacing w:val="-2"/>
                <w:sz w:val="20"/>
                <w:szCs w:val="20"/>
              </w:rPr>
              <w:t>pentru participare</w:t>
            </w:r>
            <w:r w:rsidRPr="00BD4C9B">
              <w:rPr>
                <w:spacing w:val="-9"/>
                <w:sz w:val="20"/>
                <w:szCs w:val="20"/>
              </w:rPr>
              <w:t xml:space="preserve"> </w:t>
            </w:r>
            <w:r w:rsidRPr="00BD4C9B">
              <w:rPr>
                <w:spacing w:val="-2"/>
                <w:sz w:val="20"/>
                <w:szCs w:val="20"/>
              </w:rPr>
              <w:t>la</w:t>
            </w:r>
            <w:r w:rsidRPr="00BD4C9B">
              <w:rPr>
                <w:spacing w:val="-4"/>
                <w:sz w:val="20"/>
                <w:szCs w:val="20"/>
              </w:rPr>
              <w:t xml:space="preserve"> </w:t>
            </w:r>
            <w:r w:rsidRPr="00BD4C9B">
              <w:rPr>
                <w:spacing w:val="-2"/>
                <w:sz w:val="20"/>
                <w:szCs w:val="20"/>
              </w:rPr>
              <w:t xml:space="preserve">licitațiile </w:t>
            </w:r>
            <w:r w:rsidRPr="00BD4C9B">
              <w:rPr>
                <w:sz w:val="20"/>
                <w:szCs w:val="20"/>
              </w:rPr>
              <w:t>publice de lucrări din domeniul construcțiilor și instalațiilor</w:t>
            </w:r>
          </w:p>
        </w:tc>
        <w:tc>
          <w:tcPr>
            <w:tcW w:w="3969" w:type="dxa"/>
            <w:shd w:val="clear" w:color="auto" w:fill="FFFFFF" w:themeFill="background1"/>
          </w:tcPr>
          <w:p w14:paraId="779DD3ED" w14:textId="77777777" w:rsidR="005A1ED7" w:rsidRPr="00BD4C9B" w:rsidRDefault="005A1ED7" w:rsidP="009C6C6E">
            <w:pPr>
              <w:spacing w:before="120" w:after="120" w:line="276" w:lineRule="auto"/>
              <w:jc w:val="both"/>
              <w:rPr>
                <w:rFonts w:asciiTheme="majorHAnsi" w:eastAsia="PMingLiU" w:hAnsiTheme="majorHAnsi" w:cstheme="majorHAnsi"/>
                <w:sz w:val="20"/>
                <w:szCs w:val="20"/>
                <w:lang w:eastAsia="zh-CN"/>
              </w:rPr>
            </w:pPr>
            <w:r w:rsidRPr="00BD4C9B">
              <w:rPr>
                <w:sz w:val="20"/>
                <w:szCs w:val="20"/>
              </w:rPr>
              <w:t>Anexa nr.</w:t>
            </w:r>
            <w:r w:rsidRPr="00BD4C9B">
              <w:rPr>
                <w:spacing w:val="28"/>
                <w:sz w:val="20"/>
                <w:szCs w:val="20"/>
              </w:rPr>
              <w:t xml:space="preserve"> </w:t>
            </w:r>
            <w:r w:rsidRPr="00BD4C9B">
              <w:rPr>
                <w:sz w:val="20"/>
                <w:szCs w:val="20"/>
              </w:rPr>
              <w:t>22.</w:t>
            </w:r>
            <w:r w:rsidRPr="00BD4C9B">
              <w:rPr>
                <w:spacing w:val="24"/>
                <w:sz w:val="20"/>
                <w:szCs w:val="20"/>
              </w:rPr>
              <w:t xml:space="preserve"> </w:t>
            </w:r>
            <w:r w:rsidRPr="00BD4C9B">
              <w:rPr>
                <w:sz w:val="20"/>
                <w:szCs w:val="20"/>
              </w:rPr>
              <w:t>Semnat</w:t>
            </w:r>
            <w:r w:rsidRPr="00BD4C9B">
              <w:rPr>
                <w:spacing w:val="27"/>
                <w:sz w:val="20"/>
                <w:szCs w:val="20"/>
              </w:rPr>
              <w:t xml:space="preserve"> </w:t>
            </w:r>
            <w:r w:rsidRPr="00BD4C9B">
              <w:rPr>
                <w:sz w:val="20"/>
                <w:szCs w:val="20"/>
              </w:rPr>
              <w:t>electronic</w:t>
            </w:r>
            <w:r w:rsidRPr="00BD4C9B">
              <w:rPr>
                <w:spacing w:val="80"/>
                <w:sz w:val="20"/>
                <w:szCs w:val="20"/>
              </w:rPr>
              <w:t xml:space="preserve"> </w:t>
            </w:r>
            <w:r w:rsidRPr="00BD4C9B">
              <w:rPr>
                <w:sz w:val="20"/>
                <w:szCs w:val="20"/>
              </w:rPr>
              <w:t>de</w:t>
            </w:r>
            <w:r w:rsidRPr="00BD4C9B">
              <w:rPr>
                <w:spacing w:val="23"/>
                <w:sz w:val="20"/>
                <w:szCs w:val="20"/>
              </w:rPr>
              <w:t xml:space="preserve"> </w:t>
            </w:r>
            <w:r w:rsidRPr="00BD4C9B">
              <w:rPr>
                <w:sz w:val="20"/>
                <w:szCs w:val="20"/>
              </w:rPr>
              <w:t>către</w:t>
            </w:r>
            <w:r w:rsidRPr="00BD4C9B">
              <w:rPr>
                <w:spacing w:val="23"/>
                <w:sz w:val="20"/>
                <w:szCs w:val="20"/>
              </w:rPr>
              <w:t xml:space="preserve"> </w:t>
            </w:r>
            <w:r w:rsidRPr="00BD4C9B">
              <w:rPr>
                <w:sz w:val="20"/>
                <w:szCs w:val="20"/>
              </w:rPr>
              <w:t xml:space="preserve">operatorul </w:t>
            </w:r>
            <w:r w:rsidRPr="00BD4C9B">
              <w:rPr>
                <w:spacing w:val="-2"/>
                <w:sz w:val="20"/>
                <w:szCs w:val="20"/>
              </w:rPr>
              <w:t>economi</w:t>
            </w:r>
          </w:p>
        </w:tc>
        <w:tc>
          <w:tcPr>
            <w:tcW w:w="1559" w:type="dxa"/>
            <w:shd w:val="clear" w:color="auto" w:fill="FFFFFF" w:themeFill="background1"/>
          </w:tcPr>
          <w:p w14:paraId="7CD82F31" w14:textId="77777777" w:rsidR="005A1ED7" w:rsidRPr="00BD4C9B" w:rsidRDefault="005A1ED7" w:rsidP="009C6C6E">
            <w:pPr>
              <w:rPr>
                <w:sz w:val="20"/>
                <w:szCs w:val="20"/>
              </w:rPr>
            </w:pPr>
            <w:r w:rsidRPr="00BD4C9B">
              <w:rPr>
                <w:sz w:val="20"/>
                <w:szCs w:val="20"/>
              </w:rPr>
              <w:t>DA</w:t>
            </w:r>
          </w:p>
        </w:tc>
      </w:tr>
      <w:tr w:rsidR="005A1ED7" w:rsidRPr="00BD4C9B" w14:paraId="7051F248" w14:textId="77777777" w:rsidTr="009C6C6E">
        <w:trPr>
          <w:trHeight w:val="448"/>
        </w:trPr>
        <w:tc>
          <w:tcPr>
            <w:tcW w:w="572" w:type="dxa"/>
            <w:shd w:val="clear" w:color="auto" w:fill="FFFFFF" w:themeFill="background1"/>
          </w:tcPr>
          <w:p w14:paraId="2949C798" w14:textId="77777777" w:rsidR="005A1ED7" w:rsidRPr="00BD4C9B" w:rsidRDefault="005A1ED7" w:rsidP="009C6C6E">
            <w:pPr>
              <w:pStyle w:val="TableParagraph"/>
              <w:spacing w:before="103"/>
              <w:ind w:left="105"/>
              <w:rPr>
                <w:sz w:val="20"/>
                <w:szCs w:val="20"/>
              </w:rPr>
            </w:pPr>
          </w:p>
        </w:tc>
        <w:tc>
          <w:tcPr>
            <w:tcW w:w="3417" w:type="dxa"/>
            <w:shd w:val="clear" w:color="auto" w:fill="FFFFFF" w:themeFill="background1"/>
          </w:tcPr>
          <w:p w14:paraId="0E7AD06A" w14:textId="77777777" w:rsidR="005A1ED7" w:rsidRPr="00BD4C9B" w:rsidRDefault="005A1ED7" w:rsidP="009C6C6E">
            <w:pPr>
              <w:pStyle w:val="TableParagraph"/>
              <w:spacing w:line="226" w:lineRule="exact"/>
              <w:ind w:left="4"/>
              <w:rPr>
                <w:sz w:val="20"/>
                <w:szCs w:val="20"/>
              </w:rPr>
            </w:pPr>
            <w:r w:rsidRPr="00BD4C9B">
              <w:rPr>
                <w:sz w:val="20"/>
                <w:szCs w:val="20"/>
              </w:rPr>
              <w:t>GRAFIC</w:t>
            </w:r>
            <w:r w:rsidRPr="00BD4C9B">
              <w:rPr>
                <w:spacing w:val="-6"/>
                <w:sz w:val="20"/>
                <w:szCs w:val="20"/>
              </w:rPr>
              <w:t xml:space="preserve"> </w:t>
            </w:r>
            <w:r w:rsidRPr="00BD4C9B">
              <w:rPr>
                <w:sz w:val="20"/>
                <w:szCs w:val="20"/>
              </w:rPr>
              <w:t>DE</w:t>
            </w:r>
            <w:r w:rsidRPr="00BD4C9B">
              <w:rPr>
                <w:spacing w:val="37"/>
                <w:sz w:val="20"/>
                <w:szCs w:val="20"/>
              </w:rPr>
              <w:t xml:space="preserve"> </w:t>
            </w:r>
            <w:r w:rsidRPr="00BD4C9B">
              <w:rPr>
                <w:sz w:val="20"/>
                <w:szCs w:val="20"/>
              </w:rPr>
              <w:t>EXECUTARE</w:t>
            </w:r>
            <w:r w:rsidRPr="00BD4C9B">
              <w:rPr>
                <w:spacing w:val="-4"/>
                <w:sz w:val="20"/>
                <w:szCs w:val="20"/>
              </w:rPr>
              <w:t xml:space="preserve"> </w:t>
            </w:r>
            <w:r w:rsidRPr="00BD4C9B">
              <w:rPr>
                <w:spacing w:val="-10"/>
                <w:sz w:val="20"/>
                <w:szCs w:val="20"/>
              </w:rPr>
              <w:t>A</w:t>
            </w:r>
          </w:p>
          <w:p w14:paraId="189A1CD8" w14:textId="77777777" w:rsidR="005A1ED7" w:rsidRPr="00BD4C9B" w:rsidRDefault="005A1ED7" w:rsidP="009C6C6E">
            <w:pPr>
              <w:pStyle w:val="a8"/>
              <w:tabs>
                <w:tab w:val="left" w:pos="567"/>
              </w:tabs>
              <w:rPr>
                <w:sz w:val="20"/>
              </w:rPr>
            </w:pPr>
            <w:r w:rsidRPr="00BD4C9B">
              <w:rPr>
                <w:sz w:val="20"/>
              </w:rPr>
              <w:t>LUCRĂRILOR-perioada</w:t>
            </w:r>
            <w:r w:rsidRPr="00BD4C9B">
              <w:rPr>
                <w:spacing w:val="-6"/>
                <w:sz w:val="20"/>
              </w:rPr>
              <w:t xml:space="preserve"> </w:t>
            </w:r>
            <w:r w:rsidRPr="00BD4C9B">
              <w:rPr>
                <w:sz w:val="20"/>
              </w:rPr>
              <w:t>de</w:t>
            </w:r>
            <w:r w:rsidRPr="00BD4C9B">
              <w:rPr>
                <w:spacing w:val="-10"/>
                <w:sz w:val="20"/>
              </w:rPr>
              <w:t xml:space="preserve"> </w:t>
            </w:r>
            <w:r w:rsidRPr="00BD4C9B">
              <w:rPr>
                <w:spacing w:val="-2"/>
                <w:sz w:val="20"/>
              </w:rPr>
              <w:t>execuție</w:t>
            </w:r>
          </w:p>
        </w:tc>
        <w:tc>
          <w:tcPr>
            <w:tcW w:w="3969" w:type="dxa"/>
            <w:shd w:val="clear" w:color="auto" w:fill="FFFFFF" w:themeFill="background1"/>
          </w:tcPr>
          <w:p w14:paraId="6B5155FF" w14:textId="77777777" w:rsidR="005A1ED7" w:rsidRPr="00BD4C9B" w:rsidRDefault="005A1ED7" w:rsidP="009C6C6E">
            <w:pPr>
              <w:pStyle w:val="TableParagraph"/>
              <w:spacing w:line="226" w:lineRule="exact"/>
              <w:ind w:left="-1"/>
              <w:rPr>
                <w:sz w:val="20"/>
                <w:szCs w:val="20"/>
              </w:rPr>
            </w:pPr>
            <w:r w:rsidRPr="00BD4C9B">
              <w:rPr>
                <w:sz w:val="20"/>
                <w:szCs w:val="20"/>
              </w:rPr>
              <w:t>Anexa</w:t>
            </w:r>
            <w:r w:rsidRPr="00BD4C9B">
              <w:rPr>
                <w:spacing w:val="-10"/>
                <w:sz w:val="20"/>
                <w:szCs w:val="20"/>
              </w:rPr>
              <w:t xml:space="preserve"> </w:t>
            </w:r>
            <w:r w:rsidRPr="00BD4C9B">
              <w:rPr>
                <w:sz w:val="20"/>
                <w:szCs w:val="20"/>
              </w:rPr>
              <w:t>nr.</w:t>
            </w:r>
            <w:r w:rsidRPr="00BD4C9B">
              <w:rPr>
                <w:spacing w:val="1"/>
                <w:sz w:val="20"/>
                <w:szCs w:val="20"/>
              </w:rPr>
              <w:t xml:space="preserve"> </w:t>
            </w:r>
            <w:r w:rsidRPr="00BD4C9B">
              <w:rPr>
                <w:sz w:val="20"/>
                <w:szCs w:val="20"/>
              </w:rPr>
              <w:t>10</w:t>
            </w:r>
            <w:r w:rsidRPr="00BD4C9B">
              <w:rPr>
                <w:spacing w:val="-2"/>
                <w:sz w:val="20"/>
                <w:szCs w:val="20"/>
              </w:rPr>
              <w:t xml:space="preserve"> </w:t>
            </w:r>
            <w:r w:rsidRPr="00BD4C9B">
              <w:rPr>
                <w:sz w:val="20"/>
                <w:szCs w:val="20"/>
              </w:rPr>
              <w:t>Semnat</w:t>
            </w:r>
            <w:r w:rsidRPr="00BD4C9B">
              <w:rPr>
                <w:spacing w:val="-4"/>
                <w:sz w:val="20"/>
                <w:szCs w:val="20"/>
              </w:rPr>
              <w:t xml:space="preserve"> </w:t>
            </w:r>
            <w:r w:rsidRPr="00BD4C9B">
              <w:rPr>
                <w:sz w:val="20"/>
                <w:szCs w:val="20"/>
              </w:rPr>
              <w:t>electronic</w:t>
            </w:r>
            <w:r w:rsidRPr="00BD4C9B">
              <w:rPr>
                <w:spacing w:val="-5"/>
                <w:sz w:val="20"/>
                <w:szCs w:val="20"/>
              </w:rPr>
              <w:t xml:space="preserve"> </w:t>
            </w:r>
            <w:r w:rsidRPr="00BD4C9B">
              <w:rPr>
                <w:sz w:val="20"/>
                <w:szCs w:val="20"/>
              </w:rPr>
              <w:t>de</w:t>
            </w:r>
            <w:r w:rsidRPr="00BD4C9B">
              <w:rPr>
                <w:spacing w:val="-9"/>
                <w:sz w:val="20"/>
                <w:szCs w:val="20"/>
              </w:rPr>
              <w:t xml:space="preserve"> </w:t>
            </w:r>
            <w:r w:rsidRPr="00BD4C9B">
              <w:rPr>
                <w:sz w:val="20"/>
                <w:szCs w:val="20"/>
              </w:rPr>
              <w:t>către</w:t>
            </w:r>
            <w:r w:rsidRPr="00BD4C9B">
              <w:rPr>
                <w:spacing w:val="-4"/>
                <w:sz w:val="20"/>
                <w:szCs w:val="20"/>
              </w:rPr>
              <w:t xml:space="preserve"> </w:t>
            </w:r>
            <w:r w:rsidRPr="00BD4C9B">
              <w:rPr>
                <w:spacing w:val="-2"/>
                <w:sz w:val="20"/>
                <w:szCs w:val="20"/>
              </w:rPr>
              <w:t>operatorul</w:t>
            </w:r>
          </w:p>
          <w:p w14:paraId="2A5CF513" w14:textId="77777777" w:rsidR="005A1ED7" w:rsidRPr="00BD4C9B" w:rsidRDefault="005A1ED7" w:rsidP="009C6C6E">
            <w:pPr>
              <w:rPr>
                <w:sz w:val="20"/>
                <w:szCs w:val="20"/>
              </w:rPr>
            </w:pPr>
            <w:r w:rsidRPr="00BD4C9B">
              <w:rPr>
                <w:spacing w:val="-2"/>
                <w:sz w:val="20"/>
                <w:szCs w:val="20"/>
              </w:rPr>
              <w:t>economi</w:t>
            </w:r>
          </w:p>
        </w:tc>
        <w:tc>
          <w:tcPr>
            <w:tcW w:w="1559" w:type="dxa"/>
            <w:shd w:val="clear" w:color="auto" w:fill="FFFFFF" w:themeFill="background1"/>
          </w:tcPr>
          <w:p w14:paraId="4B32A0DC" w14:textId="77777777" w:rsidR="005A1ED7" w:rsidRPr="00BD4C9B" w:rsidRDefault="005A1ED7" w:rsidP="009C6C6E">
            <w:pPr>
              <w:rPr>
                <w:sz w:val="20"/>
                <w:szCs w:val="20"/>
              </w:rPr>
            </w:pPr>
            <w:r w:rsidRPr="00BD4C9B">
              <w:rPr>
                <w:sz w:val="20"/>
                <w:szCs w:val="20"/>
              </w:rPr>
              <w:t>DA</w:t>
            </w:r>
          </w:p>
        </w:tc>
      </w:tr>
      <w:tr w:rsidR="005A1ED7" w:rsidRPr="00BD4C9B" w14:paraId="5A661F14" w14:textId="77777777" w:rsidTr="009C6C6E">
        <w:trPr>
          <w:trHeight w:val="525"/>
        </w:trPr>
        <w:tc>
          <w:tcPr>
            <w:tcW w:w="572" w:type="dxa"/>
            <w:shd w:val="clear" w:color="auto" w:fill="FFFFFF" w:themeFill="background1"/>
          </w:tcPr>
          <w:p w14:paraId="12C8B69C" w14:textId="77777777" w:rsidR="005A1ED7" w:rsidRPr="00BD4C9B" w:rsidRDefault="005A1ED7" w:rsidP="009C6C6E">
            <w:pPr>
              <w:ind w:left="100"/>
              <w:rPr>
                <w:sz w:val="20"/>
                <w:szCs w:val="20"/>
              </w:rPr>
            </w:pPr>
          </w:p>
        </w:tc>
        <w:tc>
          <w:tcPr>
            <w:tcW w:w="3417" w:type="dxa"/>
            <w:shd w:val="clear" w:color="auto" w:fill="FFFFFF" w:themeFill="background1"/>
          </w:tcPr>
          <w:p w14:paraId="39123B4A" w14:textId="77777777" w:rsidR="005A1ED7" w:rsidRPr="00BD4C9B" w:rsidRDefault="005A1ED7" w:rsidP="009C6C6E">
            <w:pPr>
              <w:ind w:left="100" w:right="150"/>
              <w:rPr>
                <w:sz w:val="20"/>
                <w:szCs w:val="20"/>
              </w:rPr>
            </w:pPr>
            <w:r w:rsidRPr="00BD4C9B">
              <w:rPr>
                <w:sz w:val="20"/>
                <w:szCs w:val="20"/>
              </w:rPr>
              <w:t>Certificat</w:t>
            </w:r>
            <w:r w:rsidRPr="00BD4C9B">
              <w:rPr>
                <w:spacing w:val="-13"/>
                <w:sz w:val="20"/>
                <w:szCs w:val="20"/>
              </w:rPr>
              <w:t xml:space="preserve"> </w:t>
            </w:r>
            <w:r w:rsidRPr="00BD4C9B">
              <w:rPr>
                <w:sz w:val="20"/>
                <w:szCs w:val="20"/>
              </w:rPr>
              <w:t>privind</w:t>
            </w:r>
            <w:r w:rsidRPr="00BD4C9B">
              <w:rPr>
                <w:spacing w:val="-12"/>
                <w:sz w:val="20"/>
                <w:szCs w:val="20"/>
              </w:rPr>
              <w:t xml:space="preserve"> </w:t>
            </w:r>
            <w:r w:rsidRPr="00BD4C9B">
              <w:rPr>
                <w:sz w:val="20"/>
                <w:szCs w:val="20"/>
              </w:rPr>
              <w:t>lipsa</w:t>
            </w:r>
            <w:r w:rsidRPr="00BD4C9B">
              <w:rPr>
                <w:spacing w:val="-13"/>
                <w:sz w:val="20"/>
                <w:szCs w:val="20"/>
              </w:rPr>
              <w:t xml:space="preserve"> </w:t>
            </w:r>
            <w:r w:rsidRPr="00BD4C9B">
              <w:rPr>
                <w:sz w:val="20"/>
                <w:szCs w:val="20"/>
              </w:rPr>
              <w:t>sau</w:t>
            </w:r>
            <w:r w:rsidRPr="00BD4C9B">
              <w:rPr>
                <w:spacing w:val="-12"/>
                <w:sz w:val="20"/>
                <w:szCs w:val="20"/>
              </w:rPr>
              <w:t xml:space="preserve"> </w:t>
            </w:r>
            <w:r w:rsidRPr="00BD4C9B">
              <w:rPr>
                <w:sz w:val="20"/>
                <w:szCs w:val="20"/>
              </w:rPr>
              <w:t>existența restanțelor față de bugetul public national (eliberat de FISC)</w:t>
            </w:r>
          </w:p>
        </w:tc>
        <w:tc>
          <w:tcPr>
            <w:tcW w:w="3969" w:type="dxa"/>
            <w:shd w:val="clear" w:color="auto" w:fill="FFFFFF" w:themeFill="background1"/>
          </w:tcPr>
          <w:p w14:paraId="0B795DB4" w14:textId="77777777" w:rsidR="005A1ED7" w:rsidRPr="00BD4C9B" w:rsidRDefault="005A1ED7" w:rsidP="009C6C6E">
            <w:pPr>
              <w:ind w:left="96" w:right="703"/>
              <w:rPr>
                <w:sz w:val="20"/>
                <w:szCs w:val="20"/>
              </w:rPr>
            </w:pPr>
            <w:r w:rsidRPr="00BD4C9B">
              <w:rPr>
                <w:spacing w:val="-2"/>
                <w:sz w:val="20"/>
                <w:szCs w:val="20"/>
              </w:rPr>
              <w:t>Semnat</w:t>
            </w:r>
            <w:r w:rsidRPr="00BD4C9B">
              <w:rPr>
                <w:spacing w:val="-10"/>
                <w:sz w:val="20"/>
                <w:szCs w:val="20"/>
              </w:rPr>
              <w:t xml:space="preserve"> </w:t>
            </w:r>
            <w:r w:rsidRPr="00BD4C9B">
              <w:rPr>
                <w:spacing w:val="-2"/>
                <w:sz w:val="20"/>
                <w:szCs w:val="20"/>
              </w:rPr>
              <w:t>electronic</w:t>
            </w:r>
            <w:r w:rsidRPr="00BD4C9B">
              <w:rPr>
                <w:spacing w:val="-15"/>
                <w:sz w:val="20"/>
                <w:szCs w:val="20"/>
              </w:rPr>
              <w:t xml:space="preserve"> </w:t>
            </w:r>
            <w:r w:rsidRPr="00BD4C9B">
              <w:rPr>
                <w:spacing w:val="-2"/>
                <w:sz w:val="20"/>
                <w:szCs w:val="20"/>
              </w:rPr>
              <w:t>de</w:t>
            </w:r>
            <w:r w:rsidRPr="00BD4C9B">
              <w:rPr>
                <w:spacing w:val="-9"/>
                <w:sz w:val="20"/>
                <w:szCs w:val="20"/>
              </w:rPr>
              <w:t xml:space="preserve"> </w:t>
            </w:r>
            <w:r w:rsidRPr="00BD4C9B">
              <w:rPr>
                <w:spacing w:val="-2"/>
                <w:sz w:val="20"/>
                <w:szCs w:val="20"/>
              </w:rPr>
              <w:t>către</w:t>
            </w:r>
            <w:r w:rsidRPr="00BD4C9B">
              <w:rPr>
                <w:spacing w:val="-4"/>
                <w:sz w:val="20"/>
                <w:szCs w:val="20"/>
              </w:rPr>
              <w:t xml:space="preserve"> </w:t>
            </w:r>
            <w:r w:rsidRPr="00BD4C9B">
              <w:rPr>
                <w:spacing w:val="-2"/>
                <w:sz w:val="20"/>
                <w:szCs w:val="20"/>
              </w:rPr>
              <w:t>operatorul economi</w:t>
            </w:r>
          </w:p>
        </w:tc>
        <w:tc>
          <w:tcPr>
            <w:tcW w:w="1559" w:type="dxa"/>
            <w:shd w:val="clear" w:color="auto" w:fill="FFFFFF" w:themeFill="background1"/>
          </w:tcPr>
          <w:p w14:paraId="4A0C715F" w14:textId="77777777" w:rsidR="005A1ED7" w:rsidRPr="00BD4C9B" w:rsidRDefault="005A1ED7" w:rsidP="009C6C6E">
            <w:pPr>
              <w:ind w:left="-9"/>
              <w:rPr>
                <w:sz w:val="20"/>
                <w:szCs w:val="20"/>
              </w:rPr>
            </w:pPr>
            <w:r w:rsidRPr="00BD4C9B">
              <w:rPr>
                <w:sz w:val="20"/>
                <w:szCs w:val="20"/>
              </w:rPr>
              <w:t>DA</w:t>
            </w:r>
          </w:p>
        </w:tc>
      </w:tr>
      <w:tr w:rsidR="005A1ED7" w:rsidRPr="00BD4C9B" w14:paraId="746594D4" w14:textId="77777777" w:rsidTr="009C6C6E">
        <w:trPr>
          <w:trHeight w:val="525"/>
        </w:trPr>
        <w:tc>
          <w:tcPr>
            <w:tcW w:w="572" w:type="dxa"/>
            <w:shd w:val="clear" w:color="auto" w:fill="FFFFFF" w:themeFill="background1"/>
          </w:tcPr>
          <w:p w14:paraId="1AC32CBE" w14:textId="77777777" w:rsidR="005A1ED7" w:rsidRPr="00BD4C9B" w:rsidRDefault="005A1ED7" w:rsidP="009C6C6E">
            <w:pPr>
              <w:ind w:left="100"/>
              <w:rPr>
                <w:sz w:val="20"/>
                <w:szCs w:val="20"/>
              </w:rPr>
            </w:pPr>
          </w:p>
        </w:tc>
        <w:tc>
          <w:tcPr>
            <w:tcW w:w="3417" w:type="dxa"/>
            <w:vMerge w:val="restart"/>
            <w:shd w:val="clear" w:color="auto" w:fill="FFFFFF" w:themeFill="background1"/>
          </w:tcPr>
          <w:p w14:paraId="4C982CC5" w14:textId="77777777" w:rsidR="005A1ED7" w:rsidRPr="002126B4" w:rsidRDefault="005A1ED7" w:rsidP="009C6C6E">
            <w:pPr>
              <w:rPr>
                <w:rFonts w:eastAsia="PMingLiU"/>
                <w:b/>
                <w:sz w:val="20"/>
                <w:szCs w:val="20"/>
                <w:lang w:eastAsia="zh-CN"/>
              </w:rPr>
            </w:pPr>
            <w:r w:rsidRPr="002126B4">
              <w:rPr>
                <w:rFonts w:eastAsia="PMingLiU"/>
                <w:b/>
                <w:sz w:val="20"/>
                <w:szCs w:val="20"/>
                <w:lang w:eastAsia="zh-CN"/>
              </w:rPr>
              <w:t>DECLARAȚIE</w:t>
            </w:r>
          </w:p>
          <w:p w14:paraId="04FA60CE" w14:textId="77777777" w:rsidR="005A1ED7" w:rsidRPr="002126B4" w:rsidRDefault="005A1ED7" w:rsidP="009C6C6E">
            <w:pPr>
              <w:pStyle w:val="a8"/>
              <w:tabs>
                <w:tab w:val="left" w:pos="567"/>
              </w:tabs>
              <w:rPr>
                <w:rFonts w:ascii="Times New Roman" w:hAnsi="Times New Roman"/>
                <w:sz w:val="20"/>
              </w:rPr>
            </w:pPr>
            <w:r w:rsidRPr="002126B4">
              <w:rPr>
                <w:rFonts w:ascii="Times New Roman" w:hAnsi="Times New Roman"/>
                <w:sz w:val="20"/>
              </w:rPr>
              <w:t>privind experienţa similară</w:t>
            </w:r>
          </w:p>
          <w:p w14:paraId="14606D25" w14:textId="77777777" w:rsidR="005A1ED7" w:rsidRPr="008163DB" w:rsidRDefault="005A1ED7" w:rsidP="005A1ED7">
            <w:pPr>
              <w:pStyle w:val="TableParagraph"/>
              <w:numPr>
                <w:ilvl w:val="0"/>
                <w:numId w:val="41"/>
              </w:numPr>
              <w:spacing w:before="108"/>
              <w:ind w:right="300"/>
              <w:rPr>
                <w:color w:val="333333"/>
                <w:sz w:val="20"/>
                <w:szCs w:val="20"/>
                <w:shd w:val="clear" w:color="auto" w:fill="FFFFFF"/>
              </w:rPr>
            </w:pPr>
            <w:r w:rsidRPr="002126B4">
              <w:rPr>
                <w:color w:val="333333"/>
                <w:sz w:val="20"/>
                <w:szCs w:val="20"/>
                <w:shd w:val="clear" w:color="auto" w:fill="FFFFFF"/>
              </w:rPr>
              <w:t xml:space="preserve">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w:t>
            </w:r>
          </w:p>
          <w:p w14:paraId="5247E1A8" w14:textId="77777777" w:rsidR="005A1ED7" w:rsidRDefault="005A1ED7" w:rsidP="009C6C6E">
            <w:pPr>
              <w:rPr>
                <w:rFonts w:eastAsia="PMingLiU"/>
                <w:b/>
                <w:sz w:val="20"/>
                <w:szCs w:val="20"/>
                <w:lang w:eastAsia="zh-CN"/>
              </w:rPr>
            </w:pPr>
            <w:r w:rsidRPr="00BD4C9B">
              <w:rPr>
                <w:rFonts w:eastAsia="PMingLiU"/>
                <w:b/>
                <w:sz w:val="20"/>
                <w:szCs w:val="20"/>
                <w:lang w:eastAsia="zh-CN"/>
              </w:rPr>
              <w:t>Contacte/Procese verbale de executie a lucrarilor similare in anul 202</w:t>
            </w:r>
            <w:r>
              <w:rPr>
                <w:rFonts w:eastAsia="PMingLiU"/>
                <w:b/>
                <w:sz w:val="20"/>
                <w:szCs w:val="20"/>
                <w:lang w:eastAsia="zh-CN"/>
              </w:rPr>
              <w:t>1-2025,</w:t>
            </w:r>
          </w:p>
          <w:p w14:paraId="2AA8D33B" w14:textId="77777777" w:rsidR="005A1ED7" w:rsidRPr="00BD4C9B" w:rsidRDefault="005A1ED7" w:rsidP="009C6C6E">
            <w:pPr>
              <w:rPr>
                <w:rFonts w:eastAsia="PMingLiU"/>
                <w:b/>
                <w:sz w:val="20"/>
                <w:szCs w:val="20"/>
                <w:lang w:eastAsia="zh-CN"/>
              </w:rPr>
            </w:pPr>
          </w:p>
          <w:p w14:paraId="29BC592C" w14:textId="77777777" w:rsidR="005A1ED7" w:rsidRDefault="005A1ED7" w:rsidP="009C6C6E">
            <w:pPr>
              <w:pStyle w:val="TableParagraph"/>
              <w:spacing w:before="91"/>
              <w:ind w:left="105"/>
              <w:rPr>
                <w:sz w:val="20"/>
                <w:szCs w:val="20"/>
              </w:rPr>
            </w:pPr>
          </w:p>
          <w:p w14:paraId="39B5C58D" w14:textId="77777777" w:rsidR="005A1ED7" w:rsidRPr="00BD4C9B" w:rsidRDefault="005A1ED7" w:rsidP="009C6C6E">
            <w:pPr>
              <w:pStyle w:val="TableParagraph"/>
              <w:spacing w:before="91"/>
              <w:ind w:left="105"/>
              <w:rPr>
                <w:sz w:val="20"/>
                <w:szCs w:val="20"/>
              </w:rPr>
            </w:pPr>
            <w:r w:rsidRPr="00BD4C9B">
              <w:rPr>
                <w:sz w:val="20"/>
                <w:szCs w:val="20"/>
              </w:rPr>
              <w:t>Declarație</w:t>
            </w:r>
            <w:r w:rsidRPr="00BD4C9B">
              <w:rPr>
                <w:spacing w:val="-15"/>
                <w:sz w:val="20"/>
                <w:szCs w:val="20"/>
              </w:rPr>
              <w:t xml:space="preserve"> </w:t>
            </w:r>
            <w:r w:rsidRPr="00BD4C9B">
              <w:rPr>
                <w:sz w:val="20"/>
                <w:szCs w:val="20"/>
              </w:rPr>
              <w:t>privind</w:t>
            </w:r>
            <w:r w:rsidRPr="00BD4C9B">
              <w:rPr>
                <w:spacing w:val="19"/>
                <w:sz w:val="20"/>
                <w:szCs w:val="20"/>
              </w:rPr>
              <w:t xml:space="preserve"> </w:t>
            </w:r>
            <w:r w:rsidRPr="00BD4C9B">
              <w:rPr>
                <w:spacing w:val="-4"/>
                <w:sz w:val="20"/>
                <w:szCs w:val="20"/>
              </w:rPr>
              <w:t>lista</w:t>
            </w:r>
          </w:p>
          <w:p w14:paraId="0D688087" w14:textId="77777777" w:rsidR="005A1ED7" w:rsidRPr="008163DB" w:rsidRDefault="005A1ED7" w:rsidP="009C6C6E">
            <w:pPr>
              <w:ind w:left="100" w:right="271"/>
              <w:rPr>
                <w:color w:val="333333"/>
                <w:sz w:val="20"/>
                <w:szCs w:val="20"/>
                <w:shd w:val="clear" w:color="auto" w:fill="FFFFFF"/>
              </w:rPr>
            </w:pPr>
            <w:r w:rsidRPr="00BD4C9B">
              <w:rPr>
                <w:sz w:val="20"/>
                <w:szCs w:val="20"/>
              </w:rPr>
              <w:t>principalelor lucrări executate în ultimii</w:t>
            </w:r>
            <w:r>
              <w:rPr>
                <w:sz w:val="20"/>
                <w:szCs w:val="20"/>
              </w:rPr>
              <w:t xml:space="preserve"> 3</w:t>
            </w:r>
            <w:r w:rsidRPr="00BD4C9B">
              <w:rPr>
                <w:spacing w:val="-13"/>
                <w:sz w:val="20"/>
                <w:szCs w:val="20"/>
              </w:rPr>
              <w:t xml:space="preserve"> </w:t>
            </w:r>
            <w:r w:rsidRPr="00BD4C9B">
              <w:rPr>
                <w:sz w:val="20"/>
                <w:szCs w:val="20"/>
              </w:rPr>
              <w:t>ani</w:t>
            </w:r>
            <w:r w:rsidRPr="00BD4C9B">
              <w:rPr>
                <w:spacing w:val="-6"/>
                <w:sz w:val="20"/>
                <w:szCs w:val="20"/>
              </w:rPr>
              <w:t xml:space="preserve"> </w:t>
            </w:r>
            <w:r w:rsidRPr="00BD4C9B">
              <w:rPr>
                <w:sz w:val="20"/>
                <w:szCs w:val="20"/>
              </w:rPr>
              <w:t>de</w:t>
            </w:r>
            <w:r w:rsidRPr="00BD4C9B">
              <w:rPr>
                <w:spacing w:val="-13"/>
                <w:sz w:val="20"/>
                <w:szCs w:val="20"/>
              </w:rPr>
              <w:t xml:space="preserve"> </w:t>
            </w:r>
            <w:r w:rsidRPr="00BD4C9B">
              <w:rPr>
                <w:sz w:val="20"/>
                <w:szCs w:val="20"/>
              </w:rPr>
              <w:t>activitate,</w:t>
            </w:r>
          </w:p>
        </w:tc>
        <w:tc>
          <w:tcPr>
            <w:tcW w:w="3969" w:type="dxa"/>
            <w:shd w:val="clear" w:color="auto" w:fill="FFFFFF" w:themeFill="background1"/>
          </w:tcPr>
          <w:p w14:paraId="7D176766" w14:textId="77777777" w:rsidR="005A1ED7" w:rsidRPr="002126B4" w:rsidRDefault="005A1ED7" w:rsidP="009C6C6E">
            <w:pPr>
              <w:pStyle w:val="TableParagraph"/>
              <w:spacing w:before="110"/>
              <w:ind w:right="257"/>
              <w:rPr>
                <w:sz w:val="20"/>
                <w:szCs w:val="20"/>
              </w:rPr>
            </w:pPr>
            <w:r w:rsidRPr="002126B4">
              <w:rPr>
                <w:sz w:val="20"/>
                <w:szCs w:val="20"/>
              </w:rPr>
              <w:t>anexa</w:t>
            </w:r>
            <w:r w:rsidRPr="002126B4">
              <w:rPr>
                <w:spacing w:val="-1"/>
                <w:sz w:val="20"/>
                <w:szCs w:val="20"/>
              </w:rPr>
              <w:t xml:space="preserve"> </w:t>
            </w:r>
            <w:r w:rsidRPr="002126B4">
              <w:rPr>
                <w:sz w:val="20"/>
                <w:szCs w:val="20"/>
              </w:rPr>
              <w:t>nr.12</w:t>
            </w:r>
            <w:r w:rsidRPr="002126B4">
              <w:rPr>
                <w:spacing w:val="-2"/>
                <w:sz w:val="20"/>
                <w:szCs w:val="20"/>
              </w:rPr>
              <w:t xml:space="preserve"> </w:t>
            </w:r>
            <w:r w:rsidRPr="002126B4">
              <w:rPr>
                <w:sz w:val="20"/>
                <w:szCs w:val="20"/>
              </w:rPr>
              <w:t>din</w:t>
            </w:r>
            <w:r w:rsidRPr="002126B4">
              <w:rPr>
                <w:spacing w:val="-5"/>
                <w:sz w:val="20"/>
                <w:szCs w:val="20"/>
              </w:rPr>
              <w:t xml:space="preserve"> </w:t>
            </w:r>
            <w:r w:rsidRPr="002126B4">
              <w:rPr>
                <w:sz w:val="20"/>
                <w:szCs w:val="20"/>
              </w:rPr>
              <w:t>documentația</w:t>
            </w:r>
            <w:r w:rsidRPr="002126B4">
              <w:rPr>
                <w:spacing w:val="-1"/>
                <w:sz w:val="20"/>
                <w:szCs w:val="20"/>
              </w:rPr>
              <w:t xml:space="preserve"> </w:t>
            </w:r>
            <w:r w:rsidRPr="002126B4">
              <w:rPr>
                <w:sz w:val="20"/>
                <w:szCs w:val="20"/>
              </w:rPr>
              <w:t>standart,</w:t>
            </w:r>
            <w:r w:rsidRPr="002126B4">
              <w:rPr>
                <w:spacing w:val="-4"/>
                <w:sz w:val="20"/>
                <w:szCs w:val="20"/>
              </w:rPr>
              <w:t xml:space="preserve"> </w:t>
            </w:r>
            <w:r w:rsidRPr="002126B4">
              <w:rPr>
                <w:sz w:val="20"/>
                <w:szCs w:val="20"/>
              </w:rPr>
              <w:t>semnat</w:t>
            </w:r>
            <w:r w:rsidRPr="002126B4">
              <w:rPr>
                <w:spacing w:val="-47"/>
                <w:sz w:val="20"/>
                <w:szCs w:val="20"/>
              </w:rPr>
              <w:t xml:space="preserve"> </w:t>
            </w:r>
            <w:r w:rsidRPr="002126B4">
              <w:rPr>
                <w:sz w:val="20"/>
                <w:szCs w:val="20"/>
              </w:rPr>
              <w:t>electronic</w:t>
            </w:r>
            <w:r w:rsidRPr="002126B4">
              <w:rPr>
                <w:spacing w:val="-2"/>
                <w:sz w:val="20"/>
                <w:szCs w:val="20"/>
              </w:rPr>
              <w:t xml:space="preserve"> </w:t>
            </w:r>
            <w:r w:rsidRPr="002126B4">
              <w:rPr>
                <w:sz w:val="20"/>
                <w:szCs w:val="20"/>
              </w:rPr>
              <w:t>de</w:t>
            </w:r>
            <w:r w:rsidRPr="002126B4">
              <w:rPr>
                <w:spacing w:val="-1"/>
                <w:sz w:val="20"/>
                <w:szCs w:val="20"/>
              </w:rPr>
              <w:t xml:space="preserve"> </w:t>
            </w:r>
            <w:r w:rsidRPr="002126B4">
              <w:rPr>
                <w:sz w:val="20"/>
                <w:szCs w:val="20"/>
              </w:rPr>
              <w:t>către</w:t>
            </w:r>
            <w:r w:rsidRPr="002126B4">
              <w:rPr>
                <w:spacing w:val="-1"/>
                <w:sz w:val="20"/>
                <w:szCs w:val="20"/>
              </w:rPr>
              <w:t xml:space="preserve"> </w:t>
            </w:r>
            <w:r w:rsidRPr="002126B4">
              <w:rPr>
                <w:sz w:val="20"/>
                <w:szCs w:val="20"/>
              </w:rPr>
              <w:t>operatorul</w:t>
            </w:r>
            <w:r w:rsidRPr="002126B4">
              <w:rPr>
                <w:spacing w:val="-2"/>
                <w:sz w:val="20"/>
                <w:szCs w:val="20"/>
              </w:rPr>
              <w:t xml:space="preserve"> </w:t>
            </w:r>
            <w:r w:rsidRPr="002126B4">
              <w:rPr>
                <w:sz w:val="20"/>
                <w:szCs w:val="20"/>
              </w:rPr>
              <w:t>economic</w:t>
            </w:r>
            <w:r w:rsidRPr="002126B4">
              <w:rPr>
                <w:spacing w:val="-1"/>
                <w:sz w:val="20"/>
                <w:szCs w:val="20"/>
              </w:rPr>
              <w:t xml:space="preserve"> </w:t>
            </w:r>
            <w:r w:rsidRPr="002126B4">
              <w:rPr>
                <w:sz w:val="20"/>
                <w:szCs w:val="20"/>
              </w:rPr>
              <w:t>,</w:t>
            </w:r>
            <w:r w:rsidRPr="002126B4">
              <w:rPr>
                <w:spacing w:val="-1"/>
                <w:sz w:val="20"/>
                <w:szCs w:val="20"/>
              </w:rPr>
              <w:t xml:space="preserve"> </w:t>
            </w:r>
            <w:r w:rsidRPr="002126B4">
              <w:rPr>
                <w:sz w:val="20"/>
                <w:szCs w:val="20"/>
              </w:rPr>
              <w:t>cu</w:t>
            </w:r>
          </w:p>
          <w:p w14:paraId="05E6A247" w14:textId="77777777" w:rsidR="005A1ED7" w:rsidRDefault="005A1ED7" w:rsidP="009C6C6E">
            <w:pPr>
              <w:ind w:left="-9"/>
              <w:rPr>
                <w:sz w:val="20"/>
                <w:szCs w:val="20"/>
              </w:rPr>
            </w:pPr>
            <w:r w:rsidRPr="002126B4">
              <w:rPr>
                <w:sz w:val="20"/>
                <w:szCs w:val="20"/>
              </w:rPr>
              <w:t>aplicarea</w:t>
            </w:r>
            <w:r w:rsidRPr="002126B4">
              <w:rPr>
                <w:spacing w:val="-4"/>
                <w:sz w:val="20"/>
                <w:szCs w:val="20"/>
              </w:rPr>
              <w:t xml:space="preserve"> </w:t>
            </w:r>
            <w:r w:rsidRPr="002126B4">
              <w:rPr>
                <w:sz w:val="20"/>
                <w:szCs w:val="20"/>
              </w:rPr>
              <w:t>semnăturii</w:t>
            </w:r>
            <w:r w:rsidRPr="002126B4">
              <w:rPr>
                <w:spacing w:val="-4"/>
                <w:sz w:val="20"/>
                <w:szCs w:val="20"/>
              </w:rPr>
              <w:t xml:space="preserve"> </w:t>
            </w:r>
            <w:r w:rsidRPr="002126B4">
              <w:rPr>
                <w:sz w:val="20"/>
                <w:szCs w:val="20"/>
              </w:rPr>
              <w:t>electronice</w:t>
            </w:r>
            <w:r w:rsidRPr="002126B4">
              <w:rPr>
                <w:spacing w:val="-4"/>
                <w:sz w:val="20"/>
                <w:szCs w:val="20"/>
              </w:rPr>
              <w:t xml:space="preserve"> </w:t>
            </w:r>
            <w:r w:rsidRPr="002126B4">
              <w:rPr>
                <w:sz w:val="20"/>
                <w:szCs w:val="20"/>
              </w:rPr>
              <w:t>a</w:t>
            </w:r>
            <w:r w:rsidRPr="002126B4">
              <w:rPr>
                <w:spacing w:val="-3"/>
                <w:sz w:val="20"/>
                <w:szCs w:val="20"/>
              </w:rPr>
              <w:t xml:space="preserve"> </w:t>
            </w:r>
            <w:r w:rsidRPr="002126B4">
              <w:rPr>
                <w:sz w:val="20"/>
                <w:szCs w:val="20"/>
              </w:rPr>
              <w:t>operatorului</w:t>
            </w:r>
            <w:r w:rsidRPr="002126B4">
              <w:rPr>
                <w:spacing w:val="-47"/>
                <w:sz w:val="20"/>
                <w:szCs w:val="20"/>
              </w:rPr>
              <w:t xml:space="preserve"> </w:t>
            </w:r>
            <w:r w:rsidRPr="002126B4">
              <w:rPr>
                <w:sz w:val="20"/>
                <w:szCs w:val="20"/>
              </w:rPr>
              <w:t>economic</w:t>
            </w:r>
          </w:p>
          <w:p w14:paraId="7BEC38C2" w14:textId="77777777" w:rsidR="005A1ED7" w:rsidRDefault="005A1ED7" w:rsidP="009C6C6E">
            <w:pPr>
              <w:ind w:left="-9"/>
              <w:rPr>
                <w:sz w:val="20"/>
                <w:szCs w:val="20"/>
              </w:rPr>
            </w:pPr>
          </w:p>
          <w:p w14:paraId="304A68CF" w14:textId="77777777" w:rsidR="005A1ED7" w:rsidRDefault="005A1ED7" w:rsidP="009C6C6E">
            <w:pPr>
              <w:ind w:left="-9"/>
              <w:rPr>
                <w:sz w:val="20"/>
                <w:szCs w:val="20"/>
              </w:rPr>
            </w:pPr>
          </w:p>
          <w:p w14:paraId="31A38A44" w14:textId="77777777" w:rsidR="005A1ED7" w:rsidRDefault="005A1ED7" w:rsidP="009C6C6E">
            <w:pPr>
              <w:ind w:left="-9"/>
              <w:rPr>
                <w:sz w:val="20"/>
                <w:szCs w:val="20"/>
              </w:rPr>
            </w:pPr>
          </w:p>
          <w:p w14:paraId="69FC2DF7" w14:textId="77777777" w:rsidR="005A1ED7" w:rsidRDefault="005A1ED7" w:rsidP="009C6C6E">
            <w:pPr>
              <w:ind w:left="-9"/>
              <w:rPr>
                <w:sz w:val="20"/>
                <w:szCs w:val="20"/>
              </w:rPr>
            </w:pPr>
          </w:p>
          <w:p w14:paraId="0A7C3FB7" w14:textId="77777777" w:rsidR="005A1ED7" w:rsidRDefault="005A1ED7" w:rsidP="009C6C6E">
            <w:pPr>
              <w:ind w:left="-9"/>
              <w:rPr>
                <w:sz w:val="20"/>
                <w:szCs w:val="20"/>
              </w:rPr>
            </w:pPr>
          </w:p>
          <w:p w14:paraId="5BA500EF" w14:textId="77777777" w:rsidR="005A1ED7" w:rsidRDefault="005A1ED7" w:rsidP="009C6C6E">
            <w:pPr>
              <w:ind w:left="-9"/>
              <w:rPr>
                <w:sz w:val="20"/>
                <w:szCs w:val="20"/>
              </w:rPr>
            </w:pPr>
          </w:p>
          <w:p w14:paraId="6421A62A" w14:textId="77777777" w:rsidR="005A1ED7" w:rsidRDefault="005A1ED7" w:rsidP="009C6C6E">
            <w:pPr>
              <w:ind w:left="-9"/>
              <w:rPr>
                <w:sz w:val="20"/>
                <w:szCs w:val="20"/>
              </w:rPr>
            </w:pPr>
          </w:p>
          <w:p w14:paraId="79F09530" w14:textId="77777777" w:rsidR="005A1ED7" w:rsidRPr="00BD4C9B" w:rsidRDefault="005A1ED7" w:rsidP="009C6C6E">
            <w:pPr>
              <w:ind w:left="-9"/>
              <w:rPr>
                <w:sz w:val="20"/>
                <w:szCs w:val="20"/>
              </w:rPr>
            </w:pPr>
          </w:p>
        </w:tc>
        <w:tc>
          <w:tcPr>
            <w:tcW w:w="1559" w:type="dxa"/>
            <w:shd w:val="clear" w:color="auto" w:fill="FFFFFF" w:themeFill="background1"/>
          </w:tcPr>
          <w:p w14:paraId="1D983CEA" w14:textId="77777777" w:rsidR="005A1ED7" w:rsidRPr="00BD4C9B" w:rsidRDefault="005A1ED7" w:rsidP="009C6C6E">
            <w:pPr>
              <w:ind w:left="-9"/>
              <w:rPr>
                <w:sz w:val="20"/>
                <w:szCs w:val="20"/>
              </w:rPr>
            </w:pPr>
            <w:r>
              <w:rPr>
                <w:sz w:val="20"/>
              </w:rPr>
              <w:t>DA</w:t>
            </w:r>
          </w:p>
        </w:tc>
      </w:tr>
      <w:tr w:rsidR="005A1ED7" w:rsidRPr="00BD4C9B" w14:paraId="3B375A44" w14:textId="77777777" w:rsidTr="009C6C6E">
        <w:trPr>
          <w:trHeight w:val="1060"/>
        </w:trPr>
        <w:tc>
          <w:tcPr>
            <w:tcW w:w="572" w:type="dxa"/>
            <w:shd w:val="clear" w:color="auto" w:fill="FFFFFF" w:themeFill="background1"/>
          </w:tcPr>
          <w:p w14:paraId="780B6F37" w14:textId="77777777" w:rsidR="005A1ED7" w:rsidRPr="00BD4C9B" w:rsidRDefault="005A1ED7" w:rsidP="009C6C6E">
            <w:pPr>
              <w:ind w:left="100"/>
              <w:rPr>
                <w:sz w:val="20"/>
                <w:szCs w:val="20"/>
              </w:rPr>
            </w:pPr>
          </w:p>
        </w:tc>
        <w:tc>
          <w:tcPr>
            <w:tcW w:w="3417" w:type="dxa"/>
            <w:vMerge/>
            <w:shd w:val="clear" w:color="auto" w:fill="FFFFFF" w:themeFill="background1"/>
          </w:tcPr>
          <w:p w14:paraId="69B687E4" w14:textId="77777777" w:rsidR="005A1ED7" w:rsidRPr="00BD4C9B" w:rsidRDefault="005A1ED7" w:rsidP="009C6C6E">
            <w:pPr>
              <w:ind w:left="100" w:right="271"/>
              <w:rPr>
                <w:rFonts w:eastAsia="PMingLiU"/>
                <w:b/>
                <w:sz w:val="20"/>
                <w:szCs w:val="20"/>
                <w:lang w:eastAsia="zh-CN"/>
              </w:rPr>
            </w:pPr>
          </w:p>
        </w:tc>
        <w:tc>
          <w:tcPr>
            <w:tcW w:w="3969" w:type="dxa"/>
            <w:shd w:val="clear" w:color="auto" w:fill="FFFFFF" w:themeFill="background1"/>
          </w:tcPr>
          <w:p w14:paraId="1A8819DC" w14:textId="77777777" w:rsidR="005A1ED7" w:rsidRPr="00BD4C9B" w:rsidRDefault="005A1ED7" w:rsidP="009C6C6E">
            <w:pPr>
              <w:ind w:left="-9"/>
              <w:rPr>
                <w:sz w:val="20"/>
                <w:szCs w:val="20"/>
              </w:rPr>
            </w:pPr>
            <w:r w:rsidRPr="00BD4C9B">
              <w:rPr>
                <w:spacing w:val="-2"/>
                <w:sz w:val="20"/>
                <w:szCs w:val="20"/>
              </w:rPr>
              <w:t>Semnat</w:t>
            </w:r>
            <w:r w:rsidRPr="00BD4C9B">
              <w:rPr>
                <w:spacing w:val="-10"/>
                <w:sz w:val="20"/>
                <w:szCs w:val="20"/>
              </w:rPr>
              <w:t xml:space="preserve"> </w:t>
            </w:r>
            <w:r w:rsidRPr="00BD4C9B">
              <w:rPr>
                <w:spacing w:val="-2"/>
                <w:sz w:val="20"/>
                <w:szCs w:val="20"/>
              </w:rPr>
              <w:t>electronic</w:t>
            </w:r>
            <w:r w:rsidRPr="00BD4C9B">
              <w:rPr>
                <w:spacing w:val="-15"/>
                <w:sz w:val="20"/>
                <w:szCs w:val="20"/>
              </w:rPr>
              <w:t xml:space="preserve"> </w:t>
            </w:r>
            <w:r w:rsidRPr="00BD4C9B">
              <w:rPr>
                <w:spacing w:val="-2"/>
                <w:sz w:val="20"/>
                <w:szCs w:val="20"/>
              </w:rPr>
              <w:t>de</w:t>
            </w:r>
            <w:r w:rsidRPr="00BD4C9B">
              <w:rPr>
                <w:spacing w:val="-9"/>
                <w:sz w:val="20"/>
                <w:szCs w:val="20"/>
              </w:rPr>
              <w:t xml:space="preserve"> </w:t>
            </w:r>
            <w:r w:rsidRPr="00BD4C9B">
              <w:rPr>
                <w:spacing w:val="-2"/>
                <w:sz w:val="20"/>
                <w:szCs w:val="20"/>
              </w:rPr>
              <w:t>către</w:t>
            </w:r>
            <w:r w:rsidRPr="00BD4C9B">
              <w:rPr>
                <w:spacing w:val="-4"/>
                <w:sz w:val="20"/>
                <w:szCs w:val="20"/>
              </w:rPr>
              <w:t xml:space="preserve"> </w:t>
            </w:r>
            <w:r w:rsidRPr="00BD4C9B">
              <w:rPr>
                <w:spacing w:val="-2"/>
                <w:sz w:val="20"/>
                <w:szCs w:val="20"/>
              </w:rPr>
              <w:t>operatorul economi</w:t>
            </w:r>
          </w:p>
        </w:tc>
        <w:tc>
          <w:tcPr>
            <w:tcW w:w="1559" w:type="dxa"/>
            <w:shd w:val="clear" w:color="auto" w:fill="FFFFFF" w:themeFill="background1"/>
          </w:tcPr>
          <w:p w14:paraId="7254D334" w14:textId="77777777" w:rsidR="005A1ED7" w:rsidRPr="00BD4C9B" w:rsidRDefault="005A1ED7" w:rsidP="009C6C6E">
            <w:pPr>
              <w:ind w:left="-9"/>
              <w:rPr>
                <w:sz w:val="20"/>
                <w:szCs w:val="20"/>
              </w:rPr>
            </w:pPr>
            <w:r w:rsidRPr="00BD4C9B">
              <w:rPr>
                <w:sz w:val="20"/>
                <w:szCs w:val="20"/>
              </w:rPr>
              <w:t>DA</w:t>
            </w:r>
          </w:p>
        </w:tc>
      </w:tr>
      <w:tr w:rsidR="005A1ED7" w:rsidRPr="00BD4C9B" w14:paraId="2363F059" w14:textId="77777777" w:rsidTr="009C6C6E">
        <w:trPr>
          <w:trHeight w:val="525"/>
        </w:trPr>
        <w:tc>
          <w:tcPr>
            <w:tcW w:w="572" w:type="dxa"/>
            <w:shd w:val="clear" w:color="auto" w:fill="FFFFFF" w:themeFill="background1"/>
          </w:tcPr>
          <w:p w14:paraId="558EBD97" w14:textId="77777777" w:rsidR="005A1ED7" w:rsidRPr="00BD4C9B" w:rsidRDefault="005A1ED7" w:rsidP="009C6C6E">
            <w:pPr>
              <w:ind w:left="100"/>
              <w:rPr>
                <w:sz w:val="20"/>
                <w:szCs w:val="20"/>
              </w:rPr>
            </w:pPr>
          </w:p>
        </w:tc>
        <w:tc>
          <w:tcPr>
            <w:tcW w:w="3417" w:type="dxa"/>
            <w:vMerge/>
            <w:shd w:val="clear" w:color="auto" w:fill="FFFFFF" w:themeFill="background1"/>
          </w:tcPr>
          <w:p w14:paraId="600C305B" w14:textId="77777777" w:rsidR="005A1ED7" w:rsidRPr="00BD4C9B" w:rsidRDefault="005A1ED7" w:rsidP="009C6C6E">
            <w:pPr>
              <w:ind w:left="100" w:right="271"/>
              <w:rPr>
                <w:sz w:val="20"/>
                <w:szCs w:val="20"/>
              </w:rPr>
            </w:pPr>
          </w:p>
        </w:tc>
        <w:tc>
          <w:tcPr>
            <w:tcW w:w="3969" w:type="dxa"/>
            <w:shd w:val="clear" w:color="auto" w:fill="FFFFFF" w:themeFill="background1"/>
          </w:tcPr>
          <w:p w14:paraId="4EA7FF7B" w14:textId="77777777" w:rsidR="005A1ED7" w:rsidRPr="00BD4C9B" w:rsidRDefault="005A1ED7" w:rsidP="009C6C6E">
            <w:pPr>
              <w:spacing w:before="39"/>
              <w:ind w:left="96"/>
              <w:rPr>
                <w:sz w:val="20"/>
                <w:szCs w:val="20"/>
              </w:rPr>
            </w:pPr>
            <w:r w:rsidRPr="00BD4C9B">
              <w:rPr>
                <w:sz w:val="20"/>
                <w:szCs w:val="20"/>
              </w:rPr>
              <w:t>Anexa nr. 13. Semnat electronic</w:t>
            </w:r>
            <w:r w:rsidRPr="00BD4C9B">
              <w:rPr>
                <w:spacing w:val="32"/>
                <w:sz w:val="20"/>
                <w:szCs w:val="20"/>
              </w:rPr>
              <w:t xml:space="preserve"> </w:t>
            </w:r>
            <w:r w:rsidRPr="00BD4C9B">
              <w:rPr>
                <w:sz w:val="20"/>
                <w:szCs w:val="20"/>
              </w:rPr>
              <w:t xml:space="preserve">de către operatorul </w:t>
            </w:r>
            <w:r w:rsidRPr="00BD4C9B">
              <w:rPr>
                <w:spacing w:val="-2"/>
                <w:sz w:val="20"/>
                <w:szCs w:val="20"/>
              </w:rPr>
              <w:t>economi</w:t>
            </w:r>
          </w:p>
        </w:tc>
        <w:tc>
          <w:tcPr>
            <w:tcW w:w="1559" w:type="dxa"/>
            <w:shd w:val="clear" w:color="auto" w:fill="FFFFFF" w:themeFill="background1"/>
          </w:tcPr>
          <w:p w14:paraId="1E00E528" w14:textId="77777777" w:rsidR="005A1ED7" w:rsidRPr="00BD4C9B" w:rsidRDefault="005A1ED7" w:rsidP="009C6C6E">
            <w:pPr>
              <w:ind w:left="-9"/>
              <w:rPr>
                <w:sz w:val="20"/>
                <w:szCs w:val="20"/>
              </w:rPr>
            </w:pPr>
            <w:r w:rsidRPr="00BD4C9B">
              <w:rPr>
                <w:sz w:val="20"/>
                <w:szCs w:val="20"/>
              </w:rPr>
              <w:t>DA</w:t>
            </w:r>
          </w:p>
        </w:tc>
      </w:tr>
      <w:tr w:rsidR="005A1ED7" w:rsidRPr="00BD4C9B" w14:paraId="2006DAF2" w14:textId="77777777" w:rsidTr="009C6C6E">
        <w:trPr>
          <w:trHeight w:val="525"/>
        </w:trPr>
        <w:tc>
          <w:tcPr>
            <w:tcW w:w="572" w:type="dxa"/>
            <w:shd w:val="clear" w:color="auto" w:fill="FFFFFF" w:themeFill="background1"/>
          </w:tcPr>
          <w:p w14:paraId="4C083E61" w14:textId="77777777" w:rsidR="005A1ED7" w:rsidRPr="00BD4C9B" w:rsidRDefault="005A1ED7" w:rsidP="009C6C6E">
            <w:pPr>
              <w:ind w:left="100"/>
              <w:rPr>
                <w:sz w:val="20"/>
                <w:szCs w:val="20"/>
              </w:rPr>
            </w:pPr>
          </w:p>
        </w:tc>
        <w:tc>
          <w:tcPr>
            <w:tcW w:w="3417" w:type="dxa"/>
            <w:shd w:val="clear" w:color="auto" w:fill="FFFFFF" w:themeFill="background1"/>
          </w:tcPr>
          <w:p w14:paraId="734DE3FB" w14:textId="77777777" w:rsidR="005A1ED7" w:rsidRPr="00BD4C9B" w:rsidRDefault="005A1ED7" w:rsidP="009C6C6E">
            <w:pPr>
              <w:spacing w:line="241" w:lineRule="auto"/>
              <w:ind w:left="100" w:right="608"/>
              <w:rPr>
                <w:sz w:val="20"/>
                <w:szCs w:val="20"/>
              </w:rPr>
            </w:pPr>
            <w:r w:rsidRPr="00BD4C9B">
              <w:rPr>
                <w:sz w:val="20"/>
                <w:szCs w:val="20"/>
              </w:rPr>
              <w:t>Raport</w:t>
            </w:r>
            <w:r w:rsidRPr="00BD4C9B">
              <w:rPr>
                <w:spacing w:val="-13"/>
                <w:sz w:val="20"/>
                <w:szCs w:val="20"/>
              </w:rPr>
              <w:t xml:space="preserve"> </w:t>
            </w:r>
            <w:r w:rsidRPr="00BD4C9B">
              <w:rPr>
                <w:sz w:val="20"/>
                <w:szCs w:val="20"/>
              </w:rPr>
              <w:t>financiar,</w:t>
            </w:r>
            <w:r w:rsidRPr="00BD4C9B">
              <w:rPr>
                <w:spacing w:val="-11"/>
                <w:sz w:val="20"/>
                <w:szCs w:val="20"/>
              </w:rPr>
              <w:t xml:space="preserve"> </w:t>
            </w:r>
            <w:r w:rsidRPr="00BD4C9B">
              <w:rPr>
                <w:sz w:val="20"/>
                <w:szCs w:val="20"/>
              </w:rPr>
              <w:t>pentru</w:t>
            </w:r>
            <w:r w:rsidRPr="00BD4C9B">
              <w:rPr>
                <w:spacing w:val="-13"/>
                <w:sz w:val="20"/>
                <w:szCs w:val="20"/>
              </w:rPr>
              <w:t xml:space="preserve"> </w:t>
            </w:r>
            <w:r w:rsidRPr="00BD4C9B">
              <w:rPr>
                <w:sz w:val="20"/>
                <w:szCs w:val="20"/>
              </w:rPr>
              <w:t>ultimul</w:t>
            </w:r>
            <w:r w:rsidRPr="00BD4C9B">
              <w:rPr>
                <w:spacing w:val="-12"/>
                <w:sz w:val="20"/>
                <w:szCs w:val="20"/>
              </w:rPr>
              <w:t xml:space="preserve"> </w:t>
            </w:r>
            <w:r w:rsidRPr="00BD4C9B">
              <w:rPr>
                <w:sz w:val="20"/>
                <w:szCs w:val="20"/>
              </w:rPr>
              <w:t>an</w:t>
            </w:r>
            <w:r w:rsidRPr="00BD4C9B">
              <w:rPr>
                <w:spacing w:val="-6"/>
                <w:sz w:val="20"/>
                <w:szCs w:val="20"/>
              </w:rPr>
              <w:t xml:space="preserve"> </w:t>
            </w:r>
            <w:r w:rsidRPr="00BD4C9B">
              <w:rPr>
                <w:sz w:val="20"/>
                <w:szCs w:val="20"/>
              </w:rPr>
              <w:t xml:space="preserve">de </w:t>
            </w:r>
            <w:r w:rsidRPr="00BD4C9B">
              <w:rPr>
                <w:spacing w:val="-2"/>
                <w:sz w:val="20"/>
                <w:szCs w:val="20"/>
              </w:rPr>
              <w:t>activitate</w:t>
            </w:r>
          </w:p>
        </w:tc>
        <w:tc>
          <w:tcPr>
            <w:tcW w:w="3969" w:type="dxa"/>
            <w:shd w:val="clear" w:color="auto" w:fill="FFFFFF" w:themeFill="background1"/>
          </w:tcPr>
          <w:p w14:paraId="0E2FFEBC" w14:textId="77777777" w:rsidR="005A1ED7" w:rsidRPr="00BD4C9B" w:rsidRDefault="005A1ED7" w:rsidP="009C6C6E">
            <w:pPr>
              <w:ind w:left="-9"/>
              <w:rPr>
                <w:sz w:val="20"/>
                <w:szCs w:val="20"/>
              </w:rPr>
            </w:pPr>
            <w:r w:rsidRPr="00BD4C9B">
              <w:rPr>
                <w:spacing w:val="-2"/>
                <w:sz w:val="20"/>
                <w:szCs w:val="20"/>
              </w:rPr>
              <w:t>Confirmat</w:t>
            </w:r>
            <w:r w:rsidRPr="00BD4C9B">
              <w:rPr>
                <w:sz w:val="20"/>
                <w:szCs w:val="20"/>
              </w:rPr>
              <w:tab/>
            </w:r>
            <w:r w:rsidRPr="00BD4C9B">
              <w:rPr>
                <w:spacing w:val="-4"/>
                <w:sz w:val="20"/>
                <w:szCs w:val="20"/>
              </w:rPr>
              <w:t>prin</w:t>
            </w:r>
            <w:r w:rsidRPr="00BD4C9B">
              <w:rPr>
                <w:sz w:val="20"/>
                <w:szCs w:val="20"/>
              </w:rPr>
              <w:tab/>
            </w:r>
            <w:r w:rsidRPr="00BD4C9B">
              <w:rPr>
                <w:spacing w:val="-2"/>
                <w:sz w:val="20"/>
                <w:szCs w:val="20"/>
              </w:rPr>
              <w:t>aplicarea</w:t>
            </w:r>
            <w:r w:rsidRPr="00BD4C9B">
              <w:rPr>
                <w:sz w:val="20"/>
                <w:szCs w:val="20"/>
              </w:rPr>
              <w:tab/>
            </w:r>
            <w:r w:rsidRPr="00BD4C9B">
              <w:rPr>
                <w:spacing w:val="-2"/>
                <w:sz w:val="20"/>
                <w:szCs w:val="20"/>
              </w:rPr>
              <w:t xml:space="preserve">semnării </w:t>
            </w:r>
            <w:r w:rsidRPr="00BD4C9B">
              <w:rPr>
                <w:sz w:val="20"/>
                <w:szCs w:val="20"/>
              </w:rPr>
              <w:t>electronice a persoanei responsabile</w:t>
            </w:r>
          </w:p>
        </w:tc>
        <w:tc>
          <w:tcPr>
            <w:tcW w:w="1559" w:type="dxa"/>
            <w:shd w:val="clear" w:color="auto" w:fill="FFFFFF" w:themeFill="background1"/>
          </w:tcPr>
          <w:p w14:paraId="624C3129" w14:textId="77777777" w:rsidR="005A1ED7" w:rsidRPr="00BD4C9B" w:rsidRDefault="005A1ED7" w:rsidP="009C6C6E">
            <w:pPr>
              <w:ind w:left="96"/>
              <w:rPr>
                <w:sz w:val="20"/>
                <w:szCs w:val="20"/>
              </w:rPr>
            </w:pPr>
            <w:r w:rsidRPr="00BD4C9B">
              <w:rPr>
                <w:sz w:val="20"/>
                <w:szCs w:val="20"/>
              </w:rPr>
              <w:t>DA</w:t>
            </w:r>
          </w:p>
        </w:tc>
      </w:tr>
      <w:tr w:rsidR="005A1ED7" w:rsidRPr="00BD4C9B" w14:paraId="2023B010" w14:textId="77777777" w:rsidTr="009C6C6E">
        <w:trPr>
          <w:trHeight w:val="525"/>
        </w:trPr>
        <w:tc>
          <w:tcPr>
            <w:tcW w:w="572" w:type="dxa"/>
            <w:shd w:val="clear" w:color="auto" w:fill="FFFFFF" w:themeFill="background1"/>
          </w:tcPr>
          <w:p w14:paraId="420A42B7" w14:textId="77777777" w:rsidR="005A1ED7" w:rsidRPr="00BD4C9B" w:rsidRDefault="005A1ED7" w:rsidP="009C6C6E">
            <w:pPr>
              <w:rPr>
                <w:sz w:val="20"/>
                <w:szCs w:val="20"/>
              </w:rPr>
            </w:pPr>
          </w:p>
        </w:tc>
        <w:tc>
          <w:tcPr>
            <w:tcW w:w="3417" w:type="dxa"/>
            <w:shd w:val="clear" w:color="auto" w:fill="FFFFFF" w:themeFill="background1"/>
          </w:tcPr>
          <w:p w14:paraId="1EAE474A" w14:textId="77777777" w:rsidR="005A1ED7" w:rsidRPr="00BD4C9B" w:rsidRDefault="005A1ED7" w:rsidP="009C6C6E">
            <w:pPr>
              <w:shd w:val="clear" w:color="auto" w:fill="FFFFFF" w:themeFill="background1"/>
              <w:tabs>
                <w:tab w:val="left" w:pos="612"/>
              </w:tabs>
              <w:spacing w:before="120" w:after="120"/>
              <w:rPr>
                <w:iCs/>
                <w:noProof w:val="0"/>
                <w:sz w:val="20"/>
                <w:szCs w:val="20"/>
                <w:lang w:eastAsia="ru-RU"/>
              </w:rPr>
            </w:pPr>
            <w:r w:rsidRPr="00BD4C9B">
              <w:rPr>
                <w:sz w:val="20"/>
                <w:szCs w:val="20"/>
              </w:rPr>
              <w:t>Declarație</w:t>
            </w:r>
            <w:r w:rsidRPr="00BD4C9B">
              <w:rPr>
                <w:spacing w:val="-19"/>
                <w:sz w:val="20"/>
                <w:szCs w:val="20"/>
              </w:rPr>
              <w:t xml:space="preserve"> </w:t>
            </w:r>
            <w:r w:rsidRPr="00BD4C9B">
              <w:rPr>
                <w:sz w:val="20"/>
                <w:szCs w:val="20"/>
              </w:rPr>
              <w:t>privind</w:t>
            </w:r>
            <w:r w:rsidRPr="00BD4C9B">
              <w:rPr>
                <w:spacing w:val="-21"/>
                <w:sz w:val="20"/>
                <w:szCs w:val="20"/>
              </w:rPr>
              <w:t xml:space="preserve"> </w:t>
            </w:r>
            <w:r w:rsidRPr="00BD4C9B">
              <w:rPr>
                <w:sz w:val="20"/>
                <w:szCs w:val="20"/>
              </w:rPr>
              <w:t>personalul</w:t>
            </w:r>
            <w:r w:rsidRPr="00BD4C9B">
              <w:rPr>
                <w:spacing w:val="-13"/>
                <w:sz w:val="20"/>
                <w:szCs w:val="20"/>
              </w:rPr>
              <w:t xml:space="preserve"> </w:t>
            </w:r>
            <w:r w:rsidRPr="00BD4C9B">
              <w:rPr>
                <w:sz w:val="20"/>
                <w:szCs w:val="20"/>
              </w:rPr>
              <w:t>de specialitate și/sau a experților</w:t>
            </w:r>
          </w:p>
        </w:tc>
        <w:tc>
          <w:tcPr>
            <w:tcW w:w="3969" w:type="dxa"/>
            <w:shd w:val="clear" w:color="auto" w:fill="FFFFFF" w:themeFill="background1"/>
          </w:tcPr>
          <w:p w14:paraId="1EF1AF70" w14:textId="77777777" w:rsidR="005A1ED7" w:rsidRPr="00BD4C9B" w:rsidRDefault="005A1ED7" w:rsidP="009C6C6E">
            <w:pPr>
              <w:shd w:val="clear" w:color="auto" w:fill="FFFFFF" w:themeFill="background1"/>
              <w:tabs>
                <w:tab w:val="left" w:pos="612"/>
              </w:tabs>
              <w:spacing w:before="120" w:after="120"/>
              <w:rPr>
                <w:iCs/>
                <w:noProof w:val="0"/>
                <w:sz w:val="20"/>
                <w:szCs w:val="20"/>
                <w:lang w:eastAsia="ru-RU"/>
              </w:rPr>
            </w:pPr>
            <w:r w:rsidRPr="00BD4C9B">
              <w:rPr>
                <w:sz w:val="20"/>
                <w:szCs w:val="20"/>
              </w:rPr>
              <w:t>Anexa</w:t>
            </w:r>
            <w:r w:rsidRPr="00BD4C9B">
              <w:rPr>
                <w:spacing w:val="-7"/>
                <w:sz w:val="20"/>
                <w:szCs w:val="20"/>
              </w:rPr>
              <w:t xml:space="preserve"> </w:t>
            </w:r>
            <w:r w:rsidRPr="00BD4C9B">
              <w:rPr>
                <w:sz w:val="20"/>
                <w:szCs w:val="20"/>
              </w:rPr>
              <w:t>nr.</w:t>
            </w:r>
            <w:r w:rsidRPr="00BD4C9B">
              <w:rPr>
                <w:spacing w:val="-7"/>
                <w:sz w:val="20"/>
                <w:szCs w:val="20"/>
              </w:rPr>
              <w:t xml:space="preserve"> </w:t>
            </w:r>
            <w:r w:rsidRPr="00BD4C9B">
              <w:rPr>
                <w:sz w:val="20"/>
                <w:szCs w:val="20"/>
              </w:rPr>
              <w:t>15.</w:t>
            </w:r>
            <w:r w:rsidRPr="00BD4C9B">
              <w:rPr>
                <w:spacing w:val="-2"/>
                <w:sz w:val="20"/>
                <w:szCs w:val="20"/>
              </w:rPr>
              <w:t xml:space="preserve"> </w:t>
            </w:r>
            <w:r w:rsidRPr="00BD4C9B">
              <w:rPr>
                <w:sz w:val="20"/>
                <w:szCs w:val="20"/>
              </w:rPr>
              <w:t>Semnat</w:t>
            </w:r>
            <w:r w:rsidRPr="00BD4C9B">
              <w:rPr>
                <w:spacing w:val="14"/>
                <w:sz w:val="20"/>
                <w:szCs w:val="20"/>
              </w:rPr>
              <w:t xml:space="preserve"> electronic </w:t>
            </w:r>
            <w:r w:rsidRPr="00BD4C9B">
              <w:rPr>
                <w:sz w:val="20"/>
                <w:szCs w:val="20"/>
              </w:rPr>
              <w:t>de către</w:t>
            </w:r>
            <w:r w:rsidRPr="00BD4C9B">
              <w:rPr>
                <w:spacing w:val="-8"/>
                <w:sz w:val="20"/>
                <w:szCs w:val="20"/>
              </w:rPr>
              <w:t xml:space="preserve"> </w:t>
            </w:r>
            <w:r w:rsidRPr="00BD4C9B">
              <w:rPr>
                <w:sz w:val="20"/>
                <w:szCs w:val="20"/>
              </w:rPr>
              <w:t xml:space="preserve">operatorii </w:t>
            </w:r>
            <w:r w:rsidRPr="00BD4C9B">
              <w:rPr>
                <w:spacing w:val="-2"/>
                <w:sz w:val="20"/>
                <w:szCs w:val="20"/>
              </w:rPr>
              <w:t>economici</w:t>
            </w:r>
          </w:p>
        </w:tc>
        <w:tc>
          <w:tcPr>
            <w:tcW w:w="1559" w:type="dxa"/>
            <w:shd w:val="clear" w:color="auto" w:fill="FFFFFF" w:themeFill="background1"/>
          </w:tcPr>
          <w:p w14:paraId="38E40F17" w14:textId="77777777" w:rsidR="005A1ED7" w:rsidRPr="00BD4C9B" w:rsidRDefault="005A1ED7" w:rsidP="009C6C6E">
            <w:pPr>
              <w:shd w:val="clear" w:color="auto" w:fill="FFFFFF" w:themeFill="background1"/>
              <w:tabs>
                <w:tab w:val="left" w:pos="612"/>
              </w:tabs>
              <w:spacing w:before="120" w:after="120"/>
              <w:rPr>
                <w:iCs/>
                <w:noProof w:val="0"/>
                <w:sz w:val="20"/>
                <w:szCs w:val="20"/>
                <w:lang w:eastAsia="ru-RU"/>
              </w:rPr>
            </w:pPr>
            <w:r w:rsidRPr="00BD4C9B">
              <w:rPr>
                <w:sz w:val="20"/>
                <w:szCs w:val="20"/>
              </w:rPr>
              <w:t>DA</w:t>
            </w:r>
          </w:p>
        </w:tc>
      </w:tr>
      <w:tr w:rsidR="005A1ED7" w:rsidRPr="00BD4C9B" w14:paraId="6943B4ED" w14:textId="77777777" w:rsidTr="009C6C6E">
        <w:trPr>
          <w:trHeight w:val="525"/>
        </w:trPr>
        <w:tc>
          <w:tcPr>
            <w:tcW w:w="572" w:type="dxa"/>
            <w:shd w:val="clear" w:color="auto" w:fill="FFFFFF" w:themeFill="background1"/>
          </w:tcPr>
          <w:p w14:paraId="14260CF6" w14:textId="77777777" w:rsidR="005A1ED7" w:rsidRPr="00BD4C9B" w:rsidRDefault="005A1ED7" w:rsidP="009C6C6E">
            <w:pPr>
              <w:rPr>
                <w:sz w:val="20"/>
                <w:szCs w:val="20"/>
              </w:rPr>
            </w:pPr>
          </w:p>
        </w:tc>
        <w:tc>
          <w:tcPr>
            <w:tcW w:w="3417" w:type="dxa"/>
            <w:shd w:val="clear" w:color="auto" w:fill="FFFFFF" w:themeFill="background1"/>
          </w:tcPr>
          <w:p w14:paraId="12CC0739" w14:textId="77777777" w:rsidR="005A1ED7" w:rsidRPr="00BD4C9B" w:rsidRDefault="005A1ED7" w:rsidP="009C6C6E">
            <w:pPr>
              <w:pStyle w:val="TableParagraph"/>
              <w:spacing w:before="116"/>
              <w:ind w:left="4"/>
              <w:rPr>
                <w:sz w:val="20"/>
                <w:szCs w:val="20"/>
              </w:rPr>
            </w:pPr>
            <w:r w:rsidRPr="00BD4C9B">
              <w:rPr>
                <w:sz w:val="20"/>
                <w:szCs w:val="20"/>
              </w:rPr>
              <w:t>Diriginte</w:t>
            </w:r>
            <w:r w:rsidRPr="00BD4C9B">
              <w:rPr>
                <w:spacing w:val="-9"/>
                <w:sz w:val="20"/>
                <w:szCs w:val="20"/>
              </w:rPr>
              <w:t xml:space="preserve"> </w:t>
            </w:r>
            <w:r w:rsidRPr="00BD4C9B">
              <w:rPr>
                <w:sz w:val="20"/>
                <w:szCs w:val="20"/>
              </w:rPr>
              <w:t>de</w:t>
            </w:r>
            <w:r w:rsidRPr="00BD4C9B">
              <w:rPr>
                <w:spacing w:val="-9"/>
                <w:sz w:val="20"/>
                <w:szCs w:val="20"/>
              </w:rPr>
              <w:t xml:space="preserve"> </w:t>
            </w:r>
            <w:r w:rsidRPr="00BD4C9B">
              <w:rPr>
                <w:sz w:val="20"/>
                <w:szCs w:val="20"/>
              </w:rPr>
              <w:t>șantier-</w:t>
            </w:r>
            <w:r w:rsidRPr="00BD4C9B">
              <w:rPr>
                <w:spacing w:val="-7"/>
                <w:sz w:val="20"/>
                <w:szCs w:val="20"/>
              </w:rPr>
              <w:t xml:space="preserve"> </w:t>
            </w:r>
            <w:r w:rsidRPr="00BD4C9B">
              <w:rPr>
                <w:sz w:val="20"/>
                <w:szCs w:val="20"/>
              </w:rPr>
              <w:t>Agentul</w:t>
            </w:r>
            <w:r w:rsidRPr="00BD4C9B">
              <w:rPr>
                <w:spacing w:val="-5"/>
                <w:sz w:val="20"/>
                <w:szCs w:val="20"/>
              </w:rPr>
              <w:t xml:space="preserve"> </w:t>
            </w:r>
            <w:r w:rsidRPr="00BD4C9B">
              <w:rPr>
                <w:sz w:val="20"/>
                <w:szCs w:val="20"/>
              </w:rPr>
              <w:t>economic</w:t>
            </w:r>
            <w:r w:rsidRPr="00BD4C9B">
              <w:rPr>
                <w:spacing w:val="-9"/>
                <w:sz w:val="20"/>
                <w:szCs w:val="20"/>
              </w:rPr>
              <w:t xml:space="preserve"> </w:t>
            </w:r>
            <w:r w:rsidRPr="00BD4C9B">
              <w:rPr>
                <w:sz w:val="20"/>
                <w:szCs w:val="20"/>
              </w:rPr>
              <w:t>va prezenta legitimația și certificatul de atestare tehnico- profesională valabile</w:t>
            </w:r>
          </w:p>
          <w:p w14:paraId="383DBE9E" w14:textId="77777777" w:rsidR="005A1ED7" w:rsidRPr="00BD4C9B" w:rsidRDefault="005A1ED7" w:rsidP="009C6C6E">
            <w:pPr>
              <w:shd w:val="clear" w:color="auto" w:fill="FFFFFF" w:themeFill="background1"/>
              <w:tabs>
                <w:tab w:val="left" w:pos="612"/>
              </w:tabs>
              <w:spacing w:before="120" w:after="120"/>
              <w:rPr>
                <w:iCs/>
                <w:noProof w:val="0"/>
                <w:sz w:val="20"/>
                <w:szCs w:val="20"/>
                <w:lang w:eastAsia="ru-RU"/>
              </w:rPr>
            </w:pPr>
            <w:r w:rsidRPr="00BD4C9B">
              <w:rPr>
                <w:sz w:val="20"/>
                <w:szCs w:val="20"/>
              </w:rPr>
              <w:t>pentru</w:t>
            </w:r>
            <w:r w:rsidRPr="00BD4C9B">
              <w:rPr>
                <w:spacing w:val="-7"/>
                <w:sz w:val="20"/>
                <w:szCs w:val="20"/>
              </w:rPr>
              <w:t xml:space="preserve"> </w:t>
            </w:r>
            <w:r w:rsidRPr="00BD4C9B">
              <w:rPr>
                <w:sz w:val="20"/>
                <w:szCs w:val="20"/>
              </w:rPr>
              <w:t>perioada</w:t>
            </w:r>
            <w:r w:rsidRPr="00BD4C9B">
              <w:rPr>
                <w:spacing w:val="-5"/>
                <w:sz w:val="20"/>
                <w:szCs w:val="20"/>
              </w:rPr>
              <w:t xml:space="preserve"> </w:t>
            </w:r>
            <w:r w:rsidRPr="00BD4C9B">
              <w:rPr>
                <w:sz w:val="20"/>
                <w:szCs w:val="20"/>
              </w:rPr>
              <w:t>executării</w:t>
            </w:r>
            <w:r w:rsidRPr="00BD4C9B">
              <w:rPr>
                <w:spacing w:val="-8"/>
                <w:sz w:val="20"/>
                <w:szCs w:val="20"/>
              </w:rPr>
              <w:t xml:space="preserve"> </w:t>
            </w:r>
            <w:r w:rsidRPr="00BD4C9B">
              <w:rPr>
                <w:spacing w:val="-2"/>
                <w:sz w:val="20"/>
                <w:szCs w:val="20"/>
              </w:rPr>
              <w:t>lucrărilor.</w:t>
            </w:r>
          </w:p>
        </w:tc>
        <w:tc>
          <w:tcPr>
            <w:tcW w:w="3969" w:type="dxa"/>
            <w:shd w:val="clear" w:color="auto" w:fill="FFFFFF" w:themeFill="background1"/>
          </w:tcPr>
          <w:p w14:paraId="33C693FB" w14:textId="77777777" w:rsidR="005A1ED7" w:rsidRPr="00BD4C9B" w:rsidRDefault="005A1ED7" w:rsidP="009C6C6E">
            <w:pPr>
              <w:shd w:val="clear" w:color="auto" w:fill="FFFFFF" w:themeFill="background1"/>
              <w:tabs>
                <w:tab w:val="left" w:pos="612"/>
              </w:tabs>
              <w:spacing w:before="120" w:after="120"/>
              <w:rPr>
                <w:iCs/>
                <w:noProof w:val="0"/>
                <w:sz w:val="20"/>
                <w:szCs w:val="20"/>
                <w:lang w:eastAsia="ru-RU"/>
              </w:rPr>
            </w:pPr>
            <w:r w:rsidRPr="00BD4C9B">
              <w:rPr>
                <w:sz w:val="20"/>
                <w:szCs w:val="20"/>
              </w:rPr>
              <w:t>Cu</w:t>
            </w:r>
            <w:r w:rsidRPr="00BD4C9B">
              <w:rPr>
                <w:spacing w:val="-6"/>
                <w:sz w:val="20"/>
                <w:szCs w:val="20"/>
              </w:rPr>
              <w:t xml:space="preserve"> </w:t>
            </w:r>
            <w:r w:rsidRPr="00BD4C9B">
              <w:rPr>
                <w:sz w:val="20"/>
                <w:szCs w:val="20"/>
              </w:rPr>
              <w:t>aplicarea</w:t>
            </w:r>
            <w:r w:rsidRPr="00BD4C9B">
              <w:rPr>
                <w:spacing w:val="-5"/>
                <w:sz w:val="20"/>
                <w:szCs w:val="20"/>
              </w:rPr>
              <w:t xml:space="preserve"> </w:t>
            </w:r>
            <w:r w:rsidRPr="00BD4C9B">
              <w:rPr>
                <w:sz w:val="20"/>
                <w:szCs w:val="20"/>
              </w:rPr>
              <w:t>semnăturii</w:t>
            </w:r>
            <w:r w:rsidRPr="00BD4C9B">
              <w:rPr>
                <w:spacing w:val="-7"/>
                <w:sz w:val="20"/>
                <w:szCs w:val="20"/>
              </w:rPr>
              <w:t xml:space="preserve"> </w:t>
            </w:r>
            <w:r w:rsidRPr="00BD4C9B">
              <w:rPr>
                <w:sz w:val="20"/>
                <w:szCs w:val="20"/>
              </w:rPr>
              <w:t>electronice</w:t>
            </w:r>
            <w:r w:rsidRPr="00BD4C9B">
              <w:rPr>
                <w:spacing w:val="-9"/>
                <w:sz w:val="20"/>
                <w:szCs w:val="20"/>
              </w:rPr>
              <w:t xml:space="preserve"> </w:t>
            </w:r>
            <w:r w:rsidRPr="00BD4C9B">
              <w:rPr>
                <w:sz w:val="20"/>
                <w:szCs w:val="20"/>
              </w:rPr>
              <w:t>a</w:t>
            </w:r>
            <w:r w:rsidRPr="00BD4C9B">
              <w:rPr>
                <w:spacing w:val="-9"/>
                <w:sz w:val="20"/>
                <w:szCs w:val="20"/>
              </w:rPr>
              <w:t xml:space="preserve"> </w:t>
            </w:r>
            <w:r w:rsidRPr="00BD4C9B">
              <w:rPr>
                <w:sz w:val="20"/>
                <w:szCs w:val="20"/>
              </w:rPr>
              <w:t xml:space="preserve">operatorului </w:t>
            </w:r>
            <w:r w:rsidRPr="00BD4C9B">
              <w:rPr>
                <w:spacing w:val="-2"/>
                <w:sz w:val="20"/>
                <w:szCs w:val="20"/>
              </w:rPr>
              <w:t>economic</w:t>
            </w:r>
          </w:p>
        </w:tc>
        <w:tc>
          <w:tcPr>
            <w:tcW w:w="1559" w:type="dxa"/>
            <w:shd w:val="clear" w:color="auto" w:fill="FFFFFF" w:themeFill="background1"/>
          </w:tcPr>
          <w:p w14:paraId="6427E331" w14:textId="77777777" w:rsidR="005A1ED7" w:rsidRPr="00BD4C9B" w:rsidRDefault="005A1ED7" w:rsidP="009C6C6E">
            <w:pPr>
              <w:shd w:val="clear" w:color="auto" w:fill="FFFFFF" w:themeFill="background1"/>
              <w:tabs>
                <w:tab w:val="left" w:pos="612"/>
              </w:tabs>
              <w:spacing w:before="120" w:after="120"/>
              <w:rPr>
                <w:iCs/>
                <w:noProof w:val="0"/>
                <w:sz w:val="20"/>
                <w:szCs w:val="20"/>
                <w:lang w:eastAsia="ru-RU"/>
              </w:rPr>
            </w:pPr>
            <w:r w:rsidRPr="00BD4C9B">
              <w:rPr>
                <w:sz w:val="20"/>
                <w:szCs w:val="20"/>
              </w:rPr>
              <w:t>DA</w:t>
            </w:r>
          </w:p>
        </w:tc>
      </w:tr>
      <w:tr w:rsidR="005A1ED7" w:rsidRPr="00BD4C9B" w14:paraId="09926640" w14:textId="77777777" w:rsidTr="009C6C6E">
        <w:trPr>
          <w:trHeight w:val="525"/>
        </w:trPr>
        <w:tc>
          <w:tcPr>
            <w:tcW w:w="572" w:type="dxa"/>
            <w:shd w:val="clear" w:color="auto" w:fill="FFFFFF" w:themeFill="background1"/>
          </w:tcPr>
          <w:p w14:paraId="6580D80A" w14:textId="77777777" w:rsidR="005A1ED7" w:rsidRPr="00BD4C9B" w:rsidRDefault="005A1ED7" w:rsidP="009C6C6E">
            <w:pPr>
              <w:rPr>
                <w:sz w:val="20"/>
                <w:szCs w:val="20"/>
              </w:rPr>
            </w:pPr>
          </w:p>
        </w:tc>
        <w:tc>
          <w:tcPr>
            <w:tcW w:w="3417" w:type="dxa"/>
            <w:shd w:val="clear" w:color="auto" w:fill="FFFFFF" w:themeFill="background1"/>
          </w:tcPr>
          <w:p w14:paraId="1AECDFB6" w14:textId="77777777" w:rsidR="005A1ED7" w:rsidRPr="00AD0691" w:rsidRDefault="005A1ED7" w:rsidP="009C6C6E">
            <w:pPr>
              <w:pStyle w:val="TableParagraph"/>
              <w:spacing w:before="115"/>
              <w:ind w:left="4"/>
              <w:rPr>
                <w:sz w:val="20"/>
                <w:szCs w:val="20"/>
              </w:rPr>
            </w:pPr>
            <w:r w:rsidRPr="00AD0691">
              <w:rPr>
                <w:sz w:val="20"/>
                <w:szCs w:val="20"/>
              </w:rPr>
              <w:t>Cerificat/autorizatie</w:t>
            </w:r>
            <w:r w:rsidRPr="00AD0691">
              <w:rPr>
                <w:spacing w:val="-13"/>
                <w:sz w:val="20"/>
                <w:szCs w:val="20"/>
              </w:rPr>
              <w:t xml:space="preserve"> </w:t>
            </w:r>
            <w:r w:rsidRPr="00AD0691">
              <w:rPr>
                <w:sz w:val="20"/>
                <w:szCs w:val="20"/>
              </w:rPr>
              <w:t>privind</w:t>
            </w:r>
            <w:r w:rsidRPr="00AD0691">
              <w:rPr>
                <w:spacing w:val="-12"/>
                <w:sz w:val="20"/>
                <w:szCs w:val="20"/>
              </w:rPr>
              <w:t xml:space="preserve"> </w:t>
            </w:r>
            <w:r w:rsidRPr="00AD0691">
              <w:rPr>
                <w:sz w:val="20"/>
                <w:szCs w:val="20"/>
              </w:rPr>
              <w:t>securitatea</w:t>
            </w:r>
            <w:r w:rsidRPr="00AD0691">
              <w:rPr>
                <w:spacing w:val="-11"/>
                <w:sz w:val="20"/>
                <w:szCs w:val="20"/>
              </w:rPr>
              <w:t xml:space="preserve"> </w:t>
            </w:r>
            <w:r w:rsidRPr="00AD0691">
              <w:rPr>
                <w:sz w:val="20"/>
                <w:szCs w:val="20"/>
              </w:rPr>
              <w:t>si sănătatea in muncă</w:t>
            </w:r>
          </w:p>
          <w:p w14:paraId="0C4F080F" w14:textId="77777777" w:rsidR="005A1ED7" w:rsidRPr="00AD0691" w:rsidRDefault="005A1ED7" w:rsidP="009C6C6E">
            <w:pPr>
              <w:pStyle w:val="TableParagraph"/>
              <w:ind w:left="4"/>
              <w:rPr>
                <w:spacing w:val="-4"/>
                <w:sz w:val="20"/>
                <w:szCs w:val="20"/>
              </w:rPr>
            </w:pPr>
          </w:p>
          <w:p w14:paraId="4EF4F11A" w14:textId="77777777" w:rsidR="005A1ED7" w:rsidRPr="00AD0691" w:rsidRDefault="005A1ED7" w:rsidP="009C6C6E">
            <w:pPr>
              <w:shd w:val="clear" w:color="auto" w:fill="FFFFFF" w:themeFill="background1"/>
              <w:tabs>
                <w:tab w:val="left" w:pos="612"/>
              </w:tabs>
              <w:spacing w:before="120" w:after="120"/>
              <w:rPr>
                <w:sz w:val="20"/>
                <w:szCs w:val="20"/>
              </w:rPr>
            </w:pPr>
          </w:p>
        </w:tc>
        <w:tc>
          <w:tcPr>
            <w:tcW w:w="3969" w:type="dxa"/>
            <w:shd w:val="clear" w:color="auto" w:fill="FFFFFF" w:themeFill="background1"/>
          </w:tcPr>
          <w:p w14:paraId="25D2617E" w14:textId="77777777" w:rsidR="005A1ED7" w:rsidRPr="00AD0691" w:rsidRDefault="005A1ED7" w:rsidP="009C6C6E">
            <w:pPr>
              <w:shd w:val="clear" w:color="auto" w:fill="FFFFFF" w:themeFill="background1"/>
              <w:tabs>
                <w:tab w:val="left" w:pos="612"/>
              </w:tabs>
              <w:spacing w:before="120" w:after="120"/>
              <w:rPr>
                <w:iCs/>
                <w:noProof w:val="0"/>
                <w:sz w:val="20"/>
                <w:szCs w:val="20"/>
                <w:lang w:eastAsia="ru-RU"/>
              </w:rPr>
            </w:pPr>
            <w:r w:rsidRPr="00AD0691">
              <w:rPr>
                <w:sz w:val="20"/>
                <w:szCs w:val="20"/>
              </w:rPr>
              <w:t>Cu</w:t>
            </w:r>
            <w:r w:rsidRPr="00AD0691">
              <w:rPr>
                <w:spacing w:val="-6"/>
                <w:sz w:val="20"/>
                <w:szCs w:val="20"/>
              </w:rPr>
              <w:t xml:space="preserve"> </w:t>
            </w:r>
            <w:r w:rsidRPr="00AD0691">
              <w:rPr>
                <w:sz w:val="20"/>
                <w:szCs w:val="20"/>
              </w:rPr>
              <w:t>aplicarea</w:t>
            </w:r>
            <w:r w:rsidRPr="00AD0691">
              <w:rPr>
                <w:spacing w:val="-5"/>
                <w:sz w:val="20"/>
                <w:szCs w:val="20"/>
              </w:rPr>
              <w:t xml:space="preserve"> </w:t>
            </w:r>
            <w:r w:rsidRPr="00AD0691">
              <w:rPr>
                <w:sz w:val="20"/>
                <w:szCs w:val="20"/>
              </w:rPr>
              <w:t>semnăturii</w:t>
            </w:r>
            <w:r w:rsidRPr="00AD0691">
              <w:rPr>
                <w:spacing w:val="-9"/>
                <w:sz w:val="20"/>
                <w:szCs w:val="20"/>
              </w:rPr>
              <w:t xml:space="preserve"> </w:t>
            </w:r>
            <w:r w:rsidRPr="00AD0691">
              <w:rPr>
                <w:sz w:val="20"/>
                <w:szCs w:val="20"/>
              </w:rPr>
              <w:t>electronice</w:t>
            </w:r>
            <w:r w:rsidRPr="00AD0691">
              <w:rPr>
                <w:spacing w:val="-9"/>
                <w:sz w:val="20"/>
                <w:szCs w:val="20"/>
              </w:rPr>
              <w:t xml:space="preserve"> </w:t>
            </w:r>
            <w:r w:rsidRPr="00AD0691">
              <w:rPr>
                <w:sz w:val="20"/>
                <w:szCs w:val="20"/>
              </w:rPr>
              <w:t>a</w:t>
            </w:r>
            <w:r w:rsidRPr="00AD0691">
              <w:rPr>
                <w:spacing w:val="-9"/>
                <w:sz w:val="20"/>
                <w:szCs w:val="20"/>
              </w:rPr>
              <w:t xml:space="preserve"> </w:t>
            </w:r>
            <w:r w:rsidRPr="00AD0691">
              <w:rPr>
                <w:sz w:val="20"/>
                <w:szCs w:val="20"/>
              </w:rPr>
              <w:t xml:space="preserve">operatorului </w:t>
            </w:r>
            <w:r w:rsidRPr="00AD0691">
              <w:rPr>
                <w:spacing w:val="-2"/>
                <w:sz w:val="20"/>
                <w:szCs w:val="20"/>
              </w:rPr>
              <w:t>economic</w:t>
            </w:r>
          </w:p>
        </w:tc>
        <w:tc>
          <w:tcPr>
            <w:tcW w:w="1559" w:type="dxa"/>
            <w:shd w:val="clear" w:color="auto" w:fill="FFFFFF" w:themeFill="background1"/>
          </w:tcPr>
          <w:p w14:paraId="12F2D998" w14:textId="77777777" w:rsidR="005A1ED7" w:rsidRPr="00AD0691" w:rsidRDefault="005A1ED7" w:rsidP="009C6C6E">
            <w:pPr>
              <w:shd w:val="clear" w:color="auto" w:fill="FFFFFF" w:themeFill="background1"/>
              <w:tabs>
                <w:tab w:val="left" w:pos="612"/>
              </w:tabs>
              <w:spacing w:before="120" w:after="120"/>
              <w:rPr>
                <w:iCs/>
                <w:noProof w:val="0"/>
                <w:sz w:val="20"/>
                <w:szCs w:val="20"/>
                <w:lang w:eastAsia="ru-RU"/>
              </w:rPr>
            </w:pPr>
            <w:r w:rsidRPr="00AD0691">
              <w:rPr>
                <w:sz w:val="20"/>
                <w:szCs w:val="20"/>
              </w:rPr>
              <w:t>DA</w:t>
            </w:r>
          </w:p>
        </w:tc>
      </w:tr>
      <w:tr w:rsidR="005A1ED7" w:rsidRPr="00BD4C9B" w14:paraId="69434710" w14:textId="77777777" w:rsidTr="009C6C6E">
        <w:trPr>
          <w:trHeight w:val="525"/>
        </w:trPr>
        <w:tc>
          <w:tcPr>
            <w:tcW w:w="572" w:type="dxa"/>
            <w:shd w:val="clear" w:color="auto" w:fill="FFFFFF" w:themeFill="background1"/>
          </w:tcPr>
          <w:p w14:paraId="50696A68" w14:textId="77777777" w:rsidR="005A1ED7" w:rsidRPr="00BD4C9B" w:rsidRDefault="005A1ED7" w:rsidP="009C6C6E">
            <w:pPr>
              <w:rPr>
                <w:sz w:val="20"/>
                <w:szCs w:val="20"/>
              </w:rPr>
            </w:pPr>
          </w:p>
        </w:tc>
        <w:tc>
          <w:tcPr>
            <w:tcW w:w="3417" w:type="dxa"/>
            <w:shd w:val="clear" w:color="auto" w:fill="FFFFFF" w:themeFill="background1"/>
          </w:tcPr>
          <w:p w14:paraId="77240AB8" w14:textId="77777777" w:rsidR="005A1ED7" w:rsidRPr="00AD0691" w:rsidRDefault="005A1ED7" w:rsidP="009C6C6E">
            <w:pPr>
              <w:shd w:val="clear" w:color="auto" w:fill="FFFFFF" w:themeFill="background1"/>
              <w:tabs>
                <w:tab w:val="left" w:pos="612"/>
              </w:tabs>
              <w:spacing w:before="120" w:after="120"/>
              <w:rPr>
                <w:sz w:val="20"/>
                <w:szCs w:val="20"/>
              </w:rPr>
            </w:pPr>
            <w:r w:rsidRPr="00AD0691">
              <w:rPr>
                <w:sz w:val="20"/>
                <w:szCs w:val="20"/>
              </w:rPr>
              <w:t>Declaratie</w:t>
            </w:r>
            <w:r w:rsidRPr="00AD0691">
              <w:rPr>
                <w:spacing w:val="-9"/>
                <w:sz w:val="20"/>
                <w:szCs w:val="20"/>
              </w:rPr>
              <w:t xml:space="preserve"> </w:t>
            </w:r>
            <w:r w:rsidRPr="00AD0691">
              <w:rPr>
                <w:sz w:val="20"/>
                <w:szCs w:val="20"/>
              </w:rPr>
              <w:t>de</w:t>
            </w:r>
            <w:r w:rsidRPr="00AD0691">
              <w:rPr>
                <w:spacing w:val="48"/>
                <w:sz w:val="20"/>
                <w:szCs w:val="20"/>
              </w:rPr>
              <w:t xml:space="preserve"> </w:t>
            </w:r>
            <w:r w:rsidRPr="00AD0691">
              <w:rPr>
                <w:sz w:val="20"/>
                <w:szCs w:val="20"/>
              </w:rPr>
              <w:t>Garanție</w:t>
            </w:r>
            <w:r w:rsidRPr="00AD0691">
              <w:rPr>
                <w:spacing w:val="-8"/>
                <w:sz w:val="20"/>
                <w:szCs w:val="20"/>
              </w:rPr>
              <w:t xml:space="preserve"> </w:t>
            </w:r>
            <w:r w:rsidRPr="00AD0691">
              <w:rPr>
                <w:sz w:val="20"/>
                <w:szCs w:val="20"/>
              </w:rPr>
              <w:t>a</w:t>
            </w:r>
            <w:r w:rsidRPr="00AD0691">
              <w:rPr>
                <w:spacing w:val="-3"/>
                <w:sz w:val="20"/>
                <w:szCs w:val="20"/>
              </w:rPr>
              <w:t xml:space="preserve"> </w:t>
            </w:r>
            <w:r w:rsidRPr="00AD0691">
              <w:rPr>
                <w:spacing w:val="-2"/>
                <w:sz w:val="20"/>
                <w:szCs w:val="20"/>
              </w:rPr>
              <w:t>obiectului</w:t>
            </w:r>
          </w:p>
        </w:tc>
        <w:tc>
          <w:tcPr>
            <w:tcW w:w="3969" w:type="dxa"/>
            <w:shd w:val="clear" w:color="auto" w:fill="FFFFFF" w:themeFill="background1"/>
          </w:tcPr>
          <w:p w14:paraId="3CBC271C" w14:textId="77777777" w:rsidR="005A1ED7" w:rsidRPr="00AD0691" w:rsidRDefault="005A1ED7" w:rsidP="009C6C6E">
            <w:pPr>
              <w:pStyle w:val="TableParagraph"/>
              <w:spacing w:before="116"/>
              <w:ind w:left="-1"/>
              <w:jc w:val="both"/>
              <w:rPr>
                <w:sz w:val="20"/>
                <w:szCs w:val="20"/>
              </w:rPr>
            </w:pPr>
            <w:r w:rsidRPr="00AD0691">
              <w:rPr>
                <w:sz w:val="20"/>
                <w:szCs w:val="20"/>
              </w:rPr>
              <w:t>semnat</w:t>
            </w:r>
            <w:r w:rsidRPr="00AD0691">
              <w:rPr>
                <w:spacing w:val="-5"/>
                <w:sz w:val="20"/>
                <w:szCs w:val="20"/>
              </w:rPr>
              <w:t xml:space="preserve"> </w:t>
            </w:r>
            <w:r w:rsidRPr="00AD0691">
              <w:rPr>
                <w:sz w:val="20"/>
                <w:szCs w:val="20"/>
              </w:rPr>
              <w:t>electronic</w:t>
            </w:r>
            <w:r w:rsidRPr="00AD0691">
              <w:rPr>
                <w:spacing w:val="-5"/>
                <w:sz w:val="20"/>
                <w:szCs w:val="20"/>
              </w:rPr>
              <w:t xml:space="preserve"> </w:t>
            </w:r>
            <w:r w:rsidRPr="00AD0691">
              <w:rPr>
                <w:sz w:val="20"/>
                <w:szCs w:val="20"/>
              </w:rPr>
              <w:t>de</w:t>
            </w:r>
            <w:r w:rsidRPr="00AD0691">
              <w:rPr>
                <w:spacing w:val="-5"/>
                <w:sz w:val="20"/>
                <w:szCs w:val="20"/>
              </w:rPr>
              <w:t xml:space="preserve"> </w:t>
            </w:r>
            <w:r w:rsidRPr="00AD0691">
              <w:rPr>
                <w:sz w:val="20"/>
                <w:szCs w:val="20"/>
              </w:rPr>
              <w:t>către</w:t>
            </w:r>
            <w:r w:rsidRPr="00AD0691">
              <w:rPr>
                <w:spacing w:val="-5"/>
                <w:sz w:val="20"/>
                <w:szCs w:val="20"/>
              </w:rPr>
              <w:t xml:space="preserve"> </w:t>
            </w:r>
            <w:r w:rsidRPr="00AD0691">
              <w:rPr>
                <w:spacing w:val="-2"/>
                <w:sz w:val="20"/>
                <w:szCs w:val="20"/>
              </w:rPr>
              <w:t>operatorul</w:t>
            </w:r>
          </w:p>
          <w:p w14:paraId="1935372A" w14:textId="77777777" w:rsidR="005A1ED7" w:rsidRPr="00AD0691" w:rsidRDefault="005A1ED7" w:rsidP="009C6C6E">
            <w:pPr>
              <w:pStyle w:val="TableParagraph"/>
              <w:spacing w:before="120"/>
              <w:ind w:left="-1" w:right="521"/>
              <w:jc w:val="both"/>
              <w:rPr>
                <w:sz w:val="20"/>
                <w:szCs w:val="20"/>
              </w:rPr>
            </w:pPr>
            <w:r w:rsidRPr="00AD0691">
              <w:rPr>
                <w:sz w:val="20"/>
                <w:szCs w:val="20"/>
              </w:rPr>
              <w:t>Pe</w:t>
            </w:r>
            <w:r w:rsidRPr="00AD0691">
              <w:rPr>
                <w:spacing w:val="-5"/>
                <w:sz w:val="20"/>
                <w:szCs w:val="20"/>
              </w:rPr>
              <w:t xml:space="preserve"> </w:t>
            </w:r>
            <w:r w:rsidRPr="00AD0691">
              <w:rPr>
                <w:sz w:val="20"/>
                <w:szCs w:val="20"/>
              </w:rPr>
              <w:t>o</w:t>
            </w:r>
            <w:r w:rsidRPr="00AD0691">
              <w:rPr>
                <w:spacing w:val="-7"/>
                <w:sz w:val="20"/>
                <w:szCs w:val="20"/>
              </w:rPr>
              <w:t xml:space="preserve"> </w:t>
            </w:r>
            <w:r w:rsidRPr="00AD0691">
              <w:rPr>
                <w:sz w:val="20"/>
                <w:szCs w:val="20"/>
              </w:rPr>
              <w:t>perioadă</w:t>
            </w:r>
            <w:r w:rsidRPr="00AD0691">
              <w:rPr>
                <w:spacing w:val="-5"/>
                <w:sz w:val="20"/>
                <w:szCs w:val="20"/>
              </w:rPr>
              <w:t xml:space="preserve"> </w:t>
            </w:r>
            <w:r w:rsidRPr="00AD0691">
              <w:rPr>
                <w:sz w:val="20"/>
                <w:szCs w:val="20"/>
              </w:rPr>
              <w:t>de</w:t>
            </w:r>
            <w:r w:rsidRPr="00AD0691">
              <w:rPr>
                <w:spacing w:val="-5"/>
                <w:sz w:val="20"/>
                <w:szCs w:val="20"/>
              </w:rPr>
              <w:t xml:space="preserve"> 5</w:t>
            </w:r>
            <w:r w:rsidRPr="00AD0691">
              <w:rPr>
                <w:spacing w:val="-7"/>
                <w:sz w:val="20"/>
                <w:szCs w:val="20"/>
                <w:u w:val="single"/>
              </w:rPr>
              <w:t xml:space="preserve"> </w:t>
            </w:r>
            <w:r w:rsidRPr="00AD0691">
              <w:rPr>
                <w:sz w:val="20"/>
                <w:szCs w:val="20"/>
                <w:u w:val="single"/>
              </w:rPr>
              <w:t>ani</w:t>
            </w:r>
            <w:r w:rsidRPr="00AD0691">
              <w:rPr>
                <w:spacing w:val="-5"/>
                <w:sz w:val="20"/>
                <w:szCs w:val="20"/>
              </w:rPr>
              <w:t xml:space="preserve"> </w:t>
            </w:r>
            <w:r w:rsidRPr="00AD0691">
              <w:rPr>
                <w:sz w:val="20"/>
                <w:szCs w:val="20"/>
              </w:rPr>
              <w:t>de</w:t>
            </w:r>
            <w:r w:rsidRPr="00AD0691">
              <w:rPr>
                <w:spacing w:val="-5"/>
                <w:sz w:val="20"/>
                <w:szCs w:val="20"/>
              </w:rPr>
              <w:t xml:space="preserve"> </w:t>
            </w:r>
            <w:r w:rsidRPr="00AD0691">
              <w:rPr>
                <w:sz w:val="20"/>
                <w:szCs w:val="20"/>
              </w:rPr>
              <w:t>la semnarea</w:t>
            </w:r>
            <w:r w:rsidRPr="00AD0691">
              <w:rPr>
                <w:spacing w:val="-5"/>
                <w:sz w:val="20"/>
                <w:szCs w:val="20"/>
              </w:rPr>
              <w:t xml:space="preserve"> </w:t>
            </w:r>
            <w:r w:rsidRPr="00AD0691">
              <w:rPr>
                <w:sz w:val="20"/>
                <w:szCs w:val="20"/>
              </w:rPr>
              <w:t>procesului verbal de recepție la terminarea lucrărilor, toate</w:t>
            </w:r>
          </w:p>
          <w:p w14:paraId="2991FF81" w14:textId="77777777" w:rsidR="005A1ED7" w:rsidRPr="00AD0691" w:rsidRDefault="005A1ED7" w:rsidP="009C6C6E">
            <w:pPr>
              <w:shd w:val="clear" w:color="auto" w:fill="FFFFFF" w:themeFill="background1"/>
              <w:tabs>
                <w:tab w:val="left" w:pos="612"/>
              </w:tabs>
              <w:spacing w:before="120" w:after="120"/>
              <w:rPr>
                <w:sz w:val="20"/>
                <w:szCs w:val="20"/>
              </w:rPr>
            </w:pPr>
            <w:r w:rsidRPr="00AD0691">
              <w:rPr>
                <w:sz w:val="20"/>
                <w:szCs w:val="20"/>
              </w:rPr>
              <w:t>defectele</w:t>
            </w:r>
            <w:r w:rsidRPr="00AD0691">
              <w:rPr>
                <w:spacing w:val="-4"/>
                <w:sz w:val="20"/>
                <w:szCs w:val="20"/>
              </w:rPr>
              <w:t xml:space="preserve"> </w:t>
            </w:r>
            <w:r w:rsidRPr="00AD0691">
              <w:rPr>
                <w:sz w:val="20"/>
                <w:szCs w:val="20"/>
              </w:rPr>
              <w:t>vor</w:t>
            </w:r>
            <w:r w:rsidRPr="00AD0691">
              <w:rPr>
                <w:spacing w:val="-1"/>
                <w:sz w:val="20"/>
                <w:szCs w:val="20"/>
              </w:rPr>
              <w:t xml:space="preserve"> </w:t>
            </w:r>
            <w:r w:rsidRPr="00AD0691">
              <w:rPr>
                <w:sz w:val="20"/>
                <w:szCs w:val="20"/>
              </w:rPr>
              <w:t>fi</w:t>
            </w:r>
            <w:r w:rsidRPr="00AD0691">
              <w:rPr>
                <w:spacing w:val="-4"/>
                <w:sz w:val="20"/>
                <w:szCs w:val="20"/>
              </w:rPr>
              <w:t xml:space="preserve"> </w:t>
            </w:r>
            <w:r w:rsidRPr="00AD0691">
              <w:rPr>
                <w:sz w:val="20"/>
                <w:szCs w:val="20"/>
              </w:rPr>
              <w:t>înlăturate</w:t>
            </w:r>
            <w:r w:rsidRPr="00AD0691">
              <w:rPr>
                <w:spacing w:val="-8"/>
                <w:sz w:val="20"/>
                <w:szCs w:val="20"/>
              </w:rPr>
              <w:t xml:space="preserve"> </w:t>
            </w:r>
            <w:r w:rsidRPr="00AD0691">
              <w:rPr>
                <w:sz w:val="20"/>
                <w:szCs w:val="20"/>
              </w:rPr>
              <w:t>din</w:t>
            </w:r>
            <w:r w:rsidRPr="00AD0691">
              <w:rPr>
                <w:spacing w:val="-6"/>
                <w:sz w:val="20"/>
                <w:szCs w:val="20"/>
              </w:rPr>
              <w:t xml:space="preserve"> </w:t>
            </w:r>
            <w:r w:rsidRPr="00AD0691">
              <w:rPr>
                <w:sz w:val="20"/>
                <w:szCs w:val="20"/>
              </w:rPr>
              <w:t>contul</w:t>
            </w:r>
            <w:r w:rsidRPr="00AD0691">
              <w:rPr>
                <w:spacing w:val="-8"/>
                <w:sz w:val="20"/>
                <w:szCs w:val="20"/>
              </w:rPr>
              <w:t xml:space="preserve"> </w:t>
            </w:r>
            <w:r w:rsidRPr="00AD0691">
              <w:rPr>
                <w:sz w:val="20"/>
                <w:szCs w:val="20"/>
              </w:rPr>
              <w:t>antreprenorului</w:t>
            </w:r>
            <w:r w:rsidRPr="00AD0691">
              <w:rPr>
                <w:spacing w:val="-5"/>
                <w:sz w:val="20"/>
                <w:szCs w:val="20"/>
              </w:rPr>
              <w:t xml:space="preserve"> </w:t>
            </w:r>
            <w:r w:rsidRPr="00AD0691">
              <w:rPr>
                <w:sz w:val="20"/>
                <w:szCs w:val="20"/>
              </w:rPr>
              <w:t>– executor de</w:t>
            </w:r>
            <w:r w:rsidRPr="00AD0691">
              <w:rPr>
                <w:spacing w:val="-2"/>
                <w:sz w:val="20"/>
                <w:szCs w:val="20"/>
              </w:rPr>
              <w:t xml:space="preserve"> </w:t>
            </w:r>
            <w:r w:rsidRPr="00AD0691">
              <w:rPr>
                <w:sz w:val="20"/>
                <w:szCs w:val="20"/>
              </w:rPr>
              <w:t>contract</w:t>
            </w:r>
            <w:r w:rsidRPr="00AD0691">
              <w:rPr>
                <w:spacing w:val="-2"/>
                <w:sz w:val="20"/>
                <w:szCs w:val="20"/>
              </w:rPr>
              <w:t xml:space="preserve"> </w:t>
            </w:r>
            <w:r w:rsidRPr="00AD0691">
              <w:rPr>
                <w:sz w:val="20"/>
                <w:szCs w:val="20"/>
              </w:rPr>
              <w:t>cu condiția</w:t>
            </w:r>
            <w:r w:rsidRPr="00AD0691">
              <w:rPr>
                <w:spacing w:val="-2"/>
                <w:sz w:val="20"/>
                <w:szCs w:val="20"/>
              </w:rPr>
              <w:t xml:space="preserve"> </w:t>
            </w:r>
            <w:r w:rsidRPr="00AD0691">
              <w:rPr>
                <w:sz w:val="20"/>
                <w:szCs w:val="20"/>
              </w:rPr>
              <w:t>exploatării</w:t>
            </w:r>
            <w:r w:rsidRPr="00AD0691">
              <w:rPr>
                <w:spacing w:val="-2"/>
                <w:sz w:val="20"/>
                <w:szCs w:val="20"/>
              </w:rPr>
              <w:t xml:space="preserve"> </w:t>
            </w:r>
            <w:r w:rsidRPr="00AD0691">
              <w:rPr>
                <w:sz w:val="20"/>
                <w:szCs w:val="20"/>
              </w:rPr>
              <w:t>corecte</w:t>
            </w:r>
            <w:r w:rsidRPr="00AD0691">
              <w:rPr>
                <w:spacing w:val="-2"/>
                <w:sz w:val="20"/>
                <w:szCs w:val="20"/>
              </w:rPr>
              <w:t xml:space="preserve"> </w:t>
            </w:r>
            <w:r w:rsidRPr="00AD0691">
              <w:rPr>
                <w:sz w:val="20"/>
                <w:szCs w:val="20"/>
              </w:rPr>
              <w:t>și cu excepția cazului de forță majoră</w:t>
            </w:r>
          </w:p>
        </w:tc>
        <w:tc>
          <w:tcPr>
            <w:tcW w:w="1559" w:type="dxa"/>
            <w:shd w:val="clear" w:color="auto" w:fill="FFFFFF" w:themeFill="background1"/>
          </w:tcPr>
          <w:p w14:paraId="6103C902" w14:textId="77777777" w:rsidR="005A1ED7" w:rsidRPr="00AD0691" w:rsidRDefault="005A1ED7" w:rsidP="009C6C6E">
            <w:pPr>
              <w:rPr>
                <w:sz w:val="20"/>
                <w:szCs w:val="20"/>
              </w:rPr>
            </w:pPr>
            <w:r w:rsidRPr="00AD0691">
              <w:rPr>
                <w:sz w:val="20"/>
                <w:szCs w:val="20"/>
              </w:rPr>
              <w:t>DA</w:t>
            </w:r>
          </w:p>
        </w:tc>
      </w:tr>
      <w:tr w:rsidR="005A1ED7" w:rsidRPr="00BD4C9B" w14:paraId="1622FBFC" w14:textId="77777777" w:rsidTr="009C6C6E">
        <w:trPr>
          <w:trHeight w:val="525"/>
        </w:trPr>
        <w:tc>
          <w:tcPr>
            <w:tcW w:w="572" w:type="dxa"/>
            <w:shd w:val="clear" w:color="auto" w:fill="FFFFFF" w:themeFill="background1"/>
          </w:tcPr>
          <w:p w14:paraId="550A1BE2" w14:textId="77777777" w:rsidR="005A1ED7" w:rsidRPr="00BD4C9B" w:rsidRDefault="005A1ED7" w:rsidP="009C6C6E">
            <w:pPr>
              <w:rPr>
                <w:sz w:val="20"/>
                <w:szCs w:val="20"/>
              </w:rPr>
            </w:pPr>
          </w:p>
        </w:tc>
        <w:tc>
          <w:tcPr>
            <w:tcW w:w="3417" w:type="dxa"/>
            <w:shd w:val="clear" w:color="auto" w:fill="FFFFFF" w:themeFill="background1"/>
          </w:tcPr>
          <w:p w14:paraId="7FDC9C97" w14:textId="77777777" w:rsidR="005A1ED7" w:rsidRPr="00AD0691" w:rsidRDefault="005A1ED7" w:rsidP="009C6C6E">
            <w:pPr>
              <w:rPr>
                <w:color w:val="000000"/>
                <w:sz w:val="20"/>
                <w:szCs w:val="20"/>
                <w:lang w:val="ro-MD"/>
              </w:rPr>
            </w:pPr>
            <w:r w:rsidRPr="00AD0691">
              <w:rPr>
                <w:color w:val="000000"/>
                <w:sz w:val="20"/>
                <w:szCs w:val="20"/>
                <w:lang w:val="ro-MD"/>
              </w:rPr>
              <w:t>Manualul calității</w:t>
            </w:r>
          </w:p>
        </w:tc>
        <w:tc>
          <w:tcPr>
            <w:tcW w:w="3969" w:type="dxa"/>
            <w:shd w:val="clear" w:color="auto" w:fill="FFFFFF" w:themeFill="background1"/>
          </w:tcPr>
          <w:p w14:paraId="4D7057D9" w14:textId="77777777" w:rsidR="005A1ED7" w:rsidRPr="00AD0691" w:rsidRDefault="005A1ED7" w:rsidP="009C6C6E">
            <w:pPr>
              <w:shd w:val="clear" w:color="auto" w:fill="FFFFFF" w:themeFill="background1"/>
              <w:tabs>
                <w:tab w:val="left" w:pos="612"/>
              </w:tabs>
              <w:spacing w:before="6"/>
              <w:jc w:val="both"/>
              <w:rPr>
                <w:color w:val="000000"/>
                <w:sz w:val="20"/>
                <w:szCs w:val="20"/>
                <w:lang w:val="ro-MD"/>
              </w:rPr>
            </w:pPr>
            <w:r w:rsidRPr="00AD0691">
              <w:rPr>
                <w:color w:val="000000"/>
                <w:sz w:val="20"/>
                <w:szCs w:val="20"/>
                <w:lang w:val="ro-MD"/>
              </w:rPr>
              <w:t xml:space="preserve">Înregistrat la Agenția de Supraveghere Tehnică, copie </w:t>
            </w:r>
            <w:r w:rsidRPr="00AD0691">
              <w:rPr>
                <w:rFonts w:eastAsia="SimSun"/>
                <w:color w:val="000000"/>
                <w:sz w:val="20"/>
                <w:szCs w:val="20"/>
                <w:lang w:val="ro-MD"/>
              </w:rPr>
              <w:t>confirmată prin semnătura electronică.</w:t>
            </w:r>
          </w:p>
          <w:p w14:paraId="69E6F792" w14:textId="77777777" w:rsidR="005A1ED7" w:rsidRPr="00AD0691" w:rsidRDefault="005A1ED7" w:rsidP="009C6C6E">
            <w:pPr>
              <w:jc w:val="both"/>
              <w:rPr>
                <w:color w:val="000000"/>
                <w:sz w:val="20"/>
                <w:szCs w:val="20"/>
                <w:lang w:val="ro-MD"/>
              </w:rPr>
            </w:pPr>
            <w:r w:rsidRPr="00AD0691">
              <w:rPr>
                <w:b/>
                <w:bCs/>
                <w:i/>
                <w:iCs/>
                <w:color w:val="000000"/>
                <w:sz w:val="20"/>
                <w:szCs w:val="20"/>
                <w:lang w:val="ro-MD"/>
              </w:rPr>
              <w:t>*Se va prezenta la solicitare.</w:t>
            </w:r>
          </w:p>
        </w:tc>
        <w:tc>
          <w:tcPr>
            <w:tcW w:w="1559" w:type="dxa"/>
            <w:shd w:val="clear" w:color="auto" w:fill="FFFFFF" w:themeFill="background1"/>
          </w:tcPr>
          <w:p w14:paraId="5CB490C7" w14:textId="77777777" w:rsidR="005A1ED7" w:rsidRPr="00AD0691" w:rsidRDefault="005A1ED7" w:rsidP="009C6C6E">
            <w:pPr>
              <w:rPr>
                <w:color w:val="000000"/>
                <w:sz w:val="20"/>
                <w:szCs w:val="20"/>
              </w:rPr>
            </w:pPr>
            <w:r w:rsidRPr="00AD0691">
              <w:rPr>
                <w:color w:val="000000"/>
                <w:sz w:val="20"/>
                <w:szCs w:val="20"/>
              </w:rPr>
              <w:t>DA</w:t>
            </w:r>
          </w:p>
        </w:tc>
      </w:tr>
      <w:tr w:rsidR="005A1ED7" w:rsidRPr="00BD4C9B" w14:paraId="05261F9B" w14:textId="77777777" w:rsidTr="009C6C6E">
        <w:trPr>
          <w:trHeight w:val="525"/>
        </w:trPr>
        <w:tc>
          <w:tcPr>
            <w:tcW w:w="572" w:type="dxa"/>
            <w:shd w:val="clear" w:color="auto" w:fill="FFFFFF" w:themeFill="background1"/>
          </w:tcPr>
          <w:p w14:paraId="5729B648" w14:textId="77777777" w:rsidR="005A1ED7" w:rsidRPr="00BD4C9B" w:rsidRDefault="005A1ED7" w:rsidP="009C6C6E">
            <w:pPr>
              <w:rPr>
                <w:sz w:val="20"/>
                <w:szCs w:val="20"/>
              </w:rPr>
            </w:pPr>
          </w:p>
        </w:tc>
        <w:tc>
          <w:tcPr>
            <w:tcW w:w="3417" w:type="dxa"/>
            <w:shd w:val="clear" w:color="auto" w:fill="FFFFFF" w:themeFill="background1"/>
          </w:tcPr>
          <w:p w14:paraId="7642C9C9" w14:textId="77777777" w:rsidR="005A1ED7" w:rsidRPr="00AD0691" w:rsidRDefault="005A1ED7" w:rsidP="009C6C6E">
            <w:pPr>
              <w:rPr>
                <w:color w:val="000000"/>
                <w:sz w:val="20"/>
                <w:szCs w:val="20"/>
                <w:lang w:val="ro-MD"/>
              </w:rPr>
            </w:pPr>
            <w:r w:rsidRPr="00AD0691">
              <w:rPr>
                <w:color w:val="000000"/>
                <w:sz w:val="20"/>
                <w:szCs w:val="20"/>
              </w:rPr>
              <w:t>Certificat privind atribuirea contului bancar.</w:t>
            </w:r>
          </w:p>
        </w:tc>
        <w:tc>
          <w:tcPr>
            <w:tcW w:w="3969" w:type="dxa"/>
            <w:shd w:val="clear" w:color="auto" w:fill="FFFFFF" w:themeFill="background1"/>
          </w:tcPr>
          <w:p w14:paraId="7B4417DB" w14:textId="77777777" w:rsidR="005A1ED7" w:rsidRPr="00AD0691" w:rsidRDefault="005A1ED7" w:rsidP="009C6C6E">
            <w:pPr>
              <w:shd w:val="clear" w:color="auto" w:fill="FFFFFF" w:themeFill="background1"/>
              <w:tabs>
                <w:tab w:val="left" w:pos="612"/>
              </w:tabs>
              <w:spacing w:before="120"/>
              <w:jc w:val="both"/>
              <w:rPr>
                <w:color w:val="000000"/>
                <w:sz w:val="20"/>
                <w:szCs w:val="20"/>
              </w:rPr>
            </w:pPr>
            <w:r w:rsidRPr="00AD0691">
              <w:rPr>
                <w:rFonts w:eastAsia="PMingLiU"/>
                <w:bCs/>
                <w:iCs/>
                <w:color w:val="000000"/>
                <w:sz w:val="20"/>
                <w:szCs w:val="20"/>
                <w:lang w:val="ro-MD"/>
              </w:rPr>
              <w:t xml:space="preserve">Original/ copie </w:t>
            </w:r>
            <w:r w:rsidRPr="00AD0691">
              <w:rPr>
                <w:rFonts w:eastAsia="PMingLiU"/>
                <w:color w:val="000000"/>
                <w:sz w:val="20"/>
                <w:szCs w:val="20"/>
                <w:lang w:val="ro-MD"/>
              </w:rPr>
              <w:t>confirmată prin semnătura electronică.</w:t>
            </w:r>
          </w:p>
          <w:p w14:paraId="7E5425DD" w14:textId="77777777" w:rsidR="005A1ED7" w:rsidRPr="00AD0691" w:rsidRDefault="005A1ED7" w:rsidP="009C6C6E">
            <w:pPr>
              <w:shd w:val="clear" w:color="auto" w:fill="FFFFFF" w:themeFill="background1"/>
              <w:tabs>
                <w:tab w:val="left" w:pos="612"/>
              </w:tabs>
              <w:spacing w:before="120"/>
              <w:jc w:val="both"/>
              <w:rPr>
                <w:color w:val="000000"/>
                <w:sz w:val="20"/>
                <w:szCs w:val="20"/>
              </w:rPr>
            </w:pPr>
            <w:r w:rsidRPr="00AD0691">
              <w:rPr>
                <w:b/>
                <w:bCs/>
                <w:i/>
                <w:iCs/>
                <w:color w:val="000000"/>
                <w:sz w:val="20"/>
                <w:szCs w:val="20"/>
                <w:lang w:val="ro-MD"/>
              </w:rPr>
              <w:t>*Se va prezenta la solicitare.</w:t>
            </w:r>
          </w:p>
          <w:p w14:paraId="7D3D927B" w14:textId="77777777" w:rsidR="005A1ED7" w:rsidRPr="00AD0691" w:rsidRDefault="005A1ED7" w:rsidP="009C6C6E">
            <w:pPr>
              <w:shd w:val="clear" w:color="auto" w:fill="FFFFFF" w:themeFill="background1"/>
              <w:tabs>
                <w:tab w:val="left" w:pos="612"/>
              </w:tabs>
              <w:spacing w:before="6"/>
              <w:jc w:val="both"/>
              <w:rPr>
                <w:color w:val="000000"/>
                <w:sz w:val="20"/>
                <w:szCs w:val="20"/>
                <w:lang w:val="ro-MD"/>
              </w:rPr>
            </w:pPr>
          </w:p>
        </w:tc>
        <w:tc>
          <w:tcPr>
            <w:tcW w:w="1559" w:type="dxa"/>
            <w:shd w:val="clear" w:color="auto" w:fill="FFFFFF" w:themeFill="background1"/>
          </w:tcPr>
          <w:p w14:paraId="3E297AFC" w14:textId="77777777" w:rsidR="005A1ED7" w:rsidRPr="00AD0691" w:rsidRDefault="005A1ED7" w:rsidP="009C6C6E">
            <w:pPr>
              <w:rPr>
                <w:color w:val="000000"/>
                <w:sz w:val="20"/>
                <w:szCs w:val="20"/>
              </w:rPr>
            </w:pPr>
            <w:r w:rsidRPr="00AD0691">
              <w:rPr>
                <w:color w:val="000000"/>
                <w:sz w:val="20"/>
                <w:szCs w:val="20"/>
              </w:rPr>
              <w:t>DA</w:t>
            </w:r>
          </w:p>
          <w:p w14:paraId="585FEA97" w14:textId="77777777" w:rsidR="005A1ED7" w:rsidRPr="00AD0691" w:rsidRDefault="005A1ED7" w:rsidP="009C6C6E">
            <w:pPr>
              <w:rPr>
                <w:color w:val="000000"/>
                <w:sz w:val="20"/>
                <w:szCs w:val="20"/>
              </w:rPr>
            </w:pPr>
          </w:p>
          <w:p w14:paraId="72B782E9" w14:textId="77777777" w:rsidR="005A1ED7" w:rsidRPr="00AD0691" w:rsidRDefault="005A1ED7" w:rsidP="009C6C6E">
            <w:pPr>
              <w:rPr>
                <w:color w:val="000000"/>
                <w:sz w:val="20"/>
                <w:szCs w:val="20"/>
              </w:rPr>
            </w:pPr>
          </w:p>
        </w:tc>
      </w:tr>
    </w:tbl>
    <w:p w14:paraId="229733A2" w14:textId="77777777" w:rsidR="005A1ED7" w:rsidRPr="00766257" w:rsidRDefault="005A1ED7" w:rsidP="005A1ED7">
      <w:pPr>
        <w:shd w:val="clear" w:color="auto" w:fill="FFFFFF" w:themeFill="background1"/>
        <w:tabs>
          <w:tab w:val="left" w:pos="284"/>
          <w:tab w:val="right" w:pos="426"/>
          <w:tab w:val="left" w:pos="720"/>
          <w:tab w:val="right" w:pos="9531"/>
        </w:tabs>
        <w:spacing w:before="125" w:line="237" w:lineRule="auto"/>
        <w:ind w:right="685"/>
      </w:pPr>
    </w:p>
    <w:p w14:paraId="1DA49BC8" w14:textId="77777777" w:rsidR="005A1ED7" w:rsidRPr="00116F3C" w:rsidRDefault="005A1ED7" w:rsidP="005A1ED7">
      <w:pPr>
        <w:pStyle w:val="a"/>
        <w:numPr>
          <w:ilvl w:val="0"/>
          <w:numId w:val="42"/>
        </w:numPr>
        <w:shd w:val="clear" w:color="auto" w:fill="FFFFFF" w:themeFill="background1"/>
        <w:tabs>
          <w:tab w:val="left" w:pos="284"/>
          <w:tab w:val="right" w:pos="426"/>
          <w:tab w:val="left" w:pos="720"/>
          <w:tab w:val="right" w:pos="9531"/>
        </w:tabs>
        <w:spacing w:before="125" w:line="237" w:lineRule="auto"/>
        <w:ind w:right="685"/>
      </w:pPr>
      <w:r w:rsidRPr="00266F41">
        <w:rPr>
          <w:b/>
          <w:lang w:val="zh-CN"/>
        </w:rPr>
        <w:lastRenderedPageBreak/>
        <w:t>SCRISOARE  DE  GARANŢIE  BANCARĂ</w:t>
      </w:r>
      <w:r w:rsidRPr="00266F41">
        <w:rPr>
          <w:b/>
        </w:rPr>
        <w:t xml:space="preserve"> </w:t>
      </w:r>
      <w:r>
        <w:rPr>
          <w:b/>
        </w:rPr>
        <w:t>–</w:t>
      </w:r>
      <w:r w:rsidRPr="00266F41">
        <w:rPr>
          <w:b/>
        </w:rPr>
        <w:t xml:space="preserve"> </w:t>
      </w:r>
      <w:r>
        <w:rPr>
          <w:b/>
        </w:rPr>
        <w:t>1% CONFORM ANEXEI 9 DN D/S</w:t>
      </w:r>
    </w:p>
    <w:p w14:paraId="4EF8F789" w14:textId="77777777" w:rsidR="005A1ED7" w:rsidRDefault="005A1ED7" w:rsidP="005A1ED7">
      <w:pPr>
        <w:pStyle w:val="a"/>
        <w:numPr>
          <w:ilvl w:val="0"/>
          <w:numId w:val="42"/>
        </w:numPr>
        <w:shd w:val="clear" w:color="auto" w:fill="FFFFFF" w:themeFill="background1"/>
        <w:tabs>
          <w:tab w:val="left" w:pos="284"/>
          <w:tab w:val="right" w:pos="426"/>
          <w:tab w:val="left" w:pos="720"/>
          <w:tab w:val="right" w:pos="9531"/>
        </w:tabs>
        <w:spacing w:before="125" w:line="237" w:lineRule="auto"/>
        <w:ind w:right="685"/>
      </w:pPr>
      <w:proofErr w:type="spellStart"/>
      <w:r w:rsidRPr="00837C34">
        <w:rPr>
          <w:b/>
        </w:rPr>
        <w:t>Termenul</w:t>
      </w:r>
      <w:proofErr w:type="spellEnd"/>
      <w:r w:rsidRPr="00837C34">
        <w:rPr>
          <w:b/>
        </w:rPr>
        <w:t xml:space="preserve"> de </w:t>
      </w:r>
      <w:proofErr w:type="spellStart"/>
      <w:r w:rsidRPr="00837C34">
        <w:rPr>
          <w:b/>
        </w:rPr>
        <w:t>garanție</w:t>
      </w:r>
      <w:proofErr w:type="spellEnd"/>
      <w:r w:rsidRPr="00837C34">
        <w:rPr>
          <w:b/>
        </w:rPr>
        <w:t xml:space="preserve"> a </w:t>
      </w:r>
      <w:proofErr w:type="spellStart"/>
      <w:r w:rsidRPr="00837C34">
        <w:rPr>
          <w:b/>
        </w:rPr>
        <w:t>lucrărilor</w:t>
      </w:r>
      <w:proofErr w:type="spellEnd"/>
      <w:r w:rsidRPr="00837C34">
        <w:rPr>
          <w:b/>
        </w:rPr>
        <w:t>:</w:t>
      </w:r>
      <w:r w:rsidRPr="00837C34">
        <w:rPr>
          <w:b/>
          <w:spacing w:val="25"/>
        </w:rPr>
        <w:t xml:space="preserve"> </w:t>
      </w:r>
      <w:r>
        <w:t xml:space="preserve">Pe o </w:t>
      </w:r>
      <w:proofErr w:type="spellStart"/>
      <w:r>
        <w:t>perioadă</w:t>
      </w:r>
      <w:proofErr w:type="spellEnd"/>
      <w:r>
        <w:t xml:space="preserve"> de </w:t>
      </w:r>
      <w:r w:rsidRPr="004A1ED5">
        <w:rPr>
          <w:u w:val="single"/>
        </w:rPr>
        <w:t>5 ani</w:t>
      </w:r>
      <w:r>
        <w:t xml:space="preserve"> de la </w:t>
      </w:r>
      <w:proofErr w:type="spellStart"/>
      <w:r>
        <w:t>semnarea</w:t>
      </w:r>
      <w:proofErr w:type="spellEnd"/>
      <w:r>
        <w:t xml:space="preserve"> </w:t>
      </w:r>
      <w:proofErr w:type="spellStart"/>
      <w:r>
        <w:t>procesului</w:t>
      </w:r>
      <w:proofErr w:type="spellEnd"/>
      <w:r w:rsidRPr="00837C3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403D1F3B" w14:textId="77777777" w:rsidR="005A1ED7" w:rsidRPr="003B677C" w:rsidRDefault="005A1ED7" w:rsidP="005A1ED7">
      <w:pPr>
        <w:pStyle w:val="a"/>
        <w:numPr>
          <w:ilvl w:val="0"/>
          <w:numId w:val="42"/>
        </w:numPr>
        <w:tabs>
          <w:tab w:val="left" w:pos="720"/>
          <w:tab w:val="left" w:pos="1347"/>
        </w:tabs>
        <w:spacing w:before="123" w:line="275" w:lineRule="exact"/>
      </w:pPr>
      <w:proofErr w:type="spellStart"/>
      <w:r w:rsidRPr="00837C34">
        <w:rPr>
          <w:b/>
        </w:rPr>
        <w:t>Garanția</w:t>
      </w:r>
      <w:proofErr w:type="spellEnd"/>
      <w:r w:rsidRPr="00837C34">
        <w:rPr>
          <w:b/>
          <w:spacing w:val="-4"/>
        </w:rPr>
        <w:t xml:space="preserve"> </w:t>
      </w:r>
      <w:r w:rsidRPr="00837C34">
        <w:rPr>
          <w:b/>
        </w:rPr>
        <w:t>de</w:t>
      </w:r>
      <w:r w:rsidRPr="00837C34">
        <w:rPr>
          <w:b/>
          <w:spacing w:val="-2"/>
        </w:rPr>
        <w:t xml:space="preserve"> </w:t>
      </w:r>
      <w:proofErr w:type="spellStart"/>
      <w:r w:rsidRPr="00837C34">
        <w:rPr>
          <w:b/>
        </w:rPr>
        <w:t>bună</w:t>
      </w:r>
      <w:proofErr w:type="spellEnd"/>
      <w:r w:rsidRPr="00837C34">
        <w:rPr>
          <w:b/>
          <w:spacing w:val="-6"/>
        </w:rPr>
        <w:t xml:space="preserve"> </w:t>
      </w:r>
      <w:proofErr w:type="spellStart"/>
      <w:r w:rsidRPr="00837C34">
        <w:rPr>
          <w:b/>
        </w:rPr>
        <w:t>execuție</w:t>
      </w:r>
      <w:proofErr w:type="spellEnd"/>
      <w:r w:rsidRPr="00837C34">
        <w:rPr>
          <w:b/>
          <w:spacing w:val="-3"/>
        </w:rPr>
        <w:t xml:space="preserve"> </w:t>
      </w:r>
      <w:r w:rsidRPr="00837C34">
        <w:rPr>
          <w:b/>
        </w:rPr>
        <w:t>a</w:t>
      </w:r>
      <w:r w:rsidRPr="00837C34">
        <w:rPr>
          <w:b/>
          <w:spacing w:val="-1"/>
        </w:rPr>
        <w:t xml:space="preserve"> </w:t>
      </w:r>
      <w:proofErr w:type="spellStart"/>
      <w:r w:rsidRPr="00837C34">
        <w:rPr>
          <w:b/>
        </w:rPr>
        <w:t>contractului</w:t>
      </w:r>
      <w:proofErr w:type="spellEnd"/>
      <w:r w:rsidRPr="00837C34">
        <w:rPr>
          <w:b/>
        </w:rPr>
        <w:t>,</w:t>
      </w:r>
      <w:r w:rsidRPr="00837C34">
        <w:rPr>
          <w:b/>
          <w:spacing w:val="7"/>
        </w:rPr>
        <w:t xml:space="preserve"> </w:t>
      </w:r>
      <w:proofErr w:type="spellStart"/>
      <w:r w:rsidRPr="00837C34">
        <w:rPr>
          <w:color w:val="2C2C2D"/>
        </w:rPr>
        <w:t>cuantumul</w:t>
      </w:r>
      <w:proofErr w:type="spellEnd"/>
      <w:r w:rsidRPr="00837C34">
        <w:rPr>
          <w:color w:val="2C2C2D"/>
          <w:spacing w:val="-10"/>
        </w:rPr>
        <w:t xml:space="preserve"> </w:t>
      </w:r>
      <w:r w:rsidRPr="00837C34">
        <w:rPr>
          <w:color w:val="2C2C2D"/>
        </w:rPr>
        <w:t>5% din</w:t>
      </w:r>
      <w:r w:rsidRPr="00837C34">
        <w:rPr>
          <w:color w:val="2C2C2D"/>
          <w:spacing w:val="-1"/>
        </w:rPr>
        <w:t xml:space="preserve"> </w:t>
      </w:r>
      <w:proofErr w:type="spellStart"/>
      <w:r w:rsidRPr="00837C34">
        <w:rPr>
          <w:color w:val="2C2C2D"/>
          <w:spacing w:val="-2"/>
        </w:rPr>
        <w:t>valoarea</w:t>
      </w:r>
      <w:proofErr w:type="spellEnd"/>
      <w:r w:rsidRPr="00837C34">
        <w:rPr>
          <w:color w:val="2C2C2D"/>
          <w:spacing w:val="-2"/>
        </w:rPr>
        <w:t xml:space="preserve"> </w:t>
      </w:r>
      <w:proofErr w:type="spellStart"/>
      <w:r w:rsidRPr="00837C34">
        <w:rPr>
          <w:color w:val="2C2C2D"/>
        </w:rPr>
        <w:t>ofertei</w:t>
      </w:r>
      <w:proofErr w:type="spellEnd"/>
      <w:r w:rsidRPr="00837C34">
        <w:rPr>
          <w:color w:val="2C2C2D"/>
          <w:spacing w:val="40"/>
        </w:rPr>
        <w:t xml:space="preserve"> </w:t>
      </w:r>
      <w:r w:rsidRPr="00837C34">
        <w:rPr>
          <w:color w:val="2C2C2D"/>
        </w:rPr>
        <w:t>se</w:t>
      </w:r>
      <w:r w:rsidRPr="00837C34">
        <w:rPr>
          <w:color w:val="2C2C2D"/>
          <w:spacing w:val="40"/>
        </w:rPr>
        <w:t xml:space="preserve"> </w:t>
      </w:r>
      <w:proofErr w:type="spellStart"/>
      <w:r w:rsidRPr="00837C34">
        <w:rPr>
          <w:color w:val="2C2C2D"/>
        </w:rPr>
        <w:t>transferă</w:t>
      </w:r>
      <w:proofErr w:type="spellEnd"/>
      <w:r w:rsidRPr="00837C34">
        <w:rPr>
          <w:color w:val="2C2C2D"/>
        </w:rPr>
        <w:t>/</w:t>
      </w:r>
      <w:proofErr w:type="spellStart"/>
      <w:r w:rsidRPr="00837C34">
        <w:rPr>
          <w:color w:val="2C2C2D"/>
        </w:rPr>
        <w:t>prezintă</w:t>
      </w:r>
      <w:proofErr w:type="spellEnd"/>
      <w:r w:rsidRPr="00837C34">
        <w:rPr>
          <w:color w:val="2C2C2D"/>
          <w:spacing w:val="-3"/>
        </w:rPr>
        <w:t xml:space="preserve"> </w:t>
      </w:r>
      <w:proofErr w:type="spellStart"/>
      <w:r w:rsidRPr="00837C34">
        <w:rPr>
          <w:color w:val="2C2C2D"/>
        </w:rPr>
        <w:t>esalonat</w:t>
      </w:r>
      <w:proofErr w:type="spellEnd"/>
      <w:r w:rsidRPr="00837C34">
        <w:rPr>
          <w:color w:val="2C2C2D"/>
        </w:rPr>
        <w:t xml:space="preserve"> pe</w:t>
      </w:r>
      <w:r w:rsidRPr="00837C34">
        <w:rPr>
          <w:color w:val="2C2C2D"/>
          <w:spacing w:val="-3"/>
        </w:rPr>
        <w:t xml:space="preserve"> </w:t>
      </w:r>
      <w:proofErr w:type="spellStart"/>
      <w:r w:rsidRPr="00837C34">
        <w:rPr>
          <w:color w:val="2C2C2D"/>
        </w:rPr>
        <w:t>contul</w:t>
      </w:r>
      <w:proofErr w:type="spellEnd"/>
      <w:r w:rsidRPr="00837C34">
        <w:rPr>
          <w:color w:val="2C2C2D"/>
          <w:spacing w:val="-10"/>
        </w:rPr>
        <w:t xml:space="preserve"> </w:t>
      </w:r>
      <w:proofErr w:type="spellStart"/>
      <w:r w:rsidRPr="00837C34">
        <w:rPr>
          <w:color w:val="2C2C2D"/>
        </w:rPr>
        <w:t>autorității</w:t>
      </w:r>
      <w:proofErr w:type="spellEnd"/>
      <w:r w:rsidRPr="00837C34">
        <w:rPr>
          <w:color w:val="2C2C2D"/>
          <w:spacing w:val="-7"/>
        </w:rPr>
        <w:t xml:space="preserve"> </w:t>
      </w:r>
      <w:proofErr w:type="spellStart"/>
      <w:r w:rsidRPr="00837C34">
        <w:rPr>
          <w:color w:val="2C2C2D"/>
        </w:rPr>
        <w:t>contractante</w:t>
      </w:r>
      <w:proofErr w:type="spellEnd"/>
      <w:r w:rsidRPr="00837C34">
        <w:rPr>
          <w:color w:val="2C2C2D"/>
        </w:rPr>
        <w:t>,</w:t>
      </w:r>
      <w:r w:rsidRPr="00837C34">
        <w:rPr>
          <w:color w:val="2C2C2D"/>
          <w:spacing w:val="-5"/>
        </w:rPr>
        <w:t xml:space="preserve"> </w:t>
      </w:r>
      <w:proofErr w:type="spellStart"/>
      <w:r w:rsidRPr="00837C34">
        <w:rPr>
          <w:color w:val="2C2C2D"/>
        </w:rPr>
        <w:t>dupa</w:t>
      </w:r>
      <w:proofErr w:type="spellEnd"/>
      <w:r w:rsidRPr="00837C34">
        <w:rPr>
          <w:color w:val="2C2C2D"/>
          <w:spacing w:val="-3"/>
        </w:rPr>
        <w:t xml:space="preserve"> </w:t>
      </w:r>
      <w:proofErr w:type="spellStart"/>
      <w:r w:rsidRPr="00837C34">
        <w:rPr>
          <w:color w:val="2C2C2D"/>
        </w:rPr>
        <w:t>prezentarea</w:t>
      </w:r>
      <w:proofErr w:type="spellEnd"/>
      <w:r w:rsidRPr="00837C34">
        <w:rPr>
          <w:color w:val="2C2C2D"/>
        </w:rPr>
        <w:t xml:space="preserve"> </w:t>
      </w:r>
      <w:proofErr w:type="spellStart"/>
      <w:r w:rsidRPr="00837C34">
        <w:rPr>
          <w:color w:val="2C2C2D"/>
        </w:rPr>
        <w:t>procesului</w:t>
      </w:r>
      <w:proofErr w:type="spellEnd"/>
      <w:r w:rsidRPr="00837C34">
        <w:rPr>
          <w:color w:val="2C2C2D"/>
        </w:rPr>
        <w:t xml:space="preserve"> verbal de </w:t>
      </w:r>
      <w:proofErr w:type="spellStart"/>
      <w:r w:rsidRPr="00837C34">
        <w:rPr>
          <w:color w:val="2C2C2D"/>
        </w:rPr>
        <w:t>îndeplinire</w:t>
      </w:r>
      <w:proofErr w:type="spellEnd"/>
      <w:r w:rsidRPr="00837C34">
        <w:rPr>
          <w:color w:val="2C2C2D"/>
        </w:rPr>
        <w:t xml:space="preserve"> a </w:t>
      </w:r>
      <w:proofErr w:type="spellStart"/>
      <w:r w:rsidRPr="00837C34">
        <w:rPr>
          <w:color w:val="2C2C2D"/>
        </w:rPr>
        <w:t>unei</w:t>
      </w:r>
      <w:proofErr w:type="spellEnd"/>
      <w:r w:rsidRPr="00837C34">
        <w:rPr>
          <w:color w:val="2C2C2D"/>
        </w:rPr>
        <w:t xml:space="preserve"> </w:t>
      </w:r>
      <w:proofErr w:type="spellStart"/>
      <w:r w:rsidRPr="00837C34">
        <w:rPr>
          <w:color w:val="2C2C2D"/>
        </w:rPr>
        <w:t>porțiuni</w:t>
      </w:r>
      <w:proofErr w:type="spellEnd"/>
      <w:r w:rsidRPr="00837C34">
        <w:rPr>
          <w:color w:val="2C2C2D"/>
        </w:rPr>
        <w:t xml:space="preserve"> de </w:t>
      </w:r>
      <w:proofErr w:type="spellStart"/>
      <w:r w:rsidRPr="00837C34">
        <w:rPr>
          <w:color w:val="2C2C2D"/>
        </w:rPr>
        <w:t>lucrări</w:t>
      </w:r>
      <w:proofErr w:type="spellEnd"/>
      <w:r w:rsidRPr="00837C34">
        <w:rPr>
          <w:color w:val="2C2C2D"/>
        </w:rPr>
        <w:t>.</w:t>
      </w:r>
      <w:r w:rsidRPr="00837C34">
        <w:rPr>
          <w:color w:val="2C2D2E"/>
          <w:shd w:val="clear" w:color="auto" w:fill="FFFFFF"/>
        </w:rPr>
        <w:t xml:space="preserve"> </w:t>
      </w:r>
    </w:p>
    <w:p w14:paraId="03E3F9D2" w14:textId="77777777" w:rsidR="005A1ED7" w:rsidRPr="003B677C" w:rsidRDefault="005A1ED7" w:rsidP="005A1ED7">
      <w:pPr>
        <w:pStyle w:val="a"/>
        <w:numPr>
          <w:ilvl w:val="0"/>
          <w:numId w:val="0"/>
        </w:numPr>
        <w:shd w:val="clear" w:color="auto" w:fill="FFFFFF"/>
        <w:tabs>
          <w:tab w:val="left" w:pos="-284"/>
        </w:tabs>
        <w:ind w:left="1080"/>
        <w:rPr>
          <w:color w:val="000000" w:themeColor="text1"/>
          <w:lang w:val="ro-MD" w:eastAsia="it-IT"/>
        </w:rPr>
      </w:pPr>
      <w:r w:rsidRPr="003B677C">
        <w:rPr>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BF3A988" w14:textId="77777777" w:rsidR="005A1ED7" w:rsidRPr="003B677C" w:rsidRDefault="005A1ED7" w:rsidP="005A1ED7">
      <w:pPr>
        <w:pStyle w:val="a"/>
        <w:numPr>
          <w:ilvl w:val="0"/>
          <w:numId w:val="0"/>
        </w:numPr>
        <w:shd w:val="clear" w:color="auto" w:fill="FFFFFF"/>
        <w:tabs>
          <w:tab w:val="left" w:pos="-284"/>
        </w:tabs>
        <w:ind w:left="1080"/>
        <w:rPr>
          <w:color w:val="000000" w:themeColor="text1"/>
          <w:lang w:val="ro-MD" w:eastAsia="it-IT"/>
        </w:rPr>
      </w:pPr>
      <w:r w:rsidRPr="003B677C">
        <w:rPr>
          <w:color w:val="000000" w:themeColor="text1"/>
          <w:lang w:val="ro-MD" w:eastAsia="it-IT"/>
        </w:rPr>
        <w:t>2) rețineri succesive directe din plata cuvenită pentru facturile fiscale înaintate;</w:t>
      </w:r>
    </w:p>
    <w:p w14:paraId="2DBBA1BF" w14:textId="77777777" w:rsidR="005A1ED7" w:rsidRPr="00AD0691" w:rsidRDefault="005A1ED7" w:rsidP="005A1ED7">
      <w:pPr>
        <w:pStyle w:val="a"/>
        <w:numPr>
          <w:ilvl w:val="0"/>
          <w:numId w:val="0"/>
        </w:numPr>
        <w:tabs>
          <w:tab w:val="left" w:pos="-284"/>
          <w:tab w:val="left" w:pos="360"/>
          <w:tab w:val="left" w:pos="462"/>
          <w:tab w:val="left" w:pos="960"/>
        </w:tabs>
        <w:spacing w:after="120"/>
        <w:ind w:left="1080"/>
        <w:rPr>
          <w:bCs/>
          <w:color w:val="000000" w:themeColor="text1"/>
          <w:lang w:val="ro-MD" w:eastAsia="it-IT"/>
        </w:rPr>
      </w:pPr>
      <w:r w:rsidRPr="003B677C">
        <w:rPr>
          <w:color w:val="000000" w:themeColor="text1"/>
          <w:lang w:val="ro-MD" w:eastAsia="it-IT"/>
        </w:rPr>
        <w:t xml:space="preserve">  3</w:t>
      </w:r>
      <w:r w:rsidRPr="003B677C">
        <w:rPr>
          <w:bCs/>
          <w:color w:val="000000" w:themeColor="text1"/>
          <w:lang w:val="ro-MD" w:eastAsia="it-IT"/>
        </w:rPr>
        <w:t>) transfer pe contul autorității contractante.</w:t>
      </w:r>
    </w:p>
    <w:p w14:paraId="1238DFFA" w14:textId="77777777" w:rsidR="005A1ED7" w:rsidRDefault="005A1ED7" w:rsidP="005A1ED7">
      <w:pPr>
        <w:pStyle w:val="a"/>
        <w:numPr>
          <w:ilvl w:val="0"/>
          <w:numId w:val="42"/>
        </w:numPr>
        <w:tabs>
          <w:tab w:val="left" w:pos="720"/>
          <w:tab w:val="left" w:pos="1347"/>
        </w:tabs>
        <w:spacing w:before="118"/>
        <w:ind w:right="-6"/>
      </w:pPr>
      <w:proofErr w:type="spellStart"/>
      <w:r w:rsidRPr="00837C34">
        <w:rPr>
          <w:b/>
          <w:color w:val="333333"/>
        </w:rPr>
        <w:t>DECLARAŢIEprivind</w:t>
      </w:r>
      <w:proofErr w:type="spellEnd"/>
      <w:r w:rsidRPr="00837C34">
        <w:rPr>
          <w:b/>
          <w:color w:val="333333"/>
          <w:spacing w:val="-15"/>
        </w:rPr>
        <w:t xml:space="preserve"> </w:t>
      </w:r>
      <w:proofErr w:type="spellStart"/>
      <w:r w:rsidRPr="00837C34">
        <w:rPr>
          <w:b/>
          <w:color w:val="333333"/>
        </w:rPr>
        <w:t>confirmarea</w:t>
      </w:r>
      <w:proofErr w:type="spellEnd"/>
      <w:r w:rsidRPr="00837C34">
        <w:rPr>
          <w:b/>
          <w:color w:val="333333"/>
          <w:spacing w:val="-14"/>
        </w:rPr>
        <w:t xml:space="preserve"> </w:t>
      </w:r>
      <w:proofErr w:type="spellStart"/>
      <w:r w:rsidRPr="00837C34">
        <w:rPr>
          <w:b/>
          <w:color w:val="333333"/>
        </w:rPr>
        <w:t>identității</w:t>
      </w:r>
      <w:proofErr w:type="spellEnd"/>
      <w:r w:rsidRPr="00837C34">
        <w:rPr>
          <w:b/>
          <w:color w:val="333333"/>
          <w:spacing w:val="-15"/>
        </w:rPr>
        <w:t xml:space="preserve"> </w:t>
      </w:r>
      <w:proofErr w:type="spellStart"/>
      <w:r w:rsidRPr="00837C34">
        <w:rPr>
          <w:b/>
          <w:color w:val="333333"/>
        </w:rPr>
        <w:t>beneficiarilor</w:t>
      </w:r>
      <w:proofErr w:type="spellEnd"/>
      <w:r w:rsidRPr="00837C34">
        <w:rPr>
          <w:b/>
          <w:color w:val="333333"/>
          <w:spacing w:val="-15"/>
        </w:rPr>
        <w:t xml:space="preserve"> </w:t>
      </w:r>
      <w:proofErr w:type="spellStart"/>
      <w:r w:rsidRPr="00837C34">
        <w:rPr>
          <w:b/>
          <w:color w:val="333333"/>
        </w:rPr>
        <w:t>efectivi</w:t>
      </w:r>
      <w:proofErr w:type="spellEnd"/>
      <w:r w:rsidRPr="00837C34">
        <w:rPr>
          <w:b/>
          <w:color w:val="333333"/>
          <w:spacing w:val="-13"/>
        </w:rPr>
        <w:t xml:space="preserve"> </w:t>
      </w:r>
      <w:proofErr w:type="spellStart"/>
      <w:r w:rsidRPr="00837C34">
        <w:rPr>
          <w:b/>
          <w:color w:val="333333"/>
        </w:rPr>
        <w:t>și</w:t>
      </w:r>
      <w:proofErr w:type="spellEnd"/>
      <w:r w:rsidRPr="00837C34">
        <w:rPr>
          <w:b/>
          <w:color w:val="333333"/>
          <w:spacing w:val="-13"/>
        </w:rPr>
        <w:t xml:space="preserve"> </w:t>
      </w:r>
      <w:proofErr w:type="spellStart"/>
      <w:r w:rsidRPr="00837C34">
        <w:rPr>
          <w:b/>
          <w:color w:val="333333"/>
        </w:rPr>
        <w:t>neîncadrarea</w:t>
      </w:r>
      <w:proofErr w:type="spellEnd"/>
      <w:r w:rsidRPr="00837C34">
        <w:rPr>
          <w:b/>
          <w:color w:val="333333"/>
        </w:rPr>
        <w:t xml:space="preserve"> </w:t>
      </w:r>
      <w:proofErr w:type="spellStart"/>
      <w:r w:rsidRPr="00837C34">
        <w:rPr>
          <w:b/>
          <w:color w:val="333333"/>
        </w:rPr>
        <w:t>acestora</w:t>
      </w:r>
      <w:proofErr w:type="spellEnd"/>
      <w:r w:rsidRPr="00837C34">
        <w:rPr>
          <w:b/>
          <w:color w:val="333333"/>
          <w:spacing w:val="-9"/>
        </w:rPr>
        <w:t xml:space="preserve"> </w:t>
      </w:r>
      <w:proofErr w:type="spellStart"/>
      <w:r w:rsidRPr="00837C34">
        <w:rPr>
          <w:b/>
          <w:color w:val="333333"/>
        </w:rPr>
        <w:t>însituația</w:t>
      </w:r>
      <w:proofErr w:type="spellEnd"/>
      <w:r w:rsidRPr="00837C34">
        <w:rPr>
          <w:b/>
          <w:color w:val="333333"/>
          <w:spacing w:val="-8"/>
        </w:rPr>
        <w:t xml:space="preserve"> </w:t>
      </w:r>
      <w:proofErr w:type="spellStart"/>
      <w:r w:rsidRPr="00837C34">
        <w:rPr>
          <w:b/>
          <w:color w:val="333333"/>
        </w:rPr>
        <w:t>condamnării</w:t>
      </w:r>
      <w:proofErr w:type="spellEnd"/>
      <w:r w:rsidRPr="00837C34">
        <w:rPr>
          <w:b/>
          <w:color w:val="333333"/>
          <w:spacing w:val="40"/>
        </w:rPr>
        <w:t xml:space="preserve"> </w:t>
      </w:r>
      <w:proofErr w:type="spellStart"/>
      <w:r w:rsidRPr="00837C34">
        <w:rPr>
          <w:b/>
          <w:color w:val="333333"/>
        </w:rPr>
        <w:t>pentru</w:t>
      </w:r>
      <w:proofErr w:type="spellEnd"/>
      <w:r w:rsidRPr="00837C34">
        <w:rPr>
          <w:b/>
          <w:color w:val="333333"/>
          <w:spacing w:val="-8"/>
        </w:rPr>
        <w:t xml:space="preserve"> </w:t>
      </w:r>
      <w:proofErr w:type="spellStart"/>
      <w:r w:rsidRPr="00837C34">
        <w:rPr>
          <w:b/>
          <w:color w:val="333333"/>
        </w:rPr>
        <w:t>participarea</w:t>
      </w:r>
      <w:proofErr w:type="spellEnd"/>
      <w:r w:rsidRPr="00837C34">
        <w:rPr>
          <w:b/>
          <w:color w:val="333333"/>
          <w:spacing w:val="-4"/>
        </w:rPr>
        <w:t xml:space="preserve"> </w:t>
      </w:r>
      <w:r w:rsidRPr="00837C34">
        <w:rPr>
          <w:b/>
          <w:color w:val="333333"/>
        </w:rPr>
        <w:t>la</w:t>
      </w:r>
      <w:r w:rsidRPr="00837C34">
        <w:rPr>
          <w:b/>
          <w:color w:val="333333"/>
          <w:spacing w:val="-9"/>
        </w:rPr>
        <w:t xml:space="preserve"> </w:t>
      </w:r>
      <w:proofErr w:type="spellStart"/>
      <w:r w:rsidRPr="00837C34">
        <w:rPr>
          <w:b/>
          <w:color w:val="333333"/>
        </w:rPr>
        <w:t>activităţi</w:t>
      </w:r>
      <w:proofErr w:type="spellEnd"/>
      <w:r w:rsidRPr="00837C34">
        <w:rPr>
          <w:b/>
          <w:color w:val="333333"/>
          <w:spacing w:val="-8"/>
        </w:rPr>
        <w:t xml:space="preserve"> </w:t>
      </w:r>
      <w:r w:rsidRPr="00837C34">
        <w:rPr>
          <w:b/>
          <w:color w:val="333333"/>
        </w:rPr>
        <w:t>ale</w:t>
      </w:r>
      <w:r w:rsidRPr="00837C34">
        <w:rPr>
          <w:b/>
          <w:color w:val="333333"/>
          <w:spacing w:val="-10"/>
        </w:rPr>
        <w:t xml:space="preserve"> </w:t>
      </w:r>
      <w:proofErr w:type="spellStart"/>
      <w:r w:rsidRPr="00837C34">
        <w:rPr>
          <w:b/>
          <w:color w:val="333333"/>
        </w:rPr>
        <w:t>unei</w:t>
      </w:r>
      <w:proofErr w:type="spellEnd"/>
      <w:r w:rsidRPr="00837C34">
        <w:rPr>
          <w:b/>
          <w:color w:val="333333"/>
          <w:spacing w:val="-12"/>
        </w:rPr>
        <w:t xml:space="preserve"> </w:t>
      </w:r>
      <w:proofErr w:type="spellStart"/>
      <w:r w:rsidRPr="00837C34">
        <w:rPr>
          <w:b/>
          <w:color w:val="333333"/>
        </w:rPr>
        <w:t>organizaţii</w:t>
      </w:r>
      <w:proofErr w:type="spellEnd"/>
      <w:r w:rsidRPr="00837C34">
        <w:rPr>
          <w:b/>
          <w:color w:val="333333"/>
        </w:rPr>
        <w:t xml:space="preserve"> </w:t>
      </w:r>
      <w:proofErr w:type="spellStart"/>
      <w:r w:rsidRPr="00837C34">
        <w:rPr>
          <w:b/>
          <w:color w:val="333333"/>
        </w:rPr>
        <w:t>sau</w:t>
      </w:r>
      <w:proofErr w:type="spellEnd"/>
      <w:r w:rsidRPr="00837C34">
        <w:rPr>
          <w:b/>
          <w:color w:val="333333"/>
        </w:rPr>
        <w:t xml:space="preserve"> </w:t>
      </w:r>
      <w:proofErr w:type="spellStart"/>
      <w:r w:rsidRPr="00837C34">
        <w:rPr>
          <w:b/>
          <w:color w:val="333333"/>
        </w:rPr>
        <w:t>grupări</w:t>
      </w:r>
      <w:proofErr w:type="spellEnd"/>
      <w:r w:rsidRPr="00837C34">
        <w:rPr>
          <w:b/>
          <w:color w:val="333333"/>
        </w:rPr>
        <w:t xml:space="preserve"> </w:t>
      </w:r>
      <w:proofErr w:type="spellStart"/>
      <w:proofErr w:type="gramStart"/>
      <w:r w:rsidRPr="00837C34">
        <w:rPr>
          <w:b/>
          <w:color w:val="333333"/>
        </w:rPr>
        <w:t>criminale,pentru</w:t>
      </w:r>
      <w:proofErr w:type="spellEnd"/>
      <w:proofErr w:type="gramEnd"/>
      <w:r w:rsidRPr="00837C34">
        <w:rPr>
          <w:b/>
          <w:color w:val="333333"/>
        </w:rPr>
        <w:t xml:space="preserve"> </w:t>
      </w:r>
      <w:proofErr w:type="spellStart"/>
      <w:r w:rsidRPr="00837C34">
        <w:rPr>
          <w:b/>
          <w:color w:val="333333"/>
        </w:rPr>
        <w:t>corupţie</w:t>
      </w:r>
      <w:proofErr w:type="spellEnd"/>
      <w:r w:rsidRPr="00837C34">
        <w:rPr>
          <w:b/>
          <w:color w:val="333333"/>
        </w:rPr>
        <w:t xml:space="preserve">, </w:t>
      </w:r>
      <w:proofErr w:type="spellStart"/>
      <w:r w:rsidRPr="00837C34">
        <w:rPr>
          <w:b/>
          <w:color w:val="333333"/>
        </w:rPr>
        <w:t>fraudă</w:t>
      </w:r>
      <w:proofErr w:type="spellEnd"/>
      <w:r w:rsidRPr="00837C34">
        <w:rPr>
          <w:b/>
          <w:color w:val="333333"/>
        </w:rPr>
        <w:t xml:space="preserve"> </w:t>
      </w:r>
      <w:proofErr w:type="spellStart"/>
      <w:r w:rsidRPr="00837C34">
        <w:rPr>
          <w:b/>
          <w:color w:val="333333"/>
        </w:rPr>
        <w:t>şi</w:t>
      </w:r>
      <w:proofErr w:type="spellEnd"/>
      <w:r w:rsidRPr="00837C34">
        <w:rPr>
          <w:b/>
          <w:color w:val="333333"/>
        </w:rPr>
        <w:t>/</w:t>
      </w:r>
      <w:proofErr w:type="spellStart"/>
      <w:r w:rsidRPr="00837C34">
        <w:rPr>
          <w:b/>
          <w:color w:val="333333"/>
        </w:rPr>
        <w:t>sau</w:t>
      </w:r>
      <w:proofErr w:type="spellEnd"/>
      <w:r w:rsidRPr="00837C34">
        <w:rPr>
          <w:b/>
          <w:color w:val="333333"/>
        </w:rPr>
        <w:t xml:space="preserve"> </w:t>
      </w:r>
      <w:proofErr w:type="spellStart"/>
      <w:r w:rsidRPr="00837C34">
        <w:rPr>
          <w:b/>
          <w:color w:val="333333"/>
        </w:rPr>
        <w:t>spălare</w:t>
      </w:r>
      <w:proofErr w:type="spellEnd"/>
      <w:r w:rsidRPr="00837C34">
        <w:rPr>
          <w:b/>
          <w:color w:val="333333"/>
        </w:rPr>
        <w:t xml:space="preserve"> de </w:t>
      </w:r>
      <w:proofErr w:type="spellStart"/>
      <w:r w:rsidRPr="00837C34">
        <w:rPr>
          <w:b/>
          <w:color w:val="333333"/>
        </w:rPr>
        <w:t>bani</w:t>
      </w:r>
      <w:proofErr w:type="spellEnd"/>
      <w:r w:rsidRPr="00837C34">
        <w:rPr>
          <w:b/>
          <w:color w:val="333333"/>
        </w:rPr>
        <w:t xml:space="preserve">, </w:t>
      </w:r>
      <w:proofErr w:type="spellStart"/>
      <w:r w:rsidRPr="00837C34">
        <w:rPr>
          <w:color w:val="333333"/>
        </w:rPr>
        <w:t>În</w:t>
      </w:r>
      <w:proofErr w:type="spellEnd"/>
      <w:r w:rsidRPr="00837C34">
        <w:rPr>
          <w:color w:val="333333"/>
          <w:spacing w:val="-3"/>
        </w:rPr>
        <w:t xml:space="preserve"> </w:t>
      </w:r>
      <w:proofErr w:type="spellStart"/>
      <w:r w:rsidRPr="00837C34">
        <w:rPr>
          <w:color w:val="333333"/>
        </w:rPr>
        <w:t>termen</w:t>
      </w:r>
      <w:proofErr w:type="spellEnd"/>
      <w:r w:rsidRPr="00837C34">
        <w:rPr>
          <w:color w:val="333333"/>
        </w:rPr>
        <w:t xml:space="preserve"> de 5 </w:t>
      </w:r>
      <w:proofErr w:type="spellStart"/>
      <w:r w:rsidRPr="00837C34">
        <w:rPr>
          <w:color w:val="333333"/>
        </w:rPr>
        <w:t>zile</w:t>
      </w:r>
      <w:proofErr w:type="spellEnd"/>
      <w:r w:rsidRPr="00837C34">
        <w:rPr>
          <w:color w:val="333333"/>
          <w:spacing w:val="-15"/>
        </w:rPr>
        <w:t xml:space="preserve"> </w:t>
      </w:r>
      <w:r w:rsidRPr="00837C34">
        <w:rPr>
          <w:color w:val="333333"/>
        </w:rPr>
        <w:t>de</w:t>
      </w:r>
      <w:r w:rsidRPr="00837C34">
        <w:rPr>
          <w:color w:val="333333"/>
          <w:spacing w:val="-15"/>
        </w:rPr>
        <w:t xml:space="preserve"> </w:t>
      </w:r>
      <w:r w:rsidRPr="00837C34">
        <w:rPr>
          <w:color w:val="333333"/>
        </w:rPr>
        <w:t>la</w:t>
      </w:r>
      <w:r w:rsidRPr="00837C34">
        <w:rPr>
          <w:color w:val="333333"/>
          <w:spacing w:val="-15"/>
        </w:rPr>
        <w:t xml:space="preserve"> </w:t>
      </w:r>
      <w:r w:rsidRPr="00837C34">
        <w:rPr>
          <w:color w:val="333333"/>
        </w:rPr>
        <w:t>data</w:t>
      </w:r>
      <w:r w:rsidRPr="00837C34">
        <w:rPr>
          <w:color w:val="333333"/>
          <w:spacing w:val="-15"/>
        </w:rPr>
        <w:t xml:space="preserve"> </w:t>
      </w:r>
      <w:proofErr w:type="spellStart"/>
      <w:r w:rsidRPr="00837C34">
        <w:rPr>
          <w:color w:val="333333"/>
        </w:rPr>
        <w:t>comunicării</w:t>
      </w:r>
      <w:proofErr w:type="spellEnd"/>
      <w:r w:rsidRPr="00837C34">
        <w:rPr>
          <w:color w:val="333333"/>
          <w:spacing w:val="-15"/>
        </w:rPr>
        <w:t xml:space="preserve"> </w:t>
      </w:r>
      <w:proofErr w:type="spellStart"/>
      <w:r w:rsidRPr="00837C34">
        <w:rPr>
          <w:color w:val="333333"/>
        </w:rPr>
        <w:t>rezultatelor</w:t>
      </w:r>
      <w:proofErr w:type="spellEnd"/>
      <w:r w:rsidRPr="00837C34">
        <w:rPr>
          <w:color w:val="333333"/>
          <w:spacing w:val="-15"/>
        </w:rPr>
        <w:t xml:space="preserve"> </w:t>
      </w:r>
      <w:proofErr w:type="spellStart"/>
      <w:r w:rsidRPr="00837C34">
        <w:rPr>
          <w:color w:val="333333"/>
        </w:rPr>
        <w:t>procedurii</w:t>
      </w:r>
      <w:proofErr w:type="spellEnd"/>
      <w:r w:rsidRPr="00837C34">
        <w:rPr>
          <w:color w:val="333333"/>
          <w:spacing w:val="-15"/>
        </w:rPr>
        <w:t xml:space="preserve"> </w:t>
      </w:r>
      <w:r w:rsidRPr="00837C34">
        <w:rPr>
          <w:color w:val="333333"/>
        </w:rPr>
        <w:t>de</w:t>
      </w:r>
      <w:r w:rsidRPr="00837C34">
        <w:rPr>
          <w:color w:val="333333"/>
          <w:spacing w:val="-15"/>
        </w:rPr>
        <w:t xml:space="preserve"> </w:t>
      </w:r>
      <w:proofErr w:type="spellStart"/>
      <w:r w:rsidRPr="00837C34">
        <w:rPr>
          <w:color w:val="333333"/>
        </w:rPr>
        <w:t>achiziție</w:t>
      </w:r>
      <w:proofErr w:type="spellEnd"/>
      <w:r w:rsidRPr="00837C34">
        <w:rPr>
          <w:color w:val="333333"/>
          <w:spacing w:val="-15"/>
        </w:rPr>
        <w:t xml:space="preserve"> </w:t>
      </w:r>
      <w:proofErr w:type="spellStart"/>
      <w:r w:rsidRPr="00837C34">
        <w:rPr>
          <w:color w:val="333333"/>
        </w:rPr>
        <w:t>publică</w:t>
      </w:r>
      <w:proofErr w:type="spellEnd"/>
      <w:r w:rsidRPr="00837C34">
        <w:rPr>
          <w:color w:val="333333"/>
        </w:rPr>
        <w:t>,</w:t>
      </w:r>
      <w:r w:rsidRPr="00837C34">
        <w:rPr>
          <w:color w:val="333333"/>
          <w:spacing w:val="-15"/>
        </w:rPr>
        <w:t xml:space="preserve"> </w:t>
      </w:r>
      <w:proofErr w:type="spellStart"/>
      <w:r w:rsidRPr="00837C34">
        <w:rPr>
          <w:color w:val="333333"/>
        </w:rPr>
        <w:t>ofertantul</w:t>
      </w:r>
      <w:proofErr w:type="spellEnd"/>
      <w:r w:rsidRPr="00837C34">
        <w:rPr>
          <w:color w:val="333333"/>
        </w:rPr>
        <w:t>/</w:t>
      </w:r>
      <w:proofErr w:type="spellStart"/>
      <w:r w:rsidRPr="00837C34">
        <w:rPr>
          <w:color w:val="333333"/>
        </w:rPr>
        <w:t>ofertantul</w:t>
      </w:r>
      <w:proofErr w:type="spellEnd"/>
      <w:r w:rsidRPr="00837C34">
        <w:rPr>
          <w:color w:val="333333"/>
        </w:rPr>
        <w:t xml:space="preserve"> </w:t>
      </w:r>
      <w:proofErr w:type="spellStart"/>
      <w:r w:rsidRPr="00837C34">
        <w:rPr>
          <w:color w:val="333333"/>
        </w:rPr>
        <w:t>asociat</w:t>
      </w:r>
      <w:proofErr w:type="spellEnd"/>
      <w:r w:rsidRPr="00837C34">
        <w:rPr>
          <w:color w:val="333333"/>
        </w:rPr>
        <w:t xml:space="preserve"> </w:t>
      </w:r>
      <w:proofErr w:type="spellStart"/>
      <w:r w:rsidRPr="00837C34">
        <w:rPr>
          <w:color w:val="333333"/>
        </w:rPr>
        <w:t>desemnat</w:t>
      </w:r>
      <w:proofErr w:type="spellEnd"/>
      <w:r w:rsidRPr="00837C34">
        <w:rPr>
          <w:color w:val="333333"/>
        </w:rPr>
        <w:t xml:space="preserve"> </w:t>
      </w:r>
      <w:proofErr w:type="spellStart"/>
      <w:r w:rsidRPr="00837C34">
        <w:rPr>
          <w:color w:val="333333"/>
        </w:rPr>
        <w:t>câștigător</w:t>
      </w:r>
      <w:proofErr w:type="spellEnd"/>
      <w:r w:rsidRPr="00837C34">
        <w:rPr>
          <w:color w:val="333333"/>
        </w:rPr>
        <w:t xml:space="preserve"> </w:t>
      </w:r>
      <w:proofErr w:type="spellStart"/>
      <w:r w:rsidRPr="00837C34">
        <w:rPr>
          <w:color w:val="333333"/>
        </w:rPr>
        <w:t>va</w:t>
      </w:r>
      <w:proofErr w:type="spellEnd"/>
      <w:r w:rsidRPr="00837C34">
        <w:rPr>
          <w:color w:val="333333"/>
        </w:rPr>
        <w:t xml:space="preserve"> </w:t>
      </w:r>
      <w:proofErr w:type="spellStart"/>
      <w:r w:rsidRPr="00837C34">
        <w:rPr>
          <w:color w:val="333333"/>
        </w:rPr>
        <w:t>prezenta</w:t>
      </w:r>
      <w:proofErr w:type="spellEnd"/>
      <w:r w:rsidRPr="00837C34">
        <w:rPr>
          <w:color w:val="333333"/>
        </w:rPr>
        <w:t xml:space="preserve"> </w:t>
      </w:r>
      <w:proofErr w:type="spellStart"/>
      <w:r w:rsidRPr="00837C34">
        <w:rPr>
          <w:color w:val="333333"/>
        </w:rPr>
        <w:t>Declarația</w:t>
      </w:r>
      <w:proofErr w:type="spellEnd"/>
      <w:r w:rsidRPr="00837C34">
        <w:rPr>
          <w:color w:val="333333"/>
        </w:rPr>
        <w:t xml:space="preserve"> </w:t>
      </w:r>
      <w:proofErr w:type="spellStart"/>
      <w:r w:rsidRPr="00837C34">
        <w:rPr>
          <w:color w:val="333333"/>
        </w:rPr>
        <w:t>autorității</w:t>
      </w:r>
      <w:proofErr w:type="spellEnd"/>
      <w:r w:rsidRPr="00837C34">
        <w:rPr>
          <w:color w:val="333333"/>
        </w:rPr>
        <w:t xml:space="preserve"> </w:t>
      </w:r>
      <w:proofErr w:type="spellStart"/>
      <w:r w:rsidRPr="00837C34">
        <w:rPr>
          <w:color w:val="333333"/>
        </w:rPr>
        <w:t>contractante</w:t>
      </w:r>
      <w:proofErr w:type="spellEnd"/>
      <w:r w:rsidRPr="00837C34">
        <w:rPr>
          <w:color w:val="333333"/>
        </w:rPr>
        <w:t xml:space="preserve"> </w:t>
      </w:r>
      <w:proofErr w:type="spellStart"/>
      <w:r w:rsidRPr="00837C34">
        <w:rPr>
          <w:color w:val="333333"/>
        </w:rPr>
        <w:t>și</w:t>
      </w:r>
      <w:proofErr w:type="spellEnd"/>
      <w:r w:rsidRPr="00837C34">
        <w:rPr>
          <w:color w:val="333333"/>
        </w:rPr>
        <w:t xml:space="preserve"> </w:t>
      </w:r>
      <w:proofErr w:type="spellStart"/>
      <w:r w:rsidRPr="00837C34">
        <w:rPr>
          <w:color w:val="333333"/>
        </w:rPr>
        <w:t>Agenției</w:t>
      </w:r>
      <w:proofErr w:type="spellEnd"/>
      <w:r w:rsidRPr="00837C34">
        <w:rPr>
          <w:color w:val="333333"/>
        </w:rPr>
        <w:t xml:space="preserve"> </w:t>
      </w:r>
      <w:proofErr w:type="spellStart"/>
      <w:r w:rsidRPr="00837C34">
        <w:rPr>
          <w:color w:val="333333"/>
        </w:rPr>
        <w:t>Achiziții</w:t>
      </w:r>
      <w:proofErr w:type="spellEnd"/>
      <w:r w:rsidRPr="00837C34">
        <w:rPr>
          <w:color w:val="333333"/>
        </w:rPr>
        <w:t xml:space="preserve"> </w:t>
      </w:r>
      <w:proofErr w:type="spellStart"/>
      <w:r w:rsidRPr="00837C34">
        <w:rPr>
          <w:color w:val="333333"/>
        </w:rPr>
        <w:t>Publice</w:t>
      </w:r>
      <w:proofErr w:type="spellEnd"/>
    </w:p>
    <w:p w14:paraId="2AF52727" w14:textId="77777777" w:rsidR="005A1ED7" w:rsidRDefault="005A1ED7" w:rsidP="005A1ED7">
      <w:pPr>
        <w:pStyle w:val="a"/>
        <w:numPr>
          <w:ilvl w:val="0"/>
          <w:numId w:val="42"/>
        </w:numPr>
        <w:tabs>
          <w:tab w:val="left" w:pos="720"/>
          <w:tab w:val="left" w:pos="1265"/>
        </w:tabs>
        <w:spacing w:before="70"/>
        <w:ind w:right="694"/>
      </w:pPr>
      <w:proofErr w:type="spellStart"/>
      <w:r w:rsidRPr="00837C34">
        <w:rPr>
          <w:b/>
        </w:rPr>
        <w:t>Motivul</w:t>
      </w:r>
      <w:proofErr w:type="spellEnd"/>
      <w:r w:rsidRPr="00837C34">
        <w:rPr>
          <w:b/>
        </w:rPr>
        <w:t xml:space="preserve"> </w:t>
      </w:r>
      <w:proofErr w:type="spellStart"/>
      <w:r w:rsidRPr="00837C34">
        <w:rPr>
          <w:b/>
        </w:rPr>
        <w:t>recurgerii</w:t>
      </w:r>
      <w:proofErr w:type="spellEnd"/>
      <w:r w:rsidRPr="00837C34">
        <w:rPr>
          <w:b/>
        </w:rPr>
        <w:t xml:space="preserve"> la </w:t>
      </w:r>
      <w:proofErr w:type="spellStart"/>
      <w:r w:rsidRPr="00837C34">
        <w:rPr>
          <w:b/>
        </w:rPr>
        <w:t>procedura</w:t>
      </w:r>
      <w:proofErr w:type="spellEnd"/>
      <w:r w:rsidRPr="00837C34">
        <w:rPr>
          <w:b/>
        </w:rPr>
        <w:t xml:space="preserve"> </w:t>
      </w:r>
      <w:r>
        <w:rPr>
          <w:b/>
        </w:rPr>
        <w:t>accelerate/</w:t>
      </w:r>
      <w:proofErr w:type="spellStart"/>
      <w:r>
        <w:rPr>
          <w:b/>
        </w:rPr>
        <w:t>obisnuită</w:t>
      </w:r>
      <w:proofErr w:type="spellEnd"/>
      <w:r w:rsidRPr="00837C34">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837C34">
        <w:rPr>
          <w:spacing w:val="-8"/>
        </w:rPr>
        <w:t xml:space="preserve"> </w:t>
      </w:r>
      <w:proofErr w:type="spellStart"/>
      <w:r>
        <w:t>negociate</w:t>
      </w:r>
      <w:proofErr w:type="spellEnd"/>
      <w:r>
        <w:t>),</w:t>
      </w:r>
      <w:r w:rsidRPr="00837C34">
        <w:rPr>
          <w:spacing w:val="-1"/>
        </w:rPr>
        <w:t xml:space="preserve"> </w:t>
      </w:r>
      <w:r>
        <w:rPr>
          <w:spacing w:val="-1"/>
        </w:rPr>
        <w:t>LP/</w:t>
      </w:r>
      <w:r>
        <w:t>COP</w:t>
      </w:r>
      <w:r w:rsidRPr="00837C34">
        <w:rPr>
          <w:spacing w:val="-3"/>
        </w:rPr>
        <w:t xml:space="preserve"> </w:t>
      </w:r>
      <w:proofErr w:type="spellStart"/>
      <w:r>
        <w:t>deschise</w:t>
      </w:r>
      <w:proofErr w:type="spellEnd"/>
      <w:r w:rsidRPr="00837C34">
        <w:rPr>
          <w:spacing w:val="-4"/>
        </w:rPr>
        <w:t xml:space="preserve"> </w:t>
      </w:r>
      <w:r>
        <w:t>conform</w:t>
      </w:r>
      <w:r w:rsidRPr="00837C34">
        <w:rPr>
          <w:spacing w:val="-11"/>
        </w:rPr>
        <w:t xml:space="preserve"> </w:t>
      </w:r>
      <w:r>
        <w:t>HG</w:t>
      </w:r>
      <w:r w:rsidRPr="00837C34">
        <w:rPr>
          <w:spacing w:val="-4"/>
        </w:rPr>
        <w:t xml:space="preserve"> </w:t>
      </w:r>
      <w:r>
        <w:t>638/2020,</w:t>
      </w:r>
      <w:r w:rsidRPr="00837C34">
        <w:rPr>
          <w:spacing w:val="-1"/>
        </w:rPr>
        <w:t xml:space="preserve"> </w:t>
      </w:r>
      <w:proofErr w:type="spellStart"/>
      <w:r>
        <w:t>suma</w:t>
      </w:r>
      <w:proofErr w:type="spellEnd"/>
      <w:r w:rsidRPr="00837C34">
        <w:rPr>
          <w:spacing w:val="-4"/>
        </w:rPr>
        <w:t xml:space="preserve"> </w:t>
      </w:r>
      <w:proofErr w:type="spellStart"/>
      <w:r>
        <w:t>depățește</w:t>
      </w:r>
      <w:proofErr w:type="spellEnd"/>
      <w:r>
        <w:t xml:space="preserve"> </w:t>
      </w:r>
      <w:proofErr w:type="spellStart"/>
      <w:r w:rsidRPr="00837C34">
        <w:rPr>
          <w:color w:val="333333"/>
        </w:rPr>
        <w:t>valoarea</w:t>
      </w:r>
      <w:proofErr w:type="spellEnd"/>
      <w:r w:rsidRPr="00837C34">
        <w:rPr>
          <w:color w:val="333333"/>
          <w:spacing w:val="-4"/>
        </w:rPr>
        <w:t xml:space="preserve"> </w:t>
      </w:r>
      <w:proofErr w:type="spellStart"/>
      <w:r w:rsidRPr="00837C34">
        <w:rPr>
          <w:color w:val="333333"/>
        </w:rPr>
        <w:t>estimată</w:t>
      </w:r>
      <w:proofErr w:type="spellEnd"/>
      <w:r w:rsidRPr="00837C34">
        <w:rPr>
          <w:color w:val="333333"/>
        </w:rPr>
        <w:t xml:space="preserve"> a </w:t>
      </w:r>
      <w:proofErr w:type="spellStart"/>
      <w:r w:rsidRPr="00837C34">
        <w:rPr>
          <w:color w:val="333333"/>
        </w:rPr>
        <w:t>contractului</w:t>
      </w:r>
      <w:proofErr w:type="spellEnd"/>
      <w:r w:rsidRPr="00837C34">
        <w:rPr>
          <w:color w:val="333333"/>
          <w:spacing w:val="-2"/>
        </w:rPr>
        <w:t xml:space="preserve"> </w:t>
      </w:r>
      <w:r w:rsidRPr="00837C34">
        <w:rPr>
          <w:color w:val="333333"/>
        </w:rPr>
        <w:t xml:space="preserve">de </w:t>
      </w:r>
      <w:proofErr w:type="spellStart"/>
      <w:r w:rsidRPr="00837C34">
        <w:rPr>
          <w:color w:val="333333"/>
        </w:rPr>
        <w:t>achiziție</w:t>
      </w:r>
      <w:proofErr w:type="spellEnd"/>
      <w:r w:rsidRPr="00837C34">
        <w:rPr>
          <w:color w:val="333333"/>
        </w:rPr>
        <w:t xml:space="preserve"> </w:t>
      </w:r>
      <w:proofErr w:type="spellStart"/>
      <w:r w:rsidRPr="00837C34">
        <w:rPr>
          <w:color w:val="333333"/>
        </w:rPr>
        <w:t>publică</w:t>
      </w:r>
      <w:proofErr w:type="spellEnd"/>
      <w:r w:rsidRPr="00837C34">
        <w:rPr>
          <w:color w:val="333333"/>
        </w:rPr>
        <w:t xml:space="preserve"> de </w:t>
      </w:r>
      <w:proofErr w:type="spellStart"/>
      <w:r w:rsidRPr="00837C34">
        <w:rPr>
          <w:color w:val="333333"/>
        </w:rPr>
        <w:t>lucrări</w:t>
      </w:r>
      <w:proofErr w:type="spellEnd"/>
      <w:r w:rsidRPr="00837C34">
        <w:rPr>
          <w:color w:val="333333"/>
          <w:spacing w:val="-2"/>
        </w:rPr>
        <w:t xml:space="preserve"> </w:t>
      </w:r>
      <w:proofErr w:type="spellStart"/>
      <w:r w:rsidRPr="00837C34">
        <w:rPr>
          <w:color w:val="333333"/>
        </w:rPr>
        <w:t>ce</w:t>
      </w:r>
      <w:proofErr w:type="spellEnd"/>
      <w:r w:rsidRPr="00837C34">
        <w:rPr>
          <w:color w:val="333333"/>
        </w:rPr>
        <w:t xml:space="preserve"> </w:t>
      </w:r>
      <w:proofErr w:type="spellStart"/>
      <w:r w:rsidRPr="00837C34">
        <w:rPr>
          <w:color w:val="333333"/>
        </w:rPr>
        <w:t>urmează</w:t>
      </w:r>
      <w:proofErr w:type="spellEnd"/>
      <w:r w:rsidRPr="00837C34">
        <w:rPr>
          <w:color w:val="333333"/>
        </w:rPr>
        <w:t xml:space="preserve"> a fi </w:t>
      </w:r>
      <w:proofErr w:type="spellStart"/>
      <w:r w:rsidRPr="00837C34">
        <w:rPr>
          <w:color w:val="333333"/>
        </w:rPr>
        <w:t>atribuită</w:t>
      </w:r>
      <w:proofErr w:type="spellEnd"/>
      <w:r w:rsidRPr="00837C34">
        <w:rPr>
          <w:color w:val="333333"/>
        </w:rPr>
        <w:t xml:space="preserve"> </w:t>
      </w:r>
      <w:proofErr w:type="spellStart"/>
      <w:r w:rsidRPr="00837C34">
        <w:rPr>
          <w:color w:val="333333"/>
        </w:rPr>
        <w:t>este</w:t>
      </w:r>
      <w:proofErr w:type="spellEnd"/>
      <w:r w:rsidRPr="00837C34">
        <w:rPr>
          <w:color w:val="333333"/>
        </w:rPr>
        <w:t xml:space="preserve"> </w:t>
      </w:r>
      <w:proofErr w:type="spellStart"/>
      <w:r w:rsidRPr="00837C34">
        <w:rPr>
          <w:color w:val="333333"/>
        </w:rPr>
        <w:t>egală</w:t>
      </w:r>
      <w:proofErr w:type="spellEnd"/>
      <w:r w:rsidRPr="00837C34">
        <w:rPr>
          <w:color w:val="333333"/>
        </w:rPr>
        <w:t xml:space="preserve"> </w:t>
      </w:r>
      <w:proofErr w:type="spellStart"/>
      <w:r w:rsidRPr="00837C34">
        <w:rPr>
          <w:color w:val="333333"/>
        </w:rPr>
        <w:t>sau</w:t>
      </w:r>
      <w:proofErr w:type="spellEnd"/>
      <w:r w:rsidRPr="00837C34">
        <w:rPr>
          <w:color w:val="333333"/>
        </w:rPr>
        <w:t xml:space="preserve"> </w:t>
      </w:r>
      <w:proofErr w:type="spellStart"/>
      <w:r w:rsidRPr="00837C34">
        <w:rPr>
          <w:color w:val="333333"/>
        </w:rPr>
        <w:t>mai</w:t>
      </w:r>
      <w:proofErr w:type="spellEnd"/>
      <w:r w:rsidRPr="00837C34">
        <w:rPr>
          <w:color w:val="333333"/>
        </w:rPr>
        <w:t xml:space="preserve"> mare </w:t>
      </w:r>
      <w:proofErr w:type="spellStart"/>
      <w:r w:rsidRPr="00837C34">
        <w:rPr>
          <w:color w:val="333333"/>
        </w:rPr>
        <w:t>decât</w:t>
      </w:r>
      <w:proofErr w:type="spellEnd"/>
      <w:r w:rsidRPr="00837C34">
        <w:rPr>
          <w:color w:val="333333"/>
        </w:rPr>
        <w:t xml:space="preserve"> </w:t>
      </w:r>
      <w:proofErr w:type="spellStart"/>
      <w:r w:rsidRPr="00837C34">
        <w:rPr>
          <w:color w:val="333333"/>
        </w:rPr>
        <w:t>cea</w:t>
      </w:r>
      <w:proofErr w:type="spellEnd"/>
      <w:r w:rsidRPr="00837C34">
        <w:rPr>
          <w:color w:val="333333"/>
        </w:rPr>
        <w:t xml:space="preserve"> </w:t>
      </w:r>
      <w:proofErr w:type="spellStart"/>
      <w:r w:rsidRPr="00837C34">
        <w:rPr>
          <w:color w:val="333333"/>
        </w:rPr>
        <w:t>prevăzută</w:t>
      </w:r>
      <w:proofErr w:type="spellEnd"/>
      <w:r w:rsidRPr="00837C34">
        <w:rPr>
          <w:color w:val="333333"/>
        </w:rPr>
        <w:t xml:space="preserve"> la art. 2 </w:t>
      </w:r>
      <w:proofErr w:type="spellStart"/>
      <w:r w:rsidRPr="00837C34">
        <w:rPr>
          <w:color w:val="333333"/>
        </w:rPr>
        <w:t>alin</w:t>
      </w:r>
      <w:proofErr w:type="spellEnd"/>
      <w:r w:rsidRPr="00837C34">
        <w:rPr>
          <w:color w:val="333333"/>
        </w:rPr>
        <w:t xml:space="preserve">. (3) din </w:t>
      </w:r>
      <w:proofErr w:type="spellStart"/>
      <w:r w:rsidRPr="00837C34">
        <w:rPr>
          <w:color w:val="333333"/>
        </w:rPr>
        <w:t>Legea</w:t>
      </w:r>
      <w:proofErr w:type="spellEnd"/>
      <w:r w:rsidRPr="00837C34">
        <w:rPr>
          <w:color w:val="333333"/>
        </w:rPr>
        <w:t xml:space="preserve"> nr. 131/2015</w:t>
      </w:r>
    </w:p>
    <w:p w14:paraId="19EBD8E3" w14:textId="77777777" w:rsidR="005A1ED7" w:rsidRDefault="005A1ED7" w:rsidP="005A1ED7">
      <w:pPr>
        <w:pStyle w:val="a"/>
        <w:numPr>
          <w:ilvl w:val="0"/>
          <w:numId w:val="42"/>
        </w:numPr>
        <w:tabs>
          <w:tab w:val="left" w:pos="720"/>
          <w:tab w:val="left" w:pos="1265"/>
        </w:tabs>
        <w:spacing w:before="133" w:line="232" w:lineRule="auto"/>
        <w:ind w:right="1001"/>
      </w:pPr>
      <w:proofErr w:type="spellStart"/>
      <w:r w:rsidRPr="00837C34">
        <w:rPr>
          <w:b/>
        </w:rPr>
        <w:t>Tehnici</w:t>
      </w:r>
      <w:proofErr w:type="spellEnd"/>
      <w:r w:rsidRPr="00837C34">
        <w:rPr>
          <w:b/>
          <w:spacing w:val="-3"/>
        </w:rPr>
        <w:t xml:space="preserve"> </w:t>
      </w:r>
      <w:proofErr w:type="spellStart"/>
      <w:r w:rsidRPr="00837C34">
        <w:rPr>
          <w:b/>
        </w:rPr>
        <w:t>și</w:t>
      </w:r>
      <w:proofErr w:type="spellEnd"/>
      <w:r w:rsidRPr="00837C34">
        <w:rPr>
          <w:b/>
          <w:spacing w:val="-3"/>
        </w:rPr>
        <w:t xml:space="preserve"> </w:t>
      </w:r>
      <w:proofErr w:type="spellStart"/>
      <w:r w:rsidRPr="00837C34">
        <w:rPr>
          <w:b/>
        </w:rPr>
        <w:t>instrumente</w:t>
      </w:r>
      <w:proofErr w:type="spellEnd"/>
      <w:r w:rsidRPr="00837C34">
        <w:rPr>
          <w:b/>
          <w:spacing w:val="-4"/>
        </w:rPr>
        <w:t xml:space="preserve"> </w:t>
      </w:r>
      <w:proofErr w:type="spellStart"/>
      <w:r w:rsidRPr="00837C34">
        <w:rPr>
          <w:b/>
        </w:rPr>
        <w:t>specifice</w:t>
      </w:r>
      <w:proofErr w:type="spellEnd"/>
      <w:r w:rsidRPr="00837C34">
        <w:rPr>
          <w:b/>
          <w:spacing w:val="-4"/>
        </w:rPr>
        <w:t xml:space="preserve"> </w:t>
      </w:r>
      <w:r w:rsidRPr="00837C34">
        <w:rPr>
          <w:b/>
        </w:rPr>
        <w:t>de</w:t>
      </w:r>
      <w:r w:rsidRPr="00837C34">
        <w:rPr>
          <w:b/>
          <w:spacing w:val="-4"/>
        </w:rPr>
        <w:t xml:space="preserve"> </w:t>
      </w:r>
      <w:proofErr w:type="spellStart"/>
      <w:r w:rsidRPr="00837C34">
        <w:rPr>
          <w:b/>
        </w:rPr>
        <w:t>atribuire</w:t>
      </w:r>
      <w:proofErr w:type="spellEnd"/>
      <w:r w:rsidRPr="00837C34">
        <w:rPr>
          <w:b/>
          <w:spacing w:val="-4"/>
        </w:rPr>
        <w:t xml:space="preserve"> </w:t>
      </w:r>
      <w:r w:rsidRPr="00837C34">
        <w:rPr>
          <w:b/>
        </w:rPr>
        <w:t>(</w:t>
      </w:r>
      <w:proofErr w:type="spellStart"/>
      <w:r w:rsidRPr="00837C34">
        <w:rPr>
          <w:b/>
        </w:rPr>
        <w:t>dacă</w:t>
      </w:r>
      <w:proofErr w:type="spellEnd"/>
      <w:r w:rsidRPr="00837C34">
        <w:rPr>
          <w:b/>
          <w:spacing w:val="-3"/>
        </w:rPr>
        <w:t xml:space="preserve"> </w:t>
      </w:r>
      <w:proofErr w:type="spellStart"/>
      <w:r w:rsidRPr="00837C34">
        <w:rPr>
          <w:b/>
        </w:rPr>
        <w:t>este</w:t>
      </w:r>
      <w:proofErr w:type="spellEnd"/>
      <w:r w:rsidRPr="00837C34">
        <w:rPr>
          <w:b/>
          <w:spacing w:val="-4"/>
        </w:rPr>
        <w:t xml:space="preserve"> </w:t>
      </w:r>
      <w:proofErr w:type="spellStart"/>
      <w:r w:rsidRPr="00837C34">
        <w:rPr>
          <w:b/>
        </w:rPr>
        <w:t>cazul</w:t>
      </w:r>
      <w:proofErr w:type="spellEnd"/>
      <w:r w:rsidRPr="00837C34">
        <w:rPr>
          <w:b/>
          <w:spacing w:val="-8"/>
        </w:rPr>
        <w:t xml:space="preserve"> </w:t>
      </w:r>
      <w:proofErr w:type="spellStart"/>
      <w:r w:rsidRPr="00837C34">
        <w:rPr>
          <w:b/>
        </w:rPr>
        <w:t>specificați</w:t>
      </w:r>
      <w:proofErr w:type="spellEnd"/>
      <w:r w:rsidRPr="00837C34">
        <w:rPr>
          <w:b/>
          <w:spacing w:val="-3"/>
        </w:rPr>
        <w:t xml:space="preserve"> </w:t>
      </w:r>
      <w:proofErr w:type="spellStart"/>
      <w:r w:rsidRPr="00837C34">
        <w:rPr>
          <w:b/>
        </w:rPr>
        <w:t>dacă</w:t>
      </w:r>
      <w:proofErr w:type="spellEnd"/>
      <w:r w:rsidRPr="00837C34">
        <w:rPr>
          <w:b/>
          <w:spacing w:val="-3"/>
        </w:rPr>
        <w:t xml:space="preserve"> </w:t>
      </w:r>
      <w:r w:rsidRPr="00837C34">
        <w:rPr>
          <w:b/>
        </w:rPr>
        <w:t>se</w:t>
      </w:r>
      <w:r w:rsidRPr="00837C34">
        <w:rPr>
          <w:b/>
          <w:spacing w:val="-4"/>
        </w:rPr>
        <w:t xml:space="preserve"> </w:t>
      </w:r>
      <w:proofErr w:type="spellStart"/>
      <w:r w:rsidRPr="00837C34">
        <w:rPr>
          <w:b/>
        </w:rPr>
        <w:t>va</w:t>
      </w:r>
      <w:proofErr w:type="spellEnd"/>
      <w:r w:rsidRPr="00837C34">
        <w:rPr>
          <w:b/>
        </w:rPr>
        <w:t xml:space="preserve"> </w:t>
      </w:r>
      <w:proofErr w:type="spellStart"/>
      <w:r w:rsidRPr="00837C34">
        <w:rPr>
          <w:b/>
        </w:rPr>
        <w:t>utiliza</w:t>
      </w:r>
      <w:proofErr w:type="spellEnd"/>
      <w:r w:rsidRPr="00837C34">
        <w:rPr>
          <w:b/>
        </w:rPr>
        <w:t xml:space="preserve"> </w:t>
      </w:r>
      <w:proofErr w:type="spellStart"/>
      <w:r w:rsidRPr="00837C34">
        <w:rPr>
          <w:b/>
        </w:rPr>
        <w:t>acordul-cadru</w:t>
      </w:r>
      <w:proofErr w:type="spellEnd"/>
      <w:r w:rsidRPr="00837C34">
        <w:rPr>
          <w:b/>
        </w:rPr>
        <w:t xml:space="preserve">, </w:t>
      </w:r>
      <w:proofErr w:type="spellStart"/>
      <w:r w:rsidRPr="00837C34">
        <w:rPr>
          <w:b/>
        </w:rPr>
        <w:t>sistemul</w:t>
      </w:r>
      <w:proofErr w:type="spellEnd"/>
      <w:r w:rsidRPr="00837C34">
        <w:rPr>
          <w:b/>
        </w:rPr>
        <w:t xml:space="preserve"> </w:t>
      </w:r>
      <w:proofErr w:type="spellStart"/>
      <w:r w:rsidRPr="00837C34">
        <w:rPr>
          <w:b/>
        </w:rPr>
        <w:t>dinamic</w:t>
      </w:r>
      <w:proofErr w:type="spellEnd"/>
      <w:r w:rsidRPr="00837C34">
        <w:rPr>
          <w:b/>
        </w:rPr>
        <w:t xml:space="preserve"> de </w:t>
      </w:r>
      <w:proofErr w:type="spellStart"/>
      <w:r w:rsidRPr="00837C34">
        <w:rPr>
          <w:b/>
        </w:rPr>
        <w:t>achiziție</w:t>
      </w:r>
      <w:proofErr w:type="spellEnd"/>
      <w:r w:rsidRPr="00837C34">
        <w:rPr>
          <w:b/>
        </w:rPr>
        <w:t xml:space="preserve"> </w:t>
      </w:r>
      <w:proofErr w:type="spellStart"/>
      <w:r w:rsidRPr="00837C34">
        <w:rPr>
          <w:b/>
        </w:rPr>
        <w:t>sau</w:t>
      </w:r>
      <w:proofErr w:type="spellEnd"/>
      <w:r w:rsidRPr="00837C34">
        <w:rPr>
          <w:b/>
        </w:rPr>
        <w:t xml:space="preserve"> </w:t>
      </w:r>
      <w:proofErr w:type="spellStart"/>
      <w:r w:rsidRPr="00837C34">
        <w:rPr>
          <w:b/>
        </w:rPr>
        <w:t>licitația</w:t>
      </w:r>
      <w:proofErr w:type="spellEnd"/>
      <w:r w:rsidRPr="00837C34">
        <w:rPr>
          <w:b/>
        </w:rPr>
        <w:t xml:space="preserve"> </w:t>
      </w:r>
      <w:proofErr w:type="spellStart"/>
      <w:r w:rsidRPr="00837C34">
        <w:rPr>
          <w:b/>
        </w:rPr>
        <w:t>electronică</w:t>
      </w:r>
      <w:proofErr w:type="spellEnd"/>
      <w:r w:rsidRPr="00837C34">
        <w:rPr>
          <w:b/>
        </w:rPr>
        <w:t xml:space="preserve">): </w:t>
      </w:r>
      <w:r>
        <w:t>nu sunt</w:t>
      </w:r>
    </w:p>
    <w:p w14:paraId="07EC4E84" w14:textId="77777777" w:rsidR="005A1ED7" w:rsidRDefault="005A1ED7" w:rsidP="005A1ED7">
      <w:pPr>
        <w:pStyle w:val="a"/>
        <w:numPr>
          <w:ilvl w:val="0"/>
          <w:numId w:val="42"/>
        </w:numPr>
        <w:tabs>
          <w:tab w:val="clear" w:pos="1134"/>
          <w:tab w:val="left" w:pos="720"/>
          <w:tab w:val="left" w:pos="1265"/>
        </w:tabs>
        <w:spacing w:before="130" w:line="272" w:lineRule="exact"/>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0F8CCD76" w14:textId="77777777" w:rsidR="005A1ED7" w:rsidRDefault="005A1ED7" w:rsidP="005A1ED7">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27B2E17D" w14:textId="77777777" w:rsidR="005A1ED7" w:rsidRDefault="005A1ED7" w:rsidP="005A1ED7">
      <w:pPr>
        <w:pStyle w:val="a"/>
        <w:numPr>
          <w:ilvl w:val="0"/>
          <w:numId w:val="42"/>
        </w:numPr>
        <w:tabs>
          <w:tab w:val="left" w:pos="720"/>
          <w:tab w:val="left" w:pos="1265"/>
        </w:tabs>
        <w:spacing w:before="122"/>
      </w:pPr>
      <w:proofErr w:type="spellStart"/>
      <w:r w:rsidRPr="00837C34">
        <w:rPr>
          <w:b/>
        </w:rPr>
        <w:t>Ofertele</w:t>
      </w:r>
      <w:proofErr w:type="spellEnd"/>
      <w:r w:rsidRPr="00837C34">
        <w:rPr>
          <w:b/>
          <w:spacing w:val="-3"/>
        </w:rPr>
        <w:t xml:space="preserve"> </w:t>
      </w:r>
      <w:r w:rsidRPr="00837C34">
        <w:rPr>
          <w:b/>
        </w:rPr>
        <w:t>se</w:t>
      </w:r>
      <w:r w:rsidRPr="00837C34">
        <w:rPr>
          <w:b/>
          <w:spacing w:val="-3"/>
        </w:rPr>
        <w:t xml:space="preserve"> </w:t>
      </w:r>
      <w:proofErr w:type="spellStart"/>
      <w:r w:rsidRPr="00837C34">
        <w:rPr>
          <w:b/>
        </w:rPr>
        <w:t>prezintă</w:t>
      </w:r>
      <w:proofErr w:type="spellEnd"/>
      <w:r w:rsidRPr="00837C34">
        <w:rPr>
          <w:b/>
          <w:spacing w:val="-1"/>
        </w:rPr>
        <w:t xml:space="preserve"> </w:t>
      </w:r>
      <w:proofErr w:type="spellStart"/>
      <w:r w:rsidRPr="00837C34">
        <w:rPr>
          <w:b/>
        </w:rPr>
        <w:t>în</w:t>
      </w:r>
      <w:proofErr w:type="spellEnd"/>
      <w:r w:rsidRPr="00837C34">
        <w:rPr>
          <w:b/>
          <w:spacing w:val="-1"/>
        </w:rPr>
        <w:t xml:space="preserve"> </w:t>
      </w:r>
      <w:proofErr w:type="spellStart"/>
      <w:r w:rsidRPr="00837C34">
        <w:rPr>
          <w:b/>
        </w:rPr>
        <w:t>valută</w:t>
      </w:r>
      <w:proofErr w:type="spellEnd"/>
      <w:r w:rsidRPr="00837C34">
        <w:rPr>
          <w:b/>
          <w:spacing w:val="3"/>
        </w:rPr>
        <w:t xml:space="preserve"> </w:t>
      </w:r>
      <w:r w:rsidRPr="00837C34">
        <w:rPr>
          <w:spacing w:val="-5"/>
        </w:rPr>
        <w:t>md</w:t>
      </w:r>
    </w:p>
    <w:p w14:paraId="1481460A" w14:textId="77777777" w:rsidR="005A1ED7" w:rsidRDefault="005A1ED7" w:rsidP="005A1ED7">
      <w:pPr>
        <w:pStyle w:val="a"/>
        <w:numPr>
          <w:ilvl w:val="0"/>
          <w:numId w:val="42"/>
        </w:numPr>
        <w:tabs>
          <w:tab w:val="clear" w:pos="1134"/>
          <w:tab w:val="left" w:pos="720"/>
          <w:tab w:val="left" w:pos="1265"/>
          <w:tab w:val="left" w:pos="8768"/>
        </w:tabs>
        <w:spacing w:before="118" w:line="242" w:lineRule="auto"/>
        <w:ind w:right="1291"/>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spellStart"/>
      <w:proofErr w:type="gramEnd"/>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3E68A801" w14:textId="77777777" w:rsidR="005A1ED7" w:rsidRDefault="005A1ED7" w:rsidP="005A1ED7">
      <w:pPr>
        <w:pStyle w:val="a"/>
        <w:numPr>
          <w:ilvl w:val="0"/>
          <w:numId w:val="42"/>
        </w:numPr>
        <w:tabs>
          <w:tab w:val="clear" w:pos="1134"/>
          <w:tab w:val="left" w:pos="720"/>
          <w:tab w:val="left" w:pos="1265"/>
          <w:tab w:val="left" w:pos="9060"/>
        </w:tabs>
        <w:spacing w:before="122" w:line="237" w:lineRule="auto"/>
        <w:ind w:right="999"/>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5001F4F2" w14:textId="77777777" w:rsidR="005A1ED7" w:rsidRDefault="005A1ED7" w:rsidP="005A1ED7">
      <w:pPr>
        <w:pStyle w:val="a"/>
        <w:numPr>
          <w:ilvl w:val="0"/>
          <w:numId w:val="42"/>
        </w:numPr>
        <w:tabs>
          <w:tab w:val="clear" w:pos="1134"/>
          <w:tab w:val="left" w:pos="720"/>
          <w:tab w:val="left" w:pos="1265"/>
        </w:tabs>
        <w:spacing w:before="123"/>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761EC5CC" w14:textId="77777777" w:rsidR="005A1ED7" w:rsidRDefault="005A1ED7" w:rsidP="005A1ED7">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159713CE" w14:textId="77777777" w:rsidR="005A1ED7" w:rsidRDefault="005A1ED7" w:rsidP="005A1ED7">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5FDF8081" w14:textId="77777777" w:rsidR="005A1ED7" w:rsidRDefault="005A1ED7" w:rsidP="005A1ED7">
      <w:pPr>
        <w:pStyle w:val="a"/>
        <w:numPr>
          <w:ilvl w:val="0"/>
          <w:numId w:val="42"/>
        </w:numPr>
        <w:tabs>
          <w:tab w:val="clear" w:pos="1134"/>
          <w:tab w:val="left" w:pos="720"/>
          <w:tab w:val="left" w:pos="1265"/>
        </w:tabs>
        <w:spacing w:before="8"/>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1C51B752" w14:textId="77777777" w:rsidR="005A1ED7" w:rsidRDefault="005A1ED7" w:rsidP="005A1ED7">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05F29232" w14:textId="77777777" w:rsidR="005A1ED7" w:rsidRDefault="005A1ED7" w:rsidP="005A1ED7">
      <w:pPr>
        <w:pStyle w:val="a"/>
        <w:numPr>
          <w:ilvl w:val="0"/>
          <w:numId w:val="42"/>
        </w:numPr>
        <w:tabs>
          <w:tab w:val="clear" w:pos="1134"/>
          <w:tab w:val="left" w:pos="720"/>
          <w:tab w:val="left" w:pos="1265"/>
        </w:tabs>
        <w:spacing w:before="128"/>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45DF2DA1" w14:textId="77777777" w:rsidR="005A1ED7" w:rsidRDefault="005A1ED7" w:rsidP="005A1ED7">
      <w:pPr>
        <w:pStyle w:val="a"/>
        <w:numPr>
          <w:ilvl w:val="0"/>
          <w:numId w:val="42"/>
        </w:numPr>
        <w:tabs>
          <w:tab w:val="left" w:pos="720"/>
          <w:tab w:val="left" w:pos="1692"/>
        </w:tabs>
        <w:spacing w:before="96" w:line="237" w:lineRule="auto"/>
        <w:ind w:right="1067"/>
      </w:pPr>
      <w:r>
        <w:rPr>
          <w:b/>
        </w:rPr>
        <w:t xml:space="preserve"> </w:t>
      </w:r>
      <w:r w:rsidRPr="00837C34">
        <w:rPr>
          <w:b/>
        </w:rPr>
        <w:t xml:space="preserve"> </w:t>
      </w:r>
      <w:proofErr w:type="spellStart"/>
      <w:r w:rsidRPr="00837C34">
        <w:rPr>
          <w:b/>
        </w:rPr>
        <w:t>Locul</w:t>
      </w:r>
      <w:proofErr w:type="spellEnd"/>
      <w:r w:rsidRPr="00837C34">
        <w:rPr>
          <w:b/>
        </w:rPr>
        <w:t xml:space="preserve"> </w:t>
      </w:r>
      <w:proofErr w:type="spellStart"/>
      <w:r w:rsidRPr="00837C34">
        <w:rPr>
          <w:b/>
        </w:rPr>
        <w:t>deschiderii</w:t>
      </w:r>
      <w:proofErr w:type="spellEnd"/>
      <w:r w:rsidRPr="00837C34">
        <w:rPr>
          <w:b/>
        </w:rPr>
        <w:t xml:space="preserve"> </w:t>
      </w:r>
      <w:proofErr w:type="spellStart"/>
      <w:r w:rsidRPr="00837C34">
        <w:rPr>
          <w:b/>
        </w:rPr>
        <w:t>ofertelor</w:t>
      </w:r>
      <w:proofErr w:type="spellEnd"/>
      <w:r w:rsidRPr="00837C34">
        <w:rPr>
          <w:b/>
        </w:rPr>
        <w:t xml:space="preserve">: </w:t>
      </w:r>
      <w:r w:rsidRPr="00837C34">
        <w:rPr>
          <w:i/>
        </w:rPr>
        <w:t xml:space="preserve">Conform </w:t>
      </w:r>
      <w:proofErr w:type="spellStart"/>
      <w:r w:rsidRPr="00837C34">
        <w:rPr>
          <w:i/>
        </w:rPr>
        <w:t>publicării</w:t>
      </w:r>
      <w:proofErr w:type="spellEnd"/>
      <w:r w:rsidRPr="00837C34">
        <w:rPr>
          <w:i/>
        </w:rPr>
        <w:t xml:space="preserve"> din SIA RSAP M-Tender </w:t>
      </w:r>
    </w:p>
    <w:p w14:paraId="1DE64C70" w14:textId="77777777" w:rsidR="005A1ED7" w:rsidRDefault="005A1ED7" w:rsidP="005A1ED7">
      <w:pPr>
        <w:pStyle w:val="a"/>
        <w:numPr>
          <w:ilvl w:val="0"/>
          <w:numId w:val="34"/>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270F1B16" w14:textId="77777777" w:rsidR="005A1ED7" w:rsidRDefault="005A1ED7" w:rsidP="005A1ED7">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098EEFE4" w14:textId="77777777" w:rsidR="005A1ED7" w:rsidRDefault="005A1ED7" w:rsidP="005A1ED7">
      <w:pPr>
        <w:pStyle w:val="a"/>
        <w:numPr>
          <w:ilvl w:val="0"/>
          <w:numId w:val="42"/>
        </w:numPr>
        <w:tabs>
          <w:tab w:val="clear" w:pos="1134"/>
          <w:tab w:val="left" w:pos="720"/>
          <w:tab w:val="left" w:pos="1265"/>
        </w:tabs>
        <w:spacing w:before="123" w:line="273" w:lineRule="exac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4B95A996" w14:textId="77777777" w:rsidR="005A1ED7" w:rsidRDefault="005A1ED7" w:rsidP="005A1ED7">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4797BC54" w14:textId="77777777" w:rsidR="005A1ED7" w:rsidRDefault="005A1ED7" w:rsidP="005A1ED7">
      <w:pPr>
        <w:pStyle w:val="a"/>
        <w:numPr>
          <w:ilvl w:val="0"/>
          <w:numId w:val="42"/>
        </w:numPr>
        <w:tabs>
          <w:tab w:val="clear" w:pos="1134"/>
          <w:tab w:val="left" w:pos="720"/>
          <w:tab w:val="left" w:pos="1265"/>
        </w:tabs>
        <w:spacing w:before="111"/>
      </w:pPr>
      <w:r>
        <w:rPr>
          <w:b/>
          <w:lang w:val="ro-RO"/>
        </w:rPr>
        <w:lastRenderedPageBreak/>
        <w:t xml:space="preserve"> </w:t>
      </w: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2320BE61" w14:textId="77777777" w:rsidR="005A1ED7" w:rsidRDefault="005A1ED7" w:rsidP="005A1ED7">
      <w:pPr>
        <w:pStyle w:val="a"/>
        <w:numPr>
          <w:ilvl w:val="0"/>
          <w:numId w:val="42"/>
        </w:numPr>
        <w:tabs>
          <w:tab w:val="clear" w:pos="1134"/>
          <w:tab w:val="left" w:pos="720"/>
          <w:tab w:val="left" w:pos="1328"/>
        </w:tabs>
        <w:spacing w:before="14" w:line="232" w:lineRule="auto"/>
        <w:ind w:right="834"/>
      </w:pPr>
      <w:r>
        <w:rPr>
          <w:b/>
        </w:rPr>
        <w:t xml:space="preserve">  </w:t>
      </w: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3A345D3D" w14:textId="77777777" w:rsidR="005A1ED7" w:rsidRDefault="005A1ED7" w:rsidP="005A1ED7">
      <w:pPr>
        <w:pStyle w:val="a"/>
        <w:numPr>
          <w:ilvl w:val="0"/>
          <w:numId w:val="42"/>
        </w:numPr>
        <w:tabs>
          <w:tab w:val="clear" w:pos="1134"/>
          <w:tab w:val="left" w:pos="720"/>
          <w:tab w:val="left" w:pos="1265"/>
        </w:tabs>
        <w:spacing w:before="130" w:line="272" w:lineRule="exac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05E9CA60" w14:textId="77777777" w:rsidR="005A1ED7" w:rsidRDefault="005A1ED7" w:rsidP="005A1ED7">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750576D9" w14:textId="77777777" w:rsidR="005A1ED7" w:rsidRDefault="005A1ED7" w:rsidP="005A1ED7">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6DAD68F4" w14:textId="77777777" w:rsidR="005A1ED7" w:rsidRDefault="005A1ED7" w:rsidP="005A1ED7">
      <w:pPr>
        <w:pStyle w:val="a"/>
        <w:numPr>
          <w:ilvl w:val="0"/>
          <w:numId w:val="42"/>
        </w:numPr>
        <w:tabs>
          <w:tab w:val="clear" w:pos="1134"/>
          <w:tab w:val="left" w:pos="720"/>
          <w:tab w:val="left" w:pos="1265"/>
        </w:tabs>
        <w:spacing w:before="130" w:line="237" w:lineRule="auto"/>
        <w:ind w:right="928"/>
      </w:pPr>
      <w:r>
        <w:rPr>
          <w:b/>
        </w:rPr>
        <w:t xml:space="preserve"> 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w:t>
      </w:r>
      <w:r w:rsidRPr="002B3541">
        <w:rPr>
          <w:u w:val="single"/>
        </w:rPr>
        <w:t xml:space="preserve">nu se </w:t>
      </w:r>
      <w:proofErr w:type="spellStart"/>
      <w:r w:rsidRPr="002B3541">
        <w:rPr>
          <w:u w:val="single"/>
        </w:rPr>
        <w:t>cere</w:t>
      </w:r>
      <w:proofErr w:type="spellEnd"/>
    </w:p>
    <w:p w14:paraId="30A037E0" w14:textId="77777777" w:rsidR="005A1ED7" w:rsidRDefault="005A1ED7" w:rsidP="005A1ED7">
      <w:pPr>
        <w:pStyle w:val="a"/>
        <w:numPr>
          <w:ilvl w:val="0"/>
          <w:numId w:val="42"/>
        </w:numPr>
        <w:tabs>
          <w:tab w:val="clear" w:pos="1134"/>
          <w:tab w:val="left" w:pos="720"/>
          <w:tab w:val="left" w:pos="1265"/>
        </w:tabs>
        <w:spacing w:before="127" w:line="237" w:lineRule="auto"/>
        <w:ind w:right="1169"/>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w:t>
      </w:r>
      <w:r w:rsidRPr="002B3541">
        <w:rPr>
          <w:u w:val="single"/>
        </w:rPr>
        <w:t xml:space="preserve">nu </w:t>
      </w:r>
      <w:proofErr w:type="spellStart"/>
      <w:r w:rsidRPr="002B3541">
        <w:rPr>
          <w:u w:val="single"/>
        </w:rPr>
        <w:t>este</w:t>
      </w:r>
      <w:proofErr w:type="spellEnd"/>
    </w:p>
    <w:p w14:paraId="0D8C611F" w14:textId="77777777" w:rsidR="005A1ED7" w:rsidRDefault="005A1ED7" w:rsidP="005A1ED7">
      <w:pPr>
        <w:pStyle w:val="a"/>
        <w:numPr>
          <w:ilvl w:val="0"/>
          <w:numId w:val="42"/>
        </w:numPr>
        <w:tabs>
          <w:tab w:val="clear" w:pos="1134"/>
          <w:tab w:val="left" w:pos="720"/>
          <w:tab w:val="left" w:pos="1265"/>
        </w:tabs>
        <w:spacing w:before="123" w:line="242" w:lineRule="auto"/>
        <w:ind w:right="831"/>
        <w:rPr>
          <w:b/>
        </w:rPr>
      </w:pPr>
      <w:r>
        <w:rPr>
          <w:b/>
        </w:rPr>
        <w:t xml:space="preserve"> 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w:t>
      </w:r>
      <w:r>
        <w:rPr>
          <w:b/>
          <w:u w:val="single"/>
        </w:rPr>
        <w:t>BAP 04 din 13.01.2026</w:t>
      </w:r>
    </w:p>
    <w:p w14:paraId="5D76A672" w14:textId="77777777" w:rsidR="005A1ED7" w:rsidRDefault="005A1ED7" w:rsidP="005A1ED7">
      <w:pPr>
        <w:pStyle w:val="a"/>
        <w:numPr>
          <w:ilvl w:val="0"/>
          <w:numId w:val="42"/>
        </w:numPr>
        <w:tabs>
          <w:tab w:val="clear" w:pos="1134"/>
          <w:tab w:val="left" w:pos="720"/>
          <w:tab w:val="left" w:pos="1265"/>
        </w:tabs>
        <w:spacing w:before="110"/>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w:t>
      </w:r>
      <w:r>
        <w:rPr>
          <w:spacing w:val="-2"/>
          <w:u w:val="single"/>
          <w:lang w:val="ro-RO"/>
        </w:rPr>
        <w:t>15-16.01.2026</w:t>
      </w:r>
    </w:p>
    <w:p w14:paraId="2BDC487E" w14:textId="77777777" w:rsidR="005A1ED7" w:rsidRDefault="005A1ED7" w:rsidP="005A1ED7">
      <w:pPr>
        <w:pStyle w:val="a"/>
        <w:numPr>
          <w:ilvl w:val="0"/>
          <w:numId w:val="42"/>
        </w:numPr>
        <w:tabs>
          <w:tab w:val="clear" w:pos="1134"/>
          <w:tab w:val="left" w:pos="720"/>
          <w:tab w:val="left" w:pos="1265"/>
        </w:tabs>
        <w:spacing w:before="127"/>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3CD5E4E3" w14:textId="77777777" w:rsidR="005A1ED7" w:rsidRDefault="005A1ED7" w:rsidP="005A1ED7">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5A1ED7" w14:paraId="445B59E3" w14:textId="77777777" w:rsidTr="009C6C6E">
        <w:trPr>
          <w:trHeight w:val="97"/>
        </w:trPr>
        <w:tc>
          <w:tcPr>
            <w:tcW w:w="5171" w:type="dxa"/>
          </w:tcPr>
          <w:p w14:paraId="74BAAD81" w14:textId="77777777" w:rsidR="005A1ED7" w:rsidRDefault="005A1ED7" w:rsidP="009C6C6E">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389F3449" w14:textId="77777777" w:rsidR="005A1ED7" w:rsidRDefault="005A1ED7" w:rsidP="009C6C6E">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4EA5A943" w14:textId="77777777" w:rsidR="005A1ED7" w:rsidRDefault="005A1ED7" w:rsidP="009C6C6E">
            <w:pPr>
              <w:pStyle w:val="TableParagraph"/>
              <w:spacing w:before="1" w:line="233" w:lineRule="exact"/>
              <w:ind w:left="393"/>
              <w:rPr>
                <w:b/>
              </w:rPr>
            </w:pPr>
          </w:p>
        </w:tc>
      </w:tr>
      <w:tr w:rsidR="005A1ED7" w14:paraId="558576B7" w14:textId="77777777" w:rsidTr="009C6C6E">
        <w:trPr>
          <w:trHeight w:val="97"/>
        </w:trPr>
        <w:tc>
          <w:tcPr>
            <w:tcW w:w="5171" w:type="dxa"/>
          </w:tcPr>
          <w:p w14:paraId="7F943E8A" w14:textId="77777777" w:rsidR="005A1ED7" w:rsidRDefault="005A1ED7" w:rsidP="009C6C6E">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7530359B" w14:textId="77777777" w:rsidR="005A1ED7" w:rsidRDefault="005A1ED7" w:rsidP="009C6C6E">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5A1ED7" w14:paraId="56725A39" w14:textId="77777777" w:rsidTr="009C6C6E">
        <w:trPr>
          <w:trHeight w:val="97"/>
        </w:trPr>
        <w:tc>
          <w:tcPr>
            <w:tcW w:w="5171" w:type="dxa"/>
          </w:tcPr>
          <w:p w14:paraId="7C282A9C" w14:textId="77777777" w:rsidR="005A1ED7" w:rsidRDefault="005A1ED7" w:rsidP="009C6C6E">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2BF7A499" w14:textId="77777777" w:rsidR="005A1ED7" w:rsidRDefault="005A1ED7" w:rsidP="009C6C6E">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5A1ED7" w14:paraId="1314618B" w14:textId="77777777" w:rsidTr="009C6C6E">
        <w:trPr>
          <w:trHeight w:val="97"/>
        </w:trPr>
        <w:tc>
          <w:tcPr>
            <w:tcW w:w="5171" w:type="dxa"/>
          </w:tcPr>
          <w:p w14:paraId="7BFC11F9" w14:textId="77777777" w:rsidR="005A1ED7" w:rsidRDefault="005A1ED7" w:rsidP="009C6C6E">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104A726C" w14:textId="77777777" w:rsidR="005A1ED7" w:rsidRDefault="005A1ED7" w:rsidP="009C6C6E">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5A1ED7" w14:paraId="68620386" w14:textId="77777777" w:rsidTr="009C6C6E">
        <w:trPr>
          <w:trHeight w:val="97"/>
        </w:trPr>
        <w:tc>
          <w:tcPr>
            <w:tcW w:w="5171" w:type="dxa"/>
          </w:tcPr>
          <w:p w14:paraId="0FEECFD7" w14:textId="77777777" w:rsidR="005A1ED7" w:rsidRDefault="005A1ED7" w:rsidP="009C6C6E">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57A82360" w14:textId="77777777" w:rsidR="005A1ED7" w:rsidRDefault="005A1ED7" w:rsidP="009C6C6E">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132E09DE" w14:textId="77777777" w:rsidR="005A1ED7" w:rsidRDefault="005A1ED7" w:rsidP="005A1ED7">
      <w:pPr>
        <w:spacing w:line="233" w:lineRule="exact"/>
      </w:pPr>
    </w:p>
    <w:p w14:paraId="683D497C" w14:textId="77777777" w:rsidR="005A1ED7" w:rsidRDefault="005A1ED7" w:rsidP="005A1ED7">
      <w:pPr>
        <w:pStyle w:val="a"/>
        <w:numPr>
          <w:ilvl w:val="0"/>
          <w:numId w:val="42"/>
        </w:numPr>
        <w:tabs>
          <w:tab w:val="clear" w:pos="1134"/>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w:t>
      </w:r>
      <w:r w:rsidRPr="002B3541">
        <w:rPr>
          <w:u w:val="single"/>
        </w:rPr>
        <w:t xml:space="preserve">nu </w:t>
      </w:r>
      <w:proofErr w:type="spellStart"/>
      <w:r w:rsidRPr="002B3541">
        <w:rPr>
          <w:u w:val="single"/>
        </w:rPr>
        <w:t>este</w:t>
      </w:r>
      <w:proofErr w:type="spellEnd"/>
    </w:p>
    <w:p w14:paraId="123910F6" w14:textId="77777777" w:rsidR="005A1ED7" w:rsidRPr="00A461D9" w:rsidRDefault="005A1ED7" w:rsidP="005A1ED7">
      <w:pPr>
        <w:pStyle w:val="a"/>
        <w:numPr>
          <w:ilvl w:val="0"/>
          <w:numId w:val="42"/>
        </w:numPr>
        <w:tabs>
          <w:tab w:val="clear" w:pos="1134"/>
          <w:tab w:val="left" w:pos="720"/>
          <w:tab w:val="left" w:pos="986"/>
        </w:tabs>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sidRPr="002B3541">
        <w:rPr>
          <w:b/>
          <w:u w:val="single"/>
        </w:rPr>
        <w:t>nu</w:t>
      </w:r>
      <w:r w:rsidRPr="002B3541">
        <w:rPr>
          <w:b/>
          <w:spacing w:val="1"/>
          <w:u w:val="single"/>
        </w:rPr>
        <w:t xml:space="preserve"> </w:t>
      </w:r>
      <w:r w:rsidRPr="002B3541">
        <w:rPr>
          <w:b/>
          <w:spacing w:val="-4"/>
          <w:u w:val="single"/>
        </w:rPr>
        <w:t>sunt</w:t>
      </w:r>
    </w:p>
    <w:p w14:paraId="324C6AF6" w14:textId="77777777" w:rsidR="005A1ED7" w:rsidRPr="00A461D9" w:rsidRDefault="005A1ED7" w:rsidP="005A1ED7">
      <w:pPr>
        <w:tabs>
          <w:tab w:val="left" w:pos="720"/>
          <w:tab w:val="left" w:pos="986"/>
        </w:tabs>
        <w:spacing w:before="128"/>
        <w:rPr>
          <w:b/>
        </w:rPr>
      </w:pPr>
    </w:p>
    <w:p w14:paraId="38B01EAF" w14:textId="77777777" w:rsidR="005A1ED7" w:rsidRDefault="005A1ED7" w:rsidP="005A1ED7">
      <w:pPr>
        <w:rPr>
          <w:sz w:val="20"/>
        </w:rPr>
      </w:pPr>
    </w:p>
    <w:p w14:paraId="5795E5B5" w14:textId="77777777" w:rsidR="005A1ED7" w:rsidRDefault="005A1ED7" w:rsidP="005A1ED7">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_____________Miclauș Igor</w:t>
      </w:r>
    </w:p>
    <w:p w14:paraId="2C9A2B32" w14:textId="77777777" w:rsidR="005A1ED7" w:rsidRPr="005B70A8" w:rsidRDefault="005A1ED7" w:rsidP="005A1ED7">
      <w:pPr>
        <w:tabs>
          <w:tab w:val="left" w:pos="3494"/>
        </w:tabs>
        <w:sectPr w:rsidR="005A1ED7" w:rsidRPr="005B70A8" w:rsidSect="00116F3C">
          <w:pgSz w:w="11910" w:h="16840"/>
          <w:pgMar w:top="1135" w:right="711" w:bottom="1276" w:left="1140" w:header="720" w:footer="720" w:gutter="0"/>
          <w:cols w:space="720"/>
        </w:sectPr>
      </w:pPr>
    </w:p>
    <w:p w14:paraId="3177D9DB" w14:textId="77777777" w:rsidR="005A1ED7" w:rsidRDefault="005A1ED7" w:rsidP="005A1ED7">
      <w:pPr>
        <w:spacing w:before="226"/>
        <w:rPr>
          <w:b/>
        </w:rPr>
      </w:pPr>
    </w:p>
    <w:p w14:paraId="577BF1E0" w14:textId="77777777" w:rsidR="00B65C93" w:rsidRPr="005A1ED7" w:rsidRDefault="00B65C93" w:rsidP="002A6E99">
      <w:pPr>
        <w:pStyle w:val="Style3"/>
        <w:tabs>
          <w:tab w:val="left" w:pos="567"/>
        </w:tabs>
        <w:spacing w:before="0" w:beforeAutospacing="0" w:after="0"/>
        <w:ind w:left="0" w:firstLine="0"/>
        <w:jc w:val="center"/>
        <w:rPr>
          <w:rFonts w:eastAsia="PMingLiU"/>
          <w:lang w:val="ro-RO" w:eastAsia="zh-CN"/>
        </w:rPr>
      </w:pPr>
    </w:p>
    <w:p w14:paraId="13F59349" w14:textId="77777777" w:rsidR="000930AB" w:rsidRPr="00FF430B" w:rsidRDefault="000930AB" w:rsidP="00C53E7A">
      <w:pPr>
        <w:pStyle w:val="Style3"/>
        <w:tabs>
          <w:tab w:val="left" w:pos="567"/>
        </w:tabs>
        <w:spacing w:before="0" w:beforeAutospacing="0" w:after="0"/>
        <w:ind w:left="0" w:firstLine="0"/>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2048004" w14:textId="77777777" w:rsidR="00172940" w:rsidRPr="00FF430B" w:rsidRDefault="00172940" w:rsidP="00FC472C">
      <w:pPr>
        <w:tabs>
          <w:tab w:val="decimal" w:pos="8364"/>
        </w:tabs>
        <w:spacing w:line="276" w:lineRule="auto"/>
        <w:ind w:right="-144"/>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111F1A2" w14:textId="77777777" w:rsidR="00C362C3" w:rsidRPr="00FF430B" w:rsidRDefault="00C362C3" w:rsidP="00C362C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686FAE23" w14:textId="77777777" w:rsidR="00C362C3" w:rsidRPr="00FF430B" w:rsidRDefault="00C362C3" w:rsidP="00C362C3">
      <w:pPr>
        <w:jc w:val="right"/>
        <w:rPr>
          <w:noProof w:val="0"/>
          <w:lang w:val="ro-MD"/>
        </w:rPr>
      </w:pPr>
      <w:r w:rsidRPr="00FF430B">
        <w:rPr>
          <w:noProof w:val="0"/>
          <w:lang w:val="ro-MD"/>
        </w:rPr>
        <w:t>la Documentația standard nr._____</w:t>
      </w:r>
    </w:p>
    <w:p w14:paraId="1F787033" w14:textId="77777777" w:rsidR="00C362C3" w:rsidRPr="00FF430B" w:rsidRDefault="00C362C3" w:rsidP="00C362C3">
      <w:pPr>
        <w:jc w:val="right"/>
        <w:rPr>
          <w:noProof w:val="0"/>
          <w:lang w:val="ro-MD"/>
        </w:rPr>
      </w:pPr>
      <w:r w:rsidRPr="00FF430B">
        <w:rPr>
          <w:noProof w:val="0"/>
          <w:lang w:val="ro-MD"/>
        </w:rPr>
        <w:t>din “____” ________ 20___</w:t>
      </w:r>
    </w:p>
    <w:p w14:paraId="6A751530" w14:textId="77777777" w:rsidR="00C362C3" w:rsidRPr="00FF430B" w:rsidRDefault="00C362C3" w:rsidP="00C362C3">
      <w:pPr>
        <w:pStyle w:val="a8"/>
        <w:tabs>
          <w:tab w:val="left" w:pos="567"/>
        </w:tabs>
        <w:spacing w:line="360" w:lineRule="auto"/>
        <w:rPr>
          <w:rFonts w:ascii="Times New Roman" w:hAnsi="Times New Roman"/>
          <w:szCs w:val="24"/>
          <w:lang w:val="ro-MD"/>
        </w:rPr>
      </w:pPr>
    </w:p>
    <w:p w14:paraId="28BAC947" w14:textId="77777777" w:rsidR="00C362C3" w:rsidRPr="00FF430B" w:rsidRDefault="00C362C3" w:rsidP="00C362C3">
      <w:pPr>
        <w:pStyle w:val="a8"/>
        <w:tabs>
          <w:tab w:val="left" w:pos="567"/>
        </w:tabs>
        <w:rPr>
          <w:rFonts w:ascii="Times New Roman" w:hAnsi="Times New Roman"/>
          <w:b/>
          <w:szCs w:val="24"/>
          <w:lang w:val="ro-MD"/>
        </w:rPr>
      </w:pPr>
    </w:p>
    <w:p w14:paraId="20C85F6B" w14:textId="77777777" w:rsidR="00C362C3" w:rsidRPr="00FF430B" w:rsidRDefault="00C362C3" w:rsidP="00C362C3">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42014F4F"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74C4F75"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55911977" w14:textId="77777777" w:rsidR="00C362C3" w:rsidRPr="00FF430B" w:rsidRDefault="00C362C3" w:rsidP="00C362C3">
      <w:pPr>
        <w:pStyle w:val="a8"/>
        <w:tabs>
          <w:tab w:val="left" w:pos="567"/>
        </w:tabs>
        <w:rPr>
          <w:rFonts w:ascii="Times New Roman" w:hAnsi="Times New Roman"/>
          <w:b/>
          <w:szCs w:val="24"/>
          <w:lang w:val="ro-MD"/>
        </w:rPr>
      </w:pPr>
    </w:p>
    <w:p w14:paraId="3A8ABB87" w14:textId="77777777" w:rsidR="00C362C3" w:rsidRPr="00FF430B" w:rsidRDefault="00C362C3" w:rsidP="00C362C3">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06F3" w14:textId="77777777" w:rsidR="00C362C3" w:rsidRPr="00FF430B" w:rsidRDefault="00C362C3" w:rsidP="00C362C3">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79CA179" w14:textId="77777777" w:rsidR="00C362C3" w:rsidRPr="00FF430B" w:rsidRDefault="00C362C3" w:rsidP="00C362C3">
      <w:pPr>
        <w:pStyle w:val="a8"/>
        <w:tabs>
          <w:tab w:val="left" w:pos="567"/>
        </w:tabs>
        <w:rPr>
          <w:rFonts w:ascii="Times New Roman" w:hAnsi="Times New Roman"/>
          <w:szCs w:val="24"/>
          <w:lang w:val="ro-MD"/>
        </w:rPr>
      </w:pPr>
    </w:p>
    <w:p w14:paraId="5EEB68E9" w14:textId="77777777" w:rsidR="00C362C3" w:rsidRPr="00FF430B" w:rsidRDefault="00C362C3" w:rsidP="00C362C3">
      <w:pPr>
        <w:pStyle w:val="a8"/>
        <w:tabs>
          <w:tab w:val="left" w:pos="567"/>
        </w:tabs>
        <w:rPr>
          <w:rFonts w:ascii="Times New Roman" w:hAnsi="Times New Roman"/>
          <w:szCs w:val="24"/>
          <w:lang w:val="ro-MD"/>
        </w:rPr>
      </w:pPr>
    </w:p>
    <w:p w14:paraId="08249734"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7EC95039"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0C178C9A"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E79A704"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C0931B3"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27C47393" w14:textId="77777777" w:rsidR="00C362C3" w:rsidRPr="00FF430B" w:rsidRDefault="00C362C3" w:rsidP="00C362C3">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3692962F" w14:textId="77777777" w:rsidR="00C362C3" w:rsidRPr="00FF430B" w:rsidRDefault="00C362C3" w:rsidP="00C362C3">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3098635D"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6128BBE7" w14:textId="77777777" w:rsidR="00C362C3" w:rsidRPr="00FF430B" w:rsidRDefault="00C362C3" w:rsidP="00C362C3">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72BD73F1"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6915DB63"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068E421B" w14:textId="77777777" w:rsidR="00C362C3" w:rsidRPr="00FF430B" w:rsidRDefault="00C362C3" w:rsidP="00C362C3">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1A8AB0D2"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5AE25CE" w14:textId="77777777" w:rsidR="00C362C3" w:rsidRPr="00FF430B" w:rsidRDefault="00C362C3" w:rsidP="00C362C3">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4ED2E8C" w14:textId="77777777" w:rsidR="00C362C3" w:rsidRPr="00FF430B" w:rsidRDefault="00C362C3" w:rsidP="00C362C3">
      <w:pPr>
        <w:pStyle w:val="a8"/>
        <w:numPr>
          <w:ilvl w:val="0"/>
          <w:numId w:val="43"/>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6A1F7B1C" w14:textId="77777777" w:rsidR="00C362C3" w:rsidRPr="00FF430B" w:rsidRDefault="00C362C3" w:rsidP="00C362C3">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54C2E199" w14:textId="77777777" w:rsidR="00C362C3" w:rsidRPr="00FF430B" w:rsidRDefault="00C362C3" w:rsidP="00C362C3">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3559128" w14:textId="77777777" w:rsidR="00C362C3" w:rsidRPr="00FF430B" w:rsidRDefault="00C362C3" w:rsidP="00C362C3">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4AE9EEC" w14:textId="77777777" w:rsidR="00C362C3" w:rsidRPr="00FF430B" w:rsidRDefault="00C362C3" w:rsidP="00C362C3">
      <w:pPr>
        <w:pStyle w:val="a8"/>
        <w:numPr>
          <w:ilvl w:val="0"/>
          <w:numId w:val="4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Oferta sa fiind stabilită câştigătoare, ofertantul _______________________________________</w:t>
      </w:r>
    </w:p>
    <w:p w14:paraId="0A139316"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2BFE742E" w14:textId="77777777" w:rsidR="00C362C3" w:rsidRPr="00FF430B" w:rsidRDefault="00C362C3" w:rsidP="00C362C3">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5BBBE399" w14:textId="77777777" w:rsidR="00C362C3" w:rsidRPr="00FF430B" w:rsidRDefault="00C362C3" w:rsidP="00C362C3">
      <w:pPr>
        <w:pStyle w:val="a8"/>
        <w:numPr>
          <w:ilvl w:val="0"/>
          <w:numId w:val="4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2174B15" w14:textId="77777777" w:rsidR="00C362C3" w:rsidRPr="00FF430B" w:rsidRDefault="00C362C3" w:rsidP="00C362C3">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62A8510C" w14:textId="77777777" w:rsidR="00C362C3" w:rsidRPr="00FF430B" w:rsidRDefault="00C362C3" w:rsidP="00C362C3">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6E3A3331" w14:textId="77777777" w:rsidR="00C362C3" w:rsidRPr="00FF430B" w:rsidRDefault="00C362C3" w:rsidP="00C362C3">
      <w:pPr>
        <w:pStyle w:val="a8"/>
        <w:tabs>
          <w:tab w:val="left" w:pos="567"/>
        </w:tabs>
        <w:ind w:hanging="502"/>
        <w:rPr>
          <w:rFonts w:ascii="Times New Roman" w:hAnsi="Times New Roman"/>
          <w:szCs w:val="24"/>
          <w:lang w:val="ro-MD"/>
        </w:rPr>
      </w:pPr>
    </w:p>
    <w:p w14:paraId="49CAC5FA" w14:textId="77777777" w:rsidR="00C362C3" w:rsidRPr="00FF430B" w:rsidRDefault="00C362C3" w:rsidP="00C362C3">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0319E64F"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13A51A0D"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3FE524CA" w14:textId="77777777" w:rsidR="00C362C3" w:rsidRPr="00FF430B" w:rsidRDefault="00C362C3" w:rsidP="00C362C3">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54C12F79" w14:textId="77777777" w:rsidR="00C362C3" w:rsidRPr="00FF430B" w:rsidRDefault="00C362C3" w:rsidP="00C362C3">
      <w:pPr>
        <w:spacing w:after="200" w:line="276" w:lineRule="auto"/>
        <w:jc w:val="center"/>
        <w:rPr>
          <w:lang w:val="ro-MD" w:eastAsia="zh-CN"/>
        </w:rPr>
      </w:pPr>
    </w:p>
    <w:p w14:paraId="124729D9" w14:textId="77777777" w:rsidR="00C362C3" w:rsidRPr="00FF430B" w:rsidRDefault="00C362C3" w:rsidP="00C362C3">
      <w:pPr>
        <w:spacing w:after="200" w:line="276" w:lineRule="auto"/>
        <w:jc w:val="center"/>
        <w:rPr>
          <w:lang w:val="ro-MD" w:eastAsia="zh-CN"/>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7" w:name="_Toc449692097"/>
      <w:bookmarkEnd w:id="46"/>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7CE4EC70" w14:textId="77777777" w:rsidR="00B65C93" w:rsidRDefault="00B65C93" w:rsidP="00196AB4">
      <w:pPr>
        <w:pStyle w:val="Style3"/>
        <w:tabs>
          <w:tab w:val="left" w:pos="567"/>
        </w:tabs>
        <w:ind w:left="0" w:firstLine="0"/>
        <w:rPr>
          <w:rFonts w:eastAsia="PMingLiU"/>
          <w:b w:val="0"/>
          <w:noProof/>
          <w:lang w:val="ro-RO" w:eastAsia="zh-CN"/>
        </w:rPr>
      </w:pPr>
    </w:p>
    <w:p w14:paraId="2922E59A" w14:textId="77777777" w:rsidR="00FC472C" w:rsidRPr="00FF430B" w:rsidRDefault="00FC472C"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8"/>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713504">
      <w:pPr>
        <w:pStyle w:val="a8"/>
        <w:numPr>
          <w:ilvl w:val="0"/>
          <w:numId w:val="5"/>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713504">
      <w:pPr>
        <w:pStyle w:val="a8"/>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713504">
      <w:pPr>
        <w:pStyle w:val="a8"/>
        <w:numPr>
          <w:ilvl w:val="0"/>
          <w:numId w:val="5"/>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lastRenderedPageBreak/>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9"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Default="0019071C" w:rsidP="009A7C84">
      <w:pPr>
        <w:jc w:val="center"/>
        <w:rPr>
          <w:rFonts w:eastAsia="PMingLiU"/>
          <w:b/>
          <w:lang w:eastAsia="zh-CN"/>
        </w:rPr>
      </w:pPr>
    </w:p>
    <w:p w14:paraId="46F5803F" w14:textId="77777777" w:rsidR="00172940" w:rsidRDefault="00172940" w:rsidP="009A7C84">
      <w:pPr>
        <w:jc w:val="center"/>
        <w:rPr>
          <w:rFonts w:eastAsia="PMingLiU"/>
          <w:b/>
          <w:lang w:eastAsia="zh-CN"/>
        </w:rPr>
      </w:pPr>
    </w:p>
    <w:p w14:paraId="5345D956" w14:textId="77777777" w:rsidR="00172940" w:rsidRDefault="00172940" w:rsidP="009A7C84">
      <w:pPr>
        <w:jc w:val="center"/>
        <w:rPr>
          <w:rFonts w:eastAsia="PMingLiU"/>
          <w:b/>
          <w:lang w:eastAsia="zh-CN"/>
        </w:rPr>
      </w:pPr>
    </w:p>
    <w:p w14:paraId="39AF9A06" w14:textId="77777777" w:rsidR="00172940" w:rsidRDefault="00172940" w:rsidP="009A7C84">
      <w:pPr>
        <w:jc w:val="center"/>
        <w:rPr>
          <w:rFonts w:eastAsia="PMingLiU"/>
          <w:b/>
          <w:lang w:eastAsia="zh-CN"/>
        </w:rPr>
      </w:pPr>
    </w:p>
    <w:p w14:paraId="20B4B398" w14:textId="77777777" w:rsidR="00172940" w:rsidRDefault="00172940" w:rsidP="009A7C84">
      <w:pPr>
        <w:jc w:val="center"/>
        <w:rPr>
          <w:rFonts w:eastAsia="PMingLiU"/>
          <w:b/>
          <w:lang w:eastAsia="zh-CN"/>
        </w:rPr>
      </w:pPr>
    </w:p>
    <w:p w14:paraId="4F5A98C6" w14:textId="77777777" w:rsidR="00172940" w:rsidRDefault="00172940" w:rsidP="009A7C84">
      <w:pPr>
        <w:jc w:val="center"/>
        <w:rPr>
          <w:rFonts w:eastAsia="PMingLiU"/>
          <w:b/>
          <w:lang w:eastAsia="zh-CN"/>
        </w:rPr>
      </w:pPr>
    </w:p>
    <w:p w14:paraId="61A3B380" w14:textId="77777777" w:rsidR="00172940" w:rsidRDefault="00172940" w:rsidP="009A7C84">
      <w:pPr>
        <w:jc w:val="center"/>
        <w:rPr>
          <w:rFonts w:eastAsia="PMingLiU"/>
          <w:b/>
          <w:lang w:eastAsia="zh-CN"/>
        </w:rPr>
      </w:pPr>
    </w:p>
    <w:p w14:paraId="602A31F4" w14:textId="77777777" w:rsidR="00172940" w:rsidRDefault="00172940" w:rsidP="009A7C84">
      <w:pPr>
        <w:jc w:val="center"/>
        <w:rPr>
          <w:rFonts w:eastAsia="PMingLiU"/>
          <w:b/>
          <w:lang w:eastAsia="zh-CN"/>
        </w:rPr>
      </w:pPr>
    </w:p>
    <w:p w14:paraId="4DCB5287" w14:textId="77777777" w:rsidR="00172940" w:rsidRDefault="00172940" w:rsidP="009A7C84">
      <w:pPr>
        <w:jc w:val="center"/>
        <w:rPr>
          <w:rFonts w:eastAsia="PMingLiU"/>
          <w:b/>
          <w:lang w:eastAsia="zh-CN"/>
        </w:rPr>
      </w:pPr>
    </w:p>
    <w:p w14:paraId="0C29ECAC" w14:textId="77777777" w:rsidR="00172940" w:rsidRDefault="00172940" w:rsidP="009A7C84">
      <w:pPr>
        <w:jc w:val="center"/>
        <w:rPr>
          <w:rFonts w:eastAsia="PMingLiU"/>
          <w:b/>
          <w:lang w:eastAsia="zh-CN"/>
        </w:rPr>
      </w:pPr>
    </w:p>
    <w:p w14:paraId="3F693DFA" w14:textId="77777777" w:rsidR="00172940" w:rsidRDefault="00172940" w:rsidP="009A7C84">
      <w:pPr>
        <w:jc w:val="center"/>
        <w:rPr>
          <w:rFonts w:eastAsia="PMingLiU"/>
          <w:b/>
          <w:lang w:eastAsia="zh-CN"/>
        </w:rPr>
      </w:pPr>
    </w:p>
    <w:p w14:paraId="437B8234" w14:textId="77777777" w:rsidR="00172940" w:rsidRDefault="00172940" w:rsidP="009A7C84">
      <w:pPr>
        <w:jc w:val="center"/>
        <w:rPr>
          <w:rFonts w:eastAsia="PMingLiU"/>
          <w:b/>
          <w:lang w:eastAsia="zh-CN"/>
        </w:rPr>
      </w:pPr>
    </w:p>
    <w:p w14:paraId="743ECB52" w14:textId="77777777" w:rsidR="00172940" w:rsidRDefault="00172940" w:rsidP="009A7C84">
      <w:pPr>
        <w:jc w:val="center"/>
        <w:rPr>
          <w:rFonts w:eastAsia="PMingLiU"/>
          <w:b/>
          <w:lang w:eastAsia="zh-CN"/>
        </w:rPr>
      </w:pPr>
    </w:p>
    <w:p w14:paraId="280AFF1A" w14:textId="77777777" w:rsidR="00172940" w:rsidRDefault="00172940" w:rsidP="009A7C84">
      <w:pPr>
        <w:jc w:val="center"/>
        <w:rPr>
          <w:rFonts w:eastAsia="PMingLiU"/>
          <w:b/>
          <w:lang w:eastAsia="zh-CN"/>
        </w:rPr>
      </w:pPr>
    </w:p>
    <w:p w14:paraId="48E95B17" w14:textId="77777777" w:rsidR="00172940" w:rsidRDefault="00172940" w:rsidP="009A7C84">
      <w:pPr>
        <w:jc w:val="center"/>
        <w:rPr>
          <w:rFonts w:eastAsia="PMingLiU"/>
          <w:b/>
          <w:lang w:eastAsia="zh-CN"/>
        </w:rPr>
      </w:pPr>
    </w:p>
    <w:p w14:paraId="3B58689B" w14:textId="77777777" w:rsidR="00172940" w:rsidRDefault="00172940" w:rsidP="009A7C84">
      <w:pPr>
        <w:jc w:val="center"/>
        <w:rPr>
          <w:rFonts w:eastAsia="PMingLiU"/>
          <w:b/>
          <w:lang w:eastAsia="zh-CN"/>
        </w:rPr>
      </w:pPr>
    </w:p>
    <w:p w14:paraId="49B1E7B0" w14:textId="77777777" w:rsidR="00172940" w:rsidRDefault="00172940" w:rsidP="009A7C84">
      <w:pPr>
        <w:jc w:val="center"/>
        <w:rPr>
          <w:rFonts w:eastAsia="PMingLiU"/>
          <w:b/>
          <w:lang w:eastAsia="zh-CN"/>
        </w:rPr>
      </w:pPr>
    </w:p>
    <w:p w14:paraId="49121B8F" w14:textId="77777777" w:rsidR="00172940" w:rsidRDefault="00172940" w:rsidP="009A7C84">
      <w:pPr>
        <w:jc w:val="center"/>
        <w:rPr>
          <w:rFonts w:eastAsia="PMingLiU"/>
          <w:b/>
          <w:lang w:eastAsia="zh-CN"/>
        </w:rPr>
      </w:pPr>
    </w:p>
    <w:p w14:paraId="56B827DF" w14:textId="77777777" w:rsidR="00172940" w:rsidRDefault="00172940" w:rsidP="009A7C84">
      <w:pPr>
        <w:jc w:val="center"/>
        <w:rPr>
          <w:rFonts w:eastAsia="PMingLiU"/>
          <w:b/>
          <w:lang w:eastAsia="zh-CN"/>
        </w:rPr>
      </w:pPr>
    </w:p>
    <w:p w14:paraId="71DE7791" w14:textId="77777777" w:rsidR="00172940" w:rsidRDefault="00172940" w:rsidP="009A7C84">
      <w:pPr>
        <w:jc w:val="center"/>
        <w:rPr>
          <w:rFonts w:eastAsia="PMingLiU"/>
          <w:b/>
          <w:lang w:eastAsia="zh-CN"/>
        </w:rPr>
      </w:pPr>
    </w:p>
    <w:p w14:paraId="7E9DE28B" w14:textId="77777777" w:rsidR="00172940" w:rsidRDefault="00172940" w:rsidP="009A7C84">
      <w:pPr>
        <w:jc w:val="center"/>
        <w:rPr>
          <w:rFonts w:eastAsia="PMingLiU"/>
          <w:b/>
          <w:lang w:eastAsia="zh-CN"/>
        </w:rPr>
      </w:pPr>
    </w:p>
    <w:p w14:paraId="0A08EBDB" w14:textId="77777777" w:rsidR="00172940" w:rsidRDefault="00172940" w:rsidP="009A7C84">
      <w:pPr>
        <w:jc w:val="center"/>
        <w:rPr>
          <w:rFonts w:eastAsia="PMingLiU"/>
          <w:b/>
          <w:lang w:eastAsia="zh-CN"/>
        </w:rPr>
      </w:pPr>
    </w:p>
    <w:p w14:paraId="134CDFB1" w14:textId="77777777" w:rsidR="00172940" w:rsidRDefault="00172940" w:rsidP="009A7C84">
      <w:pPr>
        <w:jc w:val="center"/>
        <w:rPr>
          <w:rFonts w:eastAsia="PMingLiU"/>
          <w:b/>
          <w:lang w:eastAsia="zh-CN"/>
        </w:rPr>
      </w:pPr>
    </w:p>
    <w:p w14:paraId="072E4672" w14:textId="77777777" w:rsidR="00172940" w:rsidRDefault="00172940" w:rsidP="009A7C84">
      <w:pPr>
        <w:jc w:val="center"/>
        <w:rPr>
          <w:rFonts w:eastAsia="PMingLiU"/>
          <w:b/>
          <w:lang w:eastAsia="zh-CN"/>
        </w:rPr>
      </w:pPr>
    </w:p>
    <w:p w14:paraId="15513F49" w14:textId="77777777" w:rsidR="00172940" w:rsidRDefault="00172940" w:rsidP="009A7C84">
      <w:pPr>
        <w:jc w:val="center"/>
        <w:rPr>
          <w:rFonts w:eastAsia="PMingLiU"/>
          <w:b/>
          <w:lang w:eastAsia="zh-CN"/>
        </w:rPr>
      </w:pPr>
    </w:p>
    <w:p w14:paraId="68F58C03" w14:textId="77777777" w:rsidR="00172940" w:rsidRDefault="00172940" w:rsidP="009A7C84">
      <w:pPr>
        <w:jc w:val="center"/>
        <w:rPr>
          <w:rFonts w:eastAsia="PMingLiU"/>
          <w:b/>
          <w:lang w:eastAsia="zh-CN"/>
        </w:rPr>
      </w:pPr>
    </w:p>
    <w:p w14:paraId="2F094DA5" w14:textId="77777777" w:rsidR="00172940" w:rsidRDefault="00172940" w:rsidP="009A7C84">
      <w:pPr>
        <w:jc w:val="center"/>
        <w:rPr>
          <w:rFonts w:eastAsia="PMingLiU"/>
          <w:b/>
          <w:lang w:eastAsia="zh-CN"/>
        </w:rPr>
      </w:pPr>
    </w:p>
    <w:p w14:paraId="12F484C4" w14:textId="77777777" w:rsidR="00172940" w:rsidRDefault="00172940" w:rsidP="009A7C84">
      <w:pPr>
        <w:jc w:val="center"/>
        <w:rPr>
          <w:rFonts w:eastAsia="PMingLiU"/>
          <w:b/>
          <w:lang w:eastAsia="zh-CN"/>
        </w:rPr>
      </w:pPr>
    </w:p>
    <w:p w14:paraId="4996142A" w14:textId="77777777" w:rsidR="00172940" w:rsidRDefault="00172940" w:rsidP="009A7C84">
      <w:pPr>
        <w:jc w:val="center"/>
        <w:rPr>
          <w:rFonts w:eastAsia="PMingLiU"/>
          <w:b/>
          <w:lang w:eastAsia="zh-CN"/>
        </w:rPr>
      </w:pPr>
    </w:p>
    <w:p w14:paraId="1D907B9B" w14:textId="77777777" w:rsidR="00172940" w:rsidRDefault="00172940" w:rsidP="009A7C84">
      <w:pPr>
        <w:jc w:val="center"/>
        <w:rPr>
          <w:rFonts w:eastAsia="PMingLiU"/>
          <w:b/>
          <w:lang w:eastAsia="zh-CN"/>
        </w:rPr>
      </w:pPr>
    </w:p>
    <w:p w14:paraId="4AE2B5CF" w14:textId="77777777" w:rsidR="00172940" w:rsidRDefault="00172940" w:rsidP="009A7C84">
      <w:pPr>
        <w:jc w:val="center"/>
        <w:rPr>
          <w:rFonts w:eastAsia="PMingLiU"/>
          <w:b/>
          <w:lang w:eastAsia="zh-CN"/>
        </w:rPr>
      </w:pPr>
    </w:p>
    <w:p w14:paraId="7665B17E" w14:textId="77777777" w:rsidR="00172940" w:rsidRPr="00FF430B" w:rsidRDefault="00172940"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lastRenderedPageBreak/>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56D34AF1" w14:textId="77777777" w:rsidR="00C362C3" w:rsidRPr="00FF430B" w:rsidRDefault="00C362C3" w:rsidP="00C362C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02EEE36F" w14:textId="77777777" w:rsidR="00C362C3" w:rsidRPr="00FF430B" w:rsidRDefault="00C362C3" w:rsidP="00C362C3">
      <w:pPr>
        <w:jc w:val="right"/>
        <w:rPr>
          <w:noProof w:val="0"/>
          <w:lang w:val="ro-MD"/>
        </w:rPr>
      </w:pPr>
      <w:r w:rsidRPr="00FF430B">
        <w:rPr>
          <w:noProof w:val="0"/>
          <w:lang w:val="ro-MD"/>
        </w:rPr>
        <w:t>la Documentația standard nr._____</w:t>
      </w:r>
    </w:p>
    <w:p w14:paraId="2197D1AC" w14:textId="77777777" w:rsidR="00C362C3" w:rsidRPr="00FF430B" w:rsidRDefault="00C362C3" w:rsidP="00C362C3">
      <w:pPr>
        <w:jc w:val="right"/>
        <w:rPr>
          <w:noProof w:val="0"/>
          <w:lang w:val="ro-MD"/>
        </w:rPr>
      </w:pPr>
      <w:r w:rsidRPr="00FF430B">
        <w:rPr>
          <w:noProof w:val="0"/>
          <w:lang w:val="ro-MD"/>
        </w:rPr>
        <w:t>din “____” ________ 20___</w:t>
      </w:r>
    </w:p>
    <w:p w14:paraId="58537DBD" w14:textId="77777777" w:rsidR="00C362C3" w:rsidRPr="00FF430B" w:rsidRDefault="00C362C3" w:rsidP="00C362C3">
      <w:pPr>
        <w:spacing w:line="276" w:lineRule="auto"/>
        <w:jc w:val="center"/>
        <w:rPr>
          <w:rFonts w:eastAsia="PMingLiU"/>
          <w:b/>
          <w:lang w:val="ro-MD" w:eastAsia="zh-CN"/>
        </w:rPr>
      </w:pPr>
    </w:p>
    <w:p w14:paraId="160BACBB" w14:textId="77777777" w:rsidR="00C362C3" w:rsidRPr="00FF430B" w:rsidRDefault="00C362C3" w:rsidP="00C362C3">
      <w:pPr>
        <w:spacing w:line="276" w:lineRule="auto"/>
        <w:jc w:val="center"/>
        <w:rPr>
          <w:rFonts w:eastAsia="PMingLiU"/>
          <w:b/>
          <w:lang w:val="ro-MD" w:eastAsia="zh-CN"/>
        </w:rPr>
      </w:pPr>
    </w:p>
    <w:p w14:paraId="58EE3914" w14:textId="77777777" w:rsidR="00C362C3" w:rsidRPr="00FF430B" w:rsidRDefault="00C362C3" w:rsidP="00C362C3">
      <w:pPr>
        <w:spacing w:line="276" w:lineRule="auto"/>
        <w:jc w:val="center"/>
        <w:rPr>
          <w:rFonts w:eastAsia="PMingLiU"/>
          <w:b/>
          <w:lang w:val="ro-MD" w:eastAsia="zh-CN"/>
        </w:rPr>
      </w:pPr>
    </w:p>
    <w:p w14:paraId="4610A87B" w14:textId="77777777" w:rsidR="00C362C3" w:rsidRPr="00FF430B" w:rsidRDefault="00C362C3" w:rsidP="00C362C3">
      <w:pPr>
        <w:spacing w:line="276" w:lineRule="auto"/>
        <w:jc w:val="center"/>
        <w:rPr>
          <w:rFonts w:eastAsia="PMingLiU"/>
          <w:b/>
          <w:noProof w:val="0"/>
          <w:lang w:val="ro-MD" w:eastAsia="zh-CN"/>
        </w:rPr>
      </w:pPr>
    </w:p>
    <w:p w14:paraId="081C45F6" w14:textId="77777777" w:rsidR="00C362C3" w:rsidRPr="00FF430B" w:rsidRDefault="00C362C3" w:rsidP="00C362C3">
      <w:pPr>
        <w:jc w:val="center"/>
        <w:rPr>
          <w:rFonts w:eastAsia="SimSun"/>
          <w:b/>
          <w:bCs/>
          <w:iCs/>
          <w:lang w:val="ro-MD" w:eastAsia="zh-CN"/>
        </w:rPr>
      </w:pPr>
      <w:r w:rsidRPr="00FF430B">
        <w:rPr>
          <w:rFonts w:eastAsia="SimSun"/>
          <w:b/>
          <w:bCs/>
          <w:iCs/>
          <w:lang w:val="ro-MD" w:eastAsia="zh-CN"/>
        </w:rPr>
        <w:t>LISTA SUBCONTRACTANȚILOR</w:t>
      </w:r>
    </w:p>
    <w:p w14:paraId="3FB4A896" w14:textId="77777777" w:rsidR="00C362C3" w:rsidRPr="00FF430B" w:rsidRDefault="00C362C3" w:rsidP="00C362C3">
      <w:pPr>
        <w:jc w:val="center"/>
        <w:rPr>
          <w:rFonts w:eastAsia="SimSun"/>
          <w:b/>
          <w:bCs/>
          <w:iCs/>
          <w:lang w:val="ro-MD" w:eastAsia="zh-CN"/>
        </w:rPr>
      </w:pPr>
      <w:r w:rsidRPr="00FF430B">
        <w:rPr>
          <w:rFonts w:eastAsia="SimSun"/>
          <w:b/>
          <w:bCs/>
          <w:iCs/>
          <w:lang w:val="ro-MD" w:eastAsia="zh-CN"/>
        </w:rPr>
        <w:t>ŞI PARTEA/PĂRŢILE DIN CONTRACT CARE SUNT</w:t>
      </w:r>
    </w:p>
    <w:p w14:paraId="10B46181" w14:textId="77777777" w:rsidR="00C362C3" w:rsidRPr="00FF430B" w:rsidRDefault="00C362C3" w:rsidP="00C362C3">
      <w:pPr>
        <w:jc w:val="center"/>
        <w:rPr>
          <w:rFonts w:eastAsia="SimSun"/>
          <w:b/>
          <w:bCs/>
          <w:iCs/>
          <w:lang w:val="ro-MD" w:eastAsia="zh-CN"/>
        </w:rPr>
      </w:pPr>
      <w:r w:rsidRPr="00FF430B">
        <w:rPr>
          <w:rFonts w:eastAsia="SimSun"/>
          <w:b/>
          <w:bCs/>
          <w:iCs/>
          <w:lang w:val="ro-MD" w:eastAsia="zh-CN"/>
        </w:rPr>
        <w:t>ÎNDEPLINITE DE ACEŞTIA</w:t>
      </w:r>
    </w:p>
    <w:p w14:paraId="730D51A0" w14:textId="77777777" w:rsidR="00C362C3" w:rsidRPr="00FF430B" w:rsidRDefault="00C362C3" w:rsidP="00C362C3">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C362C3" w:rsidRPr="00EC30C2" w14:paraId="713545CF" w14:textId="77777777" w:rsidTr="003D247D">
        <w:trPr>
          <w:cantSplit/>
          <w:trHeight w:val="920"/>
        </w:trPr>
        <w:tc>
          <w:tcPr>
            <w:tcW w:w="0" w:type="auto"/>
            <w:vAlign w:val="center"/>
          </w:tcPr>
          <w:p w14:paraId="61015711" w14:textId="77777777" w:rsidR="00C362C3" w:rsidRPr="00FF430B" w:rsidRDefault="00C362C3" w:rsidP="003D247D">
            <w:pPr>
              <w:tabs>
                <w:tab w:val="left" w:pos="567"/>
              </w:tabs>
              <w:jc w:val="both"/>
              <w:rPr>
                <w:b/>
                <w:lang w:val="ro-MD"/>
              </w:rPr>
            </w:pPr>
            <w:r w:rsidRPr="00FF430B">
              <w:rPr>
                <w:b/>
                <w:lang w:val="ro-MD"/>
              </w:rPr>
              <w:t>Nr. d/o</w:t>
            </w:r>
          </w:p>
        </w:tc>
        <w:tc>
          <w:tcPr>
            <w:tcW w:w="3126" w:type="dxa"/>
            <w:vAlign w:val="center"/>
          </w:tcPr>
          <w:p w14:paraId="0B760F68" w14:textId="77777777" w:rsidR="00C362C3" w:rsidRPr="00FF430B" w:rsidRDefault="00C362C3" w:rsidP="003D247D">
            <w:pPr>
              <w:jc w:val="center"/>
              <w:rPr>
                <w:b/>
                <w:lang w:val="ro-MD"/>
              </w:rPr>
            </w:pPr>
            <w:r w:rsidRPr="00FF430B">
              <w:rPr>
                <w:b/>
                <w:lang w:val="ro-MD"/>
              </w:rPr>
              <w:t>Numele şi adresa subantreprenorilor</w:t>
            </w:r>
          </w:p>
        </w:tc>
        <w:tc>
          <w:tcPr>
            <w:tcW w:w="1984" w:type="dxa"/>
            <w:vAlign w:val="center"/>
          </w:tcPr>
          <w:p w14:paraId="4B39AF4B" w14:textId="77777777" w:rsidR="00C362C3" w:rsidRPr="00FF430B" w:rsidRDefault="00C362C3" w:rsidP="003D247D">
            <w:pPr>
              <w:rPr>
                <w:rFonts w:eastAsia="MS Mincho"/>
                <w:b/>
                <w:lang w:val="ro-MD" w:eastAsia="zh-CN"/>
              </w:rPr>
            </w:pPr>
            <w:r w:rsidRPr="00FF430B">
              <w:rPr>
                <w:rFonts w:eastAsia="MS Mincho"/>
                <w:b/>
                <w:lang w:val="ro-MD" w:eastAsia="zh-CN"/>
              </w:rPr>
              <w:t>Activităţi din contract</w:t>
            </w:r>
          </w:p>
        </w:tc>
        <w:tc>
          <w:tcPr>
            <w:tcW w:w="1443" w:type="dxa"/>
            <w:vAlign w:val="center"/>
          </w:tcPr>
          <w:p w14:paraId="7F06B805" w14:textId="77777777" w:rsidR="00C362C3" w:rsidRPr="00FF430B" w:rsidRDefault="00C362C3" w:rsidP="003D247D">
            <w:pPr>
              <w:rPr>
                <w:rFonts w:eastAsia="MS Mincho"/>
                <w:b/>
                <w:lang w:val="ro-MD" w:eastAsia="zh-CN"/>
              </w:rPr>
            </w:pPr>
            <w:r w:rsidRPr="00FF430B">
              <w:rPr>
                <w:rFonts w:eastAsia="MS Mincho"/>
                <w:b/>
                <w:lang w:val="ro-MD" w:eastAsia="zh-CN"/>
              </w:rPr>
              <w:t>Valoarea aproximativă</w:t>
            </w:r>
          </w:p>
        </w:tc>
        <w:tc>
          <w:tcPr>
            <w:tcW w:w="0" w:type="auto"/>
            <w:vAlign w:val="center"/>
          </w:tcPr>
          <w:p w14:paraId="3FCE879C" w14:textId="77777777" w:rsidR="00C362C3" w:rsidRPr="00FF430B" w:rsidRDefault="00C362C3" w:rsidP="003D247D">
            <w:pPr>
              <w:rPr>
                <w:rFonts w:eastAsia="MS Mincho"/>
                <w:b/>
                <w:lang w:val="ro-MD" w:eastAsia="zh-CN"/>
              </w:rPr>
            </w:pPr>
            <w:r w:rsidRPr="00FF430B">
              <w:rPr>
                <w:rFonts w:eastAsia="MS Mincho"/>
                <w:b/>
                <w:lang w:val="ro-MD" w:eastAsia="zh-CN"/>
              </w:rPr>
              <w:t>% din valoarea contractului</w:t>
            </w:r>
          </w:p>
        </w:tc>
      </w:tr>
      <w:tr w:rsidR="00C362C3" w:rsidRPr="00EC30C2" w14:paraId="7D24F164" w14:textId="77777777" w:rsidTr="003D247D">
        <w:trPr>
          <w:trHeight w:val="175"/>
        </w:trPr>
        <w:tc>
          <w:tcPr>
            <w:tcW w:w="0" w:type="auto"/>
          </w:tcPr>
          <w:p w14:paraId="23C403BF" w14:textId="77777777" w:rsidR="00C362C3" w:rsidRPr="00FF430B" w:rsidRDefault="00C362C3" w:rsidP="003D247D">
            <w:pPr>
              <w:tabs>
                <w:tab w:val="left" w:pos="567"/>
              </w:tabs>
              <w:jc w:val="both"/>
              <w:rPr>
                <w:lang w:val="ro-MD"/>
              </w:rPr>
            </w:pPr>
            <w:r w:rsidRPr="00FF430B">
              <w:rPr>
                <w:lang w:val="ro-MD"/>
              </w:rPr>
              <w:t>1.</w:t>
            </w:r>
          </w:p>
        </w:tc>
        <w:tc>
          <w:tcPr>
            <w:tcW w:w="3126" w:type="dxa"/>
          </w:tcPr>
          <w:p w14:paraId="31D07F71" w14:textId="77777777" w:rsidR="00C362C3" w:rsidRPr="00FF430B" w:rsidRDefault="00C362C3" w:rsidP="003D247D">
            <w:pPr>
              <w:keepNext/>
              <w:keepLines/>
              <w:tabs>
                <w:tab w:val="left" w:pos="567"/>
              </w:tabs>
              <w:spacing w:before="200"/>
              <w:jc w:val="both"/>
              <w:outlineLvl w:val="2"/>
              <w:rPr>
                <w:lang w:val="ro-MD"/>
              </w:rPr>
            </w:pPr>
          </w:p>
        </w:tc>
        <w:tc>
          <w:tcPr>
            <w:tcW w:w="1984" w:type="dxa"/>
          </w:tcPr>
          <w:p w14:paraId="26B5EFB7" w14:textId="77777777" w:rsidR="00C362C3" w:rsidRPr="00FF430B" w:rsidRDefault="00C362C3" w:rsidP="003D247D">
            <w:pPr>
              <w:keepNext/>
              <w:keepLines/>
              <w:tabs>
                <w:tab w:val="left" w:pos="567"/>
              </w:tabs>
              <w:spacing w:before="200"/>
              <w:jc w:val="both"/>
              <w:outlineLvl w:val="2"/>
              <w:rPr>
                <w:lang w:val="ro-MD"/>
              </w:rPr>
            </w:pPr>
          </w:p>
        </w:tc>
        <w:tc>
          <w:tcPr>
            <w:tcW w:w="1443" w:type="dxa"/>
          </w:tcPr>
          <w:p w14:paraId="2CB9F4E8" w14:textId="77777777" w:rsidR="00C362C3" w:rsidRPr="00FF430B" w:rsidRDefault="00C362C3" w:rsidP="003D247D">
            <w:pPr>
              <w:keepNext/>
              <w:keepLines/>
              <w:tabs>
                <w:tab w:val="left" w:pos="567"/>
              </w:tabs>
              <w:spacing w:before="200"/>
              <w:jc w:val="both"/>
              <w:outlineLvl w:val="2"/>
              <w:rPr>
                <w:lang w:val="ro-MD"/>
              </w:rPr>
            </w:pPr>
          </w:p>
        </w:tc>
        <w:tc>
          <w:tcPr>
            <w:tcW w:w="0" w:type="auto"/>
          </w:tcPr>
          <w:p w14:paraId="74F52F4F" w14:textId="77777777" w:rsidR="00C362C3" w:rsidRPr="00FF430B" w:rsidRDefault="00C362C3" w:rsidP="003D247D">
            <w:pPr>
              <w:keepNext/>
              <w:keepLines/>
              <w:tabs>
                <w:tab w:val="left" w:pos="567"/>
              </w:tabs>
              <w:spacing w:before="200"/>
              <w:jc w:val="both"/>
              <w:outlineLvl w:val="2"/>
              <w:rPr>
                <w:lang w:val="ro-MD"/>
              </w:rPr>
            </w:pPr>
          </w:p>
        </w:tc>
      </w:tr>
      <w:tr w:rsidR="00C362C3" w:rsidRPr="00EC30C2" w14:paraId="3B2E6D2E" w14:textId="77777777" w:rsidTr="003D247D">
        <w:trPr>
          <w:trHeight w:val="337"/>
        </w:trPr>
        <w:tc>
          <w:tcPr>
            <w:tcW w:w="0" w:type="auto"/>
          </w:tcPr>
          <w:p w14:paraId="0D4D87BC" w14:textId="77777777" w:rsidR="00C362C3" w:rsidRPr="00FF430B" w:rsidRDefault="00C362C3" w:rsidP="003D247D">
            <w:pPr>
              <w:tabs>
                <w:tab w:val="left" w:pos="567"/>
              </w:tabs>
              <w:jc w:val="both"/>
              <w:rPr>
                <w:lang w:val="ro-MD"/>
              </w:rPr>
            </w:pPr>
            <w:r w:rsidRPr="00FF430B">
              <w:rPr>
                <w:lang w:val="ro-MD"/>
              </w:rPr>
              <w:t>2.</w:t>
            </w:r>
          </w:p>
        </w:tc>
        <w:tc>
          <w:tcPr>
            <w:tcW w:w="3126" w:type="dxa"/>
          </w:tcPr>
          <w:p w14:paraId="725CFB41" w14:textId="77777777" w:rsidR="00C362C3" w:rsidRPr="00FF430B" w:rsidRDefault="00C362C3" w:rsidP="003D247D">
            <w:pPr>
              <w:keepNext/>
              <w:keepLines/>
              <w:tabs>
                <w:tab w:val="left" w:pos="567"/>
              </w:tabs>
              <w:spacing w:before="200"/>
              <w:jc w:val="both"/>
              <w:outlineLvl w:val="2"/>
              <w:rPr>
                <w:lang w:val="ro-MD"/>
              </w:rPr>
            </w:pPr>
          </w:p>
        </w:tc>
        <w:tc>
          <w:tcPr>
            <w:tcW w:w="1984" w:type="dxa"/>
          </w:tcPr>
          <w:p w14:paraId="741FE326" w14:textId="77777777" w:rsidR="00C362C3" w:rsidRPr="00FF430B" w:rsidRDefault="00C362C3" w:rsidP="003D247D">
            <w:pPr>
              <w:keepNext/>
              <w:keepLines/>
              <w:tabs>
                <w:tab w:val="left" w:pos="567"/>
              </w:tabs>
              <w:spacing w:before="200"/>
              <w:jc w:val="both"/>
              <w:outlineLvl w:val="2"/>
              <w:rPr>
                <w:lang w:val="ro-MD"/>
              </w:rPr>
            </w:pPr>
          </w:p>
        </w:tc>
        <w:tc>
          <w:tcPr>
            <w:tcW w:w="1443" w:type="dxa"/>
          </w:tcPr>
          <w:p w14:paraId="065A106F" w14:textId="77777777" w:rsidR="00C362C3" w:rsidRPr="00FF430B" w:rsidRDefault="00C362C3" w:rsidP="003D247D">
            <w:pPr>
              <w:keepNext/>
              <w:keepLines/>
              <w:tabs>
                <w:tab w:val="left" w:pos="567"/>
              </w:tabs>
              <w:spacing w:before="200"/>
              <w:jc w:val="both"/>
              <w:outlineLvl w:val="2"/>
              <w:rPr>
                <w:lang w:val="ro-MD"/>
              </w:rPr>
            </w:pPr>
          </w:p>
        </w:tc>
        <w:tc>
          <w:tcPr>
            <w:tcW w:w="0" w:type="auto"/>
          </w:tcPr>
          <w:p w14:paraId="48352DE4" w14:textId="77777777" w:rsidR="00C362C3" w:rsidRPr="00FF430B" w:rsidRDefault="00C362C3" w:rsidP="003D247D">
            <w:pPr>
              <w:keepNext/>
              <w:keepLines/>
              <w:tabs>
                <w:tab w:val="left" w:pos="567"/>
              </w:tabs>
              <w:spacing w:before="200"/>
              <w:jc w:val="both"/>
              <w:outlineLvl w:val="2"/>
              <w:rPr>
                <w:lang w:val="ro-MD"/>
              </w:rPr>
            </w:pPr>
          </w:p>
        </w:tc>
      </w:tr>
      <w:tr w:rsidR="00C362C3" w:rsidRPr="00EC30C2" w14:paraId="0159E7D0" w14:textId="77777777" w:rsidTr="003D247D">
        <w:trPr>
          <w:trHeight w:val="181"/>
        </w:trPr>
        <w:tc>
          <w:tcPr>
            <w:tcW w:w="0" w:type="auto"/>
          </w:tcPr>
          <w:p w14:paraId="7F1F4005" w14:textId="77777777" w:rsidR="00C362C3" w:rsidRPr="00FF430B" w:rsidRDefault="00C362C3" w:rsidP="003D247D">
            <w:pPr>
              <w:tabs>
                <w:tab w:val="left" w:pos="567"/>
              </w:tabs>
              <w:jc w:val="both"/>
              <w:rPr>
                <w:lang w:val="ro-MD"/>
              </w:rPr>
            </w:pPr>
            <w:r w:rsidRPr="00FF430B">
              <w:rPr>
                <w:lang w:val="ro-MD"/>
              </w:rPr>
              <w:t>3.</w:t>
            </w:r>
          </w:p>
        </w:tc>
        <w:tc>
          <w:tcPr>
            <w:tcW w:w="3126" w:type="dxa"/>
          </w:tcPr>
          <w:p w14:paraId="6CE7F680" w14:textId="77777777" w:rsidR="00C362C3" w:rsidRPr="00FF430B" w:rsidRDefault="00C362C3" w:rsidP="003D247D">
            <w:pPr>
              <w:keepNext/>
              <w:keepLines/>
              <w:tabs>
                <w:tab w:val="left" w:pos="567"/>
              </w:tabs>
              <w:spacing w:before="200"/>
              <w:jc w:val="both"/>
              <w:outlineLvl w:val="2"/>
              <w:rPr>
                <w:lang w:val="ro-MD"/>
              </w:rPr>
            </w:pPr>
          </w:p>
        </w:tc>
        <w:tc>
          <w:tcPr>
            <w:tcW w:w="1984" w:type="dxa"/>
          </w:tcPr>
          <w:p w14:paraId="19E881EA" w14:textId="77777777" w:rsidR="00C362C3" w:rsidRPr="00FF430B" w:rsidRDefault="00C362C3" w:rsidP="003D247D">
            <w:pPr>
              <w:keepNext/>
              <w:keepLines/>
              <w:tabs>
                <w:tab w:val="left" w:pos="567"/>
              </w:tabs>
              <w:spacing w:before="200"/>
              <w:jc w:val="both"/>
              <w:outlineLvl w:val="2"/>
              <w:rPr>
                <w:lang w:val="ro-MD"/>
              </w:rPr>
            </w:pPr>
          </w:p>
        </w:tc>
        <w:tc>
          <w:tcPr>
            <w:tcW w:w="1443" w:type="dxa"/>
          </w:tcPr>
          <w:p w14:paraId="07CCB9C4" w14:textId="77777777" w:rsidR="00C362C3" w:rsidRPr="00FF430B" w:rsidRDefault="00C362C3" w:rsidP="003D247D">
            <w:pPr>
              <w:keepNext/>
              <w:keepLines/>
              <w:tabs>
                <w:tab w:val="left" w:pos="567"/>
              </w:tabs>
              <w:spacing w:before="200"/>
              <w:jc w:val="both"/>
              <w:outlineLvl w:val="2"/>
              <w:rPr>
                <w:lang w:val="ro-MD"/>
              </w:rPr>
            </w:pPr>
          </w:p>
        </w:tc>
        <w:tc>
          <w:tcPr>
            <w:tcW w:w="0" w:type="auto"/>
          </w:tcPr>
          <w:p w14:paraId="53FF39D1" w14:textId="77777777" w:rsidR="00C362C3" w:rsidRPr="00FF430B" w:rsidRDefault="00C362C3" w:rsidP="003D247D">
            <w:pPr>
              <w:keepNext/>
              <w:keepLines/>
              <w:tabs>
                <w:tab w:val="left" w:pos="567"/>
              </w:tabs>
              <w:spacing w:before="200"/>
              <w:jc w:val="both"/>
              <w:outlineLvl w:val="2"/>
              <w:rPr>
                <w:lang w:val="ro-MD"/>
              </w:rPr>
            </w:pPr>
          </w:p>
        </w:tc>
      </w:tr>
      <w:tr w:rsidR="00C362C3" w:rsidRPr="00EC30C2" w14:paraId="7AE05955" w14:textId="77777777" w:rsidTr="003D247D">
        <w:trPr>
          <w:trHeight w:val="181"/>
        </w:trPr>
        <w:tc>
          <w:tcPr>
            <w:tcW w:w="0" w:type="auto"/>
          </w:tcPr>
          <w:p w14:paraId="711EC4B7" w14:textId="77777777" w:rsidR="00C362C3" w:rsidRPr="00FF430B" w:rsidRDefault="00C362C3" w:rsidP="003D247D">
            <w:pPr>
              <w:tabs>
                <w:tab w:val="left" w:pos="567"/>
              </w:tabs>
              <w:jc w:val="both"/>
              <w:rPr>
                <w:lang w:val="ro-MD"/>
              </w:rPr>
            </w:pPr>
            <w:r w:rsidRPr="00FF430B">
              <w:rPr>
                <w:lang w:val="ro-MD"/>
              </w:rPr>
              <w:t>4.</w:t>
            </w:r>
          </w:p>
        </w:tc>
        <w:tc>
          <w:tcPr>
            <w:tcW w:w="3126" w:type="dxa"/>
          </w:tcPr>
          <w:p w14:paraId="446D9C7D" w14:textId="77777777" w:rsidR="00C362C3" w:rsidRPr="00FF430B" w:rsidRDefault="00C362C3" w:rsidP="003D247D">
            <w:pPr>
              <w:keepNext/>
              <w:keepLines/>
              <w:tabs>
                <w:tab w:val="left" w:pos="567"/>
              </w:tabs>
              <w:spacing w:before="200"/>
              <w:jc w:val="both"/>
              <w:outlineLvl w:val="2"/>
              <w:rPr>
                <w:lang w:val="ro-MD"/>
              </w:rPr>
            </w:pPr>
          </w:p>
        </w:tc>
        <w:tc>
          <w:tcPr>
            <w:tcW w:w="1984" w:type="dxa"/>
          </w:tcPr>
          <w:p w14:paraId="3C193E1A" w14:textId="77777777" w:rsidR="00C362C3" w:rsidRPr="00FF430B" w:rsidRDefault="00C362C3" w:rsidP="003D247D">
            <w:pPr>
              <w:keepNext/>
              <w:keepLines/>
              <w:tabs>
                <w:tab w:val="left" w:pos="567"/>
              </w:tabs>
              <w:spacing w:before="200"/>
              <w:jc w:val="both"/>
              <w:outlineLvl w:val="2"/>
              <w:rPr>
                <w:lang w:val="ro-MD"/>
              </w:rPr>
            </w:pPr>
          </w:p>
        </w:tc>
        <w:tc>
          <w:tcPr>
            <w:tcW w:w="1443" w:type="dxa"/>
          </w:tcPr>
          <w:p w14:paraId="2F704B5B" w14:textId="77777777" w:rsidR="00C362C3" w:rsidRPr="00FF430B" w:rsidRDefault="00C362C3" w:rsidP="003D247D">
            <w:pPr>
              <w:keepNext/>
              <w:keepLines/>
              <w:tabs>
                <w:tab w:val="left" w:pos="567"/>
              </w:tabs>
              <w:spacing w:before="200"/>
              <w:jc w:val="both"/>
              <w:outlineLvl w:val="2"/>
              <w:rPr>
                <w:lang w:val="ro-MD"/>
              </w:rPr>
            </w:pPr>
          </w:p>
        </w:tc>
        <w:tc>
          <w:tcPr>
            <w:tcW w:w="0" w:type="auto"/>
          </w:tcPr>
          <w:p w14:paraId="0207A8B8" w14:textId="77777777" w:rsidR="00C362C3" w:rsidRPr="00FF430B" w:rsidRDefault="00C362C3" w:rsidP="003D247D">
            <w:pPr>
              <w:keepNext/>
              <w:keepLines/>
              <w:tabs>
                <w:tab w:val="left" w:pos="567"/>
              </w:tabs>
              <w:spacing w:before="200"/>
              <w:jc w:val="both"/>
              <w:outlineLvl w:val="2"/>
              <w:rPr>
                <w:lang w:val="ro-MD"/>
              </w:rPr>
            </w:pPr>
          </w:p>
        </w:tc>
      </w:tr>
      <w:tr w:rsidR="00C362C3" w:rsidRPr="00EC30C2" w14:paraId="13C3EB3E" w14:textId="77777777" w:rsidTr="003D247D">
        <w:trPr>
          <w:trHeight w:val="181"/>
        </w:trPr>
        <w:tc>
          <w:tcPr>
            <w:tcW w:w="0" w:type="auto"/>
          </w:tcPr>
          <w:p w14:paraId="0BCFFE75" w14:textId="77777777" w:rsidR="00C362C3" w:rsidRPr="00FF430B" w:rsidRDefault="00C362C3" w:rsidP="003D247D">
            <w:pPr>
              <w:keepNext/>
              <w:keepLines/>
              <w:tabs>
                <w:tab w:val="left" w:pos="567"/>
              </w:tabs>
              <w:spacing w:before="200"/>
              <w:jc w:val="both"/>
              <w:outlineLvl w:val="2"/>
              <w:rPr>
                <w:lang w:val="ro-MD"/>
              </w:rPr>
            </w:pPr>
          </w:p>
        </w:tc>
        <w:tc>
          <w:tcPr>
            <w:tcW w:w="3126" w:type="dxa"/>
          </w:tcPr>
          <w:p w14:paraId="45617A30" w14:textId="77777777" w:rsidR="00C362C3" w:rsidRPr="00FF430B" w:rsidRDefault="00C362C3" w:rsidP="003D247D">
            <w:pPr>
              <w:keepNext/>
              <w:keepLines/>
              <w:tabs>
                <w:tab w:val="left" w:pos="567"/>
              </w:tabs>
              <w:spacing w:before="200"/>
              <w:jc w:val="both"/>
              <w:outlineLvl w:val="2"/>
              <w:rPr>
                <w:lang w:val="ro-MD"/>
              </w:rPr>
            </w:pPr>
          </w:p>
        </w:tc>
        <w:tc>
          <w:tcPr>
            <w:tcW w:w="1984" w:type="dxa"/>
          </w:tcPr>
          <w:p w14:paraId="4799594E" w14:textId="77777777" w:rsidR="00C362C3" w:rsidRPr="00FF430B" w:rsidRDefault="00C362C3" w:rsidP="003D247D">
            <w:pPr>
              <w:keepNext/>
              <w:keepLines/>
              <w:tabs>
                <w:tab w:val="left" w:pos="567"/>
              </w:tabs>
              <w:spacing w:before="200"/>
              <w:jc w:val="both"/>
              <w:outlineLvl w:val="2"/>
              <w:rPr>
                <w:lang w:val="ro-MD"/>
              </w:rPr>
            </w:pPr>
          </w:p>
        </w:tc>
        <w:tc>
          <w:tcPr>
            <w:tcW w:w="1443" w:type="dxa"/>
          </w:tcPr>
          <w:p w14:paraId="6103E551" w14:textId="77777777" w:rsidR="00C362C3" w:rsidRPr="00FF430B" w:rsidRDefault="00C362C3" w:rsidP="003D247D">
            <w:pPr>
              <w:keepNext/>
              <w:keepLines/>
              <w:tabs>
                <w:tab w:val="left" w:pos="567"/>
              </w:tabs>
              <w:spacing w:before="200"/>
              <w:jc w:val="both"/>
              <w:outlineLvl w:val="2"/>
              <w:rPr>
                <w:lang w:val="ro-MD"/>
              </w:rPr>
            </w:pPr>
          </w:p>
        </w:tc>
        <w:tc>
          <w:tcPr>
            <w:tcW w:w="0" w:type="auto"/>
          </w:tcPr>
          <w:p w14:paraId="6D81486A" w14:textId="77777777" w:rsidR="00C362C3" w:rsidRPr="00FF430B" w:rsidRDefault="00C362C3" w:rsidP="003D247D">
            <w:pPr>
              <w:keepNext/>
              <w:keepLines/>
              <w:tabs>
                <w:tab w:val="left" w:pos="567"/>
              </w:tabs>
              <w:spacing w:before="200"/>
              <w:jc w:val="both"/>
              <w:outlineLvl w:val="2"/>
              <w:rPr>
                <w:lang w:val="ro-MD"/>
              </w:rPr>
            </w:pPr>
          </w:p>
        </w:tc>
      </w:tr>
    </w:tbl>
    <w:p w14:paraId="5E24702E" w14:textId="77777777" w:rsidR="00C362C3" w:rsidRPr="00FF430B" w:rsidRDefault="00C362C3" w:rsidP="00C362C3">
      <w:pPr>
        <w:jc w:val="both"/>
        <w:rPr>
          <w:rFonts w:eastAsia="PMingLiU"/>
          <w:lang w:val="ro-MD" w:eastAsia="zh-CN"/>
        </w:rPr>
      </w:pPr>
    </w:p>
    <w:p w14:paraId="36F07991" w14:textId="77777777" w:rsidR="00C362C3" w:rsidRPr="00FF430B" w:rsidRDefault="00C362C3" w:rsidP="00C362C3">
      <w:pPr>
        <w:jc w:val="both"/>
        <w:rPr>
          <w:rFonts w:eastAsia="PMingLiU"/>
          <w:lang w:val="ro-MD" w:eastAsia="zh-CN"/>
        </w:rPr>
      </w:pPr>
      <w:r w:rsidRPr="00FF430B">
        <w:rPr>
          <w:rFonts w:eastAsia="PMingLiU"/>
          <w:lang w:val="ro-MD" w:eastAsia="zh-CN"/>
        </w:rPr>
        <w:t>Semnat: ______________________________________</w:t>
      </w:r>
    </w:p>
    <w:p w14:paraId="427475E2" w14:textId="77777777" w:rsidR="00C362C3" w:rsidRPr="00FF430B" w:rsidRDefault="00C362C3" w:rsidP="00C362C3">
      <w:pPr>
        <w:jc w:val="both"/>
        <w:rPr>
          <w:rFonts w:eastAsia="PMingLiU"/>
          <w:lang w:val="ro-MD" w:eastAsia="zh-CN"/>
        </w:rPr>
      </w:pPr>
      <w:r w:rsidRPr="00FF430B">
        <w:rPr>
          <w:rFonts w:eastAsia="PMingLiU"/>
          <w:lang w:val="ro-MD" w:eastAsia="zh-CN"/>
        </w:rPr>
        <w:lastRenderedPageBreak/>
        <w:t>Nume: _______________________________________</w:t>
      </w:r>
    </w:p>
    <w:p w14:paraId="08DB4083" w14:textId="77777777" w:rsidR="00C362C3" w:rsidRPr="00FF430B" w:rsidRDefault="00C362C3" w:rsidP="00C362C3">
      <w:pPr>
        <w:jc w:val="both"/>
        <w:rPr>
          <w:rFonts w:eastAsia="PMingLiU"/>
          <w:lang w:val="ro-MD" w:eastAsia="zh-CN"/>
        </w:rPr>
      </w:pPr>
      <w:r w:rsidRPr="00FF430B">
        <w:rPr>
          <w:rFonts w:eastAsia="PMingLiU"/>
          <w:lang w:val="ro-MD" w:eastAsia="zh-CN"/>
        </w:rPr>
        <w:t>Funcţia în cadrul întreprinderii: _________________________</w:t>
      </w:r>
    </w:p>
    <w:p w14:paraId="5E469A29" w14:textId="77777777" w:rsidR="00C362C3" w:rsidRPr="00FF430B" w:rsidRDefault="00C362C3" w:rsidP="00C362C3">
      <w:pPr>
        <w:jc w:val="both"/>
        <w:rPr>
          <w:rFonts w:eastAsia="PMingLiU"/>
          <w:lang w:val="ro-MD" w:eastAsia="zh-CN"/>
        </w:rPr>
      </w:pPr>
      <w:r w:rsidRPr="00FF430B">
        <w:rPr>
          <w:rFonts w:eastAsia="PMingLiU"/>
          <w:lang w:val="ro-MD" w:eastAsia="zh-CN"/>
        </w:rPr>
        <w:t>Denumirea întreprinderii: ______________________________</w:t>
      </w:r>
    </w:p>
    <w:p w14:paraId="5594F60D" w14:textId="77777777" w:rsidR="00C362C3" w:rsidRPr="00FF430B" w:rsidRDefault="00C362C3" w:rsidP="00C362C3">
      <w:pPr>
        <w:rPr>
          <w:rFonts w:eastAsia="PMingLiU"/>
          <w:lang w:val="ro-MD" w:eastAsia="zh-CN"/>
        </w:rPr>
      </w:pPr>
    </w:p>
    <w:p w14:paraId="4EB044C9" w14:textId="77777777" w:rsidR="00C362C3" w:rsidRPr="00FF430B" w:rsidRDefault="00C362C3" w:rsidP="00C362C3">
      <w:pPr>
        <w:spacing w:after="200" w:line="276" w:lineRule="auto"/>
        <w:jc w:val="center"/>
        <w:rPr>
          <w:rFonts w:eastAsia="PMingLiU"/>
          <w:lang w:val="ro-MD" w:eastAsia="zh-CN"/>
        </w:rPr>
      </w:pPr>
    </w:p>
    <w:p w14:paraId="5B4BBAB8" w14:textId="77777777" w:rsidR="00C362C3" w:rsidRPr="00FF430B" w:rsidRDefault="00C362C3" w:rsidP="00C362C3">
      <w:pPr>
        <w:spacing w:after="200" w:line="276" w:lineRule="auto"/>
        <w:jc w:val="center"/>
        <w:rPr>
          <w:rFonts w:eastAsia="PMingLiU"/>
          <w:b/>
          <w:lang w:val="ro-MD" w:eastAsia="zh-CN"/>
        </w:rPr>
      </w:pPr>
    </w:p>
    <w:p w14:paraId="03470DAC" w14:textId="77777777" w:rsidR="00C362C3" w:rsidRPr="00FF430B" w:rsidRDefault="00C362C3" w:rsidP="00C362C3">
      <w:pPr>
        <w:spacing w:after="200" w:line="276" w:lineRule="auto"/>
        <w:jc w:val="center"/>
        <w:rPr>
          <w:rFonts w:eastAsia="PMingLiU"/>
          <w:b/>
          <w:lang w:val="ro-MD" w:eastAsia="zh-CN"/>
        </w:rPr>
      </w:pPr>
    </w:p>
    <w:p w14:paraId="57E43761" w14:textId="77777777" w:rsidR="00C362C3" w:rsidRPr="00FF430B" w:rsidRDefault="00C362C3" w:rsidP="00C362C3">
      <w:pPr>
        <w:spacing w:after="200" w:line="276" w:lineRule="auto"/>
        <w:jc w:val="center"/>
        <w:rPr>
          <w:rFonts w:eastAsia="PMingLiU"/>
          <w:b/>
          <w:lang w:val="ro-MD" w:eastAsia="zh-CN"/>
        </w:rPr>
      </w:pPr>
    </w:p>
    <w:p w14:paraId="692D7169" w14:textId="77777777" w:rsidR="00C362C3" w:rsidRPr="00FF430B" w:rsidRDefault="00C362C3" w:rsidP="00C362C3">
      <w:pPr>
        <w:spacing w:after="200" w:line="276" w:lineRule="auto"/>
        <w:jc w:val="center"/>
        <w:rPr>
          <w:rFonts w:eastAsia="PMingLiU"/>
          <w:b/>
          <w:lang w:val="ro-MD" w:eastAsia="zh-CN"/>
        </w:rPr>
      </w:pPr>
    </w:p>
    <w:p w14:paraId="0F64AC94" w14:textId="77777777" w:rsidR="00C362C3" w:rsidRPr="00FF430B" w:rsidRDefault="00C362C3" w:rsidP="00C362C3">
      <w:pPr>
        <w:spacing w:after="200" w:line="276" w:lineRule="auto"/>
        <w:jc w:val="center"/>
        <w:rPr>
          <w:rFonts w:eastAsia="PMingLiU"/>
          <w:b/>
          <w:lang w:val="ro-MD" w:eastAsia="zh-CN"/>
        </w:rPr>
      </w:pPr>
    </w:p>
    <w:p w14:paraId="243D5EAB" w14:textId="77777777" w:rsidR="00C362C3" w:rsidRPr="00FF430B" w:rsidRDefault="00C362C3" w:rsidP="00C362C3">
      <w:pPr>
        <w:spacing w:after="200" w:line="276" w:lineRule="auto"/>
        <w:jc w:val="center"/>
        <w:rPr>
          <w:rFonts w:eastAsia="PMingLiU"/>
          <w:b/>
          <w:lang w:val="ro-MD" w:eastAsia="zh-CN"/>
        </w:rPr>
      </w:pPr>
    </w:p>
    <w:p w14:paraId="616582BD" w14:textId="77777777" w:rsidR="00C362C3" w:rsidRPr="00FF430B" w:rsidRDefault="00C362C3" w:rsidP="00C362C3">
      <w:pPr>
        <w:spacing w:after="200" w:line="276" w:lineRule="auto"/>
        <w:jc w:val="center"/>
        <w:rPr>
          <w:rFonts w:eastAsia="PMingLiU"/>
          <w:b/>
          <w:lang w:val="ro-MD" w:eastAsia="zh-CN"/>
        </w:rPr>
      </w:pPr>
    </w:p>
    <w:p w14:paraId="0E55647B" w14:textId="77777777" w:rsidR="00C362C3" w:rsidRPr="00FF430B" w:rsidRDefault="00C362C3" w:rsidP="00C362C3">
      <w:pPr>
        <w:spacing w:after="200" w:line="276" w:lineRule="auto"/>
        <w:jc w:val="center"/>
        <w:rPr>
          <w:rFonts w:eastAsia="PMingLiU"/>
          <w:b/>
          <w:lang w:val="ro-MD" w:eastAsia="zh-CN"/>
        </w:rPr>
      </w:pPr>
    </w:p>
    <w:p w14:paraId="7CFC71A9" w14:textId="77777777" w:rsidR="00C362C3" w:rsidRPr="00FF430B" w:rsidRDefault="00C362C3" w:rsidP="00C362C3">
      <w:pPr>
        <w:spacing w:after="200" w:line="276" w:lineRule="auto"/>
        <w:jc w:val="center"/>
        <w:rPr>
          <w:rFonts w:eastAsia="PMingLiU"/>
          <w:b/>
          <w:lang w:val="ro-MD" w:eastAsia="zh-CN"/>
        </w:rPr>
      </w:pPr>
    </w:p>
    <w:p w14:paraId="7BA15C53" w14:textId="77777777" w:rsidR="00C362C3" w:rsidRPr="00FF430B" w:rsidRDefault="00C362C3" w:rsidP="00C362C3">
      <w:pPr>
        <w:spacing w:after="200" w:line="276" w:lineRule="auto"/>
        <w:jc w:val="center"/>
        <w:rPr>
          <w:rFonts w:eastAsia="PMingLiU"/>
          <w:b/>
          <w:lang w:val="ro-MD" w:eastAsia="zh-CN"/>
        </w:rPr>
      </w:pPr>
    </w:p>
    <w:p w14:paraId="785FC6C6" w14:textId="77777777" w:rsidR="00C362C3" w:rsidRPr="00FF430B" w:rsidRDefault="00C362C3" w:rsidP="00C362C3">
      <w:pPr>
        <w:spacing w:after="200" w:line="276" w:lineRule="auto"/>
        <w:jc w:val="center"/>
        <w:rPr>
          <w:rFonts w:eastAsia="PMingLiU"/>
          <w:b/>
          <w:lang w:val="ro-MD" w:eastAsia="zh-CN"/>
        </w:rPr>
      </w:pPr>
    </w:p>
    <w:p w14:paraId="0D59860E" w14:textId="77777777" w:rsidR="00C362C3" w:rsidRPr="00FF430B" w:rsidRDefault="00C362C3" w:rsidP="00C362C3">
      <w:pPr>
        <w:spacing w:after="200" w:line="276" w:lineRule="auto"/>
        <w:jc w:val="center"/>
        <w:rPr>
          <w:rFonts w:eastAsia="PMingLiU"/>
          <w:b/>
          <w:lang w:val="ro-MD" w:eastAsia="zh-CN"/>
        </w:rPr>
      </w:pPr>
    </w:p>
    <w:p w14:paraId="3E787EC2" w14:textId="77777777" w:rsidR="00C362C3" w:rsidRPr="00FF430B" w:rsidRDefault="00C362C3" w:rsidP="00C362C3">
      <w:pPr>
        <w:spacing w:after="200" w:line="276" w:lineRule="auto"/>
        <w:jc w:val="center"/>
        <w:rPr>
          <w:rFonts w:eastAsia="PMingLiU"/>
          <w:b/>
          <w:lang w:val="ro-MD" w:eastAsia="zh-CN"/>
        </w:rPr>
      </w:pPr>
    </w:p>
    <w:p w14:paraId="2FA3B0BE" w14:textId="77777777" w:rsidR="00C362C3" w:rsidRPr="00FF430B" w:rsidRDefault="00C362C3" w:rsidP="00C362C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35C041D0" w14:textId="77777777" w:rsidR="00C362C3" w:rsidRPr="00FF430B" w:rsidRDefault="00C362C3" w:rsidP="00C362C3">
      <w:pPr>
        <w:jc w:val="right"/>
        <w:rPr>
          <w:noProof w:val="0"/>
          <w:lang w:val="ro-MD"/>
        </w:rPr>
      </w:pPr>
      <w:r w:rsidRPr="00FF430B">
        <w:rPr>
          <w:noProof w:val="0"/>
          <w:lang w:val="ro-MD"/>
        </w:rPr>
        <w:t>la Documentația standard nr._____</w:t>
      </w:r>
    </w:p>
    <w:p w14:paraId="2BA9ABC5" w14:textId="77777777" w:rsidR="00C362C3" w:rsidRPr="00FF430B" w:rsidRDefault="00C362C3" w:rsidP="00C362C3">
      <w:pPr>
        <w:jc w:val="right"/>
        <w:rPr>
          <w:noProof w:val="0"/>
          <w:lang w:val="ro-MD"/>
        </w:rPr>
      </w:pPr>
      <w:r w:rsidRPr="00FF430B">
        <w:rPr>
          <w:noProof w:val="0"/>
          <w:lang w:val="ro-MD"/>
        </w:rPr>
        <w:t>din “____” ________ 20___</w:t>
      </w:r>
    </w:p>
    <w:p w14:paraId="272F6AED" w14:textId="77777777" w:rsidR="00C362C3" w:rsidRPr="00FF430B" w:rsidRDefault="00C362C3" w:rsidP="00C362C3">
      <w:pPr>
        <w:spacing w:after="200" w:line="276" w:lineRule="auto"/>
        <w:jc w:val="center"/>
        <w:rPr>
          <w:rFonts w:eastAsia="PMingLiU"/>
          <w:b/>
          <w:lang w:val="ro-MD" w:eastAsia="zh-CN"/>
        </w:rPr>
      </w:pPr>
    </w:p>
    <w:p w14:paraId="6125CF13" w14:textId="77777777" w:rsidR="00C362C3" w:rsidRPr="00FF430B" w:rsidRDefault="00C362C3" w:rsidP="00C362C3">
      <w:pPr>
        <w:spacing w:after="200" w:line="276" w:lineRule="auto"/>
        <w:jc w:val="center"/>
        <w:rPr>
          <w:rFonts w:eastAsia="PMingLiU"/>
          <w:b/>
          <w:lang w:val="ro-MD" w:eastAsia="zh-CN"/>
        </w:rPr>
      </w:pPr>
    </w:p>
    <w:p w14:paraId="028608F6" w14:textId="77777777" w:rsidR="00C362C3" w:rsidRPr="00FF430B" w:rsidRDefault="00C362C3" w:rsidP="00C362C3">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6B127EE9" w14:textId="77777777" w:rsidR="00C362C3" w:rsidRPr="00FF430B" w:rsidRDefault="00C362C3" w:rsidP="00C362C3">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3F9B9DAB" w14:textId="77777777" w:rsidR="00C362C3" w:rsidRPr="00FF430B" w:rsidRDefault="00C362C3" w:rsidP="00C362C3">
      <w:pPr>
        <w:tabs>
          <w:tab w:val="left" w:pos="567"/>
        </w:tabs>
        <w:jc w:val="both"/>
        <w:rPr>
          <w:lang w:val="ro-MD"/>
        </w:rPr>
      </w:pPr>
      <w:r w:rsidRPr="00FF430B">
        <w:rPr>
          <w:lang w:val="ro-MD"/>
        </w:rPr>
        <w:t>____________________________________________________________________________</w:t>
      </w:r>
    </w:p>
    <w:p w14:paraId="4FFC7E9D" w14:textId="77777777" w:rsidR="00C362C3" w:rsidRPr="00FF430B" w:rsidRDefault="00C362C3" w:rsidP="00C362C3">
      <w:pPr>
        <w:tabs>
          <w:tab w:val="left" w:pos="567"/>
        </w:tabs>
        <w:jc w:val="center"/>
        <w:rPr>
          <w:b/>
          <w:lang w:val="ro-MD"/>
        </w:rPr>
      </w:pPr>
      <w:r w:rsidRPr="00FF430B">
        <w:rPr>
          <w:b/>
          <w:lang w:val="ro-MD"/>
        </w:rPr>
        <w:t>(denumirea)</w:t>
      </w:r>
    </w:p>
    <w:p w14:paraId="2492308B" w14:textId="77777777" w:rsidR="00C362C3" w:rsidRPr="00FF430B" w:rsidRDefault="00C362C3" w:rsidP="00C362C3">
      <w:pPr>
        <w:tabs>
          <w:tab w:val="left" w:pos="567"/>
        </w:tabs>
        <w:jc w:val="both"/>
        <w:rPr>
          <w:u w:val="single"/>
          <w:lang w:val="ro-MD"/>
        </w:rPr>
      </w:pPr>
      <w:r w:rsidRPr="00FF430B">
        <w:rPr>
          <w:b/>
          <w:lang w:val="ro-MD"/>
        </w:rPr>
        <w:t>1.Părţi contractante</w:t>
      </w:r>
      <w:r w:rsidRPr="00FF430B">
        <w:rPr>
          <w:lang w:val="ro-MD"/>
        </w:rPr>
        <w:t xml:space="preserve"> ( agenţi economici)</w:t>
      </w:r>
    </w:p>
    <w:p w14:paraId="175D005E" w14:textId="77777777" w:rsidR="00C362C3" w:rsidRPr="00FF430B" w:rsidRDefault="00C362C3" w:rsidP="00C362C3">
      <w:pPr>
        <w:numPr>
          <w:ilvl w:val="0"/>
          <w:numId w:val="4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65E3CEA4" w14:textId="77777777" w:rsidR="00C362C3" w:rsidRPr="00FF430B" w:rsidRDefault="00C362C3" w:rsidP="00C362C3">
      <w:pPr>
        <w:numPr>
          <w:ilvl w:val="0"/>
          <w:numId w:val="4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6F7B6821" w14:textId="77777777" w:rsidR="00C362C3" w:rsidRPr="00FF430B" w:rsidRDefault="00C362C3" w:rsidP="00C362C3">
      <w:pPr>
        <w:numPr>
          <w:ilvl w:val="0"/>
          <w:numId w:val="4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6C56B22C" w14:textId="77777777" w:rsidR="00C362C3" w:rsidRPr="00FF430B" w:rsidRDefault="00C362C3" w:rsidP="00C362C3">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54FE294F" w14:textId="77777777" w:rsidR="00C362C3" w:rsidRPr="00FF430B" w:rsidRDefault="00C362C3" w:rsidP="00C362C3">
      <w:pPr>
        <w:pStyle w:val="a"/>
        <w:numPr>
          <w:ilvl w:val="0"/>
          <w:numId w:val="4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583A81F" w14:textId="77777777" w:rsidR="00C362C3" w:rsidRPr="00FF430B" w:rsidRDefault="00C362C3" w:rsidP="00C362C3">
      <w:pPr>
        <w:pStyle w:val="a"/>
        <w:numPr>
          <w:ilvl w:val="0"/>
          <w:numId w:val="45"/>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16D580BC" w14:textId="77777777" w:rsidR="00C362C3" w:rsidRPr="00FF430B" w:rsidRDefault="00C362C3" w:rsidP="00C362C3">
      <w:pPr>
        <w:pStyle w:val="a"/>
        <w:numPr>
          <w:ilvl w:val="0"/>
          <w:numId w:val="4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17B86D1D" w14:textId="77777777" w:rsidR="00C362C3" w:rsidRPr="00FF430B" w:rsidRDefault="00C362C3" w:rsidP="00C362C3">
      <w:pPr>
        <w:tabs>
          <w:tab w:val="left" w:pos="567"/>
        </w:tabs>
        <w:jc w:val="both"/>
        <w:rPr>
          <w:lang w:val="ro-MD"/>
        </w:rPr>
      </w:pPr>
      <w:r w:rsidRPr="00FF430B">
        <w:rPr>
          <w:b/>
          <w:lang w:val="ro-MD"/>
        </w:rPr>
        <w:t>3. Informaţii privind modul de asociere:</w:t>
      </w:r>
    </w:p>
    <w:p w14:paraId="193EA996" w14:textId="77777777" w:rsidR="00C362C3" w:rsidRPr="00FF430B" w:rsidRDefault="00C362C3" w:rsidP="00C362C3">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13FC8DE0" w14:textId="77777777" w:rsidR="00C362C3" w:rsidRPr="00FF430B" w:rsidRDefault="00C362C3" w:rsidP="00C362C3">
      <w:pPr>
        <w:tabs>
          <w:tab w:val="left" w:pos="567"/>
        </w:tabs>
        <w:jc w:val="both"/>
        <w:rPr>
          <w:lang w:val="ro-MD"/>
        </w:rPr>
      </w:pPr>
      <w:r w:rsidRPr="00FF430B">
        <w:rPr>
          <w:lang w:val="ro-MD"/>
        </w:rPr>
        <w:t>b) Locul şi data înregistrării asociaţiei______________________________________________</w:t>
      </w:r>
    </w:p>
    <w:p w14:paraId="5ADB8E8F" w14:textId="77777777" w:rsidR="00C362C3" w:rsidRPr="00FF430B" w:rsidRDefault="00C362C3" w:rsidP="00C362C3">
      <w:pPr>
        <w:pStyle w:val="a4"/>
        <w:tabs>
          <w:tab w:val="left" w:pos="567"/>
        </w:tabs>
        <w:jc w:val="both"/>
        <w:rPr>
          <w:lang w:val="ro-MD"/>
        </w:rPr>
      </w:pPr>
      <w:r w:rsidRPr="00FF430B">
        <w:rPr>
          <w:lang w:val="ro-MD"/>
        </w:rPr>
        <w:t>c) Activităţi economice ce se vor realiza în comun ____________________________________</w:t>
      </w:r>
    </w:p>
    <w:p w14:paraId="33F8E907" w14:textId="77777777" w:rsidR="00C362C3" w:rsidRPr="00FF430B" w:rsidRDefault="00C362C3" w:rsidP="00C362C3">
      <w:pPr>
        <w:tabs>
          <w:tab w:val="left" w:pos="567"/>
        </w:tabs>
        <w:jc w:val="both"/>
        <w:rPr>
          <w:lang w:val="ro-MD"/>
        </w:rPr>
      </w:pPr>
      <w:r w:rsidRPr="00FF430B">
        <w:rPr>
          <w:lang w:val="ro-MD"/>
        </w:rPr>
        <w:t>_____________________________________________________________________________</w:t>
      </w:r>
    </w:p>
    <w:p w14:paraId="6F108CA7" w14:textId="77777777" w:rsidR="00C362C3" w:rsidRPr="00FF430B" w:rsidRDefault="00C362C3" w:rsidP="00C362C3">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8F0DE13" w14:textId="77777777" w:rsidR="00C362C3" w:rsidRPr="00FF430B" w:rsidRDefault="00C362C3" w:rsidP="00C362C3">
      <w:pPr>
        <w:tabs>
          <w:tab w:val="left" w:pos="567"/>
        </w:tabs>
        <w:jc w:val="both"/>
        <w:rPr>
          <w:lang w:val="ro-MD"/>
        </w:rPr>
      </w:pPr>
      <w:r w:rsidRPr="00FF430B">
        <w:rPr>
          <w:lang w:val="ro-MD"/>
        </w:rPr>
        <w:t>e) Valoarea  și cota procentuală a lucrărilor executate de fiecare asociat ___________________</w:t>
      </w:r>
    </w:p>
    <w:p w14:paraId="7B845F08" w14:textId="77777777" w:rsidR="00C362C3" w:rsidRPr="00FF430B" w:rsidRDefault="00C362C3" w:rsidP="00C362C3">
      <w:pPr>
        <w:tabs>
          <w:tab w:val="left" w:pos="567"/>
        </w:tabs>
        <w:jc w:val="both"/>
        <w:rPr>
          <w:lang w:val="ro-MD"/>
        </w:rPr>
      </w:pPr>
      <w:r w:rsidRPr="00FF430B">
        <w:rPr>
          <w:lang w:val="ro-MD"/>
        </w:rPr>
        <w:t>_____________________________________________________________________________</w:t>
      </w:r>
    </w:p>
    <w:p w14:paraId="203EB7D6" w14:textId="77777777" w:rsidR="00C362C3" w:rsidRPr="00FF430B" w:rsidRDefault="00C362C3" w:rsidP="00C362C3">
      <w:pPr>
        <w:tabs>
          <w:tab w:val="left" w:pos="567"/>
        </w:tabs>
        <w:jc w:val="both"/>
        <w:rPr>
          <w:lang w:val="ro-MD"/>
        </w:rPr>
      </w:pPr>
      <w:r w:rsidRPr="00FF430B">
        <w:rPr>
          <w:lang w:val="ro-MD"/>
        </w:rPr>
        <w:t>f) Condiţii de administrare a asociaţiei______________________________________________</w:t>
      </w:r>
    </w:p>
    <w:p w14:paraId="211F3F05" w14:textId="77777777" w:rsidR="00C362C3" w:rsidRPr="00FF430B" w:rsidRDefault="00C362C3" w:rsidP="00C362C3">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46C17816" w14:textId="77777777" w:rsidR="00C362C3" w:rsidRPr="00FF430B" w:rsidRDefault="00C362C3" w:rsidP="00C362C3">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728B299" w14:textId="77777777" w:rsidR="00C362C3" w:rsidRPr="00FF430B" w:rsidRDefault="00C362C3" w:rsidP="00C362C3">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3F583973" w14:textId="77777777" w:rsidR="00C362C3" w:rsidRPr="00FF430B" w:rsidRDefault="00C362C3" w:rsidP="00C362C3">
      <w:pPr>
        <w:tabs>
          <w:tab w:val="left" w:pos="567"/>
        </w:tabs>
        <w:jc w:val="both"/>
        <w:rPr>
          <w:lang w:val="ro-MD"/>
        </w:rPr>
      </w:pPr>
      <w:r w:rsidRPr="00FF430B">
        <w:rPr>
          <w:lang w:val="ro-MD"/>
        </w:rPr>
        <w:t>j) Alte cauze__________________________________________________________________</w:t>
      </w:r>
    </w:p>
    <w:p w14:paraId="36A0CE83" w14:textId="77777777" w:rsidR="00C362C3" w:rsidRPr="00FF430B" w:rsidRDefault="00C362C3" w:rsidP="00C362C3">
      <w:pPr>
        <w:jc w:val="both"/>
        <w:rPr>
          <w:rFonts w:eastAsia="PMingLiU"/>
          <w:lang w:val="ro-MD" w:eastAsia="zh-CN"/>
        </w:rPr>
      </w:pPr>
    </w:p>
    <w:p w14:paraId="521F5A58" w14:textId="77777777" w:rsidR="00C362C3" w:rsidRPr="00FF430B" w:rsidRDefault="00C362C3" w:rsidP="00C362C3">
      <w:pPr>
        <w:jc w:val="both"/>
        <w:rPr>
          <w:rFonts w:eastAsia="PMingLiU"/>
          <w:lang w:val="ro-MD" w:eastAsia="zh-CN"/>
        </w:rPr>
      </w:pPr>
    </w:p>
    <w:p w14:paraId="17D9CB3F" w14:textId="77777777" w:rsidR="00C362C3" w:rsidRPr="00FF430B" w:rsidRDefault="00C362C3" w:rsidP="00C362C3">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1956EB3C" w14:textId="77777777" w:rsidR="00C362C3" w:rsidRPr="00FF430B" w:rsidRDefault="00C362C3" w:rsidP="00C362C3">
      <w:pPr>
        <w:jc w:val="both"/>
        <w:rPr>
          <w:rFonts w:eastAsia="PMingLiU"/>
          <w:lang w:val="ro-MD" w:eastAsia="zh-CN"/>
        </w:rPr>
      </w:pPr>
      <w:r w:rsidRPr="00FF430B">
        <w:rPr>
          <w:rFonts w:eastAsia="PMingLiU"/>
          <w:lang w:val="ro-MD" w:eastAsia="zh-CN"/>
        </w:rPr>
        <w:t>Semnat Liderul Asociației: __________________________</w:t>
      </w:r>
    </w:p>
    <w:p w14:paraId="368B0AE1" w14:textId="77777777" w:rsidR="00C362C3" w:rsidRPr="00FF430B" w:rsidRDefault="00C362C3" w:rsidP="00C362C3">
      <w:pPr>
        <w:jc w:val="both"/>
        <w:rPr>
          <w:rFonts w:eastAsia="PMingLiU"/>
          <w:lang w:val="ro-MD" w:eastAsia="zh-CN"/>
        </w:rPr>
      </w:pPr>
      <w:r w:rsidRPr="00FF430B">
        <w:rPr>
          <w:rFonts w:eastAsia="PMingLiU"/>
          <w:lang w:val="ro-MD" w:eastAsia="zh-CN"/>
        </w:rPr>
        <w:t>Nume: __________________________________________</w:t>
      </w:r>
    </w:p>
    <w:p w14:paraId="0F2D286B" w14:textId="77777777" w:rsidR="00C362C3" w:rsidRPr="00FF430B" w:rsidRDefault="00C362C3" w:rsidP="00C362C3">
      <w:pPr>
        <w:jc w:val="both"/>
        <w:rPr>
          <w:rFonts w:eastAsia="PMingLiU"/>
          <w:lang w:val="ro-MD" w:eastAsia="zh-CN"/>
        </w:rPr>
      </w:pPr>
      <w:r w:rsidRPr="00FF430B">
        <w:rPr>
          <w:rFonts w:eastAsia="PMingLiU"/>
          <w:lang w:val="ro-MD" w:eastAsia="zh-CN"/>
        </w:rPr>
        <w:t>Funcţia în cadrul întreprinderii: ____________________________</w:t>
      </w:r>
    </w:p>
    <w:p w14:paraId="527439B5" w14:textId="77777777" w:rsidR="00C362C3" w:rsidRPr="00FF430B" w:rsidRDefault="00C362C3" w:rsidP="00C362C3">
      <w:pPr>
        <w:jc w:val="both"/>
        <w:rPr>
          <w:rFonts w:eastAsia="PMingLiU"/>
          <w:lang w:val="ro-MD" w:eastAsia="zh-CN"/>
        </w:rPr>
      </w:pPr>
      <w:r w:rsidRPr="00FF430B">
        <w:rPr>
          <w:rFonts w:eastAsia="PMingLiU"/>
          <w:lang w:val="ro-MD" w:eastAsia="zh-CN"/>
        </w:rPr>
        <w:t>Denumirea întreprinderii: _________________________________</w:t>
      </w:r>
    </w:p>
    <w:p w14:paraId="4FD6AE5E" w14:textId="77777777" w:rsidR="00C362C3" w:rsidRPr="00FF430B" w:rsidRDefault="00C362C3" w:rsidP="00C362C3">
      <w:pPr>
        <w:jc w:val="both"/>
        <w:rPr>
          <w:rFonts w:eastAsia="PMingLiU"/>
          <w:lang w:val="ro-MD" w:eastAsia="zh-CN"/>
        </w:rPr>
      </w:pPr>
    </w:p>
    <w:p w14:paraId="79EC2F46" w14:textId="77777777" w:rsidR="00C362C3" w:rsidRPr="00FF430B" w:rsidRDefault="00C362C3" w:rsidP="00C362C3">
      <w:pPr>
        <w:jc w:val="both"/>
        <w:rPr>
          <w:rFonts w:eastAsia="PMingLiU"/>
          <w:lang w:val="ro-MD" w:eastAsia="zh-CN"/>
        </w:rPr>
      </w:pPr>
      <w:r w:rsidRPr="00FF430B">
        <w:rPr>
          <w:rFonts w:eastAsia="PMingLiU"/>
          <w:lang w:val="ro-MD" w:eastAsia="zh-CN"/>
        </w:rPr>
        <w:t>Semnat Asociatul secund: __________________________</w:t>
      </w:r>
    </w:p>
    <w:p w14:paraId="74DE9C8B" w14:textId="77777777" w:rsidR="00C362C3" w:rsidRPr="00FF430B" w:rsidRDefault="00C362C3" w:rsidP="00C362C3">
      <w:pPr>
        <w:jc w:val="both"/>
        <w:rPr>
          <w:rFonts w:eastAsia="PMingLiU"/>
          <w:lang w:val="ro-MD" w:eastAsia="zh-CN"/>
        </w:rPr>
      </w:pPr>
      <w:r w:rsidRPr="00FF430B">
        <w:rPr>
          <w:rFonts w:eastAsia="PMingLiU"/>
          <w:lang w:val="ro-MD" w:eastAsia="zh-CN"/>
        </w:rPr>
        <w:t>Nume: __________________________________________</w:t>
      </w:r>
    </w:p>
    <w:p w14:paraId="1B28741D" w14:textId="77777777" w:rsidR="00C362C3" w:rsidRPr="00FF430B" w:rsidRDefault="00C362C3" w:rsidP="00C362C3">
      <w:pPr>
        <w:jc w:val="both"/>
        <w:rPr>
          <w:rFonts w:eastAsia="PMingLiU"/>
          <w:lang w:val="ro-MD" w:eastAsia="zh-CN"/>
        </w:rPr>
      </w:pPr>
      <w:r w:rsidRPr="00FF430B">
        <w:rPr>
          <w:rFonts w:eastAsia="PMingLiU"/>
          <w:lang w:val="ro-MD" w:eastAsia="zh-CN"/>
        </w:rPr>
        <w:t>Funcţia în cadrul întreprinderii: ____________________________</w:t>
      </w:r>
    </w:p>
    <w:p w14:paraId="79FB3A7F" w14:textId="77777777" w:rsidR="00C362C3" w:rsidRPr="00FF430B" w:rsidRDefault="00C362C3" w:rsidP="00C362C3">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60022A8" w14:textId="77777777" w:rsidR="00C362C3" w:rsidRPr="00FF430B" w:rsidRDefault="00C362C3" w:rsidP="00C362C3">
      <w:pPr>
        <w:tabs>
          <w:tab w:val="left" w:pos="567"/>
        </w:tabs>
        <w:jc w:val="both"/>
        <w:rPr>
          <w:rFonts w:eastAsia="PMingLiU"/>
          <w:lang w:val="ro-MD" w:eastAsia="zh-CN"/>
        </w:rPr>
      </w:pPr>
    </w:p>
    <w:p w14:paraId="3E3E5F13" w14:textId="77777777" w:rsidR="00C362C3" w:rsidRPr="00FF430B" w:rsidRDefault="00C362C3" w:rsidP="00C362C3">
      <w:pPr>
        <w:tabs>
          <w:tab w:val="left" w:pos="567"/>
        </w:tabs>
        <w:jc w:val="center"/>
        <w:rPr>
          <w:b/>
          <w:color w:val="000000"/>
          <w:w w:val="90"/>
          <w:sz w:val="28"/>
          <w:szCs w:val="28"/>
          <w:lang w:val="ro-MD"/>
        </w:rPr>
      </w:pPr>
    </w:p>
    <w:p w14:paraId="79D21FC9" w14:textId="77777777" w:rsidR="00C362C3" w:rsidRPr="00FF430B" w:rsidRDefault="00C362C3" w:rsidP="00C362C3">
      <w:pPr>
        <w:tabs>
          <w:tab w:val="left" w:pos="567"/>
        </w:tabs>
        <w:jc w:val="center"/>
        <w:rPr>
          <w:b/>
          <w:color w:val="000000"/>
          <w:w w:val="90"/>
          <w:lang w:val="ro-MD"/>
        </w:rPr>
      </w:pPr>
    </w:p>
    <w:p w14:paraId="0D1A5197" w14:textId="77777777" w:rsidR="00C362C3" w:rsidRPr="00FF430B" w:rsidRDefault="00C362C3" w:rsidP="00C362C3">
      <w:pPr>
        <w:tabs>
          <w:tab w:val="left" w:pos="567"/>
        </w:tabs>
        <w:jc w:val="center"/>
        <w:rPr>
          <w:b/>
          <w:color w:val="000000"/>
          <w:w w:val="90"/>
          <w:lang w:val="ro-MD"/>
        </w:rPr>
      </w:pPr>
    </w:p>
    <w:p w14:paraId="45B8D32A" w14:textId="77777777" w:rsidR="00C362C3" w:rsidRDefault="00C362C3" w:rsidP="00C362C3">
      <w:pPr>
        <w:tabs>
          <w:tab w:val="left" w:pos="567"/>
        </w:tabs>
        <w:jc w:val="center"/>
        <w:rPr>
          <w:b/>
          <w:color w:val="000000"/>
          <w:w w:val="90"/>
          <w:lang w:val="ro-MD"/>
        </w:rPr>
      </w:pPr>
    </w:p>
    <w:p w14:paraId="5E89CCC5" w14:textId="77777777" w:rsidR="00C362C3" w:rsidRDefault="00C362C3" w:rsidP="00C362C3">
      <w:pPr>
        <w:tabs>
          <w:tab w:val="left" w:pos="567"/>
        </w:tabs>
        <w:jc w:val="center"/>
        <w:rPr>
          <w:b/>
          <w:color w:val="000000"/>
          <w:w w:val="90"/>
          <w:lang w:val="ro-MD"/>
        </w:rPr>
      </w:pPr>
    </w:p>
    <w:p w14:paraId="67818B96" w14:textId="77777777" w:rsidR="00C362C3" w:rsidRPr="00FF430B" w:rsidRDefault="00C362C3" w:rsidP="00C362C3">
      <w:pPr>
        <w:tabs>
          <w:tab w:val="left" w:pos="567"/>
        </w:tabs>
        <w:jc w:val="center"/>
        <w:rPr>
          <w:b/>
          <w:color w:val="000000"/>
          <w:w w:val="90"/>
          <w:lang w:val="ro-MD"/>
        </w:rPr>
      </w:pPr>
    </w:p>
    <w:p w14:paraId="6FD4FA84" w14:textId="77777777" w:rsidR="00C362C3" w:rsidRPr="00FF430B" w:rsidRDefault="00C362C3" w:rsidP="00C362C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589B91EA" w14:textId="77777777" w:rsidR="00C362C3" w:rsidRPr="00FF430B" w:rsidRDefault="00C362C3" w:rsidP="00C362C3">
      <w:pPr>
        <w:jc w:val="right"/>
        <w:rPr>
          <w:noProof w:val="0"/>
          <w:lang w:val="ro-MD"/>
        </w:rPr>
      </w:pPr>
      <w:r w:rsidRPr="00FF430B">
        <w:rPr>
          <w:noProof w:val="0"/>
          <w:lang w:val="ro-MD"/>
        </w:rPr>
        <w:t>la Documentația standard nr._____</w:t>
      </w:r>
    </w:p>
    <w:p w14:paraId="63399081" w14:textId="77777777" w:rsidR="00C362C3" w:rsidRPr="00FF430B" w:rsidRDefault="00C362C3" w:rsidP="00C362C3">
      <w:pPr>
        <w:jc w:val="right"/>
        <w:rPr>
          <w:noProof w:val="0"/>
          <w:lang w:val="ro-MD"/>
        </w:rPr>
      </w:pPr>
      <w:r w:rsidRPr="00FF430B">
        <w:rPr>
          <w:noProof w:val="0"/>
          <w:lang w:val="ro-MD"/>
        </w:rPr>
        <w:lastRenderedPageBreak/>
        <w:t>din “____” ________ 20___</w:t>
      </w:r>
    </w:p>
    <w:p w14:paraId="32697E2E" w14:textId="77777777" w:rsidR="00C362C3" w:rsidRPr="00FF430B" w:rsidRDefault="00C362C3" w:rsidP="00C362C3">
      <w:pPr>
        <w:tabs>
          <w:tab w:val="left" w:pos="567"/>
        </w:tabs>
        <w:jc w:val="center"/>
        <w:rPr>
          <w:b/>
          <w:color w:val="000000"/>
          <w:w w:val="90"/>
          <w:lang w:val="ro-MD"/>
        </w:rPr>
      </w:pPr>
    </w:p>
    <w:p w14:paraId="141A71F9" w14:textId="77777777" w:rsidR="00C362C3" w:rsidRPr="00FF430B" w:rsidRDefault="00C362C3" w:rsidP="00C362C3">
      <w:pPr>
        <w:tabs>
          <w:tab w:val="left" w:pos="567"/>
        </w:tabs>
        <w:jc w:val="center"/>
        <w:rPr>
          <w:b/>
          <w:color w:val="000000"/>
          <w:w w:val="90"/>
          <w:lang w:val="ro-MD"/>
        </w:rPr>
      </w:pPr>
    </w:p>
    <w:p w14:paraId="559306F7" w14:textId="77777777" w:rsidR="00C362C3" w:rsidRPr="00FF430B" w:rsidRDefault="00C362C3" w:rsidP="00C362C3">
      <w:pPr>
        <w:tabs>
          <w:tab w:val="left" w:pos="567"/>
        </w:tabs>
        <w:jc w:val="center"/>
        <w:rPr>
          <w:b/>
          <w:color w:val="000000"/>
          <w:w w:val="90"/>
          <w:lang w:val="ro-MD"/>
        </w:rPr>
      </w:pPr>
    </w:p>
    <w:p w14:paraId="047F23B3" w14:textId="77777777" w:rsidR="00C362C3" w:rsidRPr="00FF430B" w:rsidRDefault="00C362C3" w:rsidP="00C362C3">
      <w:pPr>
        <w:pStyle w:val="1"/>
        <w:numPr>
          <w:ilvl w:val="0"/>
          <w:numId w:val="0"/>
        </w:numPr>
        <w:ind w:left="720"/>
        <w:rPr>
          <w:lang w:val="ro-MD"/>
        </w:rPr>
      </w:pPr>
      <w:r w:rsidRPr="00FF430B">
        <w:rPr>
          <w:lang w:val="ro-MD"/>
        </w:rPr>
        <w:t>ANGAJAMENT TERŢ SUSŢINĂTOR FINANCIAR</w:t>
      </w:r>
    </w:p>
    <w:p w14:paraId="1C894812" w14:textId="77777777" w:rsidR="00C362C3" w:rsidRPr="00FF430B" w:rsidRDefault="00C362C3" w:rsidP="00C362C3">
      <w:pPr>
        <w:tabs>
          <w:tab w:val="left" w:pos="567"/>
        </w:tabs>
        <w:jc w:val="center"/>
        <w:rPr>
          <w:b/>
          <w:color w:val="000000"/>
          <w:w w:val="90"/>
          <w:lang w:val="ro-MD"/>
        </w:rPr>
      </w:pPr>
    </w:p>
    <w:p w14:paraId="599E9D4D" w14:textId="77777777" w:rsidR="00C362C3" w:rsidRPr="00FF430B" w:rsidRDefault="00C362C3" w:rsidP="00C362C3">
      <w:pPr>
        <w:shd w:val="clear" w:color="auto" w:fill="FFFFFF"/>
        <w:jc w:val="both"/>
        <w:rPr>
          <w:b/>
          <w:spacing w:val="-2"/>
          <w:lang w:val="ro-MD"/>
        </w:rPr>
      </w:pPr>
      <w:r w:rsidRPr="00FF430B">
        <w:rPr>
          <w:b/>
          <w:spacing w:val="-2"/>
          <w:lang w:val="ro-MD"/>
        </w:rPr>
        <w:t>Terţ susţinător financiar</w:t>
      </w:r>
    </w:p>
    <w:p w14:paraId="350566BE" w14:textId="77777777" w:rsidR="00C362C3" w:rsidRPr="00FF430B" w:rsidRDefault="00C362C3" w:rsidP="00C362C3">
      <w:pPr>
        <w:shd w:val="clear" w:color="auto" w:fill="FFFFFF"/>
        <w:jc w:val="both"/>
        <w:rPr>
          <w:lang w:val="ro-MD"/>
        </w:rPr>
      </w:pPr>
      <w:r w:rsidRPr="00FF430B">
        <w:rPr>
          <w:b/>
          <w:spacing w:val="-2"/>
          <w:lang w:val="ro-MD"/>
        </w:rPr>
        <w:t>..........................</w:t>
      </w:r>
      <w:r w:rsidRPr="00FF430B">
        <w:rPr>
          <w:lang w:val="ro-MD"/>
        </w:rPr>
        <w:t xml:space="preserve">(denumirea)  </w:t>
      </w:r>
    </w:p>
    <w:p w14:paraId="2B4363B6" w14:textId="77777777" w:rsidR="00C362C3" w:rsidRPr="00FF430B" w:rsidRDefault="00C362C3" w:rsidP="00C362C3">
      <w:pPr>
        <w:shd w:val="clear" w:color="auto" w:fill="FFFFFF"/>
        <w:jc w:val="center"/>
        <w:rPr>
          <w:b/>
          <w:lang w:val="ro-MD"/>
        </w:rPr>
      </w:pPr>
      <w:r w:rsidRPr="00FF430B">
        <w:rPr>
          <w:b/>
          <w:lang w:val="ro-MD"/>
        </w:rPr>
        <w:t>ANGAJAMENT</w:t>
      </w:r>
    </w:p>
    <w:p w14:paraId="53550B0B" w14:textId="77777777" w:rsidR="00C362C3" w:rsidRPr="00FF430B" w:rsidRDefault="00C362C3" w:rsidP="00C362C3">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00957B3E" w14:textId="77777777" w:rsidR="00C362C3" w:rsidRPr="00FF430B" w:rsidRDefault="00C362C3" w:rsidP="00C362C3">
      <w:pPr>
        <w:shd w:val="clear" w:color="auto" w:fill="FFFFFF"/>
        <w:spacing w:before="504"/>
        <w:jc w:val="both"/>
        <w:rPr>
          <w:spacing w:val="-3"/>
          <w:lang w:val="ro-MD"/>
        </w:rPr>
      </w:pPr>
      <w:r w:rsidRPr="00FF430B">
        <w:rPr>
          <w:spacing w:val="-3"/>
          <w:lang w:val="ro-MD"/>
        </w:rPr>
        <w:t>Către, ................................................................................................................................................</w:t>
      </w:r>
    </w:p>
    <w:p w14:paraId="01A5AFA0" w14:textId="77777777" w:rsidR="00C362C3" w:rsidRPr="00FF430B" w:rsidRDefault="00C362C3" w:rsidP="00C362C3">
      <w:pPr>
        <w:shd w:val="clear" w:color="auto" w:fill="FFFFFF"/>
        <w:jc w:val="both"/>
        <w:rPr>
          <w:i/>
          <w:lang w:val="ro-MD"/>
        </w:rPr>
      </w:pPr>
      <w:r w:rsidRPr="00FF430B">
        <w:rPr>
          <w:i/>
          <w:lang w:val="ro-MD"/>
        </w:rPr>
        <w:t xml:space="preserve">                            (denumirea autorităţii contractante şi adresa completă)</w:t>
      </w:r>
    </w:p>
    <w:p w14:paraId="4C4F4625" w14:textId="77777777" w:rsidR="00C362C3" w:rsidRPr="00FF430B" w:rsidRDefault="00C362C3" w:rsidP="00C362C3">
      <w:pPr>
        <w:shd w:val="clear" w:color="auto" w:fill="FFFFFF"/>
        <w:tabs>
          <w:tab w:val="left" w:leader="dot" w:pos="7166"/>
        </w:tabs>
        <w:jc w:val="both"/>
        <w:rPr>
          <w:lang w:val="ro-MD"/>
        </w:rPr>
      </w:pPr>
      <w:r w:rsidRPr="00FF430B">
        <w:rPr>
          <w:lang w:val="ro-MD"/>
        </w:rPr>
        <w:t>Cu privire la procedura pentru atribuirea contractului ......................................................................</w:t>
      </w:r>
    </w:p>
    <w:p w14:paraId="1842E78D" w14:textId="77777777" w:rsidR="00C362C3" w:rsidRPr="00FF430B" w:rsidRDefault="00C362C3" w:rsidP="00C362C3">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9B9B8E1" w14:textId="77777777" w:rsidR="00C362C3" w:rsidRPr="00FF430B" w:rsidRDefault="00C362C3" w:rsidP="00C362C3">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44F67378" w14:textId="77777777" w:rsidR="00C362C3" w:rsidRPr="00FF430B" w:rsidRDefault="00C362C3" w:rsidP="00C362C3">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3DB8935E" w14:textId="77777777" w:rsidR="00C362C3" w:rsidRPr="00FF430B" w:rsidRDefault="00C362C3" w:rsidP="00C362C3">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CFA4FA4" w14:textId="77777777" w:rsidR="00C362C3" w:rsidRPr="00FF430B" w:rsidRDefault="00C362C3" w:rsidP="00C362C3">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59CE4641" w14:textId="77777777" w:rsidR="00C362C3" w:rsidRPr="00FF430B" w:rsidRDefault="00C362C3" w:rsidP="00C362C3">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596A193B" w14:textId="77777777" w:rsidR="00C362C3" w:rsidRPr="00FF430B" w:rsidRDefault="00C362C3" w:rsidP="00C362C3">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5656E2AB" w14:textId="77777777" w:rsidR="00C362C3" w:rsidRPr="00FF430B" w:rsidRDefault="00C362C3" w:rsidP="00C362C3">
      <w:pPr>
        <w:shd w:val="clear" w:color="auto" w:fill="FFFFFF"/>
        <w:jc w:val="both"/>
        <w:rPr>
          <w:spacing w:val="-1"/>
          <w:lang w:val="ro-MD"/>
        </w:rPr>
      </w:pPr>
    </w:p>
    <w:p w14:paraId="5E42AC16" w14:textId="77777777" w:rsidR="00C362C3" w:rsidRPr="00FF430B" w:rsidRDefault="00C362C3" w:rsidP="00C362C3">
      <w:pPr>
        <w:shd w:val="clear" w:color="auto" w:fill="FFFFFF"/>
        <w:jc w:val="both"/>
        <w:rPr>
          <w:spacing w:val="-1"/>
          <w:lang w:val="ro-MD"/>
        </w:rPr>
      </w:pPr>
    </w:p>
    <w:p w14:paraId="3ED0AC66" w14:textId="77777777" w:rsidR="00C362C3" w:rsidRPr="00FF430B" w:rsidRDefault="00C362C3" w:rsidP="00C362C3">
      <w:pPr>
        <w:shd w:val="clear" w:color="auto" w:fill="FFFFFF"/>
        <w:jc w:val="both"/>
        <w:rPr>
          <w:spacing w:val="-1"/>
          <w:lang w:val="ro-MD"/>
        </w:rPr>
      </w:pPr>
    </w:p>
    <w:p w14:paraId="667287D0" w14:textId="77777777" w:rsidR="00C362C3" w:rsidRPr="00FF430B" w:rsidRDefault="00C362C3" w:rsidP="00C362C3">
      <w:pPr>
        <w:shd w:val="clear" w:color="auto" w:fill="FFFFFF"/>
        <w:jc w:val="both"/>
        <w:rPr>
          <w:spacing w:val="-1"/>
          <w:lang w:val="ro-MD"/>
        </w:rPr>
      </w:pPr>
    </w:p>
    <w:p w14:paraId="52D130B2" w14:textId="77777777" w:rsidR="00C362C3" w:rsidRPr="00FF430B" w:rsidRDefault="00C362C3" w:rsidP="00C362C3">
      <w:pPr>
        <w:shd w:val="clear" w:color="auto" w:fill="FFFFFF"/>
        <w:jc w:val="both"/>
        <w:rPr>
          <w:spacing w:val="-1"/>
          <w:lang w:val="ro-MD"/>
        </w:rPr>
      </w:pPr>
    </w:p>
    <w:p w14:paraId="3E45F95A" w14:textId="77777777" w:rsidR="00C362C3" w:rsidRPr="00FF430B" w:rsidRDefault="00C362C3" w:rsidP="00C362C3">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1D7BBFA0" w14:textId="77777777" w:rsidR="00C362C3" w:rsidRPr="00FF430B" w:rsidRDefault="00C362C3" w:rsidP="00C362C3">
      <w:pPr>
        <w:ind w:left="5040" w:firstLine="720"/>
        <w:jc w:val="both"/>
        <w:rPr>
          <w:rStyle w:val="tax1"/>
          <w:rFonts w:eastAsiaTheme="majorEastAsia"/>
          <w:sz w:val="22"/>
          <w:szCs w:val="22"/>
          <w:lang w:val="ro-MD"/>
        </w:rPr>
      </w:pPr>
    </w:p>
    <w:p w14:paraId="2F730D01" w14:textId="77777777" w:rsidR="00C362C3" w:rsidRPr="00FF430B" w:rsidRDefault="00C362C3" w:rsidP="00C362C3">
      <w:pPr>
        <w:jc w:val="right"/>
        <w:rPr>
          <w:noProof w:val="0"/>
          <w:lang w:val="ro-MD"/>
        </w:rPr>
      </w:pPr>
    </w:p>
    <w:p w14:paraId="6BC6BBD3" w14:textId="77777777" w:rsidR="00C362C3" w:rsidRPr="00FF430B" w:rsidRDefault="00C362C3" w:rsidP="00C362C3">
      <w:pPr>
        <w:jc w:val="right"/>
        <w:rPr>
          <w:noProof w:val="0"/>
          <w:lang w:val="ro-MD"/>
        </w:rPr>
      </w:pPr>
    </w:p>
    <w:p w14:paraId="42206D09" w14:textId="77777777" w:rsidR="00C362C3" w:rsidRPr="00FF430B" w:rsidRDefault="00C362C3" w:rsidP="00C362C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7103D4F3" w14:textId="77777777" w:rsidR="00C362C3" w:rsidRPr="00FF430B" w:rsidRDefault="00C362C3" w:rsidP="00C362C3">
      <w:pPr>
        <w:jc w:val="right"/>
        <w:rPr>
          <w:noProof w:val="0"/>
          <w:lang w:val="ro-MD"/>
        </w:rPr>
      </w:pPr>
      <w:r w:rsidRPr="00FF430B">
        <w:rPr>
          <w:noProof w:val="0"/>
          <w:lang w:val="ro-MD"/>
        </w:rPr>
        <w:t>la Documentația standard nr._____</w:t>
      </w:r>
    </w:p>
    <w:p w14:paraId="3B0D5095" w14:textId="77777777" w:rsidR="00C362C3" w:rsidRPr="00FF430B" w:rsidRDefault="00C362C3" w:rsidP="00C362C3">
      <w:pPr>
        <w:jc w:val="right"/>
        <w:rPr>
          <w:noProof w:val="0"/>
          <w:lang w:val="ro-MD"/>
        </w:rPr>
      </w:pPr>
      <w:r w:rsidRPr="00FF430B">
        <w:rPr>
          <w:noProof w:val="0"/>
          <w:lang w:val="ro-MD"/>
        </w:rPr>
        <w:t>din “____” ________ 20___</w:t>
      </w:r>
    </w:p>
    <w:p w14:paraId="08D949F6" w14:textId="77777777" w:rsidR="00C362C3" w:rsidRPr="00FF430B" w:rsidRDefault="00C362C3" w:rsidP="00C362C3">
      <w:pPr>
        <w:tabs>
          <w:tab w:val="left" w:pos="567"/>
        </w:tabs>
        <w:jc w:val="center"/>
        <w:rPr>
          <w:b/>
          <w:color w:val="000000"/>
          <w:w w:val="90"/>
          <w:lang w:val="ro-MD"/>
        </w:rPr>
      </w:pPr>
    </w:p>
    <w:p w14:paraId="12F71014" w14:textId="77777777" w:rsidR="00C362C3" w:rsidRPr="00FF430B" w:rsidRDefault="00C362C3" w:rsidP="00C362C3">
      <w:pPr>
        <w:pStyle w:val="1"/>
        <w:numPr>
          <w:ilvl w:val="0"/>
          <w:numId w:val="0"/>
        </w:numPr>
        <w:ind w:left="720"/>
        <w:rPr>
          <w:sz w:val="22"/>
          <w:szCs w:val="22"/>
          <w:lang w:val="ro-MD"/>
        </w:rPr>
      </w:pPr>
    </w:p>
    <w:p w14:paraId="2B307B1A" w14:textId="77777777" w:rsidR="00C362C3" w:rsidRPr="00FF430B" w:rsidRDefault="00C362C3" w:rsidP="00C362C3">
      <w:pPr>
        <w:pStyle w:val="1"/>
        <w:numPr>
          <w:ilvl w:val="0"/>
          <w:numId w:val="0"/>
        </w:numPr>
        <w:ind w:left="720"/>
        <w:rPr>
          <w:lang w:val="ro-MD"/>
        </w:rPr>
      </w:pPr>
      <w:r w:rsidRPr="00FF430B">
        <w:rPr>
          <w:lang w:val="ro-MD"/>
        </w:rPr>
        <w:t>ANGAJAMENT PRIVIND SUSŢINEREA TEHNICĂ ȘI PROFESIONALĂ A OFERTANTULUI/GRUPULUI DE OPERATORI ECONOMICI</w:t>
      </w:r>
    </w:p>
    <w:p w14:paraId="7DEF51E2" w14:textId="77777777" w:rsidR="00C362C3" w:rsidRPr="00FF430B" w:rsidRDefault="00C362C3" w:rsidP="00C362C3">
      <w:pPr>
        <w:ind w:left="5040" w:firstLine="720"/>
        <w:jc w:val="both"/>
        <w:rPr>
          <w:rStyle w:val="tax1"/>
          <w:rFonts w:eastAsiaTheme="majorEastAsia"/>
          <w:sz w:val="24"/>
          <w:szCs w:val="24"/>
          <w:lang w:val="ro-MD"/>
        </w:rPr>
      </w:pPr>
    </w:p>
    <w:p w14:paraId="61254934" w14:textId="77777777" w:rsidR="00C362C3" w:rsidRPr="00FF430B" w:rsidRDefault="00C362C3" w:rsidP="00C362C3">
      <w:pPr>
        <w:ind w:left="5040" w:firstLine="720"/>
        <w:jc w:val="both"/>
        <w:rPr>
          <w:rStyle w:val="tax1"/>
          <w:rFonts w:eastAsiaTheme="majorEastAsia"/>
          <w:sz w:val="24"/>
          <w:szCs w:val="24"/>
          <w:lang w:val="ro-MD"/>
        </w:rPr>
      </w:pPr>
    </w:p>
    <w:p w14:paraId="6E7644B4" w14:textId="77777777" w:rsidR="00C362C3" w:rsidRPr="00FF430B" w:rsidRDefault="00C362C3" w:rsidP="00C362C3">
      <w:pPr>
        <w:pStyle w:val="DefaultText"/>
        <w:rPr>
          <w:noProof w:val="0"/>
          <w:szCs w:val="24"/>
          <w:lang w:val="ro-MD"/>
        </w:rPr>
      </w:pPr>
    </w:p>
    <w:p w14:paraId="4A368E0C" w14:textId="77777777" w:rsidR="00C362C3" w:rsidRPr="00FF430B" w:rsidRDefault="00C362C3" w:rsidP="00C362C3">
      <w:pPr>
        <w:shd w:val="clear" w:color="auto" w:fill="FFFFFF"/>
        <w:rPr>
          <w:b/>
          <w:lang w:val="ro-MD"/>
        </w:rPr>
      </w:pPr>
      <w:r w:rsidRPr="00FF430B">
        <w:rPr>
          <w:b/>
          <w:spacing w:val="-2"/>
          <w:lang w:val="ro-MD"/>
        </w:rPr>
        <w:t>..........................</w:t>
      </w:r>
    </w:p>
    <w:p w14:paraId="29F4487D" w14:textId="77777777" w:rsidR="00C362C3" w:rsidRPr="00FF430B" w:rsidRDefault="00C362C3" w:rsidP="00C362C3">
      <w:pPr>
        <w:shd w:val="clear" w:color="auto" w:fill="FFFFFF"/>
        <w:rPr>
          <w:lang w:val="ro-MD"/>
        </w:rPr>
      </w:pPr>
      <w:r w:rsidRPr="00FF430B">
        <w:rPr>
          <w:lang w:val="ro-MD"/>
        </w:rPr>
        <w:t>(denumirea)</w:t>
      </w:r>
    </w:p>
    <w:p w14:paraId="1B8DACFE" w14:textId="77777777" w:rsidR="00C362C3" w:rsidRPr="00FF430B" w:rsidRDefault="00C362C3" w:rsidP="00C362C3">
      <w:pPr>
        <w:shd w:val="clear" w:color="auto" w:fill="FFFFFF"/>
        <w:jc w:val="center"/>
        <w:rPr>
          <w:b/>
          <w:lang w:val="ro-MD"/>
        </w:rPr>
      </w:pPr>
      <w:r w:rsidRPr="00FF430B">
        <w:rPr>
          <w:b/>
          <w:lang w:val="ro-MD"/>
        </w:rPr>
        <w:t>ANGAJAMENT</w:t>
      </w:r>
    </w:p>
    <w:p w14:paraId="25324DFD" w14:textId="77777777" w:rsidR="00C362C3" w:rsidRPr="00FF430B" w:rsidRDefault="00C362C3" w:rsidP="00C362C3">
      <w:pPr>
        <w:shd w:val="clear" w:color="auto" w:fill="FFFFFF"/>
        <w:jc w:val="center"/>
        <w:rPr>
          <w:b/>
          <w:lang w:val="ro-MD"/>
        </w:rPr>
      </w:pPr>
      <w:r w:rsidRPr="00FF430B">
        <w:rPr>
          <w:b/>
          <w:lang w:val="ro-MD"/>
        </w:rPr>
        <w:t>privind susţinerea tehnică și profesională</w:t>
      </w:r>
    </w:p>
    <w:p w14:paraId="15E6A1DA" w14:textId="77777777" w:rsidR="00C362C3" w:rsidRPr="00FF430B" w:rsidRDefault="00C362C3" w:rsidP="00C362C3">
      <w:pPr>
        <w:shd w:val="clear" w:color="auto" w:fill="FFFFFF"/>
        <w:jc w:val="center"/>
        <w:rPr>
          <w:b/>
          <w:lang w:val="ro-MD"/>
        </w:rPr>
      </w:pPr>
      <w:r w:rsidRPr="00FF430B">
        <w:rPr>
          <w:b/>
          <w:lang w:val="ro-MD"/>
        </w:rPr>
        <w:t>a ofertantului/candidatului</w:t>
      </w:r>
    </w:p>
    <w:p w14:paraId="4BDBF1D9" w14:textId="77777777" w:rsidR="00C362C3" w:rsidRPr="00FF430B" w:rsidRDefault="00C362C3" w:rsidP="00C362C3">
      <w:pPr>
        <w:shd w:val="clear" w:color="auto" w:fill="FFFFFF"/>
        <w:jc w:val="center"/>
        <w:rPr>
          <w:lang w:val="ro-MD"/>
        </w:rPr>
      </w:pPr>
    </w:p>
    <w:p w14:paraId="4FDA00E0" w14:textId="77777777" w:rsidR="00C362C3" w:rsidRPr="00FF430B" w:rsidRDefault="00C362C3" w:rsidP="00C362C3">
      <w:pPr>
        <w:shd w:val="clear" w:color="auto" w:fill="FFFFFF"/>
        <w:rPr>
          <w:lang w:val="ro-MD"/>
        </w:rPr>
      </w:pPr>
      <w:r w:rsidRPr="00FF430B">
        <w:rPr>
          <w:spacing w:val="-2"/>
          <w:lang w:val="ro-MD"/>
        </w:rPr>
        <w:t>Către</w:t>
      </w:r>
      <w:r w:rsidRPr="00FF430B">
        <w:rPr>
          <w:lang w:val="ro-MD"/>
        </w:rPr>
        <w:t>, .................................................................................................................................................</w:t>
      </w:r>
    </w:p>
    <w:p w14:paraId="7960728E" w14:textId="77777777" w:rsidR="00C362C3" w:rsidRPr="00FF430B" w:rsidRDefault="00C362C3" w:rsidP="00C362C3">
      <w:pPr>
        <w:shd w:val="clear" w:color="auto" w:fill="FFFFFF"/>
        <w:spacing w:before="5"/>
        <w:rPr>
          <w:i/>
          <w:lang w:val="ro-MD"/>
        </w:rPr>
      </w:pPr>
      <w:r w:rsidRPr="00FF430B">
        <w:rPr>
          <w:i/>
          <w:lang w:val="ro-MD"/>
        </w:rPr>
        <w:t xml:space="preserve">                                   (denumirea autorităţii contractante şi adresa completă)</w:t>
      </w:r>
    </w:p>
    <w:p w14:paraId="0417A1FB" w14:textId="77777777" w:rsidR="00C362C3" w:rsidRPr="00FF430B" w:rsidRDefault="00C362C3" w:rsidP="00C362C3">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9ADDF58" w14:textId="77777777" w:rsidR="00C362C3" w:rsidRPr="00FF430B" w:rsidRDefault="00C362C3" w:rsidP="00C362C3">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3E5DFF8C" w14:textId="77777777" w:rsidR="00C362C3" w:rsidRPr="00FF430B" w:rsidRDefault="00C362C3" w:rsidP="00C362C3">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372169C3" w14:textId="77777777" w:rsidR="00C362C3" w:rsidRPr="00FF430B" w:rsidRDefault="00C362C3" w:rsidP="00C362C3">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17E337C2" w14:textId="77777777" w:rsidR="00C362C3" w:rsidRPr="00FF430B" w:rsidRDefault="00C362C3" w:rsidP="00C362C3">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2DEBFC2" w14:textId="77777777" w:rsidR="00C362C3" w:rsidRPr="00FF430B" w:rsidRDefault="00C362C3" w:rsidP="00C362C3">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366F2462" w14:textId="77777777" w:rsidR="00C362C3" w:rsidRPr="00FF430B" w:rsidRDefault="00C362C3" w:rsidP="00C362C3">
      <w:pPr>
        <w:shd w:val="clear" w:color="auto" w:fill="FFFFFF"/>
        <w:jc w:val="both"/>
        <w:rPr>
          <w:spacing w:val="-1"/>
          <w:lang w:val="ro-MD"/>
        </w:rPr>
      </w:pPr>
      <w:r w:rsidRPr="00FF430B">
        <w:rPr>
          <w:spacing w:val="-1"/>
          <w:lang w:val="ro-MD"/>
        </w:rPr>
        <w:t xml:space="preserve">Prezentul reprezintă angajamentul nostru ferm încheiat în conformitate cu prevederile art.22 alin.(6) al Legii nr.131/2015 privind achizițiile publice, care dă dreptul autorităţii contractante </w:t>
      </w:r>
      <w:r w:rsidRPr="00FF430B">
        <w:rPr>
          <w:spacing w:val="-1"/>
          <w:lang w:val="ro-MD"/>
        </w:rPr>
        <w:lastRenderedPageBreak/>
        <w:t>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60D39234" w14:textId="77777777" w:rsidR="00C362C3" w:rsidRPr="00FF430B" w:rsidRDefault="00C362C3" w:rsidP="00C362C3">
      <w:pPr>
        <w:shd w:val="clear" w:color="auto" w:fill="FFFFFF"/>
        <w:rPr>
          <w:spacing w:val="-1"/>
          <w:lang w:val="ro-MD"/>
        </w:rPr>
      </w:pPr>
    </w:p>
    <w:p w14:paraId="2F9CB420" w14:textId="77777777" w:rsidR="00C362C3" w:rsidRPr="00FF430B" w:rsidRDefault="00C362C3" w:rsidP="00C362C3">
      <w:pPr>
        <w:shd w:val="clear" w:color="auto" w:fill="FFFFFF"/>
        <w:rPr>
          <w:spacing w:val="-1"/>
          <w:lang w:val="ro-MD"/>
        </w:rPr>
      </w:pPr>
    </w:p>
    <w:p w14:paraId="29B7044C" w14:textId="77777777" w:rsidR="00C362C3" w:rsidRPr="00FF430B" w:rsidRDefault="00C362C3" w:rsidP="00C362C3">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6D2C94D3" w14:textId="77777777" w:rsidR="00C362C3" w:rsidRPr="00FF430B" w:rsidRDefault="00C362C3" w:rsidP="00C362C3">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62564BDA" w14:textId="77777777" w:rsidR="00C362C3" w:rsidRPr="00FF430B" w:rsidRDefault="00C362C3" w:rsidP="00C362C3">
      <w:pPr>
        <w:shd w:val="clear" w:color="auto" w:fill="FFFFFF"/>
        <w:jc w:val="right"/>
        <w:rPr>
          <w:i/>
          <w:spacing w:val="-1"/>
          <w:lang w:val="ro-MD"/>
        </w:rPr>
      </w:pPr>
      <w:r w:rsidRPr="00FF430B">
        <w:rPr>
          <w:i/>
          <w:spacing w:val="-1"/>
          <w:lang w:val="ro-MD"/>
        </w:rPr>
        <w:t>(semnătură autorizată)</w:t>
      </w:r>
    </w:p>
    <w:p w14:paraId="23A8C4EF" w14:textId="77777777" w:rsidR="00C362C3" w:rsidRPr="00FF430B" w:rsidRDefault="00C362C3" w:rsidP="00C362C3">
      <w:pPr>
        <w:tabs>
          <w:tab w:val="left" w:pos="567"/>
        </w:tabs>
        <w:jc w:val="center"/>
        <w:rPr>
          <w:b/>
          <w:color w:val="000000"/>
          <w:w w:val="90"/>
          <w:lang w:val="ro-MD"/>
        </w:rPr>
      </w:pPr>
    </w:p>
    <w:p w14:paraId="1C97DD64" w14:textId="77777777" w:rsidR="00C362C3" w:rsidRPr="00FF430B" w:rsidRDefault="00C362C3" w:rsidP="00C362C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091513A2" w14:textId="77777777" w:rsidR="00C362C3" w:rsidRPr="00FF430B" w:rsidRDefault="00C362C3" w:rsidP="00C362C3">
      <w:pPr>
        <w:jc w:val="right"/>
        <w:rPr>
          <w:noProof w:val="0"/>
          <w:lang w:val="ro-MD"/>
        </w:rPr>
      </w:pPr>
      <w:r w:rsidRPr="00FF430B">
        <w:rPr>
          <w:noProof w:val="0"/>
          <w:lang w:val="ro-MD"/>
        </w:rPr>
        <w:t>la Documentația standard nr._____</w:t>
      </w:r>
    </w:p>
    <w:p w14:paraId="089EDA36" w14:textId="77777777" w:rsidR="00C362C3" w:rsidRPr="00FF430B" w:rsidRDefault="00C362C3" w:rsidP="00C362C3">
      <w:pPr>
        <w:jc w:val="right"/>
        <w:rPr>
          <w:noProof w:val="0"/>
          <w:lang w:val="ro-MD"/>
        </w:rPr>
      </w:pPr>
      <w:r w:rsidRPr="00FF430B">
        <w:rPr>
          <w:noProof w:val="0"/>
          <w:lang w:val="ro-MD"/>
        </w:rPr>
        <w:t>din “____” ________ 20___</w:t>
      </w:r>
    </w:p>
    <w:p w14:paraId="51261179" w14:textId="77777777" w:rsidR="00C362C3" w:rsidRPr="00FF430B" w:rsidRDefault="00C362C3" w:rsidP="00C362C3">
      <w:pPr>
        <w:tabs>
          <w:tab w:val="left" w:pos="567"/>
        </w:tabs>
        <w:jc w:val="center"/>
        <w:rPr>
          <w:b/>
          <w:color w:val="000000"/>
          <w:w w:val="90"/>
          <w:lang w:val="ro-MD"/>
        </w:rPr>
      </w:pPr>
    </w:p>
    <w:p w14:paraId="3C793037" w14:textId="77777777" w:rsidR="00C362C3" w:rsidRPr="00FF430B" w:rsidRDefault="00C362C3" w:rsidP="00C362C3">
      <w:pPr>
        <w:tabs>
          <w:tab w:val="left" w:pos="567"/>
        </w:tabs>
        <w:jc w:val="center"/>
        <w:rPr>
          <w:b/>
          <w:color w:val="000000"/>
          <w:w w:val="90"/>
          <w:lang w:val="ro-MD"/>
        </w:rPr>
      </w:pPr>
    </w:p>
    <w:p w14:paraId="103B7EFB" w14:textId="77777777" w:rsidR="00C362C3" w:rsidRPr="00FF430B" w:rsidRDefault="00C362C3" w:rsidP="00C362C3">
      <w:pPr>
        <w:keepNext/>
        <w:spacing w:before="240" w:after="60"/>
        <w:jc w:val="center"/>
        <w:outlineLvl w:val="0"/>
        <w:rPr>
          <w:b/>
          <w:bCs/>
          <w:kern w:val="32"/>
          <w:lang w:val="ro-MD"/>
        </w:rPr>
      </w:pPr>
      <w:r w:rsidRPr="00FF430B">
        <w:rPr>
          <w:b/>
          <w:bCs/>
          <w:kern w:val="32"/>
          <w:lang w:val="ro-MD"/>
        </w:rPr>
        <w:t xml:space="preserve">DECLARAŢIE TERŢ SUSŢINĂTOR TEHNIC </w:t>
      </w:r>
    </w:p>
    <w:p w14:paraId="55832438" w14:textId="77777777" w:rsidR="00C362C3" w:rsidRPr="00FF430B" w:rsidRDefault="00C362C3" w:rsidP="00C362C3">
      <w:pPr>
        <w:shd w:val="clear" w:color="auto" w:fill="FFFFFF"/>
        <w:spacing w:after="200"/>
        <w:rPr>
          <w:rFonts w:eastAsia="Calibri"/>
          <w:b/>
          <w:i/>
          <w:lang w:val="ro-MD"/>
        </w:rPr>
      </w:pPr>
    </w:p>
    <w:p w14:paraId="23116BA9" w14:textId="77777777" w:rsidR="00C362C3" w:rsidRPr="00FF430B" w:rsidRDefault="00C362C3" w:rsidP="00C362C3">
      <w:pPr>
        <w:shd w:val="clear" w:color="auto" w:fill="FFFFFF"/>
        <w:rPr>
          <w:rFonts w:eastAsia="Calibri"/>
          <w:b/>
          <w:spacing w:val="-2"/>
          <w:lang w:val="ro-MD"/>
        </w:rPr>
      </w:pPr>
      <w:r w:rsidRPr="00FF430B">
        <w:rPr>
          <w:rFonts w:eastAsia="Calibri"/>
          <w:b/>
          <w:spacing w:val="-2"/>
          <w:lang w:val="ro-MD"/>
        </w:rPr>
        <w:t xml:space="preserve">Terţ susţinător tehnic </w:t>
      </w:r>
    </w:p>
    <w:p w14:paraId="6E5BFAC6" w14:textId="77777777" w:rsidR="00C362C3" w:rsidRPr="00FF430B" w:rsidRDefault="00C362C3" w:rsidP="00C362C3">
      <w:pPr>
        <w:shd w:val="clear" w:color="auto" w:fill="FFFFFF"/>
        <w:rPr>
          <w:rFonts w:eastAsia="Calibri"/>
          <w:b/>
          <w:lang w:val="ro-MD"/>
        </w:rPr>
      </w:pPr>
      <w:r w:rsidRPr="00FF430B">
        <w:rPr>
          <w:rFonts w:eastAsia="Calibri"/>
          <w:b/>
          <w:spacing w:val="-2"/>
          <w:lang w:val="ro-MD"/>
        </w:rPr>
        <w:t>..........................</w:t>
      </w:r>
    </w:p>
    <w:p w14:paraId="59B0699A" w14:textId="77777777" w:rsidR="00C362C3" w:rsidRPr="00FF430B" w:rsidRDefault="00C362C3" w:rsidP="00C362C3">
      <w:pPr>
        <w:shd w:val="clear" w:color="auto" w:fill="FFFFFF"/>
        <w:rPr>
          <w:rFonts w:eastAsia="Calibri"/>
          <w:lang w:val="ro-MD"/>
        </w:rPr>
      </w:pPr>
      <w:r w:rsidRPr="00FF430B">
        <w:rPr>
          <w:rFonts w:eastAsia="Calibri"/>
          <w:lang w:val="ro-MD"/>
        </w:rPr>
        <w:t>(denumirea)</w:t>
      </w:r>
    </w:p>
    <w:p w14:paraId="5FD01388" w14:textId="77777777" w:rsidR="00C362C3" w:rsidRPr="00FF430B" w:rsidRDefault="00C362C3" w:rsidP="00C362C3">
      <w:pPr>
        <w:shd w:val="clear" w:color="auto" w:fill="FFFFFF"/>
        <w:rPr>
          <w:rFonts w:eastAsia="Calibri"/>
          <w:lang w:val="ro-MD"/>
        </w:rPr>
      </w:pPr>
    </w:p>
    <w:p w14:paraId="4C8A3966" w14:textId="77777777" w:rsidR="00C362C3" w:rsidRPr="00FF430B" w:rsidRDefault="00C362C3" w:rsidP="00C362C3">
      <w:pPr>
        <w:spacing w:after="200"/>
        <w:jc w:val="center"/>
        <w:rPr>
          <w:rFonts w:eastAsia="Calibri"/>
          <w:b/>
          <w:lang w:val="ro-MD"/>
        </w:rPr>
      </w:pPr>
      <w:r w:rsidRPr="00FF430B">
        <w:rPr>
          <w:rFonts w:eastAsia="Calibri"/>
          <w:b/>
          <w:lang w:val="ro-MD"/>
        </w:rPr>
        <w:t>Declaraţie</w:t>
      </w:r>
    </w:p>
    <w:p w14:paraId="6DC8D498" w14:textId="77777777" w:rsidR="00C362C3" w:rsidRPr="00FF430B" w:rsidRDefault="00C362C3" w:rsidP="00C362C3">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C90C38E" w14:textId="77777777" w:rsidR="00C362C3" w:rsidRPr="00FF430B" w:rsidRDefault="00C362C3" w:rsidP="00C362C3">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68AAEDA2" w14:textId="77777777" w:rsidR="00C362C3" w:rsidRPr="00FF430B" w:rsidRDefault="00C362C3" w:rsidP="00C362C3">
      <w:pPr>
        <w:shd w:val="clear" w:color="auto" w:fill="FFFFFF"/>
        <w:spacing w:after="200"/>
        <w:rPr>
          <w:rFonts w:eastAsia="Calibri"/>
          <w:lang w:val="ro-MD"/>
        </w:rPr>
      </w:pPr>
    </w:p>
    <w:p w14:paraId="006B51E6" w14:textId="77777777" w:rsidR="00C362C3" w:rsidRPr="00FF430B" w:rsidRDefault="00C362C3" w:rsidP="00C362C3">
      <w:pPr>
        <w:shd w:val="clear" w:color="auto" w:fill="FFFFFF"/>
        <w:spacing w:after="200"/>
        <w:ind w:left="34"/>
        <w:jc w:val="center"/>
        <w:rPr>
          <w:rFonts w:eastAsia="Calibri"/>
          <w:b/>
          <w:lang w:val="ro-MD"/>
        </w:rPr>
      </w:pPr>
      <w:r w:rsidRPr="00FF430B">
        <w:rPr>
          <w:rFonts w:eastAsia="Calibri"/>
          <w:b/>
          <w:spacing w:val="-3"/>
          <w:lang w:val="ro-MD"/>
        </w:rPr>
        <w:t>LISTA</w:t>
      </w:r>
    </w:p>
    <w:p w14:paraId="30318334" w14:textId="77777777" w:rsidR="00C362C3" w:rsidRPr="00FF430B" w:rsidRDefault="00C362C3" w:rsidP="00C362C3">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362C3" w:rsidRPr="00EC30C2" w14:paraId="1E345189" w14:textId="77777777" w:rsidTr="003D247D">
        <w:tc>
          <w:tcPr>
            <w:tcW w:w="609" w:type="dxa"/>
            <w:shd w:val="clear" w:color="auto" w:fill="auto"/>
          </w:tcPr>
          <w:p w14:paraId="76832087" w14:textId="77777777" w:rsidR="00C362C3" w:rsidRPr="00FF430B" w:rsidRDefault="00C362C3" w:rsidP="003D247D">
            <w:pPr>
              <w:jc w:val="center"/>
              <w:rPr>
                <w:rFonts w:eastAsia="Calibri"/>
                <w:lang w:val="ro-MD" w:eastAsia="ro-RO"/>
              </w:rPr>
            </w:pPr>
            <w:r w:rsidRPr="00FF430B">
              <w:rPr>
                <w:rFonts w:eastAsia="Calibri"/>
                <w:lang w:val="ro-MD" w:eastAsia="ro-RO"/>
              </w:rPr>
              <w:t xml:space="preserve">Nr. </w:t>
            </w:r>
          </w:p>
          <w:p w14:paraId="1F83E10E" w14:textId="77777777" w:rsidR="00C362C3" w:rsidRPr="00FF430B" w:rsidRDefault="00C362C3" w:rsidP="003D247D">
            <w:pPr>
              <w:jc w:val="center"/>
              <w:rPr>
                <w:rFonts w:eastAsia="Calibri"/>
                <w:lang w:val="ro-MD" w:eastAsia="ro-RO"/>
              </w:rPr>
            </w:pPr>
            <w:r w:rsidRPr="00FF430B">
              <w:rPr>
                <w:rFonts w:eastAsia="Calibri"/>
                <w:lang w:val="ro-MD" w:eastAsia="ro-RO"/>
              </w:rPr>
              <w:t>crt</w:t>
            </w:r>
          </w:p>
        </w:tc>
        <w:tc>
          <w:tcPr>
            <w:tcW w:w="3477" w:type="dxa"/>
            <w:shd w:val="clear" w:color="auto" w:fill="auto"/>
          </w:tcPr>
          <w:p w14:paraId="215D97A7" w14:textId="77777777" w:rsidR="00C362C3" w:rsidRPr="00FF430B" w:rsidRDefault="00C362C3" w:rsidP="003D247D">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1E8F92AC" w14:textId="77777777" w:rsidR="00C362C3" w:rsidRPr="00FF430B" w:rsidRDefault="00C362C3" w:rsidP="003D247D">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04FAA263" w14:textId="77777777" w:rsidR="00C362C3" w:rsidRPr="00FF430B" w:rsidRDefault="00C362C3" w:rsidP="003D247D">
            <w:pPr>
              <w:jc w:val="center"/>
              <w:rPr>
                <w:rFonts w:eastAsia="Calibri"/>
                <w:lang w:val="ro-MD" w:eastAsia="ro-RO"/>
              </w:rPr>
            </w:pPr>
            <w:r w:rsidRPr="00FF430B">
              <w:rPr>
                <w:rFonts w:eastAsia="Calibri"/>
                <w:lang w:val="ro-MD" w:eastAsia="ro-RO"/>
              </w:rPr>
              <w:t>Forma de deţinere</w:t>
            </w:r>
          </w:p>
        </w:tc>
      </w:tr>
      <w:tr w:rsidR="00C362C3" w:rsidRPr="00EC30C2" w14:paraId="7D122970" w14:textId="77777777" w:rsidTr="003D247D">
        <w:tc>
          <w:tcPr>
            <w:tcW w:w="609" w:type="dxa"/>
            <w:shd w:val="clear" w:color="auto" w:fill="auto"/>
          </w:tcPr>
          <w:p w14:paraId="5828B6A1" w14:textId="77777777" w:rsidR="00C362C3" w:rsidRPr="00FF430B" w:rsidRDefault="00C362C3" w:rsidP="003D247D">
            <w:pPr>
              <w:jc w:val="center"/>
              <w:rPr>
                <w:rFonts w:eastAsia="Calibri"/>
                <w:lang w:val="ro-MD" w:eastAsia="ro-RO"/>
              </w:rPr>
            </w:pPr>
          </w:p>
        </w:tc>
        <w:tc>
          <w:tcPr>
            <w:tcW w:w="3477" w:type="dxa"/>
            <w:shd w:val="clear" w:color="auto" w:fill="auto"/>
          </w:tcPr>
          <w:p w14:paraId="2CF331BB" w14:textId="77777777" w:rsidR="00C362C3" w:rsidRPr="00FF430B" w:rsidRDefault="00C362C3" w:rsidP="003D247D">
            <w:pPr>
              <w:jc w:val="center"/>
              <w:rPr>
                <w:rFonts w:eastAsia="Calibri"/>
                <w:lang w:val="ro-MD" w:eastAsia="ro-RO"/>
              </w:rPr>
            </w:pPr>
          </w:p>
        </w:tc>
        <w:tc>
          <w:tcPr>
            <w:tcW w:w="1293" w:type="dxa"/>
            <w:shd w:val="clear" w:color="auto" w:fill="auto"/>
          </w:tcPr>
          <w:p w14:paraId="08C7945A" w14:textId="77777777" w:rsidR="00C362C3" w:rsidRPr="00FF430B" w:rsidRDefault="00C362C3" w:rsidP="003D247D">
            <w:pPr>
              <w:jc w:val="center"/>
              <w:rPr>
                <w:rFonts w:eastAsia="Calibri"/>
                <w:lang w:val="ro-MD" w:eastAsia="ro-RO"/>
              </w:rPr>
            </w:pPr>
          </w:p>
        </w:tc>
        <w:tc>
          <w:tcPr>
            <w:tcW w:w="1608" w:type="dxa"/>
            <w:shd w:val="clear" w:color="auto" w:fill="auto"/>
          </w:tcPr>
          <w:p w14:paraId="6B92E3C2" w14:textId="77777777" w:rsidR="00C362C3" w:rsidRPr="00FF430B" w:rsidRDefault="00C362C3" w:rsidP="003D247D">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7D3889FA" w14:textId="77777777" w:rsidR="00C362C3" w:rsidRPr="00FF430B" w:rsidRDefault="00C362C3" w:rsidP="003D247D">
            <w:pPr>
              <w:jc w:val="center"/>
              <w:rPr>
                <w:rFonts w:eastAsia="Calibri"/>
                <w:lang w:val="ro-MD" w:eastAsia="ro-RO"/>
              </w:rPr>
            </w:pPr>
            <w:r w:rsidRPr="00FF430B">
              <w:rPr>
                <w:rFonts w:eastAsia="Calibri"/>
                <w:lang w:val="ro-MD" w:eastAsia="ro-RO"/>
              </w:rPr>
              <w:t>În chirie</w:t>
            </w:r>
          </w:p>
        </w:tc>
      </w:tr>
      <w:tr w:rsidR="00C362C3" w:rsidRPr="00EC30C2" w14:paraId="3D6AB8CD" w14:textId="77777777" w:rsidTr="003D247D">
        <w:tc>
          <w:tcPr>
            <w:tcW w:w="609" w:type="dxa"/>
            <w:shd w:val="clear" w:color="auto" w:fill="auto"/>
          </w:tcPr>
          <w:p w14:paraId="3CCCA400" w14:textId="77777777" w:rsidR="00C362C3" w:rsidRPr="00FF430B" w:rsidRDefault="00C362C3" w:rsidP="003D247D">
            <w:pPr>
              <w:jc w:val="center"/>
              <w:rPr>
                <w:rFonts w:eastAsia="Calibri"/>
                <w:lang w:val="ro-MD" w:eastAsia="ro-RO"/>
              </w:rPr>
            </w:pPr>
          </w:p>
        </w:tc>
        <w:tc>
          <w:tcPr>
            <w:tcW w:w="3477" w:type="dxa"/>
            <w:shd w:val="clear" w:color="auto" w:fill="auto"/>
          </w:tcPr>
          <w:p w14:paraId="11BC66A6" w14:textId="77777777" w:rsidR="00C362C3" w:rsidRPr="00FF430B" w:rsidRDefault="00C362C3" w:rsidP="003D247D">
            <w:pPr>
              <w:jc w:val="center"/>
              <w:rPr>
                <w:rFonts w:eastAsia="Calibri"/>
                <w:lang w:val="ro-MD" w:eastAsia="ro-RO"/>
              </w:rPr>
            </w:pPr>
          </w:p>
        </w:tc>
        <w:tc>
          <w:tcPr>
            <w:tcW w:w="1293" w:type="dxa"/>
            <w:shd w:val="clear" w:color="auto" w:fill="auto"/>
          </w:tcPr>
          <w:p w14:paraId="03BAAF32" w14:textId="77777777" w:rsidR="00C362C3" w:rsidRPr="00FF430B" w:rsidRDefault="00C362C3" w:rsidP="003D247D">
            <w:pPr>
              <w:jc w:val="center"/>
              <w:rPr>
                <w:rFonts w:eastAsia="Calibri"/>
                <w:lang w:val="ro-MD" w:eastAsia="ro-RO"/>
              </w:rPr>
            </w:pPr>
          </w:p>
        </w:tc>
        <w:tc>
          <w:tcPr>
            <w:tcW w:w="1608" w:type="dxa"/>
            <w:shd w:val="clear" w:color="auto" w:fill="auto"/>
          </w:tcPr>
          <w:p w14:paraId="2BDFD02E" w14:textId="77777777" w:rsidR="00C362C3" w:rsidRPr="00FF430B" w:rsidRDefault="00C362C3" w:rsidP="003D247D">
            <w:pPr>
              <w:jc w:val="center"/>
              <w:rPr>
                <w:rFonts w:eastAsia="Calibri"/>
                <w:lang w:val="ro-MD" w:eastAsia="ro-RO"/>
              </w:rPr>
            </w:pPr>
          </w:p>
        </w:tc>
        <w:tc>
          <w:tcPr>
            <w:tcW w:w="1323" w:type="dxa"/>
            <w:shd w:val="clear" w:color="auto" w:fill="auto"/>
          </w:tcPr>
          <w:p w14:paraId="44424555" w14:textId="77777777" w:rsidR="00C362C3" w:rsidRPr="00FF430B" w:rsidRDefault="00C362C3" w:rsidP="003D247D">
            <w:pPr>
              <w:jc w:val="center"/>
              <w:rPr>
                <w:rFonts w:eastAsia="Calibri"/>
                <w:lang w:val="ro-MD" w:eastAsia="ro-RO"/>
              </w:rPr>
            </w:pPr>
          </w:p>
        </w:tc>
      </w:tr>
      <w:tr w:rsidR="00C362C3" w:rsidRPr="00EC30C2" w14:paraId="34960C6E" w14:textId="77777777" w:rsidTr="003D247D">
        <w:tc>
          <w:tcPr>
            <w:tcW w:w="609" w:type="dxa"/>
            <w:shd w:val="clear" w:color="auto" w:fill="auto"/>
          </w:tcPr>
          <w:p w14:paraId="42407208" w14:textId="77777777" w:rsidR="00C362C3" w:rsidRPr="00FF430B" w:rsidRDefault="00C362C3" w:rsidP="003D247D">
            <w:pPr>
              <w:jc w:val="center"/>
              <w:rPr>
                <w:rFonts w:eastAsia="Calibri"/>
                <w:lang w:val="ro-MD" w:eastAsia="ro-RO"/>
              </w:rPr>
            </w:pPr>
          </w:p>
        </w:tc>
        <w:tc>
          <w:tcPr>
            <w:tcW w:w="3477" w:type="dxa"/>
            <w:shd w:val="clear" w:color="auto" w:fill="auto"/>
          </w:tcPr>
          <w:p w14:paraId="3D63636A" w14:textId="77777777" w:rsidR="00C362C3" w:rsidRPr="00FF430B" w:rsidRDefault="00C362C3" w:rsidP="003D247D">
            <w:pPr>
              <w:jc w:val="center"/>
              <w:rPr>
                <w:rFonts w:eastAsia="Calibri"/>
                <w:lang w:val="ro-MD" w:eastAsia="ro-RO"/>
              </w:rPr>
            </w:pPr>
          </w:p>
        </w:tc>
        <w:tc>
          <w:tcPr>
            <w:tcW w:w="1293" w:type="dxa"/>
            <w:shd w:val="clear" w:color="auto" w:fill="auto"/>
          </w:tcPr>
          <w:p w14:paraId="28E9B06D" w14:textId="77777777" w:rsidR="00C362C3" w:rsidRPr="00FF430B" w:rsidRDefault="00C362C3" w:rsidP="003D247D">
            <w:pPr>
              <w:jc w:val="center"/>
              <w:rPr>
                <w:rFonts w:eastAsia="Calibri"/>
                <w:lang w:val="ro-MD" w:eastAsia="ro-RO"/>
              </w:rPr>
            </w:pPr>
          </w:p>
        </w:tc>
        <w:tc>
          <w:tcPr>
            <w:tcW w:w="1608" w:type="dxa"/>
            <w:shd w:val="clear" w:color="auto" w:fill="auto"/>
          </w:tcPr>
          <w:p w14:paraId="2822140D" w14:textId="77777777" w:rsidR="00C362C3" w:rsidRPr="00FF430B" w:rsidRDefault="00C362C3" w:rsidP="003D247D">
            <w:pPr>
              <w:jc w:val="center"/>
              <w:rPr>
                <w:rFonts w:eastAsia="Calibri"/>
                <w:lang w:val="ro-MD" w:eastAsia="ro-RO"/>
              </w:rPr>
            </w:pPr>
          </w:p>
        </w:tc>
        <w:tc>
          <w:tcPr>
            <w:tcW w:w="1323" w:type="dxa"/>
            <w:shd w:val="clear" w:color="auto" w:fill="auto"/>
          </w:tcPr>
          <w:p w14:paraId="3E67F104" w14:textId="77777777" w:rsidR="00C362C3" w:rsidRPr="00FF430B" w:rsidRDefault="00C362C3" w:rsidP="003D247D">
            <w:pPr>
              <w:jc w:val="center"/>
              <w:rPr>
                <w:rFonts w:eastAsia="Calibri"/>
                <w:lang w:val="ro-MD" w:eastAsia="ro-RO"/>
              </w:rPr>
            </w:pPr>
          </w:p>
        </w:tc>
      </w:tr>
      <w:tr w:rsidR="00C362C3" w:rsidRPr="00EC30C2" w14:paraId="001AE8CC" w14:textId="77777777" w:rsidTr="003D247D">
        <w:tc>
          <w:tcPr>
            <w:tcW w:w="609" w:type="dxa"/>
            <w:shd w:val="clear" w:color="auto" w:fill="auto"/>
          </w:tcPr>
          <w:p w14:paraId="7B67B9F7" w14:textId="77777777" w:rsidR="00C362C3" w:rsidRPr="00FF430B" w:rsidRDefault="00C362C3" w:rsidP="003D247D">
            <w:pPr>
              <w:jc w:val="center"/>
              <w:rPr>
                <w:rFonts w:eastAsia="Calibri"/>
                <w:lang w:val="ro-MD" w:eastAsia="ro-RO"/>
              </w:rPr>
            </w:pPr>
          </w:p>
        </w:tc>
        <w:tc>
          <w:tcPr>
            <w:tcW w:w="3477" w:type="dxa"/>
            <w:shd w:val="clear" w:color="auto" w:fill="auto"/>
          </w:tcPr>
          <w:p w14:paraId="5556290C" w14:textId="77777777" w:rsidR="00C362C3" w:rsidRPr="00FF430B" w:rsidRDefault="00C362C3" w:rsidP="003D247D">
            <w:pPr>
              <w:jc w:val="center"/>
              <w:rPr>
                <w:rFonts w:eastAsia="Calibri"/>
                <w:lang w:val="ro-MD" w:eastAsia="ro-RO"/>
              </w:rPr>
            </w:pPr>
          </w:p>
        </w:tc>
        <w:tc>
          <w:tcPr>
            <w:tcW w:w="1293" w:type="dxa"/>
            <w:shd w:val="clear" w:color="auto" w:fill="auto"/>
          </w:tcPr>
          <w:p w14:paraId="657195FC" w14:textId="77777777" w:rsidR="00C362C3" w:rsidRPr="00FF430B" w:rsidRDefault="00C362C3" w:rsidP="003D247D">
            <w:pPr>
              <w:jc w:val="center"/>
              <w:rPr>
                <w:rFonts w:eastAsia="Calibri"/>
                <w:lang w:val="ro-MD" w:eastAsia="ro-RO"/>
              </w:rPr>
            </w:pPr>
          </w:p>
        </w:tc>
        <w:tc>
          <w:tcPr>
            <w:tcW w:w="1608" w:type="dxa"/>
            <w:shd w:val="clear" w:color="auto" w:fill="auto"/>
          </w:tcPr>
          <w:p w14:paraId="5193E293" w14:textId="77777777" w:rsidR="00C362C3" w:rsidRPr="00FF430B" w:rsidRDefault="00C362C3" w:rsidP="003D247D">
            <w:pPr>
              <w:jc w:val="center"/>
              <w:rPr>
                <w:rFonts w:eastAsia="Calibri"/>
                <w:lang w:val="ro-MD" w:eastAsia="ro-RO"/>
              </w:rPr>
            </w:pPr>
          </w:p>
        </w:tc>
        <w:tc>
          <w:tcPr>
            <w:tcW w:w="1323" w:type="dxa"/>
            <w:shd w:val="clear" w:color="auto" w:fill="auto"/>
          </w:tcPr>
          <w:p w14:paraId="31680F2C" w14:textId="77777777" w:rsidR="00C362C3" w:rsidRPr="00FF430B" w:rsidRDefault="00C362C3" w:rsidP="003D247D">
            <w:pPr>
              <w:jc w:val="center"/>
              <w:rPr>
                <w:rFonts w:eastAsia="Calibri"/>
                <w:lang w:val="ro-MD" w:eastAsia="ro-RO"/>
              </w:rPr>
            </w:pPr>
          </w:p>
        </w:tc>
      </w:tr>
    </w:tbl>
    <w:p w14:paraId="23619D79" w14:textId="77777777" w:rsidR="00C362C3" w:rsidRPr="00FF430B" w:rsidRDefault="00C362C3" w:rsidP="00C362C3">
      <w:pPr>
        <w:spacing w:after="200"/>
        <w:ind w:left="28"/>
        <w:rPr>
          <w:rFonts w:eastAsia="Calibri"/>
          <w:lang w:val="ro-MD"/>
        </w:rPr>
      </w:pPr>
    </w:p>
    <w:p w14:paraId="72E2E9BF" w14:textId="77777777" w:rsidR="00C362C3" w:rsidRPr="00FF430B" w:rsidRDefault="00C362C3" w:rsidP="00C362C3">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62E34DC" w14:textId="77777777" w:rsidR="00C362C3" w:rsidRPr="00FF430B" w:rsidRDefault="00C362C3" w:rsidP="00C362C3">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5AE81C3" w14:textId="77777777" w:rsidR="00C362C3" w:rsidRPr="00FF430B" w:rsidRDefault="00C362C3" w:rsidP="00C362C3">
      <w:pPr>
        <w:shd w:val="clear" w:color="auto" w:fill="FFFFFF"/>
        <w:spacing w:after="200"/>
        <w:ind w:firstLine="993"/>
        <w:rPr>
          <w:rFonts w:eastAsia="Calibri"/>
          <w:spacing w:val="-1"/>
          <w:lang w:val="ro-MD"/>
        </w:rPr>
      </w:pPr>
    </w:p>
    <w:p w14:paraId="02B4E545" w14:textId="77777777" w:rsidR="00C362C3" w:rsidRPr="00FF430B" w:rsidRDefault="00C362C3" w:rsidP="00C362C3">
      <w:pPr>
        <w:shd w:val="clear" w:color="auto" w:fill="FFFFFF"/>
        <w:spacing w:after="200"/>
        <w:ind w:firstLine="993"/>
        <w:rPr>
          <w:rFonts w:eastAsia="Calibri"/>
          <w:spacing w:val="-1"/>
          <w:lang w:val="ro-MD"/>
        </w:rPr>
      </w:pPr>
    </w:p>
    <w:p w14:paraId="70CC29DB" w14:textId="77777777" w:rsidR="00C362C3" w:rsidRPr="00FF430B" w:rsidRDefault="00C362C3" w:rsidP="00C362C3">
      <w:pPr>
        <w:shd w:val="clear" w:color="auto" w:fill="FFFFFF"/>
        <w:spacing w:after="200"/>
        <w:ind w:firstLine="993"/>
        <w:rPr>
          <w:rFonts w:eastAsia="Calibri"/>
          <w:spacing w:val="-1"/>
          <w:lang w:val="ro-MD"/>
        </w:rPr>
      </w:pPr>
    </w:p>
    <w:p w14:paraId="636EB3B0" w14:textId="77777777" w:rsidR="00C362C3" w:rsidRPr="00FF430B" w:rsidRDefault="00C362C3" w:rsidP="00C362C3">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28F064E5" w14:textId="77777777" w:rsidR="00C362C3" w:rsidRPr="00FF430B" w:rsidRDefault="00C362C3" w:rsidP="00C362C3">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295B65A2" w14:textId="77777777" w:rsidR="00C362C3" w:rsidRPr="00FF430B" w:rsidRDefault="00C362C3" w:rsidP="00C362C3">
      <w:pPr>
        <w:tabs>
          <w:tab w:val="left" w:pos="567"/>
        </w:tabs>
        <w:jc w:val="center"/>
        <w:rPr>
          <w:b/>
          <w:color w:val="000000"/>
          <w:w w:val="90"/>
          <w:lang w:val="ro-MD"/>
        </w:rPr>
      </w:pPr>
    </w:p>
    <w:p w14:paraId="3256B36C" w14:textId="77777777" w:rsidR="00C362C3" w:rsidRPr="00FF430B" w:rsidRDefault="00C362C3" w:rsidP="00C362C3">
      <w:pPr>
        <w:tabs>
          <w:tab w:val="left" w:pos="567"/>
        </w:tabs>
        <w:jc w:val="center"/>
        <w:rPr>
          <w:b/>
          <w:color w:val="000000"/>
          <w:w w:val="90"/>
          <w:lang w:val="ro-MD"/>
        </w:rPr>
      </w:pPr>
    </w:p>
    <w:p w14:paraId="432DF938" w14:textId="77777777" w:rsidR="00C362C3" w:rsidRPr="00FF430B" w:rsidRDefault="00C362C3" w:rsidP="00C362C3">
      <w:pPr>
        <w:tabs>
          <w:tab w:val="left" w:pos="567"/>
        </w:tabs>
        <w:jc w:val="center"/>
        <w:rPr>
          <w:b/>
          <w:color w:val="000000"/>
          <w:w w:val="90"/>
          <w:lang w:val="ro-MD"/>
        </w:rPr>
      </w:pPr>
    </w:p>
    <w:p w14:paraId="55BEC204" w14:textId="77777777" w:rsidR="00C362C3" w:rsidRPr="00FF430B" w:rsidRDefault="00C362C3" w:rsidP="00C362C3">
      <w:pPr>
        <w:tabs>
          <w:tab w:val="left" w:pos="567"/>
        </w:tabs>
        <w:jc w:val="center"/>
        <w:rPr>
          <w:b/>
          <w:color w:val="000000"/>
          <w:w w:val="90"/>
          <w:lang w:val="ro-MD"/>
        </w:rPr>
      </w:pPr>
    </w:p>
    <w:p w14:paraId="12260A25" w14:textId="77777777" w:rsidR="00C362C3" w:rsidRPr="00FF430B" w:rsidRDefault="00C362C3" w:rsidP="00C362C3">
      <w:pPr>
        <w:tabs>
          <w:tab w:val="left" w:pos="567"/>
        </w:tabs>
        <w:jc w:val="center"/>
        <w:rPr>
          <w:b/>
          <w:color w:val="000000"/>
          <w:w w:val="90"/>
          <w:lang w:val="ro-MD"/>
        </w:rPr>
      </w:pPr>
    </w:p>
    <w:p w14:paraId="585FD620" w14:textId="77777777" w:rsidR="00C362C3" w:rsidRPr="00FF430B" w:rsidRDefault="00C362C3" w:rsidP="00C362C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FA67BAA" w14:textId="77777777" w:rsidR="00C362C3" w:rsidRPr="00FF430B" w:rsidRDefault="00C362C3" w:rsidP="00C362C3">
      <w:pPr>
        <w:jc w:val="right"/>
        <w:rPr>
          <w:noProof w:val="0"/>
          <w:lang w:val="ro-MD"/>
        </w:rPr>
      </w:pPr>
      <w:r w:rsidRPr="00FF430B">
        <w:rPr>
          <w:noProof w:val="0"/>
          <w:lang w:val="ro-MD"/>
        </w:rPr>
        <w:t>la Documentația standard nr._____</w:t>
      </w:r>
    </w:p>
    <w:p w14:paraId="60E31421" w14:textId="77777777" w:rsidR="00C362C3" w:rsidRPr="00FF430B" w:rsidRDefault="00C362C3" w:rsidP="00C362C3">
      <w:pPr>
        <w:jc w:val="right"/>
        <w:rPr>
          <w:noProof w:val="0"/>
          <w:lang w:val="ro-MD"/>
        </w:rPr>
      </w:pPr>
      <w:r w:rsidRPr="00FF430B">
        <w:rPr>
          <w:noProof w:val="0"/>
          <w:lang w:val="ro-MD"/>
        </w:rPr>
        <w:t>din “____” ________ 20___</w:t>
      </w:r>
    </w:p>
    <w:p w14:paraId="02881B12" w14:textId="77777777" w:rsidR="00C362C3" w:rsidRPr="00FF430B" w:rsidRDefault="00C362C3" w:rsidP="00C362C3">
      <w:pPr>
        <w:tabs>
          <w:tab w:val="left" w:pos="567"/>
        </w:tabs>
        <w:jc w:val="center"/>
        <w:rPr>
          <w:b/>
          <w:color w:val="000000"/>
          <w:w w:val="90"/>
          <w:lang w:val="ro-MD"/>
        </w:rPr>
      </w:pPr>
    </w:p>
    <w:p w14:paraId="3A83364A" w14:textId="77777777" w:rsidR="00C362C3" w:rsidRPr="00FF430B" w:rsidRDefault="00C362C3" w:rsidP="00C362C3">
      <w:pPr>
        <w:tabs>
          <w:tab w:val="left" w:pos="567"/>
        </w:tabs>
        <w:jc w:val="center"/>
        <w:rPr>
          <w:b/>
          <w:color w:val="000000"/>
          <w:w w:val="90"/>
          <w:lang w:val="ro-MD"/>
        </w:rPr>
      </w:pPr>
    </w:p>
    <w:p w14:paraId="56C689ED" w14:textId="77777777" w:rsidR="00C362C3" w:rsidRPr="00FF430B" w:rsidRDefault="00C362C3" w:rsidP="00C362C3">
      <w:pPr>
        <w:tabs>
          <w:tab w:val="left" w:pos="567"/>
        </w:tabs>
        <w:jc w:val="center"/>
        <w:rPr>
          <w:b/>
          <w:color w:val="000000"/>
          <w:w w:val="90"/>
          <w:lang w:val="ro-MD"/>
        </w:rPr>
      </w:pPr>
    </w:p>
    <w:p w14:paraId="19A64029" w14:textId="77777777" w:rsidR="00C362C3" w:rsidRPr="00FF430B" w:rsidRDefault="00C362C3" w:rsidP="00C362C3">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19F8306D" w14:textId="77777777" w:rsidR="00C362C3" w:rsidRPr="00FF430B" w:rsidRDefault="00C362C3" w:rsidP="00C362C3">
      <w:pPr>
        <w:spacing w:line="276" w:lineRule="auto"/>
        <w:rPr>
          <w:rFonts w:eastAsia="Calibri"/>
          <w:lang w:val="ro-MD"/>
        </w:rPr>
      </w:pPr>
    </w:p>
    <w:p w14:paraId="61667CAB" w14:textId="77777777" w:rsidR="00C362C3" w:rsidRPr="00FF430B" w:rsidRDefault="00C362C3" w:rsidP="00C362C3">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33C9995E" w14:textId="77777777" w:rsidR="00C362C3" w:rsidRPr="00FF430B" w:rsidRDefault="00C362C3" w:rsidP="00C362C3">
      <w:pPr>
        <w:shd w:val="clear" w:color="auto" w:fill="FFFFFF"/>
        <w:spacing w:line="276" w:lineRule="auto"/>
        <w:rPr>
          <w:rFonts w:eastAsia="Calibri"/>
          <w:b/>
          <w:lang w:val="ro-MD"/>
        </w:rPr>
      </w:pPr>
      <w:r w:rsidRPr="00FF430B">
        <w:rPr>
          <w:rFonts w:eastAsia="Calibri"/>
          <w:b/>
          <w:spacing w:val="-2"/>
          <w:lang w:val="ro-MD"/>
        </w:rPr>
        <w:t>..........................</w:t>
      </w:r>
    </w:p>
    <w:p w14:paraId="580D7E8B" w14:textId="77777777" w:rsidR="00C362C3" w:rsidRPr="00FF430B" w:rsidRDefault="00C362C3" w:rsidP="00C362C3">
      <w:pPr>
        <w:shd w:val="clear" w:color="auto" w:fill="FFFFFF"/>
        <w:spacing w:line="276" w:lineRule="auto"/>
        <w:rPr>
          <w:rFonts w:eastAsia="Calibri"/>
          <w:lang w:val="ro-MD"/>
        </w:rPr>
      </w:pPr>
      <w:r w:rsidRPr="00FF430B">
        <w:rPr>
          <w:rFonts w:eastAsia="Calibri"/>
          <w:lang w:val="ro-MD"/>
        </w:rPr>
        <w:t>(denumirea)</w:t>
      </w:r>
    </w:p>
    <w:p w14:paraId="18BC7AB5" w14:textId="77777777" w:rsidR="00C362C3" w:rsidRPr="00FF430B" w:rsidRDefault="00C362C3" w:rsidP="00C362C3">
      <w:pPr>
        <w:shd w:val="clear" w:color="auto" w:fill="FFFFFF"/>
        <w:spacing w:line="276" w:lineRule="auto"/>
        <w:rPr>
          <w:rFonts w:eastAsia="Calibri"/>
          <w:lang w:val="ro-MD"/>
        </w:rPr>
      </w:pPr>
    </w:p>
    <w:p w14:paraId="11BC2DED" w14:textId="77777777" w:rsidR="00C362C3" w:rsidRPr="00FF430B" w:rsidRDefault="00C362C3" w:rsidP="00C362C3">
      <w:pPr>
        <w:spacing w:after="200" w:line="276" w:lineRule="auto"/>
        <w:jc w:val="center"/>
        <w:rPr>
          <w:rFonts w:eastAsia="Calibri"/>
          <w:b/>
          <w:lang w:val="ro-MD"/>
        </w:rPr>
      </w:pPr>
      <w:r w:rsidRPr="00FF430B">
        <w:rPr>
          <w:rFonts w:eastAsia="Calibri"/>
          <w:b/>
          <w:lang w:val="ro-MD"/>
        </w:rPr>
        <w:t>Declaraţie</w:t>
      </w:r>
    </w:p>
    <w:p w14:paraId="7B3A8B1A" w14:textId="77777777" w:rsidR="00C362C3" w:rsidRPr="00FF430B" w:rsidRDefault="00C362C3" w:rsidP="00C362C3">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FF75285" w14:textId="77777777" w:rsidR="00C362C3" w:rsidRPr="00FF430B" w:rsidRDefault="00C362C3" w:rsidP="00C362C3">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1E25655A" w14:textId="77777777" w:rsidR="00C362C3" w:rsidRPr="00FF430B" w:rsidRDefault="00C362C3" w:rsidP="00C362C3">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1BADE78B" w14:textId="77777777" w:rsidR="00C362C3" w:rsidRPr="00FF430B" w:rsidRDefault="00C362C3" w:rsidP="00C362C3">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79987BA9" w14:textId="77777777" w:rsidR="00C362C3" w:rsidRPr="00FF430B" w:rsidRDefault="00C362C3" w:rsidP="00C362C3">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362C3" w:rsidRPr="00EC30C2" w14:paraId="171FF2D2" w14:textId="77777777" w:rsidTr="003D247D">
        <w:trPr>
          <w:jc w:val="center"/>
        </w:trPr>
        <w:tc>
          <w:tcPr>
            <w:tcW w:w="3023" w:type="dxa"/>
            <w:shd w:val="clear" w:color="auto" w:fill="auto"/>
          </w:tcPr>
          <w:p w14:paraId="69CCFD20" w14:textId="77777777" w:rsidR="00C362C3" w:rsidRPr="00FF430B" w:rsidRDefault="00C362C3" w:rsidP="003D247D">
            <w:pPr>
              <w:rPr>
                <w:rFonts w:eastAsia="Calibri"/>
                <w:lang w:val="ro-MD" w:eastAsia="ro-RO"/>
              </w:rPr>
            </w:pPr>
          </w:p>
        </w:tc>
        <w:tc>
          <w:tcPr>
            <w:tcW w:w="1757" w:type="dxa"/>
            <w:shd w:val="clear" w:color="auto" w:fill="auto"/>
          </w:tcPr>
          <w:p w14:paraId="7817A2D7" w14:textId="77777777" w:rsidR="00C362C3" w:rsidRPr="00FF430B" w:rsidRDefault="00C362C3" w:rsidP="003D247D">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DCF19BA" w14:textId="77777777" w:rsidR="00C362C3" w:rsidRPr="00FF430B" w:rsidRDefault="00C362C3" w:rsidP="003D247D">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4D1AC5B8" w14:textId="77777777" w:rsidR="00C362C3" w:rsidRPr="00FF430B" w:rsidRDefault="00C362C3" w:rsidP="003D247D">
            <w:pPr>
              <w:jc w:val="center"/>
              <w:rPr>
                <w:rFonts w:eastAsia="Calibri"/>
                <w:lang w:val="ro-MD" w:eastAsia="ro-RO"/>
              </w:rPr>
            </w:pPr>
            <w:r w:rsidRPr="00FF430B">
              <w:rPr>
                <w:rFonts w:eastAsia="Calibri"/>
                <w:lang w:val="ro-MD" w:eastAsia="ro-RO"/>
              </w:rPr>
              <w:t>Anul 3</w:t>
            </w:r>
          </w:p>
        </w:tc>
      </w:tr>
      <w:tr w:rsidR="00C362C3" w:rsidRPr="00EC30C2" w14:paraId="1E4C6E96" w14:textId="77777777" w:rsidTr="003D247D">
        <w:trPr>
          <w:jc w:val="center"/>
        </w:trPr>
        <w:tc>
          <w:tcPr>
            <w:tcW w:w="3023" w:type="dxa"/>
            <w:shd w:val="clear" w:color="auto" w:fill="auto"/>
          </w:tcPr>
          <w:p w14:paraId="3FB32700" w14:textId="77777777" w:rsidR="00C362C3" w:rsidRPr="00FF430B" w:rsidRDefault="00C362C3" w:rsidP="003D247D">
            <w:pPr>
              <w:rPr>
                <w:rFonts w:eastAsia="Calibri"/>
                <w:lang w:val="ro-MD" w:eastAsia="ro-RO"/>
              </w:rPr>
            </w:pPr>
            <w:r w:rsidRPr="00FF430B">
              <w:rPr>
                <w:rFonts w:eastAsia="Calibri"/>
                <w:lang w:val="ro-MD"/>
              </w:rPr>
              <w:t>Personalul de specialitate</w:t>
            </w:r>
          </w:p>
        </w:tc>
        <w:tc>
          <w:tcPr>
            <w:tcW w:w="1757" w:type="dxa"/>
            <w:shd w:val="clear" w:color="auto" w:fill="auto"/>
          </w:tcPr>
          <w:p w14:paraId="56EBF421" w14:textId="77777777" w:rsidR="00C362C3" w:rsidRPr="00FF430B" w:rsidRDefault="00C362C3" w:rsidP="003D247D">
            <w:pPr>
              <w:rPr>
                <w:rFonts w:eastAsia="Calibri"/>
                <w:lang w:val="ro-MD" w:eastAsia="ro-RO"/>
              </w:rPr>
            </w:pPr>
          </w:p>
        </w:tc>
        <w:tc>
          <w:tcPr>
            <w:tcW w:w="1845" w:type="dxa"/>
            <w:shd w:val="clear" w:color="auto" w:fill="auto"/>
          </w:tcPr>
          <w:p w14:paraId="35017A9E" w14:textId="77777777" w:rsidR="00C362C3" w:rsidRPr="00FF430B" w:rsidRDefault="00C362C3" w:rsidP="003D247D">
            <w:pPr>
              <w:rPr>
                <w:rFonts w:eastAsia="Calibri"/>
                <w:lang w:val="ro-MD" w:eastAsia="ro-RO"/>
              </w:rPr>
            </w:pPr>
          </w:p>
        </w:tc>
        <w:tc>
          <w:tcPr>
            <w:tcW w:w="1757" w:type="dxa"/>
            <w:shd w:val="clear" w:color="auto" w:fill="auto"/>
          </w:tcPr>
          <w:p w14:paraId="14C9D711" w14:textId="77777777" w:rsidR="00C362C3" w:rsidRPr="00FF430B" w:rsidRDefault="00C362C3" w:rsidP="003D247D">
            <w:pPr>
              <w:rPr>
                <w:rFonts w:eastAsia="Calibri"/>
                <w:lang w:val="ro-MD" w:eastAsia="ro-RO"/>
              </w:rPr>
            </w:pPr>
          </w:p>
        </w:tc>
      </w:tr>
      <w:tr w:rsidR="00C362C3" w:rsidRPr="00EC30C2" w14:paraId="29AB547D" w14:textId="77777777" w:rsidTr="003D247D">
        <w:trPr>
          <w:jc w:val="center"/>
        </w:trPr>
        <w:tc>
          <w:tcPr>
            <w:tcW w:w="3023" w:type="dxa"/>
            <w:shd w:val="clear" w:color="auto" w:fill="auto"/>
          </w:tcPr>
          <w:p w14:paraId="753B27F0" w14:textId="77777777" w:rsidR="00C362C3" w:rsidRPr="00FF430B" w:rsidRDefault="00C362C3" w:rsidP="003D247D">
            <w:pPr>
              <w:jc w:val="center"/>
              <w:rPr>
                <w:rFonts w:eastAsia="Calibri"/>
                <w:lang w:val="ro-MD" w:eastAsia="ro-RO"/>
              </w:rPr>
            </w:pPr>
            <w:r w:rsidRPr="00FF430B">
              <w:rPr>
                <w:rFonts w:eastAsia="Calibri"/>
                <w:lang w:val="ro-MD" w:eastAsia="ro-RO"/>
              </w:rPr>
              <w:t>…………</w:t>
            </w:r>
          </w:p>
        </w:tc>
        <w:tc>
          <w:tcPr>
            <w:tcW w:w="1757" w:type="dxa"/>
            <w:shd w:val="clear" w:color="auto" w:fill="auto"/>
          </w:tcPr>
          <w:p w14:paraId="79780BE8" w14:textId="77777777" w:rsidR="00C362C3" w:rsidRPr="00FF430B" w:rsidRDefault="00C362C3" w:rsidP="003D247D">
            <w:pPr>
              <w:rPr>
                <w:rFonts w:eastAsia="Calibri"/>
                <w:lang w:val="ro-MD" w:eastAsia="ro-RO"/>
              </w:rPr>
            </w:pPr>
          </w:p>
        </w:tc>
        <w:tc>
          <w:tcPr>
            <w:tcW w:w="1845" w:type="dxa"/>
            <w:shd w:val="clear" w:color="auto" w:fill="auto"/>
          </w:tcPr>
          <w:p w14:paraId="0D6DCEE0" w14:textId="77777777" w:rsidR="00C362C3" w:rsidRPr="00FF430B" w:rsidRDefault="00C362C3" w:rsidP="003D247D">
            <w:pPr>
              <w:rPr>
                <w:rFonts w:eastAsia="Calibri"/>
                <w:lang w:val="ro-MD" w:eastAsia="ro-RO"/>
              </w:rPr>
            </w:pPr>
          </w:p>
        </w:tc>
        <w:tc>
          <w:tcPr>
            <w:tcW w:w="1757" w:type="dxa"/>
            <w:shd w:val="clear" w:color="auto" w:fill="auto"/>
          </w:tcPr>
          <w:p w14:paraId="48A62A23" w14:textId="77777777" w:rsidR="00C362C3" w:rsidRPr="00FF430B" w:rsidRDefault="00C362C3" w:rsidP="003D247D">
            <w:pPr>
              <w:rPr>
                <w:rFonts w:eastAsia="Calibri"/>
                <w:lang w:val="ro-MD" w:eastAsia="ro-RO"/>
              </w:rPr>
            </w:pPr>
          </w:p>
        </w:tc>
      </w:tr>
      <w:tr w:rsidR="00C362C3" w:rsidRPr="00EC30C2" w14:paraId="79A7F281" w14:textId="77777777" w:rsidTr="003D247D">
        <w:trPr>
          <w:jc w:val="center"/>
        </w:trPr>
        <w:tc>
          <w:tcPr>
            <w:tcW w:w="3023" w:type="dxa"/>
            <w:shd w:val="clear" w:color="auto" w:fill="auto"/>
          </w:tcPr>
          <w:p w14:paraId="2CD4F5BC" w14:textId="77777777" w:rsidR="00C362C3" w:rsidRPr="00FF430B" w:rsidRDefault="00C362C3" w:rsidP="003D247D">
            <w:pPr>
              <w:jc w:val="center"/>
              <w:rPr>
                <w:rFonts w:eastAsia="Calibri"/>
                <w:lang w:val="ro-MD" w:eastAsia="ro-RO"/>
              </w:rPr>
            </w:pPr>
            <w:r w:rsidRPr="00FF430B">
              <w:rPr>
                <w:rFonts w:eastAsia="Calibri"/>
                <w:lang w:val="ro-MD" w:eastAsia="ro-RO"/>
              </w:rPr>
              <w:t>…………</w:t>
            </w:r>
          </w:p>
        </w:tc>
        <w:tc>
          <w:tcPr>
            <w:tcW w:w="1757" w:type="dxa"/>
            <w:shd w:val="clear" w:color="auto" w:fill="auto"/>
          </w:tcPr>
          <w:p w14:paraId="00E3FB3A" w14:textId="77777777" w:rsidR="00C362C3" w:rsidRPr="00FF430B" w:rsidRDefault="00C362C3" w:rsidP="003D247D">
            <w:pPr>
              <w:rPr>
                <w:rFonts w:eastAsia="Calibri"/>
                <w:lang w:val="ro-MD" w:eastAsia="ro-RO"/>
              </w:rPr>
            </w:pPr>
          </w:p>
        </w:tc>
        <w:tc>
          <w:tcPr>
            <w:tcW w:w="1845" w:type="dxa"/>
            <w:shd w:val="clear" w:color="auto" w:fill="auto"/>
          </w:tcPr>
          <w:p w14:paraId="45298FF3" w14:textId="77777777" w:rsidR="00C362C3" w:rsidRPr="00FF430B" w:rsidRDefault="00C362C3" w:rsidP="003D247D">
            <w:pPr>
              <w:rPr>
                <w:rFonts w:eastAsia="Calibri"/>
                <w:lang w:val="ro-MD" w:eastAsia="ro-RO"/>
              </w:rPr>
            </w:pPr>
          </w:p>
        </w:tc>
        <w:tc>
          <w:tcPr>
            <w:tcW w:w="1757" w:type="dxa"/>
            <w:shd w:val="clear" w:color="auto" w:fill="auto"/>
          </w:tcPr>
          <w:p w14:paraId="668439BD" w14:textId="77777777" w:rsidR="00C362C3" w:rsidRPr="00FF430B" w:rsidRDefault="00C362C3" w:rsidP="003D247D">
            <w:pPr>
              <w:rPr>
                <w:rFonts w:eastAsia="Calibri"/>
                <w:lang w:val="ro-MD" w:eastAsia="ro-RO"/>
              </w:rPr>
            </w:pPr>
          </w:p>
        </w:tc>
      </w:tr>
      <w:tr w:rsidR="00C362C3" w:rsidRPr="00EC30C2" w14:paraId="425B5C78" w14:textId="77777777" w:rsidTr="003D247D">
        <w:trPr>
          <w:jc w:val="center"/>
        </w:trPr>
        <w:tc>
          <w:tcPr>
            <w:tcW w:w="3023" w:type="dxa"/>
            <w:shd w:val="clear" w:color="auto" w:fill="auto"/>
          </w:tcPr>
          <w:p w14:paraId="3B0F3FD1" w14:textId="77777777" w:rsidR="00C362C3" w:rsidRPr="00FF430B" w:rsidRDefault="00C362C3" w:rsidP="003D247D">
            <w:pPr>
              <w:jc w:val="center"/>
              <w:rPr>
                <w:rFonts w:eastAsia="Calibri"/>
                <w:lang w:val="ro-MD" w:eastAsia="ro-RO"/>
              </w:rPr>
            </w:pPr>
            <w:r w:rsidRPr="00FF430B">
              <w:rPr>
                <w:rFonts w:eastAsia="Calibri"/>
                <w:lang w:val="ro-MD" w:eastAsia="ro-RO"/>
              </w:rPr>
              <w:t>………….</w:t>
            </w:r>
          </w:p>
        </w:tc>
        <w:tc>
          <w:tcPr>
            <w:tcW w:w="1757" w:type="dxa"/>
            <w:shd w:val="clear" w:color="auto" w:fill="auto"/>
          </w:tcPr>
          <w:p w14:paraId="530FFFA1" w14:textId="77777777" w:rsidR="00C362C3" w:rsidRPr="00FF430B" w:rsidRDefault="00C362C3" w:rsidP="003D247D">
            <w:pPr>
              <w:rPr>
                <w:rFonts w:eastAsia="Calibri"/>
                <w:lang w:val="ro-MD" w:eastAsia="ro-RO"/>
              </w:rPr>
            </w:pPr>
          </w:p>
        </w:tc>
        <w:tc>
          <w:tcPr>
            <w:tcW w:w="1845" w:type="dxa"/>
            <w:shd w:val="clear" w:color="auto" w:fill="auto"/>
          </w:tcPr>
          <w:p w14:paraId="27CEA100" w14:textId="77777777" w:rsidR="00C362C3" w:rsidRPr="00FF430B" w:rsidRDefault="00C362C3" w:rsidP="003D247D">
            <w:pPr>
              <w:rPr>
                <w:rFonts w:eastAsia="Calibri"/>
                <w:lang w:val="ro-MD" w:eastAsia="ro-RO"/>
              </w:rPr>
            </w:pPr>
          </w:p>
        </w:tc>
        <w:tc>
          <w:tcPr>
            <w:tcW w:w="1757" w:type="dxa"/>
            <w:shd w:val="clear" w:color="auto" w:fill="auto"/>
          </w:tcPr>
          <w:p w14:paraId="3D034ADA" w14:textId="77777777" w:rsidR="00C362C3" w:rsidRPr="00FF430B" w:rsidRDefault="00C362C3" w:rsidP="003D247D">
            <w:pPr>
              <w:rPr>
                <w:rFonts w:eastAsia="Calibri"/>
                <w:lang w:val="ro-MD" w:eastAsia="ro-RO"/>
              </w:rPr>
            </w:pPr>
          </w:p>
        </w:tc>
      </w:tr>
    </w:tbl>
    <w:p w14:paraId="45F7482D" w14:textId="77777777" w:rsidR="00C362C3" w:rsidRPr="00FF430B" w:rsidRDefault="00C362C3" w:rsidP="00C362C3">
      <w:pPr>
        <w:shd w:val="clear" w:color="auto" w:fill="FFFFFF"/>
        <w:spacing w:line="276" w:lineRule="auto"/>
        <w:ind w:firstLine="1080"/>
        <w:jc w:val="both"/>
        <w:rPr>
          <w:rFonts w:eastAsia="Calibri"/>
          <w:lang w:val="ro-MD"/>
        </w:rPr>
      </w:pPr>
    </w:p>
    <w:p w14:paraId="3A98C55B" w14:textId="77777777" w:rsidR="00C362C3" w:rsidRPr="00FF430B" w:rsidRDefault="00C362C3" w:rsidP="00C362C3">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11D81A30" w14:textId="77777777" w:rsidR="00C362C3" w:rsidRPr="00FF430B" w:rsidRDefault="00C362C3" w:rsidP="00C362C3">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w:t>
      </w:r>
      <w:r w:rsidRPr="00FF430B">
        <w:rPr>
          <w:rFonts w:eastAsia="Calibri"/>
          <w:lang w:val="ro-MD"/>
        </w:rPr>
        <w:lastRenderedPageBreak/>
        <w:t>declaraţiilor, situaţiilor şi documentelor care însoţesc oferta, orice informaţii suplimentare în scopul verificării datelor din prezenta declaraţie.</w:t>
      </w:r>
    </w:p>
    <w:p w14:paraId="2A716D05" w14:textId="77777777" w:rsidR="00C362C3" w:rsidRPr="00FF430B" w:rsidRDefault="00C362C3" w:rsidP="00C362C3">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5C701A87" w14:textId="77777777" w:rsidR="00C362C3" w:rsidRPr="00FF430B" w:rsidRDefault="00C362C3" w:rsidP="00C362C3">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53B69258" w14:textId="77777777" w:rsidR="00C362C3" w:rsidRPr="00FF430B" w:rsidRDefault="00C362C3" w:rsidP="00C362C3">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1E1929FD" w14:textId="77777777" w:rsidR="00C362C3" w:rsidRPr="00FF430B" w:rsidRDefault="00C362C3" w:rsidP="00C362C3">
      <w:pPr>
        <w:shd w:val="clear" w:color="auto" w:fill="FFFFFF"/>
        <w:spacing w:after="200" w:line="276" w:lineRule="auto"/>
        <w:ind w:firstLine="720"/>
        <w:rPr>
          <w:rFonts w:eastAsia="Calibri"/>
          <w:spacing w:val="-1"/>
          <w:lang w:val="ro-MD"/>
        </w:rPr>
      </w:pPr>
    </w:p>
    <w:p w14:paraId="466C9797" w14:textId="77777777" w:rsidR="00C362C3" w:rsidRPr="00FF430B" w:rsidRDefault="00C362C3" w:rsidP="00C362C3">
      <w:pPr>
        <w:shd w:val="clear" w:color="auto" w:fill="FFFFFF"/>
        <w:spacing w:after="200" w:line="276" w:lineRule="auto"/>
        <w:ind w:firstLine="720"/>
        <w:rPr>
          <w:rFonts w:eastAsia="Calibri"/>
          <w:spacing w:val="-1"/>
          <w:lang w:val="ro-MD"/>
        </w:rPr>
      </w:pPr>
    </w:p>
    <w:p w14:paraId="4F005D09" w14:textId="77777777" w:rsidR="00C362C3" w:rsidRPr="00FF430B" w:rsidRDefault="00C362C3" w:rsidP="00C362C3">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BFE12A9" w14:textId="77777777" w:rsidR="00C362C3" w:rsidRPr="00FF430B" w:rsidRDefault="00C362C3" w:rsidP="00C362C3">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2F22F7E9" w14:textId="77777777" w:rsidR="000E4D7D" w:rsidRPr="00FF430B" w:rsidRDefault="000E4D7D" w:rsidP="00FC472C">
      <w:pPr>
        <w:spacing w:after="200" w:line="276" w:lineRule="auto"/>
        <w:rPr>
          <w:rFonts w:eastAsia="PMingLiU"/>
          <w:b/>
          <w:lang w:eastAsia="zh-CN"/>
        </w:rPr>
      </w:pPr>
      <w:bookmarkStart w:id="59" w:name="_Toc449692115"/>
      <w:bookmarkEnd w:id="58"/>
    </w:p>
    <w:p w14:paraId="6B8D83FA" w14:textId="77777777" w:rsidR="002D6E71" w:rsidRPr="00FF430B" w:rsidRDefault="002D6E71" w:rsidP="00316C81">
      <w:pPr>
        <w:spacing w:after="200" w:line="276" w:lineRule="auto"/>
        <w:jc w:val="center"/>
        <w:rPr>
          <w:rFonts w:eastAsia="PMingLiU"/>
          <w:b/>
          <w:lang w:eastAsia="zh-CN"/>
        </w:rPr>
      </w:pPr>
    </w:p>
    <w:bookmarkEnd w:id="59"/>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 xml:space="preserve">i/sau </w:t>
            </w:r>
            <w:r w:rsidRPr="00FF430B">
              <w:rPr>
                <w:rFonts w:eastAsia="PMingLiU"/>
                <w:lang w:eastAsia="zh-CN"/>
              </w:rPr>
              <w:lastRenderedPageBreak/>
              <w:t>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713504">
            <w:pPr>
              <w:pStyle w:val="a"/>
              <w:numPr>
                <w:ilvl w:val="0"/>
                <w:numId w:val="17"/>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lastRenderedPageBreak/>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08416044"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F16C693" w14:textId="77777777" w:rsidR="00FC472C" w:rsidRDefault="00FC472C" w:rsidP="006C4C0E">
      <w:pPr>
        <w:tabs>
          <w:tab w:val="left" w:leader="underscore" w:pos="6465"/>
          <w:tab w:val="right" w:leader="underscore" w:pos="9777"/>
        </w:tabs>
        <w:spacing w:line="302" w:lineRule="auto"/>
        <w:rPr>
          <w:rFonts w:eastAsia="PMingLiU"/>
          <w:lang w:eastAsia="zh-CN"/>
        </w:rPr>
      </w:pPr>
    </w:p>
    <w:p w14:paraId="37CCE63F" w14:textId="77777777" w:rsidR="00FC472C" w:rsidRDefault="00FC472C" w:rsidP="006C4C0E">
      <w:pPr>
        <w:tabs>
          <w:tab w:val="left" w:leader="underscore" w:pos="6465"/>
          <w:tab w:val="right" w:leader="underscore" w:pos="9777"/>
        </w:tabs>
        <w:spacing w:line="302" w:lineRule="auto"/>
        <w:rPr>
          <w:rFonts w:eastAsia="PMingLiU"/>
          <w:lang w:eastAsia="zh-CN"/>
        </w:rPr>
      </w:pPr>
    </w:p>
    <w:p w14:paraId="4AA9C77E" w14:textId="77777777" w:rsidR="00FC472C" w:rsidRPr="00FF430B" w:rsidRDefault="00FC472C"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572357D0" w14:textId="77777777" w:rsidR="005A1ED7" w:rsidRPr="00712AC1" w:rsidRDefault="005A1ED7" w:rsidP="005A1ED7">
      <w:pPr>
        <w:rPr>
          <w:b/>
          <w:bCs/>
          <w:sz w:val="28"/>
          <w:szCs w:val="28"/>
          <w:u w:val="single"/>
        </w:rPr>
      </w:pPr>
      <w:r>
        <w:rPr>
          <w:bCs/>
          <w:sz w:val="28"/>
          <w:szCs w:val="28"/>
        </w:rPr>
        <w:t xml:space="preserve">Obiectul de achizitie: </w:t>
      </w:r>
      <w:r w:rsidRPr="00C17DA7">
        <w:rPr>
          <w:b/>
          <w:u w:val="single"/>
        </w:rPr>
        <w:t xml:space="preserve">achizitionarea </w:t>
      </w:r>
      <w:r w:rsidRPr="00712AC1">
        <w:rPr>
          <w:b/>
          <w:bCs/>
          <w:u w:val="single"/>
        </w:rPr>
        <w:t>l</w:t>
      </w:r>
      <w:r w:rsidRPr="00712AC1">
        <w:rPr>
          <w:b/>
          <w:bCs/>
          <w:u w:val="single"/>
          <w:lang w:val="en-US"/>
        </w:rPr>
        <w:t>ucrărilor de reparatie a drumurilor  cu imbracaminte din beton asfaltic str. Pacii intersectie cu str. Garoafelor și str. P</w:t>
      </w:r>
      <w:r>
        <w:rPr>
          <w:b/>
          <w:bCs/>
          <w:u w:val="single"/>
          <w:lang w:val="en-US"/>
        </w:rPr>
        <w:t>e</w:t>
      </w:r>
      <w:r w:rsidRPr="00712AC1">
        <w:rPr>
          <w:b/>
          <w:bCs/>
          <w:u w:val="single"/>
          <w:lang w:val="en-US"/>
        </w:rPr>
        <w:t>scarilor, din s. Crihana Veche, r-nul Cahul</w:t>
      </w:r>
    </w:p>
    <w:p w14:paraId="01ECB815" w14:textId="77777777" w:rsidR="005A1ED7" w:rsidRPr="00A365A9" w:rsidRDefault="005A1ED7" w:rsidP="005A1ED7">
      <w:pPr>
        <w:shd w:val="clear" w:color="auto" w:fill="FFFFFF" w:themeFill="background1"/>
        <w:tabs>
          <w:tab w:val="left" w:pos="284"/>
          <w:tab w:val="right" w:pos="9531"/>
        </w:tabs>
        <w:spacing w:before="120"/>
        <w:rPr>
          <w:b/>
          <w:noProof w:val="0"/>
          <w:lang w:eastAsia="ru-RU"/>
        </w:rPr>
      </w:pPr>
      <w:r>
        <w:rPr>
          <w:b/>
          <w:noProof w:val="0"/>
          <w:lang w:eastAsia="ru-RU"/>
        </w:rPr>
        <w:t>procedura de achiziție: LP</w:t>
      </w:r>
    </w:p>
    <w:p w14:paraId="715EB838" w14:textId="77777777" w:rsidR="005A1ED7" w:rsidRPr="001C7664" w:rsidRDefault="005A1ED7" w:rsidP="005A1ED7">
      <w:pPr>
        <w:tabs>
          <w:tab w:val="left" w:pos="284"/>
          <w:tab w:val="right" w:pos="9531"/>
        </w:tabs>
        <w:spacing w:before="120"/>
        <w:rPr>
          <w:b/>
        </w:rPr>
      </w:pPr>
      <w:r w:rsidRPr="001C7664">
        <w:rPr>
          <w:b/>
        </w:rPr>
        <w:t>*Procedura a fost inclusă în planul de achiziții publice a autorității contractante (Da/Nu): Da</w:t>
      </w:r>
    </w:p>
    <w:p w14:paraId="59CE3E32" w14:textId="77777777" w:rsidR="005A1ED7" w:rsidRPr="00262591" w:rsidRDefault="005A1ED7" w:rsidP="005A1ED7">
      <w:pPr>
        <w:tabs>
          <w:tab w:val="left" w:pos="284"/>
          <w:tab w:val="right" w:pos="9531"/>
        </w:tabs>
        <w:spacing w:before="120"/>
        <w:rPr>
          <w:b/>
          <w:highlight w:val="yellow"/>
        </w:rPr>
      </w:pPr>
    </w:p>
    <w:p w14:paraId="5834ECB0" w14:textId="77777777" w:rsidR="005A1ED7" w:rsidRPr="00DF058C" w:rsidRDefault="005A1ED7" w:rsidP="005A1ED7">
      <w:pPr>
        <w:ind w:left="828"/>
        <w:rPr>
          <w:b/>
          <w:bCs/>
        </w:rPr>
      </w:pPr>
      <w:r>
        <w:t xml:space="preserve">1. </w:t>
      </w:r>
      <w:r w:rsidRPr="00DF058C">
        <w:rPr>
          <w:b/>
          <w:bCs/>
        </w:rPr>
        <w:t>Denumirea autorităţii</w:t>
      </w:r>
      <w:r w:rsidRPr="00DF058C">
        <w:rPr>
          <w:b/>
          <w:bCs/>
          <w:spacing w:val="-1"/>
        </w:rPr>
        <w:t xml:space="preserve"> </w:t>
      </w:r>
      <w:r w:rsidRPr="00DF058C">
        <w:rPr>
          <w:b/>
          <w:bCs/>
        </w:rPr>
        <w:t>contractante</w:t>
      </w:r>
      <w:r w:rsidRPr="00DF058C">
        <w:rPr>
          <w:b/>
          <w:bCs/>
          <w:color w:val="2770C5"/>
          <w:spacing w:val="-2"/>
        </w:rPr>
        <w:t xml:space="preserve"> </w:t>
      </w:r>
      <w:r w:rsidRPr="00DF058C">
        <w:rPr>
          <w:b/>
          <w:bCs/>
        </w:rPr>
        <w:t>Primăria s. Crihana Veche, r. Cahul</w:t>
      </w:r>
    </w:p>
    <w:p w14:paraId="016904B1" w14:textId="77777777" w:rsidR="005A1ED7" w:rsidRPr="00DF058C" w:rsidRDefault="005A1ED7" w:rsidP="005A1ED7">
      <w:pPr>
        <w:ind w:left="828"/>
        <w:rPr>
          <w:b/>
          <w:bCs/>
        </w:rPr>
      </w:pPr>
      <w:r w:rsidRPr="00DF058C">
        <w:rPr>
          <w:b/>
          <w:bCs/>
        </w:rPr>
        <w:t>2.</w:t>
      </w:r>
      <w:r w:rsidRPr="00DF058C">
        <w:rPr>
          <w:b/>
          <w:bCs/>
          <w:spacing w:val="-2"/>
        </w:rPr>
        <w:t xml:space="preserve"> </w:t>
      </w:r>
      <w:r w:rsidRPr="00DF058C">
        <w:rPr>
          <w:b/>
          <w:bCs/>
        </w:rPr>
        <w:t>IDNO 1007601006092</w:t>
      </w:r>
    </w:p>
    <w:p w14:paraId="34E5AB3B" w14:textId="77777777" w:rsidR="005A1ED7" w:rsidRPr="00DF058C" w:rsidRDefault="005A1ED7" w:rsidP="005A1ED7">
      <w:pPr>
        <w:ind w:left="828"/>
        <w:rPr>
          <w:b/>
          <w:bCs/>
        </w:rPr>
      </w:pPr>
      <w:r w:rsidRPr="00DF058C">
        <w:rPr>
          <w:b/>
          <w:bCs/>
        </w:rPr>
        <w:t>3.</w:t>
      </w:r>
      <w:r w:rsidRPr="00DF058C">
        <w:rPr>
          <w:b/>
          <w:bCs/>
          <w:spacing w:val="-3"/>
        </w:rPr>
        <w:t xml:space="preserve"> </w:t>
      </w:r>
      <w:r w:rsidRPr="00DF058C">
        <w:rPr>
          <w:b/>
          <w:bCs/>
        </w:rPr>
        <w:t>Adresa</w:t>
      </w:r>
      <w:r w:rsidRPr="00DF058C">
        <w:rPr>
          <w:b/>
          <w:bCs/>
          <w:spacing w:val="-3"/>
        </w:rPr>
        <w:t xml:space="preserve"> </w:t>
      </w:r>
      <w:r w:rsidRPr="00DF058C">
        <w:rPr>
          <w:b/>
          <w:bCs/>
          <w:color w:val="333333"/>
        </w:rPr>
        <w:t>MD-3918,</w:t>
      </w:r>
      <w:r w:rsidRPr="00DF058C">
        <w:rPr>
          <w:b/>
          <w:bCs/>
          <w:color w:val="333333"/>
          <w:spacing w:val="-2"/>
        </w:rPr>
        <w:t xml:space="preserve"> </w:t>
      </w:r>
      <w:r w:rsidRPr="00DF058C">
        <w:rPr>
          <w:b/>
          <w:bCs/>
          <w:color w:val="333333"/>
        </w:rPr>
        <w:t>Republica</w:t>
      </w:r>
      <w:r w:rsidRPr="00DF058C">
        <w:rPr>
          <w:b/>
          <w:bCs/>
          <w:color w:val="333333"/>
          <w:spacing w:val="-2"/>
        </w:rPr>
        <w:t xml:space="preserve"> </w:t>
      </w:r>
      <w:r w:rsidRPr="00DF058C">
        <w:rPr>
          <w:b/>
          <w:bCs/>
          <w:color w:val="333333"/>
        </w:rPr>
        <w:t>Moldova,</w:t>
      </w:r>
      <w:r w:rsidRPr="00DF058C">
        <w:rPr>
          <w:b/>
          <w:bCs/>
          <w:color w:val="333333"/>
          <w:spacing w:val="-1"/>
        </w:rPr>
        <w:t xml:space="preserve"> </w:t>
      </w:r>
      <w:r w:rsidRPr="00B13899">
        <w:rPr>
          <w:b/>
          <w:bCs/>
        </w:rPr>
        <w:t>s. Crihana Veche, r. Cahul</w:t>
      </w:r>
    </w:p>
    <w:p w14:paraId="69E6C15C" w14:textId="77777777" w:rsidR="005A1ED7" w:rsidRPr="00DF058C" w:rsidRDefault="005A1ED7" w:rsidP="005A1ED7">
      <w:pPr>
        <w:ind w:left="828"/>
        <w:rPr>
          <w:b/>
          <w:bCs/>
        </w:rPr>
      </w:pPr>
      <w:r w:rsidRPr="00DF058C">
        <w:rPr>
          <w:b/>
          <w:bCs/>
        </w:rPr>
        <w:t>4.</w:t>
      </w:r>
      <w:r w:rsidRPr="00DF058C">
        <w:rPr>
          <w:b/>
          <w:bCs/>
          <w:spacing w:val="-3"/>
        </w:rPr>
        <w:t xml:space="preserve"> </w:t>
      </w:r>
      <w:r w:rsidRPr="00DF058C">
        <w:rPr>
          <w:b/>
          <w:bCs/>
        </w:rPr>
        <w:t>Numărul</w:t>
      </w:r>
      <w:r w:rsidRPr="00DF058C">
        <w:rPr>
          <w:b/>
          <w:bCs/>
          <w:spacing w:val="-2"/>
        </w:rPr>
        <w:t xml:space="preserve"> </w:t>
      </w:r>
      <w:r w:rsidRPr="00DF058C">
        <w:rPr>
          <w:b/>
          <w:bCs/>
        </w:rPr>
        <w:t>de</w:t>
      </w:r>
      <w:r w:rsidRPr="00DF058C">
        <w:rPr>
          <w:b/>
          <w:bCs/>
          <w:spacing w:val="-3"/>
        </w:rPr>
        <w:t xml:space="preserve"> </w:t>
      </w:r>
      <w:r w:rsidRPr="00DF058C">
        <w:rPr>
          <w:b/>
          <w:bCs/>
        </w:rPr>
        <w:t>telefon/fax</w:t>
      </w:r>
      <w:r w:rsidRPr="00DF058C">
        <w:rPr>
          <w:b/>
          <w:bCs/>
          <w:spacing w:val="-2"/>
        </w:rPr>
        <w:t xml:space="preserve"> </w:t>
      </w:r>
      <w:r w:rsidRPr="00DF058C">
        <w:rPr>
          <w:b/>
          <w:bCs/>
        </w:rPr>
        <w:t>02997</w:t>
      </w:r>
      <w:r>
        <w:rPr>
          <w:b/>
          <w:bCs/>
        </w:rPr>
        <w:t>2</w:t>
      </w:r>
      <w:r w:rsidRPr="00DF058C">
        <w:rPr>
          <w:b/>
          <w:bCs/>
        </w:rPr>
        <w:t>215, 076795112</w:t>
      </w:r>
    </w:p>
    <w:p w14:paraId="5494E457" w14:textId="77777777" w:rsidR="005A1ED7" w:rsidRPr="00DF058C" w:rsidRDefault="005A1ED7" w:rsidP="005A1ED7">
      <w:pPr>
        <w:pStyle w:val="a"/>
        <w:widowControl w:val="0"/>
        <w:numPr>
          <w:ilvl w:val="0"/>
          <w:numId w:val="42"/>
        </w:numPr>
        <w:tabs>
          <w:tab w:val="clear" w:pos="1134"/>
          <w:tab w:val="left" w:pos="1069"/>
        </w:tabs>
        <w:autoSpaceDE w:val="0"/>
        <w:autoSpaceDN w:val="0"/>
        <w:jc w:val="left"/>
        <w:rPr>
          <w:b/>
          <w:bCs/>
        </w:rPr>
      </w:pPr>
      <w:proofErr w:type="spellStart"/>
      <w:r w:rsidRPr="00DF058C">
        <w:rPr>
          <w:b/>
          <w:bCs/>
        </w:rPr>
        <w:t>Adresa</w:t>
      </w:r>
      <w:proofErr w:type="spellEnd"/>
      <w:r w:rsidRPr="00DF058C">
        <w:rPr>
          <w:b/>
          <w:bCs/>
          <w:spacing w:val="-3"/>
        </w:rPr>
        <w:t xml:space="preserve"> </w:t>
      </w:r>
      <w:r w:rsidRPr="00DF058C">
        <w:rPr>
          <w:b/>
          <w:bCs/>
        </w:rPr>
        <w:t>de</w:t>
      </w:r>
      <w:r w:rsidRPr="00DF058C">
        <w:rPr>
          <w:b/>
          <w:bCs/>
          <w:spacing w:val="-2"/>
        </w:rPr>
        <w:t xml:space="preserve"> </w:t>
      </w:r>
      <w:r w:rsidRPr="00DF058C">
        <w:rPr>
          <w:b/>
          <w:bCs/>
        </w:rPr>
        <w:t>e-mail</w:t>
      </w:r>
      <w:r w:rsidRPr="00DF058C">
        <w:rPr>
          <w:b/>
          <w:bCs/>
          <w:spacing w:val="-1"/>
        </w:rPr>
        <w:t xml:space="preserve"> </w:t>
      </w:r>
      <w:proofErr w:type="spellStart"/>
      <w:r w:rsidRPr="00DF058C">
        <w:rPr>
          <w:b/>
          <w:bCs/>
        </w:rPr>
        <w:t>şi</w:t>
      </w:r>
      <w:proofErr w:type="spellEnd"/>
      <w:r w:rsidRPr="00DF058C">
        <w:rPr>
          <w:b/>
          <w:bCs/>
          <w:spacing w:val="-2"/>
        </w:rPr>
        <w:t xml:space="preserve"> </w:t>
      </w:r>
      <w:proofErr w:type="spellStart"/>
      <w:r w:rsidRPr="00DF058C">
        <w:rPr>
          <w:b/>
          <w:bCs/>
        </w:rPr>
        <w:t>pagina</w:t>
      </w:r>
      <w:proofErr w:type="spellEnd"/>
      <w:r w:rsidRPr="00DF058C">
        <w:rPr>
          <w:b/>
          <w:bCs/>
          <w:spacing w:val="-1"/>
        </w:rPr>
        <w:t xml:space="preserve"> </w:t>
      </w:r>
      <w:r w:rsidRPr="00DF058C">
        <w:rPr>
          <w:b/>
          <w:bCs/>
        </w:rPr>
        <w:t>web</w:t>
      </w:r>
      <w:r w:rsidRPr="00DF058C">
        <w:rPr>
          <w:b/>
          <w:bCs/>
          <w:spacing w:val="-2"/>
        </w:rPr>
        <w:t xml:space="preserve"> </w:t>
      </w:r>
      <w:proofErr w:type="spellStart"/>
      <w:r w:rsidRPr="00DF058C">
        <w:rPr>
          <w:b/>
          <w:bCs/>
        </w:rPr>
        <w:t>oficială</w:t>
      </w:r>
      <w:proofErr w:type="spellEnd"/>
      <w:r w:rsidRPr="00DF058C">
        <w:rPr>
          <w:b/>
          <w:bCs/>
          <w:spacing w:val="-2"/>
        </w:rPr>
        <w:t xml:space="preserve"> </w:t>
      </w:r>
      <w:r w:rsidRPr="00DF058C">
        <w:rPr>
          <w:b/>
          <w:bCs/>
        </w:rPr>
        <w:t xml:space="preserve">ale </w:t>
      </w:r>
      <w:proofErr w:type="spellStart"/>
      <w:r w:rsidRPr="00DF058C">
        <w:rPr>
          <w:b/>
          <w:bCs/>
        </w:rPr>
        <w:t>autorităţii</w:t>
      </w:r>
      <w:proofErr w:type="spellEnd"/>
      <w:r w:rsidRPr="00DF058C">
        <w:rPr>
          <w:b/>
          <w:bCs/>
          <w:spacing w:val="-2"/>
        </w:rPr>
        <w:t xml:space="preserve"> </w:t>
      </w:r>
      <w:proofErr w:type="spellStart"/>
      <w:r w:rsidRPr="00DF058C">
        <w:rPr>
          <w:b/>
          <w:bCs/>
        </w:rPr>
        <w:t>contractante</w:t>
      </w:r>
      <w:proofErr w:type="spellEnd"/>
      <w:r w:rsidRPr="00DF058C">
        <w:rPr>
          <w:b/>
          <w:bCs/>
          <w:color w:val="0000FF"/>
          <w:spacing w:val="-1"/>
        </w:rPr>
        <w:t xml:space="preserve"> </w:t>
      </w:r>
      <w:r w:rsidRPr="00DF058C">
        <w:rPr>
          <w:b/>
          <w:bCs/>
          <w:color w:val="0000FF"/>
          <w:u w:val="single" w:color="0000FF"/>
        </w:rPr>
        <w:t>primaria-crihana@mail.ru</w:t>
      </w:r>
    </w:p>
    <w:p w14:paraId="7E65B5DE" w14:textId="3FC0810B" w:rsidR="002E5F61" w:rsidRPr="00E503A5" w:rsidRDefault="002E5F61" w:rsidP="002E5F61">
      <w:pPr>
        <w:pStyle w:val="a"/>
        <w:widowControl w:val="0"/>
        <w:numPr>
          <w:ilvl w:val="0"/>
          <w:numId w:val="42"/>
        </w:numPr>
        <w:tabs>
          <w:tab w:val="clear" w:pos="1134"/>
          <w:tab w:val="left" w:pos="1069"/>
        </w:tabs>
        <w:autoSpaceDE w:val="0"/>
        <w:autoSpaceDN w:val="0"/>
        <w:jc w:val="left"/>
      </w:pPr>
    </w:p>
    <w:p w14:paraId="5F3D0C63" w14:textId="430CC9B2" w:rsidR="00233538" w:rsidRPr="00FC472C" w:rsidRDefault="0003591A" w:rsidP="00FC472C">
      <w:pPr>
        <w:ind w:firstLine="709"/>
        <w:rPr>
          <w:b/>
        </w:rPr>
      </w:pPr>
      <w:r w:rsidRPr="00FF430B">
        <w:lastRenderedPageBreak/>
        <w:t xml:space="preserve">1 . </w:t>
      </w:r>
      <w:r w:rsidRPr="00FC472C">
        <w:rPr>
          <w:b/>
        </w:rPr>
        <w:t>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 xml:space="preserve">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w:t>
      </w:r>
      <w:r w:rsidRPr="00FF430B">
        <w:lastRenderedPageBreak/>
        <w:t>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517529B9" w:rsidR="000E4D7D" w:rsidRPr="00FC472C" w:rsidRDefault="00FC472C" w:rsidP="00196AB4">
      <w:pPr>
        <w:ind w:firstLine="709"/>
        <w:jc w:val="both"/>
        <w:rPr>
          <w:b/>
        </w:rPr>
      </w:pPr>
      <w:r w:rsidRPr="00FC472C">
        <w:rPr>
          <w:b/>
        </w:rPr>
        <w:t>Caietul de sarcini se anexează</w:t>
      </w:r>
      <w:r w:rsidR="00940137">
        <w:rPr>
          <w:b/>
        </w:rPr>
        <w:t xml:space="preserve"> în </w:t>
      </w:r>
      <w:r w:rsidR="00940137" w:rsidRPr="00FF430B">
        <w:t>SIA RSAP</w:t>
      </w:r>
      <w:r w:rsidR="00940137">
        <w:t xml:space="preserve">  în format PDF</w:t>
      </w:r>
    </w:p>
    <w:p w14:paraId="3698D48B" w14:textId="77777777" w:rsidR="000E4D7D" w:rsidRPr="00FF430B" w:rsidRDefault="000E4D7D" w:rsidP="00196AB4">
      <w:pPr>
        <w:ind w:firstLine="709"/>
        <w:jc w:val="both"/>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10032" w:type="dxa"/>
        <w:tblInd w:w="-426" w:type="dxa"/>
        <w:tblLayout w:type="fixed"/>
        <w:tblLook w:val="04A0" w:firstRow="1" w:lastRow="0" w:firstColumn="1" w:lastColumn="0" w:noHBand="0" w:noVBand="1"/>
      </w:tblPr>
      <w:tblGrid>
        <w:gridCol w:w="10032"/>
      </w:tblGrid>
      <w:tr w:rsidR="00A20ACF" w:rsidRPr="00EC30C2" w14:paraId="4EE84C8A" w14:textId="77777777" w:rsidTr="009027A8">
        <w:trPr>
          <w:trHeight w:val="697"/>
        </w:trPr>
        <w:tc>
          <w:tcPr>
            <w:tcW w:w="10032"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6329F0A" w14:textId="0C3C0422" w:rsidR="009F4E5C" w:rsidRPr="009F438C" w:rsidRDefault="00460653" w:rsidP="009F4E5C">
            <w:pPr>
              <w:shd w:val="clear" w:color="auto" w:fill="FFFFFF" w:themeFill="background1"/>
              <w:spacing w:before="120"/>
              <w:rPr>
                <w:b/>
                <w:bCs/>
                <w:u w:val="single"/>
                <w:lang w:eastAsia="ru-RU"/>
              </w:rPr>
            </w:pPr>
            <w:r w:rsidRPr="00DF0B9F">
              <w:rPr>
                <w:lang w:val="en-US"/>
              </w:rPr>
              <w:t>Prezentul contract este încheiat în urma procedurii de achiziție nr. ________________ din data___________________, între</w:t>
            </w:r>
            <w:r w:rsidR="009027A8" w:rsidRPr="009027A8">
              <w:rPr>
                <w:lang w:val="en-US"/>
              </w:rPr>
              <w:t xml:space="preserve"> </w:t>
            </w:r>
            <w:r w:rsidR="00556192" w:rsidRPr="00E503A5">
              <w:rPr>
                <w:u w:val="single"/>
              </w:rPr>
              <w:t xml:space="preserve">Primăria s. </w:t>
            </w:r>
            <w:r w:rsidR="00556192" w:rsidRPr="00E503A5">
              <w:rPr>
                <w:u w:val="thick"/>
              </w:rPr>
              <w:t>Crihana Veche, r. Cahul</w:t>
            </w:r>
          </w:p>
          <w:p w14:paraId="1F6D72B6" w14:textId="6C799CCE" w:rsidR="009027A8" w:rsidRPr="009F4E5C" w:rsidRDefault="00460653" w:rsidP="009F4E5C">
            <w:pPr>
              <w:shd w:val="clear" w:color="auto" w:fill="FFFFFF" w:themeFill="background1"/>
              <w:spacing w:before="120"/>
              <w:rPr>
                <w:b/>
                <w:bCs/>
                <w:u w:val="single"/>
                <w:lang w:eastAsia="ru-RU"/>
              </w:rPr>
            </w:pPr>
            <w:r w:rsidRPr="009027A8">
              <w:rPr>
                <w:lang w:val="en-US"/>
              </w:rPr>
              <w:t>_, cu sediul în</w:t>
            </w:r>
            <w:r w:rsidR="009027A8" w:rsidRPr="009027A8">
              <w:rPr>
                <w:lang w:val="en-US"/>
              </w:rPr>
              <w:t xml:space="preserve"> </w:t>
            </w:r>
            <w:r w:rsidR="00556192" w:rsidRPr="00E503A5">
              <w:rPr>
                <w:u w:val="single"/>
              </w:rPr>
              <w:t xml:space="preserve">s. </w:t>
            </w:r>
            <w:r w:rsidR="00556192" w:rsidRPr="00E503A5">
              <w:rPr>
                <w:u w:val="thick"/>
              </w:rPr>
              <w:t>Crihana Veche, r. Cahul</w:t>
            </w:r>
            <w:r w:rsidRPr="009027A8">
              <w:rPr>
                <w:lang w:val="en-US"/>
              </w:rPr>
              <w:t xml:space="preserve">, </w:t>
            </w:r>
            <w:r w:rsidRPr="009027A8">
              <w:rPr>
                <w:lang w:val="en-US"/>
              </w:rPr>
              <w:tab/>
              <w:t>telefon</w:t>
            </w:r>
            <w:r w:rsidR="00556192">
              <w:rPr>
                <w:lang w:val="en-US"/>
              </w:rPr>
              <w:t xml:space="preserve"> ______________</w:t>
            </w:r>
            <w:r w:rsidRPr="009027A8">
              <w:rPr>
                <w:lang w:val="en-US"/>
              </w:rPr>
              <w:t xml:space="preserve">:, </w:t>
            </w:r>
            <w:r w:rsidR="009157BF" w:rsidRPr="00DF0B9F">
              <w:rPr>
                <w:lang w:val="en-US"/>
              </w:rPr>
              <w:t>IDNO</w:t>
            </w:r>
            <w:r w:rsidRPr="00DF0B9F">
              <w:rPr>
                <w:lang w:val="en-US"/>
              </w:rPr>
              <w:t xml:space="preserve"> </w:t>
            </w:r>
            <w:r w:rsidR="00556192">
              <w:t>____________</w:t>
            </w:r>
          </w:p>
          <w:p w14:paraId="022881C4" w14:textId="0C9B1507" w:rsidR="00460653" w:rsidRPr="00DF0B9F" w:rsidRDefault="00B51B6E" w:rsidP="00385C85">
            <w:pPr>
              <w:pStyle w:val="af3"/>
              <w:tabs>
                <w:tab w:val="left" w:pos="567"/>
                <w:tab w:val="right" w:pos="9531"/>
              </w:tabs>
              <w:ind w:firstLine="0"/>
              <w:rPr>
                <w:lang w:val="en-US"/>
              </w:rPr>
            </w:pPr>
            <w:r w:rsidRPr="00DF0B9F">
              <w:rPr>
                <w:lang w:val="en-US"/>
              </w:rPr>
              <w:t xml:space="preserve"> </w:t>
            </w:r>
            <w:proofErr w:type="spellStart"/>
            <w:r w:rsidRPr="00DF0B9F">
              <w:rPr>
                <w:lang w:val="en-US"/>
              </w:rPr>
              <w:t>reprezentat</w:t>
            </w:r>
            <w:proofErr w:type="spellEnd"/>
            <w:r w:rsidRPr="00DF0B9F">
              <w:rPr>
                <w:lang w:val="en-US"/>
              </w:rPr>
              <w:t xml:space="preserve"> </w:t>
            </w:r>
            <w:proofErr w:type="spellStart"/>
            <w:r w:rsidRPr="00DF0B9F">
              <w:rPr>
                <w:lang w:val="en-US"/>
              </w:rPr>
              <w:t>prin</w:t>
            </w:r>
            <w:proofErr w:type="spellEnd"/>
            <w:r w:rsidRPr="00DF0B9F">
              <w:rPr>
                <w:lang w:val="en-US"/>
              </w:rPr>
              <w:t xml:space="preserve"> </w:t>
            </w:r>
            <w:proofErr w:type="spellStart"/>
            <w:r w:rsidR="009027A8">
              <w:rPr>
                <w:lang w:val="en-US"/>
              </w:rPr>
              <w:t>primar</w:t>
            </w:r>
            <w:proofErr w:type="spellEnd"/>
            <w:r w:rsidR="009027A8">
              <w:rPr>
                <w:lang w:val="en-US"/>
              </w:rPr>
              <w:t>_______________________</w:t>
            </w:r>
            <w:r w:rsidR="00460653" w:rsidRPr="00DF0B9F">
              <w:rPr>
                <w:lang w:val="en-US"/>
              </w:rPr>
              <w:t xml:space="preserve">,    </w:t>
            </w:r>
          </w:p>
          <w:p w14:paraId="6706F85E" w14:textId="34826690" w:rsidR="00460653" w:rsidRPr="00DF0B9F" w:rsidRDefault="005D4B79" w:rsidP="00385C85">
            <w:pPr>
              <w:pStyle w:val="af3"/>
              <w:tabs>
                <w:tab w:val="left" w:pos="567"/>
              </w:tabs>
              <w:ind w:firstLine="0"/>
              <w:rPr>
                <w:sz w:val="20"/>
                <w:szCs w:val="20"/>
                <w:lang w:val="en-US"/>
              </w:rPr>
            </w:pPr>
            <w:r w:rsidRPr="00DF0B9F">
              <w:rPr>
                <w:sz w:val="20"/>
                <w:szCs w:val="20"/>
                <w:lang w:val="en-US"/>
              </w:rPr>
              <w:t xml:space="preserve">                                                   </w:t>
            </w:r>
            <w:r w:rsidR="00460653" w:rsidRPr="00DF0B9F">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F0B9F" w:rsidRDefault="00460653" w:rsidP="00385C85">
            <w:pPr>
              <w:pStyle w:val="af3"/>
              <w:tabs>
                <w:tab w:val="left" w:pos="567"/>
              </w:tabs>
              <w:ind w:firstLine="0"/>
              <w:rPr>
                <w:sz w:val="20"/>
                <w:szCs w:val="20"/>
                <w:lang w:val="en-US"/>
              </w:rPr>
            </w:pPr>
            <w:proofErr w:type="spellStart"/>
            <w:r w:rsidRPr="00DF0B9F">
              <w:rPr>
                <w:lang w:val="en-US"/>
              </w:rPr>
              <w:lastRenderedPageBreak/>
              <w:t>telefon</w:t>
            </w:r>
            <w:proofErr w:type="spellEnd"/>
            <w:r w:rsidRPr="00DF0B9F">
              <w:rPr>
                <w:lang w:val="en-US"/>
              </w:rPr>
              <w:t>: ______________, fax: _____________,</w:t>
            </w:r>
            <w:r w:rsidR="00DF4DCF" w:rsidRPr="00DF0B9F">
              <w:rPr>
                <w:lang w:val="en-US"/>
              </w:rPr>
              <w:t xml:space="preserve"> </w:t>
            </w:r>
            <w:r w:rsidR="009157BF" w:rsidRPr="00DF0B9F">
              <w:rPr>
                <w:lang w:val="en-US"/>
              </w:rPr>
              <w:t>IDNO</w:t>
            </w:r>
            <w:r w:rsidRPr="00DF0B9F">
              <w:rPr>
                <w:lang w:val="en-US"/>
              </w:rPr>
              <w:t xml:space="preserve">________________ </w:t>
            </w:r>
            <w:proofErr w:type="spellStart"/>
            <w:r w:rsidRPr="00DF0B9F">
              <w:rPr>
                <w:lang w:val="en-US"/>
              </w:rPr>
              <w:t>autorizat</w:t>
            </w:r>
            <w:proofErr w:type="spellEnd"/>
            <w:r w:rsidRPr="00DF0B9F">
              <w:rPr>
                <w:lang w:val="en-US"/>
              </w:rPr>
              <w:t xml:space="preserve"> </w:t>
            </w:r>
            <w:proofErr w:type="spellStart"/>
            <w:r w:rsidRPr="00DF0B9F">
              <w:rPr>
                <w:lang w:val="en-US"/>
              </w:rPr>
              <w:t>pentru</w:t>
            </w:r>
            <w:proofErr w:type="spellEnd"/>
            <w:r w:rsidRPr="00DF0B9F">
              <w:rPr>
                <w:lang w:val="en-US"/>
              </w:rPr>
              <w:t xml:space="preserve"> </w:t>
            </w:r>
            <w:proofErr w:type="spellStart"/>
            <w:r w:rsidRPr="00DF0B9F">
              <w:rPr>
                <w:lang w:val="en-US"/>
              </w:rPr>
              <w:t>activitatea</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construcţii</w:t>
            </w:r>
            <w:proofErr w:type="spellEnd"/>
            <w:r w:rsidRPr="00DF0B9F">
              <w:rPr>
                <w:lang w:val="en-US"/>
              </w:rPr>
              <w:t xml:space="preserve">: </w:t>
            </w:r>
            <w:proofErr w:type="spellStart"/>
            <w:r w:rsidRPr="00DF0B9F">
              <w:rPr>
                <w:lang w:val="en-US"/>
              </w:rPr>
              <w:t>autorizaţia</w:t>
            </w:r>
            <w:proofErr w:type="spellEnd"/>
            <w:r w:rsidRPr="00DF0B9F">
              <w:rPr>
                <w:lang w:val="en-US"/>
              </w:rPr>
              <w:t xml:space="preserve"> nr. _______ </w:t>
            </w:r>
            <w:r w:rsidR="0016369C" w:rsidRPr="00DF0B9F">
              <w:rPr>
                <w:lang w:val="en-US"/>
              </w:rPr>
              <w:t>din „</w:t>
            </w:r>
            <w:r w:rsidRPr="00DF0B9F">
              <w:rPr>
                <w:lang w:val="en-US"/>
              </w:rPr>
              <w:t xml:space="preserve">__”______________20__, </w:t>
            </w:r>
            <w:proofErr w:type="spellStart"/>
            <w:r w:rsidRPr="00DF0B9F">
              <w:rPr>
                <w:lang w:val="en-US"/>
              </w:rPr>
              <w:t>eliberată</w:t>
            </w:r>
            <w:proofErr w:type="spellEnd"/>
            <w:r w:rsidRPr="00DF0B9F">
              <w:rPr>
                <w:lang w:val="en-US"/>
              </w:rPr>
              <w:t xml:space="preserve"> de __________________,pe un </w:t>
            </w:r>
            <w:proofErr w:type="spellStart"/>
            <w:r w:rsidRPr="00DF0B9F">
              <w:rPr>
                <w:lang w:val="en-US"/>
              </w:rPr>
              <w:t>termen</w:t>
            </w:r>
            <w:proofErr w:type="spellEnd"/>
            <w:r w:rsidRPr="00DF0B9F">
              <w:rPr>
                <w:lang w:val="en-US"/>
              </w:rPr>
              <w:t xml:space="preserve"> de ____</w:t>
            </w:r>
            <w:r w:rsidR="0016369C" w:rsidRPr="00DF0B9F">
              <w:rPr>
                <w:lang w:val="en-US"/>
              </w:rPr>
              <w:t xml:space="preserve"> ani, </w:t>
            </w:r>
            <w:proofErr w:type="spellStart"/>
            <w:r w:rsidR="0016369C" w:rsidRPr="00DF0B9F">
              <w:rPr>
                <w:lang w:val="en-US"/>
              </w:rPr>
              <w:t>pentru</w:t>
            </w:r>
            <w:proofErr w:type="spellEnd"/>
            <w:r w:rsidR="0016369C" w:rsidRPr="00DF0B9F">
              <w:rPr>
                <w:lang w:val="en-US"/>
              </w:rPr>
              <w:t xml:space="preserve"> </w:t>
            </w:r>
            <w:proofErr w:type="spellStart"/>
            <w:r w:rsidR="0016369C" w:rsidRPr="00DF0B9F">
              <w:rPr>
                <w:lang w:val="en-US"/>
              </w:rPr>
              <w:t>genurile</w:t>
            </w:r>
            <w:proofErr w:type="spellEnd"/>
            <w:r w:rsidR="0016369C" w:rsidRPr="00DF0B9F">
              <w:rPr>
                <w:lang w:val="en-US"/>
              </w:rPr>
              <w:t xml:space="preserve"> de </w:t>
            </w:r>
            <w:proofErr w:type="spellStart"/>
            <w:r w:rsidRPr="00DF0B9F">
              <w:rPr>
                <w:lang w:val="en-US"/>
              </w:rPr>
              <w:t>activitate</w:t>
            </w:r>
            <w:proofErr w:type="spellEnd"/>
            <w:r w:rsidRPr="00DF0B9F">
              <w:rPr>
                <w:lang w:val="en-US"/>
              </w:rPr>
              <w:t>___________________________________,</w:t>
            </w:r>
            <w:r w:rsidR="00CD0EA7" w:rsidRPr="00DF0B9F">
              <w:rPr>
                <w:lang w:val="en-US"/>
              </w:rPr>
              <w:t xml:space="preserve"> </w:t>
            </w:r>
            <w:proofErr w:type="spellStart"/>
            <w:r w:rsidR="00CD0EA7" w:rsidRPr="00DF0B9F">
              <w:rPr>
                <w:lang w:val="en-US"/>
              </w:rPr>
              <w:t>reprezentat</w:t>
            </w:r>
            <w:proofErr w:type="spellEnd"/>
            <w:r w:rsidR="00CD0EA7" w:rsidRPr="00DF0B9F">
              <w:rPr>
                <w:lang w:val="en-US"/>
              </w:rPr>
              <w:t xml:space="preserve"> </w:t>
            </w:r>
            <w:proofErr w:type="spellStart"/>
            <w:r w:rsidR="00CD0EA7" w:rsidRPr="00DF0B9F">
              <w:rPr>
                <w:lang w:val="en-US"/>
              </w:rPr>
              <w:t>prin</w:t>
            </w:r>
            <w:proofErr w:type="spellEnd"/>
            <w:r w:rsidR="00CD0EA7" w:rsidRPr="00DF0B9F">
              <w:rPr>
                <w:lang w:val="en-US"/>
              </w:rPr>
              <w:t xml:space="preserve"> </w:t>
            </w:r>
            <w:r w:rsidRPr="00DF0B9F">
              <w:rPr>
                <w:lang w:val="en-US"/>
              </w:rPr>
              <w:t>__________________</w:t>
            </w:r>
            <w:r w:rsidR="00CD0EA7" w:rsidRPr="00DF0B9F">
              <w:rPr>
                <w:lang w:val="en-US"/>
              </w:rPr>
              <w:t>__________________</w:t>
            </w:r>
            <w:r w:rsidRPr="00DF0B9F">
              <w:rPr>
                <w:lang w:val="en-US"/>
              </w:rPr>
              <w:t xml:space="preserve">_, </w:t>
            </w:r>
            <w:proofErr w:type="spellStart"/>
            <w:r w:rsidRPr="00DF0B9F">
              <w:rPr>
                <w:lang w:val="en-US"/>
              </w:rPr>
              <w:t>în</w:t>
            </w:r>
            <w:proofErr w:type="spellEnd"/>
            <w:r w:rsidRPr="00DF0B9F">
              <w:rPr>
                <w:lang w:val="en-US"/>
              </w:rPr>
              <w:t xml:space="preserve"> </w:t>
            </w:r>
            <w:proofErr w:type="spellStart"/>
            <w:r w:rsidRPr="00DF0B9F">
              <w:rPr>
                <w:lang w:val="en-US"/>
              </w:rPr>
              <w:t>calitate</w:t>
            </w:r>
            <w:proofErr w:type="spellEnd"/>
            <w:r w:rsidR="00CD0EA7" w:rsidRPr="00DF0B9F">
              <w:rPr>
                <w:lang w:val="en-US"/>
              </w:rPr>
              <w:t xml:space="preserve"> de </w:t>
            </w:r>
            <w:proofErr w:type="spellStart"/>
            <w:r w:rsidR="00CD0EA7" w:rsidRPr="00DF0B9F">
              <w:rPr>
                <w:lang w:val="en-US"/>
              </w:rPr>
              <w:t>Antreprenor</w:t>
            </w:r>
            <w:proofErr w:type="spellEnd"/>
            <w:r w:rsidR="00CD0EA7" w:rsidRPr="00DF0B9F">
              <w:rPr>
                <w:lang w:val="en-US"/>
              </w:rPr>
              <w:t xml:space="preserve">, pe de </w:t>
            </w:r>
            <w:proofErr w:type="spellStart"/>
            <w:r w:rsidR="00CD0EA7" w:rsidRPr="00DF0B9F">
              <w:rPr>
                <w:lang w:val="en-US"/>
              </w:rPr>
              <w:t>altă</w:t>
            </w:r>
            <w:proofErr w:type="spellEnd"/>
            <w:r w:rsidR="00CD0EA7" w:rsidRPr="00DF0B9F">
              <w:rPr>
                <w:lang w:val="en-US"/>
              </w:rPr>
              <w:t xml:space="preserve"> </w:t>
            </w:r>
            <w:proofErr w:type="spellStart"/>
            <w:r w:rsidR="00CD0EA7" w:rsidRPr="00DF0B9F">
              <w:rPr>
                <w:lang w:val="en-US"/>
              </w:rPr>
              <w:t>parte</w:t>
            </w:r>
            <w:proofErr w:type="spellEnd"/>
            <w:r w:rsidR="00CD0EA7" w:rsidRPr="00DF0B9F">
              <w:rPr>
                <w:lang w:val="en-US"/>
              </w:rPr>
              <w:t>.</w:t>
            </w:r>
          </w:p>
          <w:p w14:paraId="43F2E82E" w14:textId="77777777" w:rsidR="001A5517" w:rsidRPr="00DF0B9F" w:rsidRDefault="00460653" w:rsidP="00385C85">
            <w:pPr>
              <w:pStyle w:val="af3"/>
              <w:tabs>
                <w:tab w:val="left" w:pos="567"/>
              </w:tabs>
              <w:ind w:firstLine="0"/>
              <w:rPr>
                <w:sz w:val="20"/>
                <w:szCs w:val="20"/>
                <w:lang w:val="en-US"/>
              </w:rPr>
            </w:pPr>
            <w:r w:rsidRPr="00DF0B9F">
              <w:rPr>
                <w:sz w:val="20"/>
                <w:szCs w:val="20"/>
                <w:lang w:val="en-US"/>
              </w:rPr>
              <w:t xml:space="preserve"> (</w:t>
            </w:r>
            <w:proofErr w:type="spellStart"/>
            <w:r w:rsidRPr="00DF0B9F">
              <w:rPr>
                <w:sz w:val="20"/>
                <w:szCs w:val="20"/>
                <w:lang w:val="en-US"/>
              </w:rPr>
              <w:t>numele</w:t>
            </w:r>
            <w:proofErr w:type="spellEnd"/>
            <w:r w:rsidRPr="00DF0B9F">
              <w:rPr>
                <w:sz w:val="20"/>
                <w:szCs w:val="20"/>
                <w:lang w:val="en-US"/>
              </w:rPr>
              <w:t xml:space="preserve"> </w:t>
            </w:r>
            <w:proofErr w:type="spellStart"/>
            <w:r w:rsidRPr="00DF0B9F">
              <w:rPr>
                <w:sz w:val="20"/>
                <w:szCs w:val="20"/>
                <w:lang w:val="en-US"/>
              </w:rPr>
              <w:t>şi</w:t>
            </w:r>
            <w:proofErr w:type="spellEnd"/>
            <w:r w:rsidR="005D4B79" w:rsidRPr="00DF0B9F">
              <w:rPr>
                <w:sz w:val="20"/>
                <w:szCs w:val="20"/>
                <w:lang w:val="en-US"/>
              </w:rPr>
              <w:t xml:space="preserve"> </w:t>
            </w:r>
            <w:proofErr w:type="spellStart"/>
            <w:r w:rsidRPr="00DF0B9F">
              <w:rPr>
                <w:sz w:val="20"/>
                <w:szCs w:val="20"/>
                <w:lang w:val="en-US"/>
              </w:rPr>
              <w:t>funcţia</w:t>
            </w:r>
            <w:proofErr w:type="spellEnd"/>
            <w:r w:rsidRPr="00DF0B9F">
              <w:rPr>
                <w:sz w:val="20"/>
                <w:szCs w:val="20"/>
                <w:lang w:val="en-US"/>
              </w:rPr>
              <w:t xml:space="preserve"> </w:t>
            </w:r>
            <w:proofErr w:type="spellStart"/>
            <w:r w:rsidRPr="00DF0B9F">
              <w:rPr>
                <w:sz w:val="20"/>
                <w:szCs w:val="20"/>
                <w:lang w:val="en-US"/>
              </w:rPr>
              <w:t>conducătorului</w:t>
            </w:r>
            <w:proofErr w:type="spellEnd"/>
            <w:r w:rsidRPr="00DF0B9F">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16EA7CE1" w14:textId="77777777" w:rsidR="005A1ED7" w:rsidRPr="00712AC1" w:rsidRDefault="00A156C0" w:rsidP="005A1ED7">
            <w:pPr>
              <w:rPr>
                <w:b/>
                <w:bCs/>
                <w:sz w:val="28"/>
                <w:szCs w:val="28"/>
                <w:u w:val="single"/>
              </w:rPr>
            </w:pPr>
            <w:r w:rsidRPr="00FF430B">
              <w:t xml:space="preserve">1.1. </w:t>
            </w:r>
            <w:r w:rsidR="00460653" w:rsidRPr="00FF430B">
              <w:t>Ant</w:t>
            </w:r>
            <w:r w:rsidR="009027A8">
              <w:t>reprenorul se obligă să execute</w:t>
            </w:r>
            <w:r w:rsidR="00460653" w:rsidRPr="00FF430B">
              <w:rPr>
                <w:i/>
              </w:rPr>
              <w:t xml:space="preserve"> </w:t>
            </w:r>
            <w:r w:rsidR="009F4E5C">
              <w:rPr>
                <w:color w:val="FF0000"/>
              </w:rPr>
              <w:t xml:space="preserve"> </w:t>
            </w:r>
            <w:r w:rsidR="00F223B2">
              <w:rPr>
                <w:bCs/>
                <w:sz w:val="28"/>
                <w:szCs w:val="28"/>
                <w:lang w:val="en-US"/>
              </w:rPr>
              <w:t>lucrarile</w:t>
            </w:r>
            <w:r w:rsidR="00F223B2" w:rsidRPr="007F738D">
              <w:rPr>
                <w:bCs/>
                <w:sz w:val="28"/>
                <w:szCs w:val="28"/>
                <w:lang w:val="en-US"/>
              </w:rPr>
              <w:t xml:space="preserve"> </w:t>
            </w:r>
            <w:r w:rsidR="005A1ED7" w:rsidRPr="00712AC1">
              <w:rPr>
                <w:b/>
                <w:bCs/>
                <w:u w:val="single"/>
                <w:lang w:val="en-US"/>
              </w:rPr>
              <w:t>de reparatie a drumurilor  cu imbracaminte din beton asfaltic str. Pacii intersectie cu str. Garoafelor și str. P</w:t>
            </w:r>
            <w:r w:rsidR="005A1ED7">
              <w:rPr>
                <w:b/>
                <w:bCs/>
                <w:u w:val="single"/>
                <w:lang w:val="en-US"/>
              </w:rPr>
              <w:t>e</w:t>
            </w:r>
            <w:r w:rsidR="005A1ED7" w:rsidRPr="00712AC1">
              <w:rPr>
                <w:b/>
                <w:bCs/>
                <w:u w:val="single"/>
                <w:lang w:val="en-US"/>
              </w:rPr>
              <w:t>scarilor, din s. Crihana Veche, r-nul Cahul</w:t>
            </w:r>
          </w:p>
          <w:p w14:paraId="387161EA" w14:textId="6DBA15FD" w:rsidR="00460653" w:rsidRPr="009F4E5C" w:rsidRDefault="004479B6" w:rsidP="009F4E5C">
            <w:pPr>
              <w:shd w:val="clear" w:color="auto" w:fill="FFFFFF" w:themeFill="background1"/>
              <w:spacing w:before="120"/>
              <w:rPr>
                <w:b/>
                <w:bCs/>
                <w:u w:val="single"/>
                <w:lang w:eastAsia="ru-RU"/>
              </w:rPr>
            </w:pPr>
            <w:r w:rsidRPr="009F4E5C">
              <w:rPr>
                <w:b/>
                <w:bCs/>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322C59A1" w:rsidR="00460653" w:rsidRPr="00DF0B9F" w:rsidRDefault="00A156C0" w:rsidP="00196AB4">
            <w:pPr>
              <w:pStyle w:val="af3"/>
              <w:tabs>
                <w:tab w:val="left" w:pos="567"/>
              </w:tabs>
              <w:spacing w:line="276" w:lineRule="auto"/>
              <w:ind w:firstLine="0"/>
              <w:rPr>
                <w:lang w:val="en-US"/>
              </w:rPr>
            </w:pPr>
            <w:r w:rsidRPr="00DF0B9F">
              <w:rPr>
                <w:lang w:val="en-US"/>
              </w:rPr>
              <w:t xml:space="preserve">2.1. </w:t>
            </w:r>
            <w:proofErr w:type="spellStart"/>
            <w:r w:rsidR="00460653" w:rsidRPr="00DF0B9F">
              <w:rPr>
                <w:lang w:val="en-US"/>
              </w:rPr>
              <w:t>Durata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contractate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de </w:t>
            </w:r>
            <w:r w:rsidR="00E606A3">
              <w:rPr>
                <w:lang w:val="en-US"/>
              </w:rPr>
              <w:t>2</w:t>
            </w:r>
            <w:r w:rsidR="009F0FE8" w:rsidRPr="00DF0B9F">
              <w:rPr>
                <w:lang w:val="en-US"/>
              </w:rPr>
              <w:t xml:space="preserve"> </w:t>
            </w:r>
            <w:proofErr w:type="spellStart"/>
            <w:r w:rsidR="009F0FE8" w:rsidRPr="00DF0B9F">
              <w:rPr>
                <w:lang w:val="en-US"/>
              </w:rPr>
              <w:t>luni</w:t>
            </w:r>
            <w:proofErr w:type="spellEnd"/>
            <w:r w:rsidR="005D4B79"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începere</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execuţiei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asigurării</w:t>
            </w:r>
            <w:proofErr w:type="spellEnd"/>
            <w:r w:rsidR="00460653" w:rsidRPr="00DF0B9F">
              <w:rPr>
                <w:lang w:val="en-US"/>
              </w:rPr>
              <w:t xml:space="preserve"> </w:t>
            </w:r>
            <w:proofErr w:type="spellStart"/>
            <w:r w:rsidR="00460653" w:rsidRPr="00DF0B9F">
              <w:rPr>
                <w:lang w:val="en-US"/>
              </w:rPr>
              <w:t>lucrului</w:t>
            </w:r>
            <w:proofErr w:type="spellEnd"/>
            <w:r w:rsidR="00460653" w:rsidRPr="00DF0B9F">
              <w:rPr>
                <w:lang w:val="en-US"/>
              </w:rPr>
              <w:t xml:space="preserve"> </w:t>
            </w:r>
            <w:proofErr w:type="spellStart"/>
            <w:r w:rsidR="00460653" w:rsidRPr="00DF0B9F">
              <w:rPr>
                <w:lang w:val="en-US"/>
              </w:rPr>
              <w:t>ritmic</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r w:rsidR="005D4B79" w:rsidRPr="00DF0B9F">
              <w:rPr>
                <w:lang w:val="en-US"/>
              </w:rPr>
              <w:t>-</w:t>
            </w:r>
            <w:r w:rsidR="00460653" w:rsidRPr="00DF0B9F">
              <w:rPr>
                <w:lang w:val="en-US"/>
              </w:rPr>
              <w:t>ordonatorul</w:t>
            </w:r>
            <w:proofErr w:type="spellEnd"/>
            <w:r w:rsidR="00460653" w:rsidRPr="00DF0B9F">
              <w:rPr>
                <w:lang w:val="en-US"/>
              </w:rPr>
              <w:t xml:space="preserve"> de </w:t>
            </w:r>
            <w:proofErr w:type="spellStart"/>
            <w:r w:rsidR="00460653" w:rsidRPr="00DF0B9F">
              <w:rPr>
                <w:lang w:val="en-US"/>
              </w:rPr>
              <w:t>credite</w:t>
            </w:r>
            <w:proofErr w:type="spellEnd"/>
            <w:r w:rsidR="00460653" w:rsidRPr="00DF0B9F">
              <w:rPr>
                <w:lang w:val="en-US"/>
              </w:rPr>
              <w:t>.</w:t>
            </w:r>
          </w:p>
          <w:p w14:paraId="0D18755A"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2.2.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conform </w:t>
            </w:r>
            <w:proofErr w:type="spellStart"/>
            <w:r w:rsidR="00460653" w:rsidRPr="00DF0B9F">
              <w:rPr>
                <w:lang w:val="en-US"/>
              </w:rPr>
              <w:t>specificaţiei</w:t>
            </w:r>
            <w:proofErr w:type="spellEnd"/>
            <w:r w:rsidR="00460653" w:rsidRPr="00DF0B9F">
              <w:rPr>
                <w:lang w:val="en-US"/>
              </w:rPr>
              <w:t xml:space="preserve"> din </w:t>
            </w:r>
            <w:proofErr w:type="spellStart"/>
            <w:r w:rsidR="00460653" w:rsidRPr="00DF0B9F">
              <w:rPr>
                <w:lang w:val="en-US"/>
              </w:rPr>
              <w:t>anexa</w:t>
            </w:r>
            <w:proofErr w:type="spellEnd"/>
            <w:r w:rsidR="00460653" w:rsidRPr="00DF0B9F">
              <w:rPr>
                <w:lang w:val="en-US"/>
              </w:rPr>
              <w:t xml:space="preserve"> </w:t>
            </w:r>
            <w:r w:rsidR="009157BF" w:rsidRPr="00DF0B9F">
              <w:rPr>
                <w:lang w:val="en-US"/>
              </w:rPr>
              <w:t xml:space="preserve">la </w:t>
            </w:r>
            <w:proofErr w:type="spellStart"/>
            <w:r w:rsidR="00460653" w:rsidRPr="00DF0B9F">
              <w:rPr>
                <w:lang w:val="en-US"/>
              </w:rPr>
              <w:t>prezentul</w:t>
            </w:r>
            <w:proofErr w:type="spellEnd"/>
            <w:r w:rsidR="00460653" w:rsidRPr="00DF0B9F">
              <w:rPr>
                <w:lang w:val="en-US"/>
              </w:rPr>
              <w:t xml:space="preserve"> contract. </w:t>
            </w:r>
          </w:p>
          <w:p w14:paraId="7E5AA4F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2.3.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fi </w:t>
            </w:r>
            <w:proofErr w:type="spellStart"/>
            <w:r w:rsidR="00460653" w:rsidRPr="00DF0B9F">
              <w:rPr>
                <w:lang w:val="en-US"/>
              </w:rPr>
              <w:t>prelungită</w:t>
            </w:r>
            <w:proofErr w:type="spellEnd"/>
            <w:r w:rsidR="00460653" w:rsidRPr="00DF0B9F">
              <w:rPr>
                <w:lang w:val="en-US"/>
              </w:rPr>
              <w:t xml:space="preserve"> </w:t>
            </w:r>
            <w:proofErr w:type="spellStart"/>
            <w:r w:rsidR="00EB65F6" w:rsidRPr="00DF0B9F">
              <w:rPr>
                <w:lang w:val="en-US"/>
              </w:rPr>
              <w:t>sau</w:t>
            </w:r>
            <w:proofErr w:type="spellEnd"/>
            <w:r w:rsidR="00EB65F6" w:rsidRPr="00DF0B9F">
              <w:rPr>
                <w:lang w:val="en-US"/>
              </w:rPr>
              <w:t xml:space="preserve"> </w:t>
            </w:r>
            <w:proofErr w:type="spellStart"/>
            <w:r w:rsidR="00EB65F6" w:rsidRPr="00DF0B9F">
              <w:rPr>
                <w:lang w:val="en-US"/>
              </w:rPr>
              <w:t>suspendată</w:t>
            </w:r>
            <w:proofErr w:type="spellEnd"/>
            <w:r w:rsidR="00EB65F6"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constrângerea</w:t>
            </w:r>
            <w:proofErr w:type="spellEnd"/>
            <w:r w:rsidR="00460653" w:rsidRPr="00DF0B9F">
              <w:rPr>
                <w:lang w:val="en-US"/>
              </w:rPr>
              <w:t xml:space="preserve"> </w:t>
            </w:r>
            <w:proofErr w:type="spellStart"/>
            <w:r w:rsidR="00460653" w:rsidRPr="00DF0B9F">
              <w:rPr>
                <w:lang w:val="en-US"/>
              </w:rPr>
              <w:t>activităţii</w:t>
            </w:r>
            <w:proofErr w:type="spellEnd"/>
            <w:r w:rsidR="00460653" w:rsidRPr="00DF0B9F">
              <w:rPr>
                <w:lang w:val="en-US"/>
              </w:rPr>
              <w:t xml:space="preserve"> se </w:t>
            </w:r>
            <w:proofErr w:type="spellStart"/>
            <w:r w:rsidR="00460653" w:rsidRPr="00DF0B9F">
              <w:rPr>
                <w:lang w:val="en-US"/>
              </w:rPr>
              <w:t>datorează</w:t>
            </w:r>
            <w:proofErr w:type="spellEnd"/>
            <w:r w:rsidR="00460653" w:rsidRPr="00DF0B9F">
              <w:rPr>
                <w:lang w:val="en-US"/>
              </w:rPr>
              <w:t xml:space="preserve"> </w:t>
            </w:r>
            <w:proofErr w:type="spellStart"/>
            <w:r w:rsidR="00460653" w:rsidRPr="00DF0B9F">
              <w:rPr>
                <w:lang w:val="en-US"/>
              </w:rPr>
              <w:t>următoarelor</w:t>
            </w:r>
            <w:proofErr w:type="spellEnd"/>
            <w:r w:rsidR="00460653" w:rsidRPr="00DF0B9F">
              <w:rPr>
                <w:lang w:val="en-US"/>
              </w:rPr>
              <w:t xml:space="preserve"> </w:t>
            </w:r>
            <w:proofErr w:type="spellStart"/>
            <w:r w:rsidR="00460653" w:rsidRPr="00DF0B9F">
              <w:rPr>
                <w:lang w:val="en-US"/>
              </w:rPr>
              <w:t>cauze</w:t>
            </w:r>
            <w:proofErr w:type="spellEnd"/>
            <w:r w:rsidR="00460653" w:rsidRPr="00DF0B9F">
              <w:rPr>
                <w:lang w:val="en-US"/>
              </w:rPr>
              <w:t>:</w:t>
            </w:r>
          </w:p>
          <w:p w14:paraId="76772BBC" w14:textId="77777777" w:rsidR="00460653" w:rsidRPr="00FF430B" w:rsidRDefault="00460653" w:rsidP="00713504">
            <w:pPr>
              <w:numPr>
                <w:ilvl w:val="0"/>
                <w:numId w:val="6"/>
              </w:numPr>
              <w:tabs>
                <w:tab w:val="left" w:pos="1276"/>
              </w:tabs>
              <w:spacing w:line="276" w:lineRule="auto"/>
              <w:ind w:left="0" w:hanging="425"/>
              <w:jc w:val="both"/>
            </w:pPr>
            <w:r w:rsidRPr="00FF430B">
              <w:t>generate de Beneficiar;</w:t>
            </w:r>
          </w:p>
          <w:p w14:paraId="54D5B851" w14:textId="77777777" w:rsidR="00460653" w:rsidRPr="00FF430B" w:rsidRDefault="001B1B6D" w:rsidP="00713504">
            <w:pPr>
              <w:numPr>
                <w:ilvl w:val="0"/>
                <w:numId w:val="6"/>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713504">
            <w:pPr>
              <w:numPr>
                <w:ilvl w:val="0"/>
                <w:numId w:val="6"/>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713504">
            <w:pPr>
              <w:numPr>
                <w:ilvl w:val="0"/>
                <w:numId w:val="6"/>
              </w:numPr>
              <w:tabs>
                <w:tab w:val="left" w:pos="1276"/>
              </w:tabs>
              <w:spacing w:line="276" w:lineRule="auto"/>
              <w:ind w:left="0" w:hanging="425"/>
              <w:jc w:val="both"/>
            </w:pPr>
            <w:r w:rsidRPr="00FF430B">
              <w:t>calamităţilor naturale recunoscute de autoritatea legală.</w:t>
            </w:r>
          </w:p>
          <w:p w14:paraId="61CC6B15"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2.4. </w:t>
            </w:r>
            <w:r w:rsidR="00460653" w:rsidRPr="00DF0B9F">
              <w:rPr>
                <w:lang w:val="en-US"/>
              </w:rPr>
              <w:t xml:space="preserve">Conform </w:t>
            </w:r>
            <w:proofErr w:type="spellStart"/>
            <w:r w:rsidR="00460653" w:rsidRPr="00DF0B9F">
              <w:rPr>
                <w:lang w:val="en-US"/>
              </w:rPr>
              <w:t>dispoziţiei</w:t>
            </w:r>
            <w:proofErr w:type="spellEnd"/>
            <w:r w:rsidR="00460653" w:rsidRPr="00DF0B9F">
              <w:rPr>
                <w:lang w:val="en-US"/>
              </w:rPr>
              <w:t xml:space="preserve"> </w:t>
            </w:r>
            <w:proofErr w:type="spellStart"/>
            <w:r w:rsidR="00460653" w:rsidRPr="00DF0B9F">
              <w:rPr>
                <w:lang w:val="en-US"/>
              </w:rPr>
              <w:t>scrise</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sista</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ale </w:t>
            </w:r>
            <w:proofErr w:type="spellStart"/>
            <w:r w:rsidR="00460653" w:rsidRPr="00DF0B9F">
              <w:rPr>
                <w:lang w:val="en-US"/>
              </w:rPr>
              <w:t>acestora</w:t>
            </w:r>
            <w:proofErr w:type="spellEnd"/>
            <w:r w:rsidR="00460653" w:rsidRPr="00DF0B9F">
              <w:rPr>
                <w:lang w:val="en-US"/>
              </w:rPr>
              <w:t xml:space="preserve"> pe o </w:t>
            </w:r>
            <w:proofErr w:type="spellStart"/>
            <w:r w:rsidR="00460653" w:rsidRPr="00DF0B9F">
              <w:rPr>
                <w:lang w:val="en-US"/>
              </w:rPr>
              <w:t>durată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necesar</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proteja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mod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aşa</w:t>
            </w:r>
            <w:proofErr w:type="spellEnd"/>
            <w:r w:rsidR="00460653" w:rsidRPr="00DF0B9F">
              <w:rPr>
                <w:lang w:val="en-US"/>
              </w:rPr>
              <w:t xml:space="preserve"> cum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dispune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generate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sistării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din </w:t>
            </w:r>
            <w:proofErr w:type="spellStart"/>
            <w:r w:rsidR="00460653" w:rsidRPr="00DF0B9F">
              <w:rPr>
                <w:lang w:val="en-US"/>
              </w:rPr>
              <w:t>ele</w:t>
            </w:r>
            <w:proofErr w:type="spellEnd"/>
            <w:r w:rsidR="00460653" w:rsidRPr="00DF0B9F">
              <w:rPr>
                <w:lang w:val="en-US"/>
              </w:rPr>
              <w:t xml:space="preserve">, din </w:t>
            </w:r>
            <w:proofErr w:type="spellStart"/>
            <w:r w:rsidR="00460653" w:rsidRPr="00DF0B9F">
              <w:rPr>
                <w:lang w:val="en-US"/>
              </w:rPr>
              <w:t>iniţiativa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suportă</w:t>
            </w:r>
            <w:proofErr w:type="spellEnd"/>
            <w:r w:rsidR="00460653" w:rsidRPr="00DF0B9F">
              <w:rPr>
                <w:lang w:val="en-US"/>
              </w:rPr>
              <w:t xml:space="preserve"> pe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suspendării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protejarea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conservarea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diligenţă</w:t>
            </w:r>
            <w:proofErr w:type="spellEnd"/>
            <w:r w:rsidR="00460653" w:rsidRPr="00DF0B9F">
              <w:rPr>
                <w:lang w:val="en-US"/>
              </w:rPr>
              <w:t>.</w:t>
            </w:r>
          </w:p>
          <w:p w14:paraId="7A34E3E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2.5. </w:t>
            </w:r>
            <w:r w:rsidR="00460653" w:rsidRPr="00DF0B9F">
              <w:rPr>
                <w:lang w:val="en-US"/>
              </w:rPr>
              <w:t xml:space="preserve">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183D79" w:rsidRPr="00DF0B9F">
              <w:rPr>
                <w:lang w:val="en-US"/>
              </w:rPr>
              <w:t>va</w:t>
            </w:r>
            <w:proofErr w:type="spellEnd"/>
            <w:r w:rsidR="00183D79" w:rsidRPr="00DF0B9F">
              <w:rPr>
                <w:lang w:val="en-US"/>
              </w:rPr>
              <w:t xml:space="preserve"> </w:t>
            </w:r>
            <w:proofErr w:type="spellStart"/>
            <w:r w:rsidR="00183D79" w:rsidRPr="00DF0B9F">
              <w:rPr>
                <w:lang w:val="en-US"/>
              </w:rPr>
              <w:t>notifica</w:t>
            </w:r>
            <w:proofErr w:type="spellEnd"/>
            <w:r w:rsidR="00183D79" w:rsidRPr="00DF0B9F">
              <w:rPr>
                <w:lang w:val="en-US"/>
              </w:rPr>
              <w:t xml:space="preserve"> </w:t>
            </w:r>
            <w:proofErr w:type="spellStart"/>
            <w:r w:rsidR="00183D79" w:rsidRPr="00DF0B9F">
              <w:rPr>
                <w:lang w:val="en-US"/>
              </w:rPr>
              <w:t>Beneficiarul</w:t>
            </w:r>
            <w:proofErr w:type="spellEnd"/>
            <w:r w:rsidR="00183D79" w:rsidRPr="00DF0B9F">
              <w:rPr>
                <w:lang w:val="en-US"/>
              </w:rPr>
              <w:t xml:space="preserve"> </w:t>
            </w:r>
            <w:proofErr w:type="spellStart"/>
            <w:r w:rsidR="00183D79" w:rsidRPr="00DF0B9F">
              <w:rPr>
                <w:lang w:val="en-US"/>
              </w:rPr>
              <w:t>că</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îndeplinite</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solicitând</w:t>
            </w:r>
            <w:proofErr w:type="spellEnd"/>
            <w:r w:rsidR="00460653" w:rsidRPr="00DF0B9F">
              <w:rPr>
                <w:lang w:val="en-US"/>
              </w:rPr>
              <w:t xml:space="preserve"> </w:t>
            </w:r>
            <w:proofErr w:type="spellStart"/>
            <w:r w:rsidR="00460653" w:rsidRPr="00DF0B9F">
              <w:rPr>
                <w:lang w:val="en-US"/>
              </w:rPr>
              <w:t>convocarea</w:t>
            </w:r>
            <w:proofErr w:type="spellEnd"/>
            <w:r w:rsidR="00460653" w:rsidRPr="00DF0B9F">
              <w:rPr>
                <w:lang w:val="en-US"/>
              </w:rPr>
              <w:t xml:space="preserve"> </w:t>
            </w:r>
            <w:proofErr w:type="spellStart"/>
            <w:r w:rsidR="00460653" w:rsidRPr="00DF0B9F">
              <w:rPr>
                <w:lang w:val="en-US"/>
              </w:rPr>
              <w:t>comisiei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acestei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w:t>
            </w:r>
            <w:proofErr w:type="gramStart"/>
            <w:r w:rsidR="00460653" w:rsidRPr="00DF0B9F">
              <w:rPr>
                <w:lang w:val="en-US"/>
              </w:rPr>
              <w:t xml:space="preserve">de  </w:t>
            </w:r>
            <w:proofErr w:type="spellStart"/>
            <w:r w:rsidR="00460653" w:rsidRPr="00DF0B9F">
              <w:rPr>
                <w:lang w:val="en-US"/>
              </w:rPr>
              <w:t>recepţie</w:t>
            </w:r>
            <w:proofErr w:type="spellEnd"/>
            <w:proofErr w:type="gram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lastRenderedPageBreak/>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F0B9F" w:rsidRDefault="00E503F9" w:rsidP="00196AB4">
            <w:pPr>
              <w:pStyle w:val="af3"/>
              <w:tabs>
                <w:tab w:val="left" w:pos="321"/>
              </w:tabs>
              <w:spacing w:line="276" w:lineRule="auto"/>
              <w:ind w:firstLine="0"/>
              <w:rPr>
                <w:lang w:val="en-US"/>
              </w:rPr>
            </w:pPr>
            <w:r w:rsidRPr="00DF0B9F">
              <w:rPr>
                <w:lang w:val="en-US"/>
              </w:rPr>
              <w:t>3.</w:t>
            </w:r>
            <w:proofErr w:type="gramStart"/>
            <w:r w:rsidRPr="00DF0B9F">
              <w:rPr>
                <w:lang w:val="en-US"/>
              </w:rPr>
              <w:t>2</w:t>
            </w:r>
            <w:r w:rsidR="00A156C0" w:rsidRPr="00DF0B9F">
              <w:rPr>
                <w:lang w:val="en-US"/>
              </w:rPr>
              <w:t>.</w:t>
            </w:r>
            <w:r w:rsidR="00460653" w:rsidRPr="00DF0B9F">
              <w:rPr>
                <w:lang w:val="en-US"/>
              </w:rPr>
              <w:t>Achitările</w:t>
            </w:r>
            <w:proofErr w:type="gram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efectuate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transfer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baza</w:t>
            </w:r>
            <w:proofErr w:type="spellEnd"/>
            <w:r w:rsidR="00460653" w:rsidRPr="00DF0B9F">
              <w:rPr>
                <w:lang w:val="en-US"/>
              </w:rPr>
              <w:t xml:space="preserve"> </w:t>
            </w:r>
            <w:proofErr w:type="spellStart"/>
            <w:r w:rsidR="00460653" w:rsidRPr="00DF0B9F">
              <w:rPr>
                <w:lang w:val="en-US"/>
              </w:rPr>
              <w:t>facturilor</w:t>
            </w:r>
            <w:proofErr w:type="spellEnd"/>
            <w:r w:rsidR="00460653" w:rsidRPr="00DF0B9F">
              <w:rPr>
                <w:lang w:val="en-US"/>
              </w:rPr>
              <w:t xml:space="preserve"> </w:t>
            </w:r>
            <w:proofErr w:type="spellStart"/>
            <w:r w:rsidR="00460653" w:rsidRPr="00DF0B9F">
              <w:rPr>
                <w:lang w:val="en-US"/>
              </w:rPr>
              <w:t>fiscale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proceselor</w:t>
            </w:r>
            <w:proofErr w:type="spellEnd"/>
            <w:r w:rsidR="00460653" w:rsidRPr="00DF0B9F">
              <w:rPr>
                <w:lang w:val="en-US"/>
              </w:rPr>
              <w:t xml:space="preserve"> </w:t>
            </w:r>
            <w:r w:rsidR="00A156C0" w:rsidRPr="00DF0B9F">
              <w:rPr>
                <w:lang w:val="en-US"/>
              </w:rPr>
              <w:t>–</w:t>
            </w:r>
            <w:r w:rsidR="00460653" w:rsidRPr="00DF0B9F">
              <w:rPr>
                <w:lang w:val="en-US"/>
              </w:rPr>
              <w:t xml:space="preserve"> </w:t>
            </w:r>
            <w:proofErr w:type="spellStart"/>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semnate</w:t>
            </w:r>
            <w:proofErr w:type="spellEnd"/>
            <w:r w:rsidR="00460653" w:rsidRPr="00DF0B9F">
              <w:rPr>
                <w:lang w:val="en-US"/>
              </w:rPr>
              <w:t xml:space="preserve"> </w:t>
            </w:r>
            <w:proofErr w:type="spellStart"/>
            <w:r w:rsidR="00460653" w:rsidRPr="00DF0B9F">
              <w:rPr>
                <w:lang w:val="en-US"/>
              </w:rPr>
              <w:t>şi</w:t>
            </w:r>
            <w:proofErr w:type="spellEnd"/>
            <w:r w:rsidR="00995AF6" w:rsidRPr="00DF0B9F">
              <w:rPr>
                <w:lang w:val="en-US"/>
              </w:rPr>
              <w:t xml:space="preserve"> </w:t>
            </w:r>
            <w:proofErr w:type="spellStart"/>
            <w:r w:rsidR="00995AF6" w:rsidRPr="00DF0B9F">
              <w:rPr>
                <w:lang w:val="en-US"/>
              </w:rPr>
              <w:t>acceptate</w:t>
            </w:r>
            <w:proofErr w:type="spellEnd"/>
            <w:r w:rsidR="00995AF6" w:rsidRPr="00DF0B9F">
              <w:rPr>
                <w:lang w:val="en-US"/>
              </w:rPr>
              <w:t xml:space="preserve"> de </w:t>
            </w:r>
            <w:proofErr w:type="spellStart"/>
            <w:r w:rsidR="00995AF6" w:rsidRPr="00DF0B9F">
              <w:rPr>
                <w:lang w:val="en-US"/>
              </w:rPr>
              <w:t>către</w:t>
            </w:r>
            <w:proofErr w:type="spellEnd"/>
            <w:r w:rsidR="00995AF6" w:rsidRPr="00DF0B9F">
              <w:rPr>
                <w:lang w:val="en-US"/>
              </w:rPr>
              <w:t xml:space="preserve"> </w:t>
            </w:r>
            <w:proofErr w:type="spellStart"/>
            <w:r w:rsidR="00995AF6" w:rsidRPr="00DF0B9F">
              <w:rPr>
                <w:lang w:val="en-US"/>
              </w:rPr>
              <w:t>Beneficiar</w:t>
            </w:r>
            <w:proofErr w:type="spellEnd"/>
            <w:r w:rsidR="00995AF6" w:rsidRPr="00DF0B9F">
              <w:rPr>
                <w:lang w:val="en-US"/>
              </w:rPr>
              <w:t>.</w:t>
            </w:r>
          </w:p>
          <w:p w14:paraId="4312716F" w14:textId="77777777" w:rsidR="00A946E0" w:rsidRPr="00DF0B9F" w:rsidRDefault="00A156C0" w:rsidP="00196AB4">
            <w:pPr>
              <w:pStyle w:val="af3"/>
              <w:tabs>
                <w:tab w:val="left" w:pos="37"/>
              </w:tabs>
              <w:spacing w:line="276" w:lineRule="auto"/>
              <w:ind w:firstLine="0"/>
              <w:rPr>
                <w:lang w:val="en-US"/>
              </w:rPr>
            </w:pPr>
            <w:r w:rsidRPr="00DF0B9F">
              <w:rPr>
                <w:lang w:val="en-US"/>
              </w:rPr>
              <w:t xml:space="preserve">3.3.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verifica</w:t>
            </w:r>
            <w:proofErr w:type="spellEnd"/>
            <w:r w:rsidR="00460653" w:rsidRPr="00DF0B9F">
              <w:rPr>
                <w:lang w:val="en-US"/>
              </w:rPr>
              <w:t xml:space="preserve"> </w:t>
            </w:r>
            <w:proofErr w:type="spellStart"/>
            <w:r w:rsidR="00460653" w:rsidRPr="00DF0B9F">
              <w:rPr>
                <w:lang w:val="en-US"/>
              </w:rPr>
              <w:t>procesele</w:t>
            </w:r>
            <w:r w:rsidR="009E719D" w:rsidRPr="00DF0B9F">
              <w:rPr>
                <w:lang w:val="en-US"/>
              </w:rPr>
              <w:t>-</w:t>
            </w:r>
            <w:r w:rsidR="00460653" w:rsidRPr="00DF0B9F">
              <w:rPr>
                <w:lang w:val="en-US"/>
              </w:rPr>
              <w:t>verbale</w:t>
            </w:r>
            <w:proofErr w:type="spellEnd"/>
            <w:r w:rsidR="00460653" w:rsidRPr="00DF0B9F">
              <w:rPr>
                <w:lang w:val="en-US"/>
              </w:rPr>
              <w:t xml:space="preserve"> de </w:t>
            </w:r>
            <w:proofErr w:type="spellStart"/>
            <w:r w:rsidR="00460653" w:rsidRPr="00DF0B9F">
              <w:rPr>
                <w:lang w:val="en-US"/>
              </w:rPr>
              <w:t>recepție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w:t>
            </w:r>
            <w:proofErr w:type="gramStart"/>
            <w:r w:rsidR="00684D44" w:rsidRPr="00DF0B9F">
              <w:rPr>
                <w:lang w:val="en-US"/>
              </w:rPr>
              <w:t>…..</w:t>
            </w:r>
            <w:proofErr w:type="gramEnd"/>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calendaristice</w:t>
            </w:r>
            <w:proofErr w:type="spellEnd"/>
            <w:r w:rsidR="00460653" w:rsidRPr="00DF0B9F">
              <w:rPr>
                <w:lang w:val="en-US"/>
              </w:rPr>
              <w:t xml:space="preserve"> de la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de la </w:t>
            </w:r>
            <w:proofErr w:type="spellStart"/>
            <w:r w:rsidR="00460653" w:rsidRPr="00DF0B9F">
              <w:rPr>
                <w:lang w:val="en-US"/>
              </w:rPr>
              <w:t>Antreprenor</w:t>
            </w:r>
            <w:proofErr w:type="spellEnd"/>
            <w:r w:rsidR="00460653" w:rsidRPr="00DF0B9F">
              <w:rPr>
                <w:lang w:val="en-US"/>
              </w:rPr>
              <w:t>.</w:t>
            </w:r>
          </w:p>
          <w:p w14:paraId="3596857E" w14:textId="77777777" w:rsidR="00A946E0" w:rsidRPr="00DF0B9F" w:rsidRDefault="00316769" w:rsidP="00196AB4">
            <w:pPr>
              <w:pStyle w:val="af3"/>
              <w:tabs>
                <w:tab w:val="left" w:pos="37"/>
              </w:tabs>
              <w:spacing w:line="276" w:lineRule="auto"/>
              <w:ind w:firstLine="0"/>
              <w:rPr>
                <w:lang w:val="en-US"/>
              </w:rPr>
            </w:pPr>
            <w:r w:rsidRPr="00DF0B9F">
              <w:rPr>
                <w:lang w:val="en-US"/>
              </w:rPr>
              <w:t>3.4</w:t>
            </w:r>
            <w:r w:rsidR="00A156C0" w:rsidRPr="00DF0B9F">
              <w:rPr>
                <w:lang w:val="en-US"/>
              </w:rPr>
              <w:t xml:space="preserve">. </w:t>
            </w:r>
            <w:r w:rsidR="00460653" w:rsidRPr="00DF0B9F">
              <w:rPr>
                <w:lang w:val="en-US"/>
              </w:rPr>
              <w:t xml:space="preserve">Plata </w:t>
            </w:r>
            <w:proofErr w:type="spellStart"/>
            <w:r w:rsidR="00460653" w:rsidRPr="00DF0B9F">
              <w:rPr>
                <w:lang w:val="en-US"/>
              </w:rPr>
              <w:t>facturii</w:t>
            </w:r>
            <w:proofErr w:type="spellEnd"/>
            <w:r w:rsidR="00460653" w:rsidRPr="00DF0B9F">
              <w:rPr>
                <w:lang w:val="en-US"/>
              </w:rPr>
              <w:t xml:space="preserve"> finale se </w:t>
            </w:r>
            <w:proofErr w:type="spellStart"/>
            <w:r w:rsidR="00460653" w:rsidRPr="00DF0B9F">
              <w:rPr>
                <w:lang w:val="en-US"/>
              </w:rPr>
              <w:t>va</w:t>
            </w:r>
            <w:proofErr w:type="spellEnd"/>
            <w:r w:rsidR="00460653" w:rsidRPr="00DF0B9F">
              <w:rPr>
                <w:lang w:val="en-US"/>
              </w:rPr>
              <w:t xml:space="preserve"> face </w:t>
            </w:r>
            <w:proofErr w:type="spellStart"/>
            <w:r w:rsidR="00460653" w:rsidRPr="00DF0B9F">
              <w:rPr>
                <w:lang w:val="en-US"/>
              </w:rPr>
              <w:t>imediat</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acceptarea</w:t>
            </w:r>
            <w:proofErr w:type="spellEnd"/>
            <w:r w:rsidR="00460653" w:rsidRPr="00DF0B9F">
              <w:rPr>
                <w:lang w:val="en-US"/>
              </w:rPr>
              <w:t xml:space="preserve"> </w:t>
            </w:r>
            <w:proofErr w:type="spellStart"/>
            <w:r w:rsidR="00460653" w:rsidRPr="00DF0B9F">
              <w:rPr>
                <w:lang w:val="en-US"/>
              </w:rPr>
              <w:t>situaţiei</w:t>
            </w:r>
            <w:proofErr w:type="spellEnd"/>
            <w:r w:rsidR="00460653" w:rsidRPr="00DF0B9F">
              <w:rPr>
                <w:lang w:val="en-US"/>
              </w:rPr>
              <w:t xml:space="preserve"> de </w:t>
            </w:r>
            <w:proofErr w:type="spellStart"/>
            <w:r w:rsidR="00460653" w:rsidRPr="00DF0B9F">
              <w:rPr>
                <w:lang w:val="en-US"/>
              </w:rPr>
              <w:t>plată</w:t>
            </w:r>
            <w:proofErr w:type="spellEnd"/>
            <w:r w:rsidR="00460653" w:rsidRPr="00DF0B9F">
              <w:rPr>
                <w:lang w:val="en-US"/>
              </w:rPr>
              <w:t xml:space="preserve"> definitive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se </w:t>
            </w:r>
            <w:proofErr w:type="spellStart"/>
            <w:r w:rsidR="00460653" w:rsidRPr="00DF0B9F">
              <w:rPr>
                <w:lang w:val="en-US"/>
              </w:rPr>
              <w:t>prelungeşte</w:t>
            </w:r>
            <w:proofErr w:type="spellEnd"/>
            <w:r w:rsidR="00460653" w:rsidRPr="00DF0B9F">
              <w:rPr>
                <w:lang w:val="en-US"/>
              </w:rPr>
              <w:t xml:space="preserve"> din </w:t>
            </w:r>
            <w:proofErr w:type="spellStart"/>
            <w:r w:rsidR="00460653" w:rsidRPr="00DF0B9F">
              <w:rPr>
                <w:lang w:val="en-US"/>
              </w:rPr>
              <w:t>diferite</w:t>
            </w:r>
            <w:proofErr w:type="spellEnd"/>
            <w:r w:rsidR="00460653" w:rsidRPr="00DF0B9F">
              <w:rPr>
                <w:lang w:val="en-US"/>
              </w:rPr>
              <w:t xml:space="preserve"> motive,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special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eventuale</w:t>
            </w:r>
            <w:proofErr w:type="spellEnd"/>
            <w:r w:rsidR="00460653" w:rsidRPr="00DF0B9F">
              <w:rPr>
                <w:lang w:val="en-US"/>
              </w:rPr>
              <w:t xml:space="preserve"> </w:t>
            </w:r>
            <w:proofErr w:type="spellStart"/>
            <w:r w:rsidR="00460653" w:rsidRPr="00DF0B9F">
              <w:rPr>
                <w:lang w:val="en-US"/>
              </w:rPr>
              <w:t>litigii</w:t>
            </w:r>
            <w:proofErr w:type="spellEnd"/>
            <w:r w:rsidR="00460653" w:rsidRPr="00DF0B9F">
              <w:rPr>
                <w:lang w:val="en-US"/>
              </w:rPr>
              <w:t xml:space="preserve">, </w:t>
            </w:r>
            <w:proofErr w:type="spellStart"/>
            <w:r w:rsidR="00460653" w:rsidRPr="00DF0B9F">
              <w:rPr>
                <w:lang w:val="en-US"/>
              </w:rPr>
              <w:t>contravaloarea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care n</w:t>
            </w:r>
            <w:r w:rsidR="00183D79" w:rsidRPr="00DF0B9F">
              <w:rPr>
                <w:lang w:val="en-US"/>
              </w:rPr>
              <w:t>u su</w:t>
            </w:r>
            <w:r w:rsidR="00460653" w:rsidRPr="00DF0B9F">
              <w:rPr>
                <w:lang w:val="en-US"/>
              </w:rPr>
              <w:t xml:space="preserve">nt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litigiu</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plătită</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6A8C0844" w14:textId="77777777" w:rsidR="00E503F9" w:rsidRPr="00DF0B9F" w:rsidRDefault="00316769" w:rsidP="00196AB4">
            <w:pPr>
              <w:pStyle w:val="af3"/>
              <w:tabs>
                <w:tab w:val="left" w:pos="37"/>
              </w:tabs>
              <w:spacing w:line="276" w:lineRule="auto"/>
              <w:ind w:firstLine="0"/>
              <w:rPr>
                <w:lang w:val="en-US"/>
              </w:rPr>
            </w:pPr>
            <w:r w:rsidRPr="00DF0B9F">
              <w:rPr>
                <w:lang w:val="en-US"/>
              </w:rPr>
              <w:t>3.</w:t>
            </w:r>
            <w:proofErr w:type="gramStart"/>
            <w:r w:rsidRPr="00DF0B9F">
              <w:rPr>
                <w:lang w:val="en-US"/>
              </w:rPr>
              <w:t>5</w:t>
            </w:r>
            <w:r w:rsidR="00A156C0" w:rsidRPr="00DF0B9F">
              <w:rPr>
                <w:lang w:val="en-US"/>
              </w:rPr>
              <w:t>.</w:t>
            </w:r>
            <w:r w:rsidR="00460653" w:rsidRPr="00DF0B9F">
              <w:rPr>
                <w:lang w:val="en-US"/>
              </w:rPr>
              <w:t>Lucrările</w:t>
            </w:r>
            <w:proofErr w:type="gramEnd"/>
            <w:r w:rsidR="00460653" w:rsidRPr="00DF0B9F">
              <w:rPr>
                <w:lang w:val="en-US"/>
              </w:rPr>
              <w:t xml:space="preserve"> nu </w:t>
            </w:r>
            <w:proofErr w:type="spellStart"/>
            <w:r w:rsidR="00183D79" w:rsidRPr="00DF0B9F">
              <w:rPr>
                <w:lang w:val="en-US"/>
              </w:rPr>
              <w:t>vor</w:t>
            </w:r>
            <w:proofErr w:type="spellEnd"/>
            <w:r w:rsidR="00183D79" w:rsidRPr="00DF0B9F">
              <w:rPr>
                <w:lang w:val="en-US"/>
              </w:rPr>
              <w:t xml:space="preserve"> fi considerate </w:t>
            </w:r>
            <w:proofErr w:type="spellStart"/>
            <w:r w:rsidR="00183D79" w:rsidRPr="00DF0B9F">
              <w:rPr>
                <w:lang w:val="en-US"/>
              </w:rPr>
              <w:t>finalizate</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183D79" w:rsidRPr="00DF0B9F">
              <w:rPr>
                <w:lang w:val="en-US"/>
              </w:rPr>
              <w:t xml:space="preserve"> </w:t>
            </w:r>
            <w:proofErr w:type="spellStart"/>
            <w:r w:rsidR="00183D79" w:rsidRPr="00DF0B9F">
              <w:rPr>
                <w:lang w:val="en-US"/>
              </w:rPr>
              <w:t>câ</w:t>
            </w:r>
            <w:r w:rsidR="00460653" w:rsidRPr="00DF0B9F">
              <w:rPr>
                <w:lang w:val="en-US"/>
              </w:rPr>
              <w:t>nd</w:t>
            </w:r>
            <w:proofErr w:type="spellEnd"/>
            <w:r w:rsidR="00460653" w:rsidRPr="00DF0B9F">
              <w:rPr>
                <w:lang w:val="en-US"/>
              </w:rPr>
              <w:t xml:space="preserve"> </w:t>
            </w:r>
            <w:proofErr w:type="spellStart"/>
            <w:r w:rsidR="00460653" w:rsidRPr="00DF0B9F">
              <w:rPr>
                <w:lang w:val="en-US"/>
              </w:rPr>
              <w:t>procesul</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semnat</w:t>
            </w:r>
            <w:proofErr w:type="spellEnd"/>
            <w:r w:rsidR="00460653" w:rsidRPr="00DF0B9F">
              <w:rPr>
                <w:lang w:val="en-US"/>
              </w:rPr>
              <w:t xml:space="preserve"> de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confirmă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r w:rsidR="00A946E0" w:rsidRPr="00DF0B9F">
              <w:rPr>
                <w:lang w:val="en-US"/>
              </w:rPr>
              <w:t xml:space="preserve">conform </w:t>
            </w:r>
            <w:proofErr w:type="spellStart"/>
            <w:r w:rsidR="00A946E0" w:rsidRPr="00DF0B9F">
              <w:rPr>
                <w:lang w:val="en-US"/>
              </w:rPr>
              <w:t>contractului</w:t>
            </w:r>
            <w:proofErr w:type="spellEnd"/>
            <w:r w:rsidR="00A946E0" w:rsidRPr="00DF0B9F">
              <w:rPr>
                <w:lang w:val="en-US"/>
              </w:rPr>
              <w:t>.</w:t>
            </w:r>
          </w:p>
          <w:p w14:paraId="1925FC36" w14:textId="77777777" w:rsidR="00267805" w:rsidRPr="00DF0B9F" w:rsidRDefault="00316769" w:rsidP="00A101F6">
            <w:pPr>
              <w:pStyle w:val="af3"/>
              <w:tabs>
                <w:tab w:val="left" w:pos="37"/>
              </w:tabs>
              <w:spacing w:line="276" w:lineRule="auto"/>
              <w:ind w:firstLine="0"/>
              <w:rPr>
                <w:lang w:val="en-US"/>
              </w:rPr>
            </w:pPr>
            <w:r w:rsidRPr="00DF0B9F">
              <w:rPr>
                <w:lang w:val="en-US"/>
              </w:rPr>
              <w:t>3.</w:t>
            </w:r>
            <w:proofErr w:type="gramStart"/>
            <w:r w:rsidRPr="00DF0B9F">
              <w:rPr>
                <w:lang w:val="en-US"/>
              </w:rPr>
              <w:t>6</w:t>
            </w:r>
            <w:r w:rsidR="00A227F2" w:rsidRPr="00DF0B9F">
              <w:rPr>
                <w:lang w:val="en-US"/>
              </w:rPr>
              <w:t>.Garanţia</w:t>
            </w:r>
            <w:proofErr w:type="gramEnd"/>
            <w:r w:rsidR="00A227F2" w:rsidRPr="00DF0B9F">
              <w:rPr>
                <w:lang w:val="en-US"/>
              </w:rPr>
              <w:t xml:space="preserve"> de </w:t>
            </w:r>
            <w:proofErr w:type="spellStart"/>
            <w:r w:rsidR="00A227F2" w:rsidRPr="00DF0B9F">
              <w:rPr>
                <w:lang w:val="en-US"/>
              </w:rPr>
              <w:t>bună</w:t>
            </w:r>
            <w:proofErr w:type="spellEnd"/>
            <w:r w:rsidR="00A227F2" w:rsidRPr="00DF0B9F">
              <w:rPr>
                <w:lang w:val="en-US"/>
              </w:rPr>
              <w:t xml:space="preserve"> </w:t>
            </w:r>
            <w:proofErr w:type="spellStart"/>
            <w:r w:rsidR="00A227F2" w:rsidRPr="00DF0B9F">
              <w:rPr>
                <w:lang w:val="en-US"/>
              </w:rPr>
              <w:t>execuţie</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w:t>
            </w:r>
            <w:proofErr w:type="spellStart"/>
            <w:r w:rsidR="00A227F2" w:rsidRPr="00DF0B9F">
              <w:rPr>
                <w:lang w:val="en-US"/>
              </w:rPr>
              <w:t>restitui</w:t>
            </w:r>
            <w:proofErr w:type="spellEnd"/>
            <w:r w:rsidR="00A227F2" w:rsidRPr="00DF0B9F">
              <w:rPr>
                <w:lang w:val="en-US"/>
              </w:rPr>
              <w:t xml:space="preserve"> </w:t>
            </w:r>
            <w:proofErr w:type="spellStart"/>
            <w:r w:rsidR="00A227F2" w:rsidRPr="00DF0B9F">
              <w:rPr>
                <w:lang w:val="en-US"/>
              </w:rPr>
              <w:t>Antreprenorului</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baza</w:t>
            </w:r>
            <w:proofErr w:type="spellEnd"/>
            <w:r w:rsidR="00A227F2" w:rsidRPr="00DF0B9F">
              <w:rPr>
                <w:lang w:val="en-US"/>
              </w:rPr>
              <w:t xml:space="preserve"> </w:t>
            </w:r>
            <w:proofErr w:type="spellStart"/>
            <w:r w:rsidR="00A227F2" w:rsidRPr="00DF0B9F">
              <w:rPr>
                <w:lang w:val="en-US"/>
              </w:rPr>
              <w:t>notificării</w:t>
            </w:r>
            <w:proofErr w:type="spellEnd"/>
            <w:r w:rsidR="00A227F2" w:rsidRPr="00DF0B9F">
              <w:rPr>
                <w:lang w:val="en-US"/>
              </w:rPr>
              <w:t xml:space="preserve"> </w:t>
            </w:r>
            <w:proofErr w:type="spellStart"/>
            <w:r w:rsidR="00A227F2" w:rsidRPr="00DF0B9F">
              <w:rPr>
                <w:lang w:val="en-US"/>
              </w:rPr>
              <w:t>Beneficiarului</w:t>
            </w:r>
            <w:proofErr w:type="spellEnd"/>
            <w:r w:rsidR="00A227F2" w:rsidRPr="00DF0B9F">
              <w:rPr>
                <w:lang w:val="en-US"/>
              </w:rPr>
              <w:t xml:space="preserve"> </w:t>
            </w:r>
            <w:proofErr w:type="spellStart"/>
            <w:r w:rsidR="00A227F2" w:rsidRPr="00DF0B9F">
              <w:rPr>
                <w:lang w:val="en-US"/>
              </w:rPr>
              <w:t>către</w:t>
            </w:r>
            <w:proofErr w:type="spellEnd"/>
            <w:r w:rsidR="00A227F2" w:rsidRPr="00DF0B9F">
              <w:rPr>
                <w:lang w:val="en-US"/>
              </w:rPr>
              <w:t xml:space="preserve"> </w:t>
            </w:r>
            <w:proofErr w:type="spellStart"/>
            <w:r w:rsidR="00A227F2" w:rsidRPr="00DF0B9F">
              <w:rPr>
                <w:lang w:val="en-US"/>
              </w:rPr>
              <w:t>agentul</w:t>
            </w:r>
            <w:proofErr w:type="spellEnd"/>
            <w:r w:rsidR="00A227F2" w:rsidRPr="00DF0B9F">
              <w:rPr>
                <w:lang w:val="en-US"/>
              </w:rPr>
              <w:t xml:space="preserve"> </w:t>
            </w:r>
            <w:proofErr w:type="spellStart"/>
            <w:r w:rsidR="00A227F2" w:rsidRPr="00DF0B9F">
              <w:rPr>
                <w:lang w:val="en-US"/>
              </w:rPr>
              <w:t>bancar</w:t>
            </w:r>
            <w:proofErr w:type="spellEnd"/>
            <w:r w:rsidR="00A227F2" w:rsidRPr="00DF0B9F">
              <w:rPr>
                <w:lang w:val="en-US"/>
              </w:rPr>
              <w:t xml:space="preserve">. </w:t>
            </w:r>
            <w:proofErr w:type="spellStart"/>
            <w:r w:rsidR="00A227F2" w:rsidRPr="00DF0B9F">
              <w:rPr>
                <w:lang w:val="en-US"/>
              </w:rPr>
              <w:t>Notificarea</w:t>
            </w:r>
            <w:proofErr w:type="spellEnd"/>
            <w:r w:rsidR="00A227F2" w:rsidRPr="00DF0B9F">
              <w:rPr>
                <w:lang w:val="en-US"/>
              </w:rPr>
              <w:t xml:space="preserve"> se </w:t>
            </w:r>
            <w:proofErr w:type="spellStart"/>
            <w:r w:rsidR="00A227F2" w:rsidRPr="00DF0B9F">
              <w:rPr>
                <w:lang w:val="en-US"/>
              </w:rPr>
              <w:t>va</w:t>
            </w:r>
            <w:proofErr w:type="spellEnd"/>
            <w:r w:rsidR="00A227F2" w:rsidRPr="00DF0B9F">
              <w:rPr>
                <w:lang w:val="en-US"/>
              </w:rPr>
              <w:t xml:space="preserve"> face </w:t>
            </w:r>
            <w:proofErr w:type="spellStart"/>
            <w:r w:rsidR="00A227F2" w:rsidRPr="00DF0B9F">
              <w:rPr>
                <w:lang w:val="en-US"/>
              </w:rPr>
              <w:t>după</w:t>
            </w:r>
            <w:proofErr w:type="spellEnd"/>
            <w:r w:rsidR="00A227F2" w:rsidRPr="00DF0B9F">
              <w:rPr>
                <w:lang w:val="en-US"/>
              </w:rPr>
              <w:t xml:space="preserve"> </w:t>
            </w:r>
            <w:proofErr w:type="spellStart"/>
            <w:r w:rsidR="00A227F2" w:rsidRPr="00DF0B9F">
              <w:rPr>
                <w:lang w:val="en-US"/>
              </w:rPr>
              <w:t>semnarea</w:t>
            </w:r>
            <w:proofErr w:type="spellEnd"/>
            <w:r w:rsidR="00A227F2" w:rsidRPr="00DF0B9F">
              <w:rPr>
                <w:lang w:val="en-US"/>
              </w:rPr>
              <w:t xml:space="preserve"> </w:t>
            </w:r>
            <w:proofErr w:type="spellStart"/>
            <w:r w:rsidR="00A227F2" w:rsidRPr="00DF0B9F">
              <w:rPr>
                <w:lang w:val="en-US"/>
              </w:rPr>
              <w:t>procesului</w:t>
            </w:r>
            <w:proofErr w:type="spellEnd"/>
            <w:r w:rsidR="00A227F2" w:rsidRPr="00DF0B9F">
              <w:rPr>
                <w:lang w:val="en-US"/>
              </w:rPr>
              <w:t xml:space="preserve">-verbal de </w:t>
            </w:r>
            <w:proofErr w:type="spellStart"/>
            <w:r w:rsidR="00A227F2" w:rsidRPr="00DF0B9F">
              <w:rPr>
                <w:lang w:val="en-US"/>
              </w:rPr>
              <w:t>recepţie</w:t>
            </w:r>
            <w:proofErr w:type="spellEnd"/>
            <w:r w:rsidR="00A227F2" w:rsidRPr="00DF0B9F">
              <w:rPr>
                <w:lang w:val="en-US"/>
              </w:rPr>
              <w:t xml:space="preserve"> la </w:t>
            </w:r>
            <w:proofErr w:type="spellStart"/>
            <w:r w:rsidR="00A227F2" w:rsidRPr="00DF0B9F">
              <w:rPr>
                <w:lang w:val="en-US"/>
              </w:rPr>
              <w:t>terminarea</w:t>
            </w:r>
            <w:proofErr w:type="spellEnd"/>
            <w:r w:rsidR="00A227F2" w:rsidRPr="00DF0B9F">
              <w:rPr>
                <w:lang w:val="en-US"/>
              </w:rPr>
              <w:t xml:space="preserve"> </w:t>
            </w:r>
            <w:proofErr w:type="spellStart"/>
            <w:r w:rsidR="00A227F2" w:rsidRPr="00DF0B9F">
              <w:rPr>
                <w:lang w:val="en-US"/>
              </w:rPr>
              <w:t>lucrărilor</w:t>
            </w:r>
            <w:proofErr w:type="spellEnd"/>
            <w:r w:rsidR="00A227F2" w:rsidRPr="00DF0B9F">
              <w:rPr>
                <w:lang w:val="en-US"/>
              </w:rPr>
              <w:t xml:space="preserve"> </w:t>
            </w:r>
            <w:proofErr w:type="spellStart"/>
            <w:r w:rsidR="00A227F2" w:rsidRPr="00DF0B9F">
              <w:rPr>
                <w:lang w:val="en-US"/>
              </w:rPr>
              <w:t>în</w:t>
            </w:r>
            <w:proofErr w:type="spellEnd"/>
            <w:r w:rsidR="00A227F2" w:rsidRPr="00DF0B9F">
              <w:rPr>
                <w:lang w:val="en-US"/>
              </w:rPr>
              <w:t xml:space="preserve"> </w:t>
            </w:r>
            <w:proofErr w:type="spellStart"/>
            <w:r w:rsidR="00A227F2" w:rsidRPr="00DF0B9F">
              <w:rPr>
                <w:lang w:val="en-US"/>
              </w:rPr>
              <w:t>cel</w:t>
            </w:r>
            <w:proofErr w:type="spellEnd"/>
            <w:r w:rsidR="00A227F2" w:rsidRPr="00DF0B9F">
              <w:rPr>
                <w:lang w:val="en-US"/>
              </w:rPr>
              <w:t xml:space="preserve"> </w:t>
            </w:r>
            <w:proofErr w:type="spellStart"/>
            <w:r w:rsidR="00A227F2" w:rsidRPr="00DF0B9F">
              <w:rPr>
                <w:lang w:val="en-US"/>
              </w:rPr>
              <w:t>mult</w:t>
            </w:r>
            <w:proofErr w:type="spellEnd"/>
            <w:r w:rsidR="00A227F2" w:rsidRPr="00DF0B9F">
              <w:rPr>
                <w:lang w:val="en-US"/>
              </w:rPr>
              <w:t xml:space="preserve"> 15 </w:t>
            </w:r>
            <w:proofErr w:type="spellStart"/>
            <w:r w:rsidR="00A227F2" w:rsidRPr="00DF0B9F">
              <w:rPr>
                <w:lang w:val="en-US"/>
              </w:rPr>
              <w:t>zile</w:t>
            </w:r>
            <w:proofErr w:type="spellEnd"/>
            <w:r w:rsidR="00A227F2"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61495F7C" w14:textId="77777777" w:rsidR="00A156C0" w:rsidRPr="00DF0B9F"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F0B9F" w:rsidRDefault="00A101F6" w:rsidP="00371806">
            <w:pPr>
              <w:pStyle w:val="af3"/>
              <w:tabs>
                <w:tab w:val="left" w:pos="567"/>
              </w:tabs>
              <w:spacing w:line="276" w:lineRule="auto"/>
              <w:ind w:firstLine="0"/>
              <w:rPr>
                <w:lang w:val="en-US"/>
              </w:rPr>
            </w:pPr>
            <w:r w:rsidRPr="00DF0B9F">
              <w:rPr>
                <w:lang w:val="en-US"/>
              </w:rPr>
              <w:t xml:space="preserve">4.3. </w:t>
            </w:r>
            <w:proofErr w:type="spellStart"/>
            <w:r w:rsidR="00D7570D" w:rsidRPr="00DF0B9F">
              <w:rPr>
                <w:lang w:val="en-US"/>
              </w:rPr>
              <w:t>Antreprenorul</w:t>
            </w:r>
            <w:proofErr w:type="spellEnd"/>
            <w:r w:rsidR="00D7570D" w:rsidRPr="00DF0B9F">
              <w:rPr>
                <w:lang w:val="en-US"/>
              </w:rPr>
              <w:t xml:space="preserve"> are </w:t>
            </w:r>
            <w:proofErr w:type="spellStart"/>
            <w:r w:rsidR="00D7570D" w:rsidRPr="00DF0B9F">
              <w:rPr>
                <w:lang w:val="en-US"/>
              </w:rPr>
              <w:t>obligația</w:t>
            </w:r>
            <w:proofErr w:type="spellEnd"/>
            <w:r w:rsidR="00D7570D" w:rsidRPr="00DF0B9F">
              <w:rPr>
                <w:lang w:val="en-US"/>
              </w:rPr>
              <w:t xml:space="preserve"> de a </w:t>
            </w:r>
            <w:proofErr w:type="spellStart"/>
            <w:r w:rsidR="00D7570D" w:rsidRPr="00DF0B9F">
              <w:rPr>
                <w:lang w:val="en-US"/>
              </w:rPr>
              <w:t>supraveghea</w:t>
            </w:r>
            <w:proofErr w:type="spellEnd"/>
            <w:r w:rsidR="00D7570D" w:rsidRPr="00DF0B9F">
              <w:rPr>
                <w:lang w:val="en-US"/>
              </w:rPr>
              <w:t xml:space="preserve"> </w:t>
            </w:r>
            <w:proofErr w:type="spellStart"/>
            <w:r w:rsidR="00D7570D" w:rsidRPr="00DF0B9F">
              <w:rPr>
                <w:lang w:val="en-US"/>
              </w:rPr>
              <w:t>lucrările</w:t>
            </w:r>
            <w:proofErr w:type="spellEnd"/>
            <w:r w:rsidR="00D7570D" w:rsidRPr="00DF0B9F">
              <w:rPr>
                <w:lang w:val="en-US"/>
              </w:rPr>
              <w:t xml:space="preserve">, de </w:t>
            </w:r>
            <w:proofErr w:type="gramStart"/>
            <w:r w:rsidR="00D7570D" w:rsidRPr="00DF0B9F">
              <w:rPr>
                <w:lang w:val="en-US"/>
              </w:rPr>
              <w:t>a</w:t>
            </w:r>
            <w:proofErr w:type="gramEnd"/>
            <w:r w:rsidR="00D7570D" w:rsidRPr="00DF0B9F">
              <w:rPr>
                <w:lang w:val="en-US"/>
              </w:rPr>
              <w:t xml:space="preserve"> </w:t>
            </w:r>
            <w:proofErr w:type="spellStart"/>
            <w:r w:rsidR="00D7570D" w:rsidRPr="00DF0B9F">
              <w:rPr>
                <w:lang w:val="en-US"/>
              </w:rPr>
              <w:t>asigura</w:t>
            </w:r>
            <w:proofErr w:type="spellEnd"/>
            <w:r w:rsidR="00D7570D" w:rsidRPr="00DF0B9F">
              <w:rPr>
                <w:lang w:val="en-US"/>
              </w:rPr>
              <w:t xml:space="preserve"> </w:t>
            </w:r>
            <w:proofErr w:type="spellStart"/>
            <w:r w:rsidR="00D7570D" w:rsidRPr="00DF0B9F">
              <w:rPr>
                <w:lang w:val="en-US"/>
              </w:rPr>
              <w:t>forța</w:t>
            </w:r>
            <w:proofErr w:type="spellEnd"/>
            <w:r w:rsidR="00D7570D" w:rsidRPr="00DF0B9F">
              <w:rPr>
                <w:lang w:val="en-US"/>
              </w:rPr>
              <w:t xml:space="preserve"> de </w:t>
            </w:r>
            <w:proofErr w:type="spellStart"/>
            <w:r w:rsidR="00D7570D" w:rsidRPr="00DF0B9F">
              <w:rPr>
                <w:lang w:val="en-US"/>
              </w:rPr>
              <w:t>muncă</w:t>
            </w:r>
            <w:proofErr w:type="spellEnd"/>
            <w:r w:rsidR="00D7570D" w:rsidRPr="00DF0B9F">
              <w:rPr>
                <w:lang w:val="en-US"/>
              </w:rPr>
              <w:t xml:space="preserve">, </w:t>
            </w:r>
            <w:proofErr w:type="spellStart"/>
            <w:r w:rsidR="00D7570D" w:rsidRPr="00DF0B9F">
              <w:rPr>
                <w:lang w:val="en-US"/>
              </w:rPr>
              <w:t>materialele</w:t>
            </w:r>
            <w:proofErr w:type="spellEnd"/>
            <w:r w:rsidR="00D7570D" w:rsidRPr="00DF0B9F">
              <w:rPr>
                <w:lang w:val="en-US"/>
              </w:rPr>
              <w:t xml:space="preserve">, </w:t>
            </w:r>
            <w:proofErr w:type="spellStart"/>
            <w:r w:rsidR="00D7570D" w:rsidRPr="00DF0B9F">
              <w:rPr>
                <w:lang w:val="en-US"/>
              </w:rPr>
              <w:t>instalațiile</w:t>
            </w:r>
            <w:proofErr w:type="spellEnd"/>
            <w:r w:rsidR="00D7570D" w:rsidRPr="00DF0B9F">
              <w:rPr>
                <w:lang w:val="en-US"/>
              </w:rPr>
              <w:t xml:space="preserve">, </w:t>
            </w:r>
            <w:proofErr w:type="spellStart"/>
            <w:r w:rsidR="00D7570D" w:rsidRPr="00DF0B9F">
              <w:rPr>
                <w:lang w:val="en-US"/>
              </w:rPr>
              <w:t>echipamentele</w:t>
            </w:r>
            <w:proofErr w:type="spellEnd"/>
            <w:r w:rsidR="00D7570D" w:rsidRPr="00DF0B9F">
              <w:rPr>
                <w:lang w:val="en-US"/>
              </w:rPr>
              <w:t xml:space="preserv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toate</w:t>
            </w:r>
            <w:proofErr w:type="spellEnd"/>
            <w:r w:rsidR="00D7570D" w:rsidRPr="00DF0B9F">
              <w:rPr>
                <w:lang w:val="en-US"/>
              </w:rPr>
              <w:t xml:space="preserve"> </w:t>
            </w:r>
            <w:proofErr w:type="spellStart"/>
            <w:r w:rsidR="00D7570D" w:rsidRPr="00DF0B9F">
              <w:rPr>
                <w:lang w:val="en-US"/>
              </w:rPr>
              <w:t>celelalte</w:t>
            </w:r>
            <w:proofErr w:type="spellEnd"/>
            <w:r w:rsidR="00D7570D" w:rsidRPr="00DF0B9F">
              <w:rPr>
                <w:lang w:val="en-US"/>
              </w:rPr>
              <w:t xml:space="preserve"> </w:t>
            </w:r>
            <w:proofErr w:type="spellStart"/>
            <w:r w:rsidR="00D7570D" w:rsidRPr="00DF0B9F">
              <w:rPr>
                <w:lang w:val="en-US"/>
              </w:rPr>
              <w:t>obiecte</w:t>
            </w:r>
            <w:proofErr w:type="spellEnd"/>
            <w:r w:rsidR="00D7570D" w:rsidRPr="00DF0B9F">
              <w:rPr>
                <w:lang w:val="en-US"/>
              </w:rPr>
              <w:t xml:space="preserve"> fie de </w:t>
            </w:r>
            <w:proofErr w:type="spellStart"/>
            <w:r w:rsidR="00D7570D" w:rsidRPr="00DF0B9F">
              <w:rPr>
                <w:lang w:val="en-US"/>
              </w:rPr>
              <w:t>natură</w:t>
            </w:r>
            <w:proofErr w:type="spellEnd"/>
            <w:r w:rsidR="00D7570D" w:rsidRPr="00DF0B9F">
              <w:rPr>
                <w:lang w:val="en-US"/>
              </w:rPr>
              <w:t xml:space="preserve"> </w:t>
            </w:r>
            <w:proofErr w:type="spellStart"/>
            <w:r w:rsidR="00D7570D" w:rsidRPr="00DF0B9F">
              <w:rPr>
                <w:lang w:val="en-US"/>
              </w:rPr>
              <w:t>provizorie</w:t>
            </w:r>
            <w:proofErr w:type="spellEnd"/>
            <w:r w:rsidR="00D7570D" w:rsidRPr="00DF0B9F">
              <w:rPr>
                <w:lang w:val="en-US"/>
              </w:rPr>
              <w:t xml:space="preserve">, fie definitive </w:t>
            </w:r>
            <w:proofErr w:type="spellStart"/>
            <w:r w:rsidR="00D7570D" w:rsidRPr="00DF0B9F">
              <w:rPr>
                <w:lang w:val="en-US"/>
              </w:rPr>
              <w:t>cerute</w:t>
            </w:r>
            <w:proofErr w:type="spellEnd"/>
            <w:r w:rsidR="00D7570D" w:rsidRPr="00DF0B9F">
              <w:rPr>
                <w:lang w:val="en-US"/>
              </w:rPr>
              <w:t xml:space="preserve"> de </w:t>
            </w:r>
            <w:proofErr w:type="spellStart"/>
            <w:r w:rsidR="00D7570D" w:rsidRPr="00DF0B9F">
              <w:rPr>
                <w:lang w:val="en-US"/>
              </w:rPr>
              <w:t>și</w:t>
            </w:r>
            <w:proofErr w:type="spellEnd"/>
            <w:r w:rsidR="00D7570D" w:rsidRPr="00DF0B9F">
              <w:rPr>
                <w:lang w:val="en-US"/>
              </w:rPr>
              <w:t xml:space="preserve"> </w:t>
            </w:r>
            <w:proofErr w:type="spellStart"/>
            <w:r w:rsidR="00D7570D" w:rsidRPr="00DF0B9F">
              <w:rPr>
                <w:lang w:val="en-US"/>
              </w:rPr>
              <w:t>pentru</w:t>
            </w:r>
            <w:proofErr w:type="spellEnd"/>
            <w:r w:rsidR="00D7570D" w:rsidRPr="00DF0B9F">
              <w:rPr>
                <w:lang w:val="en-US"/>
              </w:rPr>
              <w:t xml:space="preserve"> contract, </w:t>
            </w:r>
            <w:proofErr w:type="spellStart"/>
            <w:r w:rsidR="00D7570D" w:rsidRPr="00DF0B9F">
              <w:rPr>
                <w:lang w:val="en-US"/>
              </w:rPr>
              <w:t>în</w:t>
            </w:r>
            <w:proofErr w:type="spellEnd"/>
            <w:r w:rsidR="00D7570D" w:rsidRPr="00DF0B9F">
              <w:rPr>
                <w:lang w:val="en-US"/>
              </w:rPr>
              <w:t xml:space="preserve"> </w:t>
            </w:r>
            <w:proofErr w:type="spellStart"/>
            <w:r w:rsidR="00D7570D" w:rsidRPr="00DF0B9F">
              <w:rPr>
                <w:lang w:val="en-US"/>
              </w:rPr>
              <w:t>măsura</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care </w:t>
            </w:r>
            <w:proofErr w:type="spellStart"/>
            <w:r w:rsidR="00D7570D" w:rsidRPr="00DF0B9F">
              <w:rPr>
                <w:lang w:val="en-US"/>
              </w:rPr>
              <w:t>necesitatea</w:t>
            </w:r>
            <w:proofErr w:type="spellEnd"/>
            <w:r w:rsidR="00D7570D" w:rsidRPr="00DF0B9F">
              <w:rPr>
                <w:lang w:val="en-US"/>
              </w:rPr>
              <w:t xml:space="preserve"> </w:t>
            </w:r>
            <w:proofErr w:type="spellStart"/>
            <w:r w:rsidR="00D7570D" w:rsidRPr="00DF0B9F">
              <w:rPr>
                <w:lang w:val="en-US"/>
              </w:rPr>
              <w:t>asigurării</w:t>
            </w:r>
            <w:proofErr w:type="spellEnd"/>
            <w:r w:rsidR="00D7570D" w:rsidRPr="00DF0B9F">
              <w:rPr>
                <w:lang w:val="en-US"/>
              </w:rPr>
              <w:t xml:space="preserve"> </w:t>
            </w:r>
            <w:proofErr w:type="spellStart"/>
            <w:r w:rsidR="00D7570D" w:rsidRPr="00DF0B9F">
              <w:rPr>
                <w:lang w:val="en-US"/>
              </w:rPr>
              <w:t>acestora</w:t>
            </w:r>
            <w:proofErr w:type="spellEnd"/>
            <w:r w:rsidR="00D7570D" w:rsidRPr="00DF0B9F">
              <w:rPr>
                <w:lang w:val="en-US"/>
              </w:rPr>
              <w:t xml:space="preserve"> </w:t>
            </w:r>
            <w:proofErr w:type="spellStart"/>
            <w:r w:rsidR="00D7570D" w:rsidRPr="00DF0B9F">
              <w:rPr>
                <w:lang w:val="en-US"/>
              </w:rPr>
              <w:t>este</w:t>
            </w:r>
            <w:proofErr w:type="spellEnd"/>
            <w:r w:rsidR="00D7570D" w:rsidRPr="00DF0B9F">
              <w:rPr>
                <w:lang w:val="en-US"/>
              </w:rPr>
              <w:t xml:space="preserve"> </w:t>
            </w:r>
            <w:proofErr w:type="spellStart"/>
            <w:r w:rsidR="00D7570D" w:rsidRPr="00DF0B9F">
              <w:rPr>
                <w:lang w:val="en-US"/>
              </w:rPr>
              <w:t>prevăzută</w:t>
            </w:r>
            <w:proofErr w:type="spellEnd"/>
            <w:r w:rsidR="00D7570D" w:rsidRPr="00DF0B9F">
              <w:rPr>
                <w:lang w:val="en-US"/>
              </w:rPr>
              <w:t xml:space="preserve"> </w:t>
            </w:r>
            <w:proofErr w:type="spellStart"/>
            <w:r w:rsidR="00D7570D" w:rsidRPr="00DF0B9F">
              <w:rPr>
                <w:lang w:val="en-US"/>
              </w:rPr>
              <w:t>în</w:t>
            </w:r>
            <w:proofErr w:type="spellEnd"/>
            <w:r w:rsidR="00D7570D" w:rsidRPr="00DF0B9F">
              <w:rPr>
                <w:lang w:val="en-US"/>
              </w:rPr>
              <w:t xml:space="preserve"> contract </w:t>
            </w:r>
            <w:proofErr w:type="spellStart"/>
            <w:r w:rsidR="00D7570D" w:rsidRPr="00DF0B9F">
              <w:rPr>
                <w:lang w:val="en-US"/>
              </w:rPr>
              <w:t>sau</w:t>
            </w:r>
            <w:proofErr w:type="spellEnd"/>
            <w:r w:rsidR="00D7570D" w:rsidRPr="00DF0B9F">
              <w:rPr>
                <w:lang w:val="en-US"/>
              </w:rPr>
              <w:t xml:space="preserve"> se </w:t>
            </w:r>
            <w:proofErr w:type="spellStart"/>
            <w:r w:rsidR="00D7570D" w:rsidRPr="00DF0B9F">
              <w:rPr>
                <w:lang w:val="en-US"/>
              </w:rPr>
              <w:t>poate</w:t>
            </w:r>
            <w:proofErr w:type="spellEnd"/>
            <w:r w:rsidR="00D7570D" w:rsidRPr="00DF0B9F">
              <w:rPr>
                <w:lang w:val="en-US"/>
              </w:rPr>
              <w:t xml:space="preserve"> deduce </w:t>
            </w:r>
            <w:proofErr w:type="spellStart"/>
            <w:r w:rsidR="00D7570D" w:rsidRPr="00DF0B9F">
              <w:rPr>
                <w:lang w:val="en-US"/>
              </w:rPr>
              <w:t>în</w:t>
            </w:r>
            <w:proofErr w:type="spellEnd"/>
            <w:r w:rsidR="00D7570D" w:rsidRPr="00DF0B9F">
              <w:rPr>
                <w:lang w:val="en-US"/>
              </w:rPr>
              <w:t xml:space="preserve"> mod </w:t>
            </w:r>
            <w:proofErr w:type="spellStart"/>
            <w:r w:rsidR="00D7570D" w:rsidRPr="00DF0B9F">
              <w:rPr>
                <w:lang w:val="en-US"/>
              </w:rPr>
              <w:t>rezonabil</w:t>
            </w:r>
            <w:proofErr w:type="spellEnd"/>
            <w:r w:rsidR="00D7570D" w:rsidRPr="00DF0B9F">
              <w:rPr>
                <w:lang w:val="en-US"/>
              </w:rPr>
              <w:t xml:space="preserve"> din contract.</w:t>
            </w:r>
          </w:p>
          <w:p w14:paraId="41447BBF"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4.4. </w:t>
            </w:r>
            <w:proofErr w:type="spellStart"/>
            <w:r w:rsidR="00460653" w:rsidRPr="00DF0B9F">
              <w:rPr>
                <w:lang w:val="en-US"/>
              </w:rPr>
              <w:t>Documentaţia</w:t>
            </w:r>
            <w:proofErr w:type="spellEnd"/>
            <w:r w:rsidR="00460653" w:rsidRPr="00DF0B9F">
              <w:rPr>
                <w:lang w:val="en-US"/>
              </w:rPr>
              <w:t xml:space="preserve">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se </w:t>
            </w:r>
            <w:proofErr w:type="spellStart"/>
            <w:r w:rsidR="00460653" w:rsidRPr="00DF0B9F">
              <w:rPr>
                <w:lang w:val="en-US"/>
              </w:rPr>
              <w:t>repartizează</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w:t>
            </w:r>
          </w:p>
          <w:p w14:paraId="7B4C1AE3" w14:textId="77777777" w:rsidR="00460653" w:rsidRPr="00FF430B" w:rsidRDefault="00460653" w:rsidP="00713504">
            <w:pPr>
              <w:numPr>
                <w:ilvl w:val="0"/>
                <w:numId w:val="7"/>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F0B9F" w:rsidRDefault="00A101F6" w:rsidP="00196AB4">
            <w:pPr>
              <w:pStyle w:val="af3"/>
              <w:tabs>
                <w:tab w:val="left" w:pos="567"/>
              </w:tabs>
              <w:spacing w:line="276" w:lineRule="auto"/>
              <w:ind w:firstLine="0"/>
              <w:rPr>
                <w:lang w:val="en-US"/>
              </w:rPr>
            </w:pPr>
            <w:r w:rsidRPr="00DF0B9F">
              <w:rPr>
                <w:lang w:val="en-US"/>
              </w:rPr>
              <w:t xml:space="preserve">4.5. </w:t>
            </w:r>
            <w:proofErr w:type="spellStart"/>
            <w:r w:rsidR="00460653" w:rsidRPr="00DF0B9F">
              <w:rPr>
                <w:lang w:val="en-US"/>
              </w:rPr>
              <w:t>Desenele</w:t>
            </w:r>
            <w:proofErr w:type="spellEnd"/>
            <w:r w:rsidR="00460653" w:rsidRPr="00DF0B9F">
              <w:rPr>
                <w:lang w:val="en-US"/>
              </w:rPr>
              <w:t xml:space="preserve">, </w:t>
            </w:r>
            <w:proofErr w:type="spellStart"/>
            <w:r w:rsidR="00460653" w:rsidRPr="00DF0B9F">
              <w:rPr>
                <w:lang w:val="en-US"/>
              </w:rPr>
              <w:t>calculele</w:t>
            </w:r>
            <w:proofErr w:type="spellEnd"/>
            <w:r w:rsidR="00460653" w:rsidRPr="00DF0B9F">
              <w:rPr>
                <w:lang w:val="en-US"/>
              </w:rPr>
              <w:t xml:space="preserve">, </w:t>
            </w:r>
            <w:proofErr w:type="spellStart"/>
            <w:r w:rsidR="00460653" w:rsidRPr="00DF0B9F">
              <w:rPr>
                <w:lang w:val="en-US"/>
              </w:rPr>
              <w:t>verificările</w:t>
            </w:r>
            <w:proofErr w:type="spellEnd"/>
            <w:r w:rsidR="00460653" w:rsidRPr="00DF0B9F">
              <w:rPr>
                <w:lang w:val="en-US"/>
              </w:rPr>
              <w:t xml:space="preserve"> </w:t>
            </w:r>
            <w:proofErr w:type="spellStart"/>
            <w:r w:rsidR="00460653" w:rsidRPr="00DF0B9F">
              <w:rPr>
                <w:lang w:val="en-US"/>
              </w:rPr>
              <w:t>calculelor</w:t>
            </w:r>
            <w:proofErr w:type="spellEnd"/>
            <w:r w:rsidR="00460653" w:rsidRPr="00DF0B9F">
              <w:rPr>
                <w:lang w:val="en-US"/>
              </w:rPr>
              <w:t xml:space="preserve">, </w:t>
            </w:r>
            <w:proofErr w:type="spellStart"/>
            <w:r w:rsidR="00460653" w:rsidRPr="00DF0B9F">
              <w:rPr>
                <w:lang w:val="en-US"/>
              </w:rPr>
              <w:t>caietele</w:t>
            </w:r>
            <w:proofErr w:type="spellEnd"/>
            <w:r w:rsidR="00460653" w:rsidRPr="00DF0B9F">
              <w:rPr>
                <w:lang w:val="en-US"/>
              </w:rPr>
              <w:t xml:space="preserve"> de </w:t>
            </w:r>
            <w:proofErr w:type="spellStart"/>
            <w:r w:rsidR="00460653" w:rsidRPr="00DF0B9F">
              <w:rPr>
                <w:lang w:val="en-US"/>
              </w:rPr>
              <w:t>măsurări</w:t>
            </w:r>
            <w:proofErr w:type="spellEnd"/>
            <w:r w:rsidR="00460653" w:rsidRPr="00DF0B9F">
              <w:rPr>
                <w:lang w:val="en-US"/>
              </w:rPr>
              <w:t xml:space="preserve"> (</w:t>
            </w:r>
            <w:proofErr w:type="spellStart"/>
            <w:r w:rsidR="00460653" w:rsidRPr="00DF0B9F">
              <w:rPr>
                <w:lang w:val="en-US"/>
              </w:rPr>
              <w:t>ataşamentele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pe care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întocmească</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r w:rsidR="00460653" w:rsidRPr="00DF0B9F">
              <w:rPr>
                <w:lang w:val="en-US"/>
              </w:rPr>
              <w:t>s</w:t>
            </w:r>
            <w:r w:rsidR="00183D79" w:rsidRPr="00DF0B9F">
              <w:rPr>
                <w:lang w:val="en-US"/>
              </w:rPr>
              <w:t>u</w:t>
            </w:r>
            <w:r w:rsidR="00460653" w:rsidRPr="00DF0B9F">
              <w:rPr>
                <w:lang w:val="en-US"/>
              </w:rPr>
              <w:t xml:space="preserve">nt </w:t>
            </w:r>
            <w:proofErr w:type="spellStart"/>
            <w:r w:rsidR="00460653" w:rsidRPr="00DF0B9F">
              <w:rPr>
                <w:lang w:val="en-US"/>
              </w:rPr>
              <w:t>cerute</w:t>
            </w:r>
            <w:proofErr w:type="spellEnd"/>
            <w:r w:rsidR="00460653" w:rsidRPr="00DF0B9F">
              <w:rPr>
                <w:lang w:val="en-US"/>
              </w:rPr>
              <w:t xml:space="preserve"> de </w:t>
            </w:r>
            <w:proofErr w:type="spellStart"/>
            <w:r w:rsidR="00460653" w:rsidRPr="00DF0B9F">
              <w:rPr>
                <w:lang w:val="en-US"/>
              </w:rPr>
              <w:t>subantreprenorul</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
          <w:p w14:paraId="56A353E0"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4.6. </w:t>
            </w:r>
            <w:proofErr w:type="spellStart"/>
            <w:r w:rsidR="00460653" w:rsidRPr="00DF0B9F">
              <w:rPr>
                <w:lang w:val="en-US"/>
              </w:rPr>
              <w:t>Oferta</w:t>
            </w:r>
            <w:proofErr w:type="spellEnd"/>
            <w:r w:rsidR="00460653" w:rsidRPr="00DF0B9F">
              <w:rPr>
                <w:lang w:val="en-US"/>
              </w:rPr>
              <w:t xml:space="preserve"> </w:t>
            </w:r>
            <w:proofErr w:type="spellStart"/>
            <w:r w:rsidR="00460653" w:rsidRPr="00DF0B9F">
              <w:rPr>
                <w:lang w:val="en-US"/>
              </w:rPr>
              <w:t>adjudecată</w:t>
            </w:r>
            <w:proofErr w:type="spellEnd"/>
            <w:r w:rsidR="00460653" w:rsidRPr="00DF0B9F">
              <w:rPr>
                <w:lang w:val="en-US"/>
              </w:rPr>
              <w:t xml:space="preserve"> face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din contract. </w:t>
            </w:r>
            <w:proofErr w:type="spellStart"/>
            <w:r w:rsidR="00460653" w:rsidRPr="00DF0B9F">
              <w:rPr>
                <w:lang w:val="en-US"/>
              </w:rPr>
              <w:t>Ea</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corectă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completă</w:t>
            </w:r>
            <w:proofErr w:type="spellEnd"/>
            <w:r w:rsidR="00460653" w:rsidRPr="00DF0B9F">
              <w:rPr>
                <w:lang w:val="en-US"/>
              </w:rPr>
              <w:t xml:space="preserve">. </w:t>
            </w:r>
            <w:proofErr w:type="spellStart"/>
            <w:r w:rsidR="00460653" w:rsidRPr="00DF0B9F">
              <w:rPr>
                <w:lang w:val="en-US"/>
              </w:rPr>
              <w:t>Preţurile</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acoperi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obligaţiunile</w:t>
            </w:r>
            <w:proofErr w:type="spellEnd"/>
            <w:r w:rsidR="00460653" w:rsidRPr="00DF0B9F">
              <w:rPr>
                <w:lang w:val="en-US"/>
              </w:rPr>
              <w:t xml:space="preserve"> din contract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întreţinerea</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
          <w:p w14:paraId="52D590A4"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util</w:t>
            </w:r>
            <w:proofErr w:type="spellEnd"/>
            <w:r w:rsidR="00460653" w:rsidRPr="00DF0B9F">
              <w:rPr>
                <w:lang w:val="en-US"/>
              </w:rPr>
              <w:t xml:space="preserve"> </w:t>
            </w:r>
            <w:proofErr w:type="spellStart"/>
            <w:r w:rsidR="00460653" w:rsidRPr="00DF0B9F">
              <w:rPr>
                <w:lang w:val="en-US"/>
              </w:rPr>
              <w:t>dispoziţii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care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conţină</w:t>
            </w:r>
            <w:proofErr w:type="spellEnd"/>
            <w:r w:rsidR="005D4B79" w:rsidRPr="00DF0B9F">
              <w:rPr>
                <w:lang w:val="en-US"/>
              </w:rPr>
              <w:t xml:space="preserve"> </w:t>
            </w:r>
            <w:proofErr w:type="spellStart"/>
            <w:r w:rsidR="00460653" w:rsidRPr="00DF0B9F">
              <w:rPr>
                <w:lang w:val="en-US"/>
              </w:rPr>
              <w:t>instrucţiuni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aprobări</w:t>
            </w:r>
            <w:proofErr w:type="spellEnd"/>
            <w:r w:rsidR="00460653" w:rsidRPr="00DF0B9F">
              <w:rPr>
                <w:lang w:val="en-US"/>
              </w:rPr>
              <w:t xml:space="preserve">, </w:t>
            </w:r>
            <w:proofErr w:type="spellStart"/>
            <w:r w:rsidR="00460653" w:rsidRPr="00DF0B9F">
              <w:rPr>
                <w:lang w:val="en-US"/>
              </w:rPr>
              <w:t>ordine</w:t>
            </w:r>
            <w:proofErr w:type="spellEnd"/>
            <w:r w:rsidR="00460653" w:rsidRPr="00DF0B9F">
              <w:rPr>
                <w:lang w:val="en-US"/>
              </w:rPr>
              <w:t xml:space="preserve">, directive,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detalii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notifica</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scrisori</w:t>
            </w:r>
            <w:proofErr w:type="spellEnd"/>
            <w:r w:rsidR="00460653" w:rsidRPr="00DF0B9F">
              <w:rPr>
                <w:lang w:val="en-US"/>
              </w:rPr>
              <w:t xml:space="preserve">, de </w:t>
            </w:r>
            <w:proofErr w:type="spellStart"/>
            <w:r w:rsidR="00460653" w:rsidRPr="00DF0B9F">
              <w:rPr>
                <w:lang w:val="en-US"/>
              </w:rPr>
              <w:t>c</w:t>
            </w:r>
            <w:r w:rsidR="00183D79" w:rsidRPr="00DF0B9F">
              <w:rPr>
                <w:lang w:val="en-US"/>
              </w:rPr>
              <w:t>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posibil</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pot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provoace</w:t>
            </w:r>
            <w:proofErr w:type="spellEnd"/>
            <w:r w:rsidR="00460653" w:rsidRPr="00DF0B9F">
              <w:rPr>
                <w:lang w:val="en-US"/>
              </w:rPr>
              <w:t xml:space="preserve"> </w:t>
            </w:r>
            <w:proofErr w:type="spellStart"/>
            <w:r w:rsidR="00460653" w:rsidRPr="00DF0B9F">
              <w:rPr>
                <w:lang w:val="en-US"/>
              </w:rPr>
              <w:t>înt</w:t>
            </w:r>
            <w:r w:rsidR="00183D79" w:rsidRPr="00DF0B9F">
              <w:rPr>
                <w:lang w:val="en-US"/>
              </w:rPr>
              <w:t>â</w:t>
            </w:r>
            <w:r w:rsidR="00460653" w:rsidRPr="00DF0B9F">
              <w:rPr>
                <w:lang w:val="en-US"/>
              </w:rPr>
              <w:t>rzieri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desfăşurarea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Notificarea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conţine</w:t>
            </w:r>
            <w:proofErr w:type="spellEnd"/>
            <w:r w:rsidR="00460653" w:rsidRPr="00DF0B9F">
              <w:rPr>
                <w:lang w:val="en-US"/>
              </w:rPr>
              <w:t xml:space="preserve"> </w:t>
            </w:r>
            <w:proofErr w:type="spellStart"/>
            <w:r w:rsidR="00460653" w:rsidRPr="00DF0B9F">
              <w:rPr>
                <w:lang w:val="en-US"/>
              </w:rPr>
              <w:t>detaliile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se </w:t>
            </w:r>
            <w:proofErr w:type="spellStart"/>
            <w:r w:rsidR="00460653" w:rsidRPr="00DF0B9F">
              <w:rPr>
                <w:lang w:val="en-US"/>
              </w:rPr>
              <w:t>cer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specifica</w:t>
            </w:r>
            <w:proofErr w:type="spellEnd"/>
            <w:r w:rsidR="00460653" w:rsidRPr="00DF0B9F">
              <w:rPr>
                <w:lang w:val="en-US"/>
              </w:rPr>
              <w:t xml:space="preserve"> data la care </w:t>
            </w:r>
            <w:proofErr w:type="spellStart"/>
            <w:r w:rsidR="00460653" w:rsidRPr="00DF0B9F">
              <w:rPr>
                <w:lang w:val="en-US"/>
              </w:rPr>
              <w:t>acestea</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întârzierile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întreruperile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survin</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lipsei</w:t>
            </w:r>
            <w:proofErr w:type="spellEnd"/>
            <w:r w:rsidR="00460653" w:rsidRPr="00DF0B9F">
              <w:rPr>
                <w:lang w:val="en-US"/>
              </w:rPr>
              <w:t xml:space="preserve"> </w:t>
            </w:r>
            <w:proofErr w:type="spellStart"/>
            <w:r w:rsidR="00460653" w:rsidRPr="00DF0B9F">
              <w:rPr>
                <w:lang w:val="en-US"/>
              </w:rPr>
              <w:t>acestor</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
          <w:p w14:paraId="661ABC5E"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 xml:space="preserve">4.8.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documentaţie</w:t>
            </w:r>
            <w:proofErr w:type="spellEnd"/>
            <w:r w:rsidR="00460653" w:rsidRPr="00DF0B9F">
              <w:rPr>
                <w:lang w:val="en-US"/>
              </w:rPr>
              <w:t xml:space="preserve"> </w:t>
            </w:r>
            <w:proofErr w:type="spellStart"/>
            <w:r w:rsidR="00460653" w:rsidRPr="00DF0B9F">
              <w:rPr>
                <w:lang w:val="en-US"/>
              </w:rPr>
              <w:t>necesară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pusă</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subantreprenorilor</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plată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termenele</w:t>
            </w:r>
            <w:proofErr w:type="spellEnd"/>
            <w:r w:rsidR="00460653" w:rsidRPr="00DF0B9F">
              <w:rPr>
                <w:lang w:val="en-US"/>
              </w:rPr>
              <w:t xml:space="preserve"> din </w:t>
            </w:r>
            <w:proofErr w:type="spellStart"/>
            <w:r w:rsidR="00460653" w:rsidRPr="00DF0B9F">
              <w:rPr>
                <w:lang w:val="en-US"/>
              </w:rPr>
              <w:t>subcontracte</w:t>
            </w:r>
            <w:proofErr w:type="spellEnd"/>
            <w:r w:rsidR="00460653" w:rsidRPr="00DF0B9F">
              <w:rPr>
                <w:lang w:val="en-US"/>
              </w:rPr>
              <w:t xml:space="preserve"> (</w:t>
            </w:r>
            <w:proofErr w:type="spellStart"/>
            <w:r w:rsidR="00460653" w:rsidRPr="00DF0B9F">
              <w:rPr>
                <w:lang w:val="en-US"/>
              </w:rPr>
              <w:t>contracte</w:t>
            </w:r>
            <w:proofErr w:type="spellEnd"/>
            <w:r w:rsidR="00460653" w:rsidRPr="00DF0B9F">
              <w:rPr>
                <w:lang w:val="en-US"/>
              </w:rPr>
              <w:t xml:space="preserve"> de </w:t>
            </w:r>
            <w:proofErr w:type="spellStart"/>
            <w:r w:rsidR="00460653" w:rsidRPr="00DF0B9F">
              <w:rPr>
                <w:lang w:val="en-US"/>
              </w:rPr>
              <w:t>subantrepriză</w:t>
            </w:r>
            <w:proofErr w:type="spellEnd"/>
            <w:r w:rsidR="00460653" w:rsidRPr="00DF0B9F">
              <w:rPr>
                <w:lang w:val="en-US"/>
              </w:rPr>
              <w:t xml:space="preserve">), </w:t>
            </w:r>
            <w:proofErr w:type="spellStart"/>
            <w:r w:rsidR="00460653" w:rsidRPr="00DF0B9F">
              <w:rPr>
                <w:lang w:val="en-US"/>
              </w:rPr>
              <w:t>stabilite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graficul</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
          <w:p w14:paraId="2AB9455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4.9.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întreţine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construcţiişi</w:t>
            </w:r>
            <w:proofErr w:type="spellEnd"/>
            <w:r w:rsidR="00460653" w:rsidRPr="00DF0B9F">
              <w:rPr>
                <w:lang w:val="en-US"/>
              </w:rPr>
              <w:t xml:space="preserve"> </w:t>
            </w:r>
            <w:proofErr w:type="spellStart"/>
            <w:r w:rsidR="00460653" w:rsidRPr="00DF0B9F">
              <w:rPr>
                <w:lang w:val="en-US"/>
              </w:rPr>
              <w:t>obiectele</w:t>
            </w:r>
            <w:proofErr w:type="spellEnd"/>
            <w:r w:rsidR="00460653" w:rsidRPr="00DF0B9F">
              <w:rPr>
                <w:lang w:val="en-US"/>
              </w:rPr>
              <w:t xml:space="preserve"> cu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provizoriu</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îşi</w:t>
            </w:r>
            <w:proofErr w:type="spellEnd"/>
            <w:r w:rsidR="00460653" w:rsidRPr="00DF0B9F">
              <w:rPr>
                <w:lang w:val="en-US"/>
              </w:rPr>
              <w:t xml:space="preserve"> </w:t>
            </w:r>
            <w:proofErr w:type="spellStart"/>
            <w:r w:rsidR="00460653" w:rsidRPr="00DF0B9F">
              <w:rPr>
                <w:lang w:val="en-US"/>
              </w:rPr>
              <w:t>asumă</w:t>
            </w:r>
            <w:proofErr w:type="spellEnd"/>
            <w:r w:rsidR="00460653" w:rsidRPr="00DF0B9F">
              <w:rPr>
                <w:lang w:val="en-US"/>
              </w:rPr>
              <w:t xml:space="preserve"> </w:t>
            </w:r>
            <w:proofErr w:type="spellStart"/>
            <w:r w:rsidR="00460653" w:rsidRPr="00DF0B9F">
              <w:rPr>
                <w:lang w:val="en-US"/>
              </w:rPr>
              <w:t>întreaga</w:t>
            </w:r>
            <w:proofErr w:type="spellEnd"/>
            <w:r w:rsidR="00460653" w:rsidRPr="00DF0B9F">
              <w:rPr>
                <w:lang w:val="en-US"/>
              </w:rPr>
              <w:t xml:space="preserve"> </w:t>
            </w:r>
            <w:proofErr w:type="spellStart"/>
            <w:r w:rsidR="00460653" w:rsidRPr="00DF0B9F">
              <w:rPr>
                <w:lang w:val="en-US"/>
              </w:rPr>
              <w:t>responsabilitate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operaţiunile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procedeele</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utilizate</w:t>
            </w:r>
            <w:proofErr w:type="spellEnd"/>
            <w:r w:rsidR="00460653" w:rsidRPr="00DF0B9F">
              <w:rPr>
                <w:lang w:val="en-US"/>
              </w:rPr>
              <w:t xml:space="preserve">. </w:t>
            </w:r>
          </w:p>
          <w:p w14:paraId="20A67A6B" w14:textId="77777777" w:rsidR="00460653" w:rsidRPr="00DF0B9F" w:rsidRDefault="00A156C0" w:rsidP="00196AB4">
            <w:pPr>
              <w:pStyle w:val="af3"/>
              <w:tabs>
                <w:tab w:val="left" w:pos="567"/>
              </w:tabs>
              <w:spacing w:line="276" w:lineRule="auto"/>
              <w:ind w:firstLine="0"/>
              <w:rPr>
                <w:lang w:val="en-US"/>
              </w:rPr>
            </w:pPr>
            <w:r w:rsidRPr="00DF0B9F">
              <w:rPr>
                <w:lang w:val="en-US"/>
              </w:rPr>
              <w:t xml:space="preserve">4.10.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2F6A1E" w:rsidRPr="00DF0B9F">
              <w:rPr>
                <w:lang w:val="en-US"/>
              </w:rPr>
              <w:t>atribuirea</w:t>
            </w:r>
            <w:proofErr w:type="spellEnd"/>
            <w:r w:rsidR="002F6A1E" w:rsidRPr="00DF0B9F">
              <w:rPr>
                <w:lang w:val="en-US"/>
              </w:rPr>
              <w:t xml:space="preserve"> </w:t>
            </w:r>
            <w:proofErr w:type="spellStart"/>
            <w:r w:rsidR="00460653" w:rsidRPr="00DF0B9F">
              <w:rPr>
                <w:lang w:val="en-US"/>
              </w:rPr>
              <w:t>ofertei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favoarea</w:t>
            </w:r>
            <w:proofErr w:type="spellEnd"/>
            <w:r w:rsidR="00460653" w:rsidRPr="00DF0B9F">
              <w:rPr>
                <w:lang w:val="en-US"/>
              </w:rPr>
              <w:t xml:space="preserve"> </w:t>
            </w:r>
            <w:proofErr w:type="spellStart"/>
            <w:r w:rsidR="00460653" w:rsidRPr="00DF0B9F">
              <w:rPr>
                <w:lang w:val="en-US"/>
              </w:rPr>
              <w:t>sa</w:t>
            </w:r>
            <w:proofErr w:type="spellEnd"/>
            <w:r w:rsidR="00460653" w:rsidRPr="00DF0B9F">
              <w:rPr>
                <w:lang w:val="en-US"/>
              </w:rPr>
              <w:t xml:space="preserve">, se </w:t>
            </w:r>
            <w:proofErr w:type="spellStart"/>
            <w:r w:rsidR="00460653" w:rsidRPr="00DF0B9F">
              <w:rPr>
                <w:lang w:val="en-US"/>
              </w:rPr>
              <w:t>angajează</w:t>
            </w:r>
            <w:proofErr w:type="spellEnd"/>
            <w:r w:rsidR="00460653" w:rsidRPr="00DF0B9F">
              <w:rPr>
                <w:lang w:val="en-US"/>
              </w:rPr>
              <w:t xml:space="preserve"> </w:t>
            </w:r>
            <w:proofErr w:type="spellStart"/>
            <w:r w:rsidR="00460653" w:rsidRPr="00DF0B9F">
              <w:rPr>
                <w:lang w:val="en-US"/>
              </w:rPr>
              <w:t>să</w:t>
            </w:r>
            <w:proofErr w:type="spellEnd"/>
            <w:r w:rsidR="00BC46B3" w:rsidRPr="00DF0B9F">
              <w:rPr>
                <w:lang w:val="en-US"/>
              </w:rPr>
              <w:t xml:space="preserve"> </w:t>
            </w:r>
            <w:proofErr w:type="spellStart"/>
            <w:r w:rsidR="00BC46B3" w:rsidRPr="00DF0B9F">
              <w:rPr>
                <w:lang w:val="en-US"/>
              </w:rPr>
              <w:t>prezinte</w:t>
            </w:r>
            <w:proofErr w:type="spellEnd"/>
            <w:r w:rsidR="005D4B79" w:rsidRPr="00DF0B9F">
              <w:rPr>
                <w:lang w:val="en-US"/>
              </w:rPr>
              <w:t xml:space="preserve"> </w:t>
            </w:r>
            <w:proofErr w:type="spellStart"/>
            <w:r w:rsidR="00EA64B0" w:rsidRPr="00DF0B9F">
              <w:rPr>
                <w:lang w:val="en-US"/>
              </w:rPr>
              <w:t>garanţia</w:t>
            </w:r>
            <w:proofErr w:type="spellEnd"/>
            <w:r w:rsidR="00EA64B0" w:rsidRPr="00DF0B9F">
              <w:rPr>
                <w:lang w:val="en-US"/>
              </w:rPr>
              <w:t xml:space="preserve"> de </w:t>
            </w:r>
            <w:proofErr w:type="spellStart"/>
            <w:r w:rsidR="00EA64B0" w:rsidRPr="00DF0B9F">
              <w:rPr>
                <w:lang w:val="en-US"/>
              </w:rPr>
              <w:t>bună</w:t>
            </w:r>
            <w:proofErr w:type="spellEnd"/>
            <w:r w:rsidR="00EA64B0" w:rsidRPr="00DF0B9F">
              <w:rPr>
                <w:lang w:val="en-US"/>
              </w:rPr>
              <w:t xml:space="preserve"> </w:t>
            </w:r>
            <w:proofErr w:type="spellStart"/>
            <w:r w:rsidR="00EA64B0" w:rsidRPr="00DF0B9F">
              <w:rPr>
                <w:lang w:val="en-US"/>
              </w:rPr>
              <w:t>execuţie</w:t>
            </w:r>
            <w:proofErr w:type="spellEnd"/>
            <w:r w:rsidR="00EA64B0" w:rsidRPr="00DF0B9F">
              <w:rPr>
                <w:lang w:val="en-US"/>
              </w:rPr>
              <w:t xml:space="preserve"> a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în</w:t>
            </w:r>
            <w:proofErr w:type="spellEnd"/>
            <w:r w:rsidR="00EA64B0" w:rsidRPr="00DF0B9F">
              <w:rPr>
                <w:lang w:val="en-US"/>
              </w:rPr>
              <w:t xml:space="preserve"> </w:t>
            </w:r>
            <w:proofErr w:type="spellStart"/>
            <w:r w:rsidR="00EA64B0" w:rsidRPr="00DF0B9F">
              <w:rPr>
                <w:lang w:val="en-US"/>
              </w:rPr>
              <w:t>cuantum</w:t>
            </w:r>
            <w:proofErr w:type="spellEnd"/>
            <w:r w:rsidR="00EA64B0" w:rsidRPr="00DF0B9F">
              <w:rPr>
                <w:lang w:val="en-US"/>
              </w:rPr>
              <w:t xml:space="preserve"> de __% din </w:t>
            </w:r>
            <w:proofErr w:type="spellStart"/>
            <w:r w:rsidR="00EA64B0" w:rsidRPr="00DF0B9F">
              <w:rPr>
                <w:lang w:val="en-US"/>
              </w:rPr>
              <w:t>valoarea</w:t>
            </w:r>
            <w:proofErr w:type="spellEnd"/>
            <w:r w:rsidR="00EA64B0" w:rsidRPr="00DF0B9F">
              <w:rPr>
                <w:lang w:val="en-US"/>
              </w:rPr>
              <w:t xml:space="preserve"> </w:t>
            </w:r>
            <w:proofErr w:type="spellStart"/>
            <w:r w:rsidR="00EA64B0" w:rsidRPr="00DF0B9F">
              <w:rPr>
                <w:lang w:val="en-US"/>
              </w:rPr>
              <w:t>contractului</w:t>
            </w:r>
            <w:proofErr w:type="spellEnd"/>
            <w:r w:rsidR="00EA64B0" w:rsidRPr="00DF0B9F">
              <w:rPr>
                <w:lang w:val="en-US"/>
              </w:rPr>
              <w:t xml:space="preserve"> </w:t>
            </w:r>
            <w:proofErr w:type="spellStart"/>
            <w:r w:rsidR="00EA64B0" w:rsidRPr="00DF0B9F">
              <w:rPr>
                <w:lang w:val="en-US"/>
              </w:rPr>
              <w:t>atribuit</w:t>
            </w:r>
            <w:proofErr w:type="spellEnd"/>
            <w:r w:rsidR="00EA64B0" w:rsidRPr="00DF0B9F">
              <w:rPr>
                <w:lang w:val="en-US"/>
              </w:rPr>
              <w:t>.</w:t>
            </w:r>
          </w:p>
          <w:p w14:paraId="2DB323DA" w14:textId="77777777" w:rsidR="00267805" w:rsidRPr="00DF0B9F" w:rsidRDefault="00A156C0" w:rsidP="00684D44">
            <w:pPr>
              <w:pStyle w:val="af3"/>
              <w:tabs>
                <w:tab w:val="left" w:pos="567"/>
              </w:tabs>
              <w:spacing w:line="276" w:lineRule="auto"/>
              <w:ind w:firstLine="0"/>
              <w:rPr>
                <w:lang w:val="en-US"/>
              </w:rPr>
            </w:pPr>
            <w:r w:rsidRPr="00DF0B9F">
              <w:rPr>
                <w:lang w:val="en-US"/>
              </w:rPr>
              <w:t>4.11.</w:t>
            </w:r>
            <w:r w:rsidR="00A109E6" w:rsidRPr="00DF0B9F">
              <w:rPr>
                <w:lang w:val="en-US"/>
              </w:rPr>
              <w:t xml:space="preserve"> </w:t>
            </w:r>
            <w:proofErr w:type="spellStart"/>
            <w:r w:rsidR="00A109E6" w:rsidRPr="00DF0B9F">
              <w:rPr>
                <w:lang w:val="en-US"/>
              </w:rPr>
              <w:t>Autoritatea</w:t>
            </w:r>
            <w:proofErr w:type="spellEnd"/>
            <w:r w:rsidR="00A109E6" w:rsidRPr="00DF0B9F">
              <w:rPr>
                <w:lang w:val="en-US"/>
              </w:rPr>
              <w:t xml:space="preserve"> </w:t>
            </w:r>
            <w:proofErr w:type="spellStart"/>
            <w:r w:rsidR="00A109E6" w:rsidRPr="00DF0B9F">
              <w:rPr>
                <w:lang w:val="en-US"/>
              </w:rPr>
              <w:t>contractantă</w:t>
            </w:r>
            <w:proofErr w:type="spellEnd"/>
            <w:r w:rsidR="00A109E6" w:rsidRPr="00DF0B9F">
              <w:rPr>
                <w:lang w:val="en-US"/>
              </w:rPr>
              <w:t xml:space="preserve"> </w:t>
            </w:r>
            <w:proofErr w:type="spellStart"/>
            <w:r w:rsidR="00A109E6" w:rsidRPr="00DF0B9F">
              <w:rPr>
                <w:lang w:val="en-US"/>
              </w:rPr>
              <w:t>eliberează</w:t>
            </w:r>
            <w:proofErr w:type="spellEnd"/>
            <w:r w:rsidR="00A109E6" w:rsidRPr="00DF0B9F">
              <w:rPr>
                <w:lang w:val="en-US"/>
              </w:rPr>
              <w:t>/</w:t>
            </w:r>
            <w:proofErr w:type="spellStart"/>
            <w:r w:rsidR="00A109E6" w:rsidRPr="00DF0B9F">
              <w:rPr>
                <w:lang w:val="en-US"/>
              </w:rPr>
              <w:t>restituie</w:t>
            </w:r>
            <w:proofErr w:type="spellEnd"/>
            <w:r w:rsidR="005D4B79" w:rsidRPr="00DF0B9F">
              <w:rPr>
                <w:lang w:val="en-US"/>
              </w:rPr>
              <w:t xml:space="preserve"> </w:t>
            </w:r>
            <w:proofErr w:type="spellStart"/>
            <w:r w:rsidR="00A109E6" w:rsidRPr="00DF0B9F">
              <w:rPr>
                <w:lang w:val="en-US"/>
              </w:rPr>
              <w:t>g</w:t>
            </w:r>
            <w:r w:rsidR="00460653" w:rsidRPr="00DF0B9F">
              <w:rPr>
                <w:lang w:val="en-US"/>
              </w:rPr>
              <w:t>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procesului</w:t>
            </w:r>
            <w:proofErr w:type="spellEnd"/>
            <w:r w:rsidR="00460653" w:rsidRPr="00DF0B9F">
              <w:rPr>
                <w:lang w:val="en-US"/>
              </w:rPr>
              <w:t xml:space="preserve">-verbal de </w:t>
            </w:r>
            <w:proofErr w:type="spellStart"/>
            <w:r w:rsidR="00460653" w:rsidRPr="00DF0B9F">
              <w:rPr>
                <w:lang w:val="en-US"/>
              </w:rPr>
              <w:t>recepţie</w:t>
            </w:r>
            <w:proofErr w:type="spellEnd"/>
            <w:r w:rsidR="00460653" w:rsidRPr="00DF0B9F">
              <w:rPr>
                <w:lang w:val="en-US"/>
              </w:rPr>
              <w:t xml:space="preserve"> </w:t>
            </w:r>
            <w:proofErr w:type="spellStart"/>
            <w:r w:rsidR="00460653" w:rsidRPr="00DF0B9F">
              <w:rPr>
                <w:lang w:val="en-US"/>
              </w:rPr>
              <w:t>finală</w:t>
            </w:r>
            <w:proofErr w:type="spellEnd"/>
            <w:r w:rsidR="00A109E6" w:rsidRPr="00DF0B9F">
              <w:rPr>
                <w:lang w:val="en-US"/>
              </w:rPr>
              <w:t xml:space="preserve">/ </w:t>
            </w:r>
            <w:proofErr w:type="spellStart"/>
            <w:r w:rsidR="00A109E6" w:rsidRPr="00DF0B9F">
              <w:rPr>
                <w:lang w:val="en-US"/>
              </w:rPr>
              <w:t>procesului</w:t>
            </w:r>
            <w:proofErr w:type="spellEnd"/>
            <w:r w:rsidR="00A109E6" w:rsidRPr="00DF0B9F">
              <w:rPr>
                <w:lang w:val="en-US"/>
              </w:rPr>
              <w:t xml:space="preserve">-verbal la </w:t>
            </w:r>
            <w:proofErr w:type="spellStart"/>
            <w:r w:rsidR="00A109E6" w:rsidRPr="00DF0B9F">
              <w:rPr>
                <w:lang w:val="en-US"/>
              </w:rPr>
              <w:t>terminarea</w:t>
            </w:r>
            <w:proofErr w:type="spellEnd"/>
            <w:r w:rsidR="00A109E6" w:rsidRPr="00DF0B9F">
              <w:rPr>
                <w:lang w:val="en-US"/>
              </w:rPr>
              <w:t xml:space="preserve"> </w:t>
            </w:r>
            <w:proofErr w:type="spellStart"/>
            <w:r w:rsidR="00A109E6"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w:t>
            </w:r>
            <w:proofErr w:type="spellStart"/>
            <w:r w:rsidR="00460653" w:rsidRPr="00DF0B9F">
              <w:rPr>
                <w:lang w:val="en-US"/>
              </w:rPr>
              <w:t>mult</w:t>
            </w:r>
            <w:proofErr w:type="spellEnd"/>
            <w:r w:rsidR="00460653" w:rsidRPr="00DF0B9F">
              <w:rPr>
                <w:lang w:val="en-US"/>
              </w:rPr>
              <w:t xml:space="preserve"> 15 </w:t>
            </w:r>
            <w:proofErr w:type="spellStart"/>
            <w:r w:rsidR="00460653" w:rsidRPr="00DF0B9F">
              <w:rPr>
                <w:lang w:val="en-US"/>
              </w:rPr>
              <w:t>zile</w:t>
            </w:r>
            <w:proofErr w:type="spellEnd"/>
            <w:r w:rsidR="00E838F8" w:rsidRPr="00DF0B9F">
              <w:rPr>
                <w:lang w:val="en-US"/>
              </w:rPr>
              <w:t>.</w:t>
            </w:r>
            <w:r w:rsidR="005D4B79"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cazul</w:t>
            </w:r>
            <w:proofErr w:type="spellEnd"/>
            <w:r w:rsidR="00EB65F6" w:rsidRPr="00DF0B9F">
              <w:rPr>
                <w:lang w:val="en-US"/>
              </w:rPr>
              <w:t xml:space="preserve"> </w:t>
            </w:r>
            <w:proofErr w:type="spellStart"/>
            <w:r w:rsidR="00EB65F6" w:rsidRPr="00DF0B9F">
              <w:rPr>
                <w:lang w:val="en-US"/>
              </w:rPr>
              <w:t>recepţiei</w:t>
            </w:r>
            <w:proofErr w:type="spellEnd"/>
            <w:r w:rsidR="00EB65F6" w:rsidRPr="00DF0B9F">
              <w:rPr>
                <w:lang w:val="en-US"/>
              </w:rPr>
              <w:t xml:space="preserve"> cu </w:t>
            </w:r>
            <w:proofErr w:type="spellStart"/>
            <w:r w:rsidR="00EB65F6" w:rsidRPr="00DF0B9F">
              <w:rPr>
                <w:lang w:val="en-US"/>
              </w:rPr>
              <w:t>obiecţii</w:t>
            </w:r>
            <w:proofErr w:type="spellEnd"/>
            <w:r w:rsidR="00EB65F6" w:rsidRPr="00DF0B9F">
              <w:rPr>
                <w:lang w:val="en-US"/>
              </w:rPr>
              <w:t>,</w:t>
            </w:r>
            <w:r w:rsidR="005D4B79" w:rsidRPr="00DF0B9F">
              <w:rPr>
                <w:lang w:val="en-US"/>
              </w:rPr>
              <w:t xml:space="preserve"> </w:t>
            </w:r>
            <w:proofErr w:type="spellStart"/>
            <w:r w:rsidR="00EB65F6" w:rsidRPr="00DF0B9F">
              <w:rPr>
                <w:lang w:val="en-US"/>
              </w:rPr>
              <w:t>garanţia</w:t>
            </w:r>
            <w:proofErr w:type="spellEnd"/>
            <w:r w:rsidR="00EB65F6" w:rsidRPr="00DF0B9F">
              <w:rPr>
                <w:lang w:val="en-US"/>
              </w:rPr>
              <w:t xml:space="preserve"> se </w:t>
            </w:r>
            <w:proofErr w:type="spellStart"/>
            <w:r w:rsidR="00EB65F6" w:rsidRPr="00DF0B9F">
              <w:rPr>
                <w:lang w:val="en-US"/>
              </w:rPr>
              <w:t>va</w:t>
            </w:r>
            <w:proofErr w:type="spellEnd"/>
            <w:r w:rsidR="00EB65F6" w:rsidRPr="00DF0B9F">
              <w:rPr>
                <w:lang w:val="en-US"/>
              </w:rPr>
              <w:t xml:space="preserve"> </w:t>
            </w:r>
            <w:proofErr w:type="spellStart"/>
            <w:r w:rsidR="00EB65F6" w:rsidRPr="00DF0B9F">
              <w:rPr>
                <w:lang w:val="en-US"/>
              </w:rPr>
              <w:t>restitui</w:t>
            </w:r>
            <w:proofErr w:type="spellEnd"/>
            <w:r w:rsidR="00EB65F6" w:rsidRPr="00DF0B9F">
              <w:rPr>
                <w:lang w:val="en-US"/>
              </w:rPr>
              <w:t xml:space="preserve"> </w:t>
            </w:r>
            <w:proofErr w:type="spellStart"/>
            <w:r w:rsidR="00EB65F6" w:rsidRPr="00DF0B9F">
              <w:rPr>
                <w:lang w:val="en-US"/>
              </w:rPr>
              <w:t>în</w:t>
            </w:r>
            <w:proofErr w:type="spellEnd"/>
            <w:r w:rsidR="00EB65F6" w:rsidRPr="00DF0B9F">
              <w:rPr>
                <w:lang w:val="en-US"/>
              </w:rPr>
              <w:t xml:space="preserve"> </w:t>
            </w:r>
            <w:proofErr w:type="spellStart"/>
            <w:r w:rsidR="00EB65F6" w:rsidRPr="00DF0B9F">
              <w:rPr>
                <w:lang w:val="en-US"/>
              </w:rPr>
              <w:t>cel</w:t>
            </w:r>
            <w:proofErr w:type="spellEnd"/>
            <w:r w:rsidR="00EB65F6" w:rsidRPr="00DF0B9F">
              <w:rPr>
                <w:lang w:val="en-US"/>
              </w:rPr>
              <w:t xml:space="preserve"> </w:t>
            </w:r>
            <w:proofErr w:type="spellStart"/>
            <w:r w:rsidR="00EB65F6" w:rsidRPr="00DF0B9F">
              <w:rPr>
                <w:lang w:val="en-US"/>
              </w:rPr>
              <w:t>mult</w:t>
            </w:r>
            <w:proofErr w:type="spellEnd"/>
            <w:r w:rsidR="00EB65F6" w:rsidRPr="00DF0B9F">
              <w:rPr>
                <w:lang w:val="en-US"/>
              </w:rPr>
              <w:t xml:space="preserve"> 15 </w:t>
            </w:r>
            <w:proofErr w:type="spellStart"/>
            <w:r w:rsidR="00EB65F6" w:rsidRPr="00DF0B9F">
              <w:rPr>
                <w:lang w:val="en-US"/>
              </w:rPr>
              <w:t>zile</w:t>
            </w:r>
            <w:proofErr w:type="spellEnd"/>
            <w:r w:rsidR="00EB65F6" w:rsidRPr="00DF0B9F">
              <w:rPr>
                <w:lang w:val="en-US"/>
              </w:rPr>
              <w:t xml:space="preserve"> </w:t>
            </w:r>
            <w:proofErr w:type="spellStart"/>
            <w:r w:rsidR="00EB65F6" w:rsidRPr="00DF0B9F">
              <w:rPr>
                <w:lang w:val="en-US"/>
              </w:rPr>
              <w:t>după</w:t>
            </w:r>
            <w:proofErr w:type="spellEnd"/>
            <w:r w:rsidR="00EB65F6" w:rsidRPr="00DF0B9F">
              <w:rPr>
                <w:lang w:val="en-US"/>
              </w:rPr>
              <w:t xml:space="preserve"> </w:t>
            </w:r>
            <w:proofErr w:type="spellStart"/>
            <w:r w:rsidR="00EB65F6" w:rsidRPr="00DF0B9F">
              <w:rPr>
                <w:lang w:val="en-US"/>
              </w:rPr>
              <w:t>înlăturarea</w:t>
            </w:r>
            <w:proofErr w:type="spellEnd"/>
            <w:r w:rsidR="00EB65F6" w:rsidRPr="00DF0B9F">
              <w:rPr>
                <w:lang w:val="en-US"/>
              </w:rPr>
              <w:t xml:space="preserve"> </w:t>
            </w:r>
            <w:proofErr w:type="spellStart"/>
            <w:r w:rsidR="00EB65F6" w:rsidRPr="00DF0B9F">
              <w:rPr>
                <w:lang w:val="en-US"/>
              </w:rPr>
              <w:t>acestora</w:t>
            </w:r>
            <w:proofErr w:type="spellEnd"/>
            <w:r w:rsidR="00EB65F6" w:rsidRPr="00DF0B9F">
              <w:rPr>
                <w:lang w:val="en-US"/>
              </w:rPr>
              <w:t>.</w:t>
            </w:r>
          </w:p>
          <w:p w14:paraId="4C7338E3" w14:textId="77777777" w:rsidR="00460653" w:rsidRPr="00DF0B9F" w:rsidRDefault="00A156C0" w:rsidP="00196AB4">
            <w:pPr>
              <w:pStyle w:val="af3"/>
              <w:tabs>
                <w:tab w:val="left" w:pos="567"/>
              </w:tabs>
              <w:spacing w:line="276" w:lineRule="auto"/>
              <w:ind w:firstLine="0"/>
              <w:rPr>
                <w:lang w:val="en-US"/>
              </w:rPr>
            </w:pPr>
            <w:r w:rsidRPr="00DF0B9F">
              <w:rPr>
                <w:lang w:val="en-US"/>
              </w:rPr>
              <w:t>4.</w:t>
            </w:r>
            <w:proofErr w:type="gramStart"/>
            <w:r w:rsidRPr="00DF0B9F">
              <w:rPr>
                <w:lang w:val="en-US"/>
              </w:rPr>
              <w:t>12.</w:t>
            </w:r>
            <w:r w:rsidR="00460653" w:rsidRPr="00DF0B9F">
              <w:rPr>
                <w:lang w:val="en-US"/>
              </w:rPr>
              <w:t>Antreprenorul</w:t>
            </w:r>
            <w:proofErr w:type="gram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constituie</w:t>
            </w:r>
            <w:proofErr w:type="spellEnd"/>
            <w:r w:rsidR="00460653" w:rsidRPr="00DF0B9F">
              <w:rPr>
                <w:lang w:val="en-US"/>
              </w:rPr>
              <w:t xml:space="preserve"> </w:t>
            </w:r>
            <w:proofErr w:type="spellStart"/>
            <w:r w:rsidR="00460653" w:rsidRPr="00DF0B9F">
              <w:rPr>
                <w:lang w:val="en-US"/>
              </w:rPr>
              <w:t>garanţia</w:t>
            </w:r>
            <w:proofErr w:type="spellEnd"/>
            <w:r w:rsidR="00460653" w:rsidRPr="00DF0B9F">
              <w:rPr>
                <w:lang w:val="en-US"/>
              </w:rPr>
              <w:t xml:space="preserve"> de </w:t>
            </w:r>
            <w:proofErr w:type="spellStart"/>
            <w:r w:rsidR="00460653" w:rsidRPr="00DF0B9F">
              <w:rPr>
                <w:lang w:val="en-US"/>
              </w:rPr>
              <w:t>bună</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scris</w:t>
            </w:r>
            <w:r w:rsidR="00404C0D" w:rsidRPr="00DF0B9F">
              <w:rPr>
                <w:lang w:val="en-US"/>
              </w:rPr>
              <w:t>orii</w:t>
            </w:r>
            <w:proofErr w:type="spellEnd"/>
            <w:r w:rsidR="00404C0D" w:rsidRPr="00DF0B9F">
              <w:rPr>
                <w:lang w:val="en-US"/>
              </w:rPr>
              <w:t xml:space="preserve"> de </w:t>
            </w:r>
            <w:proofErr w:type="spellStart"/>
            <w:r w:rsidR="00404C0D" w:rsidRPr="00DF0B9F">
              <w:rPr>
                <w:lang w:val="en-US"/>
              </w:rPr>
              <w:t>acceptare</w:t>
            </w:r>
            <w:proofErr w:type="spellEnd"/>
            <w:r w:rsidR="00404C0D" w:rsidRPr="00DF0B9F">
              <w:rPr>
                <w:lang w:val="en-US"/>
              </w:rPr>
              <w:t xml:space="preserve">, </w:t>
            </w:r>
            <w:proofErr w:type="spellStart"/>
            <w:r w:rsidR="00404C0D" w:rsidRPr="00DF0B9F">
              <w:rPr>
                <w:lang w:val="en-US"/>
              </w:rPr>
              <w:t>dar</w:t>
            </w:r>
            <w:proofErr w:type="spellEnd"/>
            <w:r w:rsidR="00404C0D" w:rsidRPr="00DF0B9F">
              <w:rPr>
                <w:lang w:val="en-US"/>
              </w:rPr>
              <w:t xml:space="preserve"> nu </w:t>
            </w:r>
            <w:proofErr w:type="spellStart"/>
            <w:r w:rsidR="00404C0D" w:rsidRPr="00DF0B9F">
              <w:rPr>
                <w:lang w:val="en-US"/>
              </w:rPr>
              <w:t>mai</w:t>
            </w:r>
            <w:proofErr w:type="spellEnd"/>
            <w:r w:rsidR="00404C0D" w:rsidRPr="00DF0B9F">
              <w:rPr>
                <w:lang w:val="en-US"/>
              </w:rPr>
              <w:t xml:space="preserve"> </w:t>
            </w:r>
            <w:proofErr w:type="spellStart"/>
            <w:r w:rsidR="00404C0D" w:rsidRPr="00DF0B9F">
              <w:rPr>
                <w:lang w:val="en-US"/>
              </w:rPr>
              <w:t>târ</w:t>
            </w:r>
            <w:r w:rsidR="00460653" w:rsidRPr="00DF0B9F">
              <w:rPr>
                <w:lang w:val="en-US"/>
              </w:rPr>
              <w:t>ziu</w:t>
            </w:r>
            <w:proofErr w:type="spellEnd"/>
            <w:r w:rsidR="00460653" w:rsidRPr="00DF0B9F">
              <w:rPr>
                <w:lang w:val="en-US"/>
              </w:rPr>
              <w:t xml:space="preserve"> de dat</w:t>
            </w:r>
            <w:r w:rsidR="00404C0D" w:rsidRPr="00DF0B9F">
              <w:rPr>
                <w:lang w:val="en-US"/>
              </w:rPr>
              <w:t xml:space="preserve">a </w:t>
            </w:r>
            <w:proofErr w:type="spellStart"/>
            <w:r w:rsidR="00404C0D" w:rsidRPr="00DF0B9F">
              <w:rPr>
                <w:lang w:val="en-US"/>
              </w:rPr>
              <w:t>încheierii</w:t>
            </w:r>
            <w:proofErr w:type="spellEnd"/>
            <w:r w:rsidR="00404C0D" w:rsidRPr="00DF0B9F">
              <w:rPr>
                <w:lang w:val="en-US"/>
              </w:rPr>
              <w:t xml:space="preserve"> </w:t>
            </w:r>
            <w:proofErr w:type="spellStart"/>
            <w:r w:rsidR="00404C0D" w:rsidRPr="00DF0B9F">
              <w:rPr>
                <w:lang w:val="en-US"/>
              </w:rPr>
              <w:t>contractului</w:t>
            </w:r>
            <w:proofErr w:type="spellEnd"/>
            <w:r w:rsidR="00404C0D" w:rsidRPr="00DF0B9F">
              <w:rPr>
                <w:lang w:val="en-US"/>
              </w:rPr>
              <w:t xml:space="preserve">. </w:t>
            </w:r>
            <w:proofErr w:type="spellStart"/>
            <w:r w:rsidR="00404C0D" w:rsidRPr="00DF0B9F">
              <w:rPr>
                <w:lang w:val="en-US"/>
              </w:rPr>
              <w:t>Atât</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404C0D" w:rsidRPr="00DF0B9F">
              <w:rPr>
                <w:lang w:val="en-US"/>
              </w:rPr>
              <w:t>â</w:t>
            </w:r>
            <w:r w:rsidR="00460653" w:rsidRPr="00DF0B9F">
              <w:rPr>
                <w:lang w:val="en-US"/>
              </w:rPr>
              <w:t>t</w:t>
            </w:r>
            <w:proofErr w:type="spellEnd"/>
            <w:r w:rsidR="00460653" w:rsidRPr="00DF0B9F">
              <w:rPr>
                <w:lang w:val="en-US"/>
              </w:rPr>
              <w:t xml:space="preserve"> el nu </w:t>
            </w:r>
            <w:proofErr w:type="spellStart"/>
            <w:r w:rsidR="00460653" w:rsidRPr="00DF0B9F">
              <w:rPr>
                <w:lang w:val="en-US"/>
              </w:rPr>
              <w:t>şi</w:t>
            </w:r>
            <w:proofErr w:type="spellEnd"/>
            <w:r w:rsidR="00460653" w:rsidRPr="00DF0B9F">
              <w:rPr>
                <w:lang w:val="en-US"/>
              </w:rPr>
              <w:t xml:space="preserve">-a </w:t>
            </w:r>
            <w:proofErr w:type="spellStart"/>
            <w:r w:rsidR="00460653" w:rsidRPr="00DF0B9F">
              <w:rPr>
                <w:lang w:val="en-US"/>
              </w:rPr>
              <w:t>îndeplinit</w:t>
            </w:r>
            <w:proofErr w:type="spellEnd"/>
            <w:r w:rsidR="00460653" w:rsidRPr="00DF0B9F">
              <w:rPr>
                <w:lang w:val="en-US"/>
              </w:rPr>
              <w:t xml:space="preserv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obligaţiune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reţină</w:t>
            </w:r>
            <w:proofErr w:type="spellEnd"/>
            <w:r w:rsidR="00460653" w:rsidRPr="00DF0B9F">
              <w:rPr>
                <w:lang w:val="en-US"/>
              </w:rPr>
              <w:t xml:space="preserve"> </w:t>
            </w:r>
            <w:proofErr w:type="spellStart"/>
            <w:r w:rsidR="00460653" w:rsidRPr="00DF0B9F">
              <w:rPr>
                <w:lang w:val="en-US"/>
              </w:rPr>
              <w:t>garanţia</w:t>
            </w:r>
            <w:proofErr w:type="spellEnd"/>
            <w:r w:rsidR="005D4B79" w:rsidRPr="00DF0B9F">
              <w:rPr>
                <w:lang w:val="en-US"/>
              </w:rPr>
              <w:t xml:space="preserve"> </w:t>
            </w:r>
            <w:proofErr w:type="spellStart"/>
            <w:r w:rsidR="00E364D5" w:rsidRPr="00DF0B9F">
              <w:rPr>
                <w:lang w:val="en-US"/>
              </w:rPr>
              <w:t>Antreprenorului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ofertă</w:t>
            </w:r>
            <w:proofErr w:type="spellEnd"/>
            <w:r w:rsidR="00460653" w:rsidRPr="00DF0B9F">
              <w:rPr>
                <w:lang w:val="en-US"/>
              </w:rPr>
              <w:t xml:space="preserve">. </w:t>
            </w:r>
          </w:p>
          <w:p w14:paraId="7B5A3C5F"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3</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garantează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la data </w:t>
            </w:r>
            <w:proofErr w:type="spellStart"/>
            <w:r w:rsidR="00460653" w:rsidRPr="00DF0B9F">
              <w:rPr>
                <w:lang w:val="en-US"/>
              </w:rPr>
              <w:t>recepţiei</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executată</w:t>
            </w:r>
            <w:proofErr w:type="spellEnd"/>
            <w:r w:rsidR="00460653" w:rsidRPr="00DF0B9F">
              <w:rPr>
                <w:lang w:val="en-US"/>
              </w:rPr>
              <w:t xml:space="preserve"> are </w:t>
            </w:r>
            <w:proofErr w:type="spellStart"/>
            <w:r w:rsidR="00460653" w:rsidRPr="00DF0B9F">
              <w:rPr>
                <w:lang w:val="en-US"/>
              </w:rPr>
              <w:t>calităţile</w:t>
            </w:r>
            <w:proofErr w:type="spellEnd"/>
            <w:r w:rsidR="00460653" w:rsidRPr="00DF0B9F">
              <w:rPr>
                <w:lang w:val="en-US"/>
              </w:rPr>
              <w:t xml:space="preserve"> stipulate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corespunde</w:t>
            </w:r>
            <w:proofErr w:type="spellEnd"/>
            <w:r w:rsidR="00460653" w:rsidRPr="00DF0B9F">
              <w:rPr>
                <w:lang w:val="en-US"/>
              </w:rPr>
              <w:t xml:space="preserve"> </w:t>
            </w:r>
            <w:proofErr w:type="spellStart"/>
            <w:r w:rsidR="00460653" w:rsidRPr="00DF0B9F">
              <w:rPr>
                <w:lang w:val="en-US"/>
              </w:rPr>
              <w:t>reglementărilor</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afectată</w:t>
            </w:r>
            <w:proofErr w:type="spellEnd"/>
            <w:r w:rsidR="00460653" w:rsidRPr="00DF0B9F">
              <w:rPr>
                <w:lang w:val="en-US"/>
              </w:rPr>
              <w:t xml:space="preserve"> de </w:t>
            </w:r>
            <w:proofErr w:type="spellStart"/>
            <w:r w:rsidR="00460653" w:rsidRPr="00DF0B9F">
              <w:rPr>
                <w:lang w:val="en-US"/>
              </w:rPr>
              <w:t>vicii</w:t>
            </w:r>
            <w:proofErr w:type="spellEnd"/>
            <w:r w:rsidR="00460653" w:rsidRPr="00DF0B9F">
              <w:rPr>
                <w:lang w:val="en-US"/>
              </w:rPr>
              <w:t xml:space="preserve"> care </w:t>
            </w:r>
            <w:proofErr w:type="spellStart"/>
            <w:r w:rsidR="00460653" w:rsidRPr="00DF0B9F">
              <w:rPr>
                <w:lang w:val="en-US"/>
              </w:rPr>
              <w:t>ar</w:t>
            </w:r>
            <w:proofErr w:type="spellEnd"/>
            <w:r w:rsidR="00460653" w:rsidRPr="00DF0B9F">
              <w:rPr>
                <w:lang w:val="en-US"/>
              </w:rPr>
              <w:t xml:space="preserve"> </w:t>
            </w:r>
            <w:proofErr w:type="spellStart"/>
            <w:r w:rsidR="00460653" w:rsidRPr="00DF0B9F">
              <w:rPr>
                <w:lang w:val="en-US"/>
              </w:rPr>
              <w:t>diminua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chiar</w:t>
            </w:r>
            <w:proofErr w:type="spellEnd"/>
            <w:r w:rsidR="00460653" w:rsidRPr="00DF0B9F">
              <w:rPr>
                <w:lang w:val="en-US"/>
              </w:rPr>
              <w:t xml:space="preserve"> </w:t>
            </w:r>
            <w:proofErr w:type="spellStart"/>
            <w:r w:rsidR="00460653" w:rsidRPr="00DF0B9F">
              <w:rPr>
                <w:lang w:val="en-US"/>
              </w:rPr>
              <w:t>anula</w:t>
            </w:r>
            <w:proofErr w:type="spellEnd"/>
            <w:r w:rsidR="00460653" w:rsidRPr="00DF0B9F">
              <w:rPr>
                <w:lang w:val="en-US"/>
              </w:rPr>
              <w:t xml:space="preserve">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de </w:t>
            </w:r>
            <w:proofErr w:type="spellStart"/>
            <w:r w:rsidR="00460653" w:rsidRPr="00DF0B9F">
              <w:rPr>
                <w:lang w:val="en-US"/>
              </w:rPr>
              <w:t>utilizare</w:t>
            </w:r>
            <w:proofErr w:type="spellEnd"/>
            <w:r w:rsidR="00460653" w:rsidRPr="00DF0B9F">
              <w:rPr>
                <w:lang w:val="en-US"/>
              </w:rPr>
              <w:t xml:space="preserve">, conform </w:t>
            </w:r>
            <w:proofErr w:type="spellStart"/>
            <w:r w:rsidR="00460653" w:rsidRPr="00DF0B9F">
              <w:rPr>
                <w:lang w:val="en-US"/>
              </w:rPr>
              <w:t>condiţiilor</w:t>
            </w:r>
            <w:proofErr w:type="spellEnd"/>
            <w:r w:rsidR="00460653" w:rsidRPr="00DF0B9F">
              <w:rPr>
                <w:lang w:val="en-US"/>
              </w:rPr>
              <w:t xml:space="preserve"> </w:t>
            </w:r>
            <w:proofErr w:type="spellStart"/>
            <w:r w:rsidR="00460653" w:rsidRPr="00DF0B9F">
              <w:rPr>
                <w:lang w:val="en-US"/>
              </w:rPr>
              <w:t>normale</w:t>
            </w:r>
            <w:proofErr w:type="spellEnd"/>
            <w:r w:rsidR="00460653" w:rsidRPr="00DF0B9F">
              <w:rPr>
                <w:lang w:val="en-US"/>
              </w:rPr>
              <w:t xml:space="preserve"> de </w:t>
            </w:r>
            <w:proofErr w:type="spellStart"/>
            <w:r w:rsidR="00460653" w:rsidRPr="00DF0B9F">
              <w:rPr>
                <w:lang w:val="en-US"/>
              </w:rPr>
              <w:t>folosire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explicite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
          <w:p w14:paraId="4FCAF58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4</w:t>
            </w:r>
            <w:r w:rsidRPr="00DF0B9F">
              <w:rPr>
                <w:lang w:val="en-US"/>
              </w:rPr>
              <w:t xml:space="preserve">. </w:t>
            </w:r>
            <w:r w:rsidR="00460653" w:rsidRPr="00DF0B9F">
              <w:rPr>
                <w:lang w:val="en-US"/>
              </w:rPr>
              <w:t xml:space="preserve">La </w:t>
            </w:r>
            <w:proofErr w:type="spellStart"/>
            <w:r w:rsidR="00460653" w:rsidRPr="00DF0B9F">
              <w:rPr>
                <w:lang w:val="en-US"/>
              </w:rPr>
              <w:t>lucrările</w:t>
            </w:r>
            <w:proofErr w:type="spellEnd"/>
            <w:r w:rsidR="00460653" w:rsidRPr="00DF0B9F">
              <w:rPr>
                <w:lang w:val="en-US"/>
              </w:rPr>
              <w:t xml:space="preserve"> la care se fac </w:t>
            </w:r>
            <w:proofErr w:type="spellStart"/>
            <w:r w:rsidR="00460653" w:rsidRPr="00DF0B9F">
              <w:rPr>
                <w:lang w:val="en-US"/>
              </w:rPr>
              <w:t>încercări</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probei</w:t>
            </w:r>
            <w:proofErr w:type="spellEnd"/>
            <w:r w:rsidR="00460653" w:rsidRPr="00DF0B9F">
              <w:rPr>
                <w:lang w:val="en-US"/>
              </w:rPr>
              <w:t xml:space="preserve"> </w:t>
            </w:r>
            <w:proofErr w:type="spellStart"/>
            <w:r w:rsidR="00460653" w:rsidRPr="00DF0B9F">
              <w:rPr>
                <w:lang w:val="en-US"/>
              </w:rPr>
              <w:t>îndeplinită</w:t>
            </w:r>
            <w:proofErr w:type="spellEnd"/>
            <w:r w:rsidR="00460653" w:rsidRPr="00DF0B9F">
              <w:rPr>
                <w:lang w:val="en-US"/>
              </w:rPr>
              <w:t xml:space="preserve"> </w:t>
            </w:r>
            <w:proofErr w:type="spellStart"/>
            <w:r w:rsidR="00460653" w:rsidRPr="00DF0B9F">
              <w:rPr>
                <w:lang w:val="en-US"/>
              </w:rPr>
              <w:t>at</w:t>
            </w:r>
            <w:r w:rsidR="00E171D4" w:rsidRPr="00DF0B9F">
              <w:rPr>
                <w:lang w:val="en-US"/>
              </w:rPr>
              <w:t>â</w:t>
            </w:r>
            <w:r w:rsidR="00460653" w:rsidRPr="00DF0B9F">
              <w:rPr>
                <w:lang w:val="en-US"/>
              </w:rPr>
              <w:t>ta</w:t>
            </w:r>
            <w:proofErr w:type="spellEnd"/>
            <w:r w:rsidR="00460653" w:rsidRPr="00DF0B9F">
              <w:rPr>
                <w:lang w:val="en-US"/>
              </w:rPr>
              <w:t xml:space="preserve"> </w:t>
            </w:r>
            <w:proofErr w:type="spellStart"/>
            <w:r w:rsidR="00460653" w:rsidRPr="00DF0B9F">
              <w:rPr>
                <w:lang w:val="en-US"/>
              </w:rPr>
              <w:t>timp</w:t>
            </w:r>
            <w:proofErr w:type="spellEnd"/>
            <w:r w:rsidR="00460653" w:rsidRPr="00DF0B9F">
              <w:rPr>
                <w:lang w:val="en-US"/>
              </w:rPr>
              <w:t xml:space="preserve"> </w:t>
            </w:r>
            <w:proofErr w:type="spellStart"/>
            <w:r w:rsidR="00460653" w:rsidRPr="00DF0B9F">
              <w:rPr>
                <w:lang w:val="en-US"/>
              </w:rPr>
              <w:t>c</w:t>
            </w:r>
            <w:r w:rsidR="00E171D4" w:rsidRPr="00DF0B9F">
              <w:rPr>
                <w:lang w:val="en-US"/>
              </w:rPr>
              <w:t>â</w:t>
            </w:r>
            <w:r w:rsidR="00460653" w:rsidRPr="00DF0B9F">
              <w:rPr>
                <w:lang w:val="en-US"/>
              </w:rPr>
              <w:t>t</w:t>
            </w:r>
            <w:proofErr w:type="spellEnd"/>
            <w:r w:rsidR="00460653" w:rsidRPr="00DF0B9F">
              <w:rPr>
                <w:lang w:val="en-US"/>
              </w:rPr>
              <w:t xml:space="preserve"> </w:t>
            </w:r>
            <w:proofErr w:type="spellStart"/>
            <w:r w:rsidR="00460653" w:rsidRPr="00DF0B9F">
              <w:rPr>
                <w:lang w:val="en-US"/>
              </w:rPr>
              <w:t>rezultatele</w:t>
            </w:r>
            <w:proofErr w:type="spellEnd"/>
            <w:r w:rsidR="00460653" w:rsidRPr="00DF0B9F">
              <w:rPr>
                <w:lang w:val="en-US"/>
              </w:rPr>
              <w:t xml:space="preserve"> se </w:t>
            </w:r>
            <w:proofErr w:type="spellStart"/>
            <w:r w:rsidR="00460653" w:rsidRPr="00DF0B9F">
              <w:rPr>
                <w:lang w:val="en-US"/>
              </w:rPr>
              <w:t>înscriu</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limitele</w:t>
            </w:r>
            <w:proofErr w:type="spellEnd"/>
            <w:r w:rsidR="00460653" w:rsidRPr="00DF0B9F">
              <w:rPr>
                <w:lang w:val="en-US"/>
              </w:rPr>
              <w:t xml:space="preserve"> </w:t>
            </w:r>
            <w:proofErr w:type="spellStart"/>
            <w:r w:rsidR="00460653" w:rsidRPr="00DF0B9F">
              <w:rPr>
                <w:lang w:val="en-US"/>
              </w:rPr>
              <w:t>admise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reglementările</w:t>
            </w:r>
            <w:proofErr w:type="spellEnd"/>
            <w:r w:rsidR="00460653" w:rsidRPr="00DF0B9F">
              <w:rPr>
                <w:lang w:val="en-US"/>
              </w:rPr>
              <w:t xml:space="preserve"> </w:t>
            </w:r>
            <w:proofErr w:type="spellStart"/>
            <w:r w:rsidR="00460653" w:rsidRPr="00DF0B9F">
              <w:rPr>
                <w:lang w:val="en-US"/>
              </w:rPr>
              <w:t>tehnice</w:t>
            </w:r>
            <w:proofErr w:type="spellEnd"/>
            <w:r w:rsidR="00460653" w:rsidRPr="00DF0B9F">
              <w:rPr>
                <w:lang w:val="en-US"/>
              </w:rPr>
              <w:t xml:space="preserve">. </w:t>
            </w:r>
          </w:p>
          <w:p w14:paraId="383A4756"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603AB4" w:rsidRPr="00DF0B9F">
              <w:rPr>
                <w:lang w:val="en-US"/>
              </w:rPr>
              <w:t xml:space="preserve">15. </w:t>
            </w:r>
            <w:proofErr w:type="spellStart"/>
            <w:r w:rsidR="00603AB4" w:rsidRPr="00DF0B9F">
              <w:rPr>
                <w:lang w:val="en-US"/>
              </w:rPr>
              <w:t>Beneficiarul</w:t>
            </w:r>
            <w:proofErr w:type="spellEnd"/>
            <w:r w:rsidR="00603AB4" w:rsidRPr="00DF0B9F">
              <w:rPr>
                <w:lang w:val="en-US"/>
              </w:rPr>
              <w:t xml:space="preserve"> are </w:t>
            </w:r>
            <w:proofErr w:type="spellStart"/>
            <w:r w:rsidR="00603AB4" w:rsidRPr="00DF0B9F">
              <w:rPr>
                <w:lang w:val="en-US"/>
              </w:rPr>
              <w:t>dreptul</w:t>
            </w:r>
            <w:proofErr w:type="spellEnd"/>
            <w:r w:rsidR="00603AB4" w:rsidRPr="00DF0B9F">
              <w:rPr>
                <w:lang w:val="en-US"/>
              </w:rPr>
              <w:t xml:space="preserve"> de a </w:t>
            </w:r>
            <w:proofErr w:type="spellStart"/>
            <w:r w:rsidR="00603AB4" w:rsidRPr="00DF0B9F">
              <w:rPr>
                <w:lang w:val="en-US"/>
              </w:rPr>
              <w:t>supraveghea</w:t>
            </w:r>
            <w:proofErr w:type="spellEnd"/>
            <w:r w:rsidR="00603AB4" w:rsidRPr="00DF0B9F">
              <w:rPr>
                <w:lang w:val="en-US"/>
              </w:rPr>
              <w:t xml:space="preserve"> </w:t>
            </w:r>
            <w:proofErr w:type="spellStart"/>
            <w:r w:rsidR="00603AB4" w:rsidRPr="00DF0B9F">
              <w:rPr>
                <w:lang w:val="en-US"/>
              </w:rPr>
              <w:t>desfăşurarea</w:t>
            </w:r>
            <w:proofErr w:type="spellEnd"/>
            <w:r w:rsidR="00603AB4" w:rsidRPr="00DF0B9F">
              <w:rPr>
                <w:lang w:val="en-US"/>
              </w:rPr>
              <w:t xml:space="preserve"> </w:t>
            </w:r>
            <w:proofErr w:type="spellStart"/>
            <w:r w:rsidR="00603AB4" w:rsidRPr="00DF0B9F">
              <w:rPr>
                <w:lang w:val="en-US"/>
              </w:rPr>
              <w:t>lucrărilor</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conformitate</w:t>
            </w:r>
            <w:proofErr w:type="spellEnd"/>
            <w:r w:rsidR="00603AB4" w:rsidRPr="00DF0B9F">
              <w:rPr>
                <w:lang w:val="en-US"/>
              </w:rPr>
              <w:t xml:space="preserve"> cu </w:t>
            </w:r>
            <w:proofErr w:type="spellStart"/>
            <w:r w:rsidR="00603AB4" w:rsidRPr="00DF0B9F">
              <w:rPr>
                <w:lang w:val="en-US"/>
              </w:rPr>
              <w:t>prevederile</w:t>
            </w:r>
            <w:proofErr w:type="spellEnd"/>
            <w:r w:rsidR="00603AB4" w:rsidRPr="00DF0B9F">
              <w:rPr>
                <w:lang w:val="en-US"/>
              </w:rPr>
              <w:t xml:space="preserve"> </w:t>
            </w:r>
            <w:proofErr w:type="spellStart"/>
            <w:r w:rsidR="00603AB4" w:rsidRPr="00DF0B9F">
              <w:rPr>
                <w:lang w:val="en-US"/>
              </w:rPr>
              <w:t>contractului</w:t>
            </w:r>
            <w:proofErr w:type="spellEnd"/>
            <w:r w:rsidR="00603AB4" w:rsidRPr="00DF0B9F">
              <w:rPr>
                <w:lang w:val="en-US"/>
              </w:rPr>
              <w:t xml:space="preserve">,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responsabilii</w:t>
            </w:r>
            <w:proofErr w:type="spellEnd"/>
            <w:r w:rsidR="00603AB4" w:rsidRPr="00DF0B9F">
              <w:rPr>
                <w:lang w:val="en-US"/>
              </w:rPr>
              <w:t xml:space="preserve"> </w:t>
            </w:r>
            <w:proofErr w:type="spellStart"/>
            <w:r w:rsidR="00603AB4" w:rsidRPr="00DF0B9F">
              <w:rPr>
                <w:lang w:val="en-US"/>
              </w:rPr>
              <w:t>tehnici</w:t>
            </w:r>
            <w:proofErr w:type="spellEnd"/>
            <w:r w:rsidR="00603AB4" w:rsidRPr="00DF0B9F">
              <w:rPr>
                <w:lang w:val="en-US"/>
              </w:rPr>
              <w:t xml:space="preserve"> </w:t>
            </w:r>
            <w:proofErr w:type="spellStart"/>
            <w:r w:rsidR="00603AB4" w:rsidRPr="00DF0B9F">
              <w:rPr>
                <w:lang w:val="en-US"/>
              </w:rPr>
              <w:t>atestaţi</w:t>
            </w:r>
            <w:proofErr w:type="spellEnd"/>
            <w:r w:rsidR="00603AB4" w:rsidRPr="00DF0B9F">
              <w:rPr>
                <w:lang w:val="en-US"/>
              </w:rPr>
              <w:t xml:space="preserve">. </w:t>
            </w:r>
            <w:proofErr w:type="spellStart"/>
            <w:r w:rsidR="00603AB4" w:rsidRPr="00DF0B9F">
              <w:rPr>
                <w:lang w:val="en-US"/>
              </w:rPr>
              <w:t>Acestora</w:t>
            </w:r>
            <w:proofErr w:type="spellEnd"/>
            <w:r w:rsidR="00603AB4" w:rsidRPr="00DF0B9F">
              <w:rPr>
                <w:lang w:val="en-US"/>
              </w:rPr>
              <w:t xml:space="preserve"> li se </w:t>
            </w:r>
            <w:proofErr w:type="spellStart"/>
            <w:r w:rsidR="00603AB4" w:rsidRPr="00DF0B9F">
              <w:rPr>
                <w:lang w:val="en-US"/>
              </w:rPr>
              <w:t>va</w:t>
            </w:r>
            <w:proofErr w:type="spellEnd"/>
            <w:r w:rsidR="00603AB4" w:rsidRPr="00DF0B9F">
              <w:rPr>
                <w:lang w:val="en-US"/>
              </w:rPr>
              <w:t xml:space="preserve"> </w:t>
            </w:r>
            <w:proofErr w:type="spellStart"/>
            <w:r w:rsidR="00603AB4" w:rsidRPr="00DF0B9F">
              <w:rPr>
                <w:lang w:val="en-US"/>
              </w:rPr>
              <w:t>asigura</w:t>
            </w:r>
            <w:proofErr w:type="spellEnd"/>
            <w:r w:rsidR="00603AB4" w:rsidRPr="00DF0B9F">
              <w:rPr>
                <w:lang w:val="en-US"/>
              </w:rPr>
              <w:t xml:space="preserve"> </w:t>
            </w:r>
            <w:proofErr w:type="spellStart"/>
            <w:r w:rsidR="00603AB4" w:rsidRPr="00DF0B9F">
              <w:rPr>
                <w:lang w:val="en-US"/>
              </w:rPr>
              <w:t>accesul</w:t>
            </w:r>
            <w:proofErr w:type="spellEnd"/>
            <w:r w:rsidR="00603AB4" w:rsidRPr="00DF0B9F">
              <w:rPr>
                <w:lang w:val="en-US"/>
              </w:rPr>
              <w:t xml:space="preserve"> la </w:t>
            </w:r>
            <w:proofErr w:type="spellStart"/>
            <w:r w:rsidR="00603AB4" w:rsidRPr="00DF0B9F">
              <w:rPr>
                <w:lang w:val="en-US"/>
              </w:rPr>
              <w:t>locul</w:t>
            </w:r>
            <w:proofErr w:type="spellEnd"/>
            <w:r w:rsidR="00603AB4" w:rsidRPr="00DF0B9F">
              <w:rPr>
                <w:lang w:val="en-US"/>
              </w:rPr>
              <w:t xml:space="preserve"> de </w:t>
            </w:r>
            <w:proofErr w:type="spellStart"/>
            <w:r w:rsidR="00603AB4" w:rsidRPr="00DF0B9F">
              <w:rPr>
                <w:lang w:val="en-US"/>
              </w:rPr>
              <w:t>muncă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ateliere</w:t>
            </w:r>
            <w:proofErr w:type="spellEnd"/>
            <w:r w:rsidR="00603AB4" w:rsidRPr="00DF0B9F">
              <w:rPr>
                <w:lang w:val="en-US"/>
              </w:rPr>
              <w:t xml:space="preserve">, </w:t>
            </w:r>
            <w:proofErr w:type="spellStart"/>
            <w:r w:rsidR="00603AB4" w:rsidRPr="00DF0B9F">
              <w:rPr>
                <w:lang w:val="en-US"/>
              </w:rPr>
              <w:t>depozite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oriunde</w:t>
            </w:r>
            <w:proofErr w:type="spellEnd"/>
            <w:r w:rsidR="00603AB4" w:rsidRPr="00DF0B9F">
              <w:rPr>
                <w:lang w:val="en-US"/>
              </w:rPr>
              <w:t xml:space="preserve"> se </w:t>
            </w:r>
            <w:proofErr w:type="spellStart"/>
            <w:r w:rsidR="00603AB4" w:rsidRPr="00DF0B9F">
              <w:rPr>
                <w:lang w:val="en-US"/>
              </w:rPr>
              <w:t>desfăşoară</w:t>
            </w:r>
            <w:proofErr w:type="spellEnd"/>
            <w:r w:rsidR="00603AB4" w:rsidRPr="00DF0B9F">
              <w:rPr>
                <w:lang w:val="en-US"/>
              </w:rPr>
              <w:t xml:space="preserve"> </w:t>
            </w:r>
            <w:proofErr w:type="spellStart"/>
            <w:r w:rsidR="00603AB4" w:rsidRPr="00DF0B9F">
              <w:rPr>
                <w:lang w:val="en-US"/>
              </w:rPr>
              <w:t>activităţi</w:t>
            </w:r>
            <w:proofErr w:type="spellEnd"/>
            <w:r w:rsidR="00603AB4" w:rsidRPr="00DF0B9F">
              <w:rPr>
                <w:lang w:val="en-US"/>
              </w:rPr>
              <w:t xml:space="preserve"> legate de </w:t>
            </w:r>
            <w:proofErr w:type="spellStart"/>
            <w:r w:rsidR="00603AB4" w:rsidRPr="00DF0B9F">
              <w:rPr>
                <w:lang w:val="en-US"/>
              </w:rPr>
              <w:t>realizarea</w:t>
            </w:r>
            <w:proofErr w:type="spellEnd"/>
            <w:r w:rsidR="00603AB4" w:rsidRPr="00DF0B9F">
              <w:rPr>
                <w:lang w:val="en-US"/>
              </w:rPr>
              <w:t xml:space="preserve"> </w:t>
            </w:r>
            <w:proofErr w:type="spellStart"/>
            <w:r w:rsidR="00603AB4" w:rsidRPr="00DF0B9F">
              <w:rPr>
                <w:lang w:val="en-US"/>
              </w:rPr>
              <w:t>obligaţiilor</w:t>
            </w:r>
            <w:proofErr w:type="spellEnd"/>
            <w:r w:rsidR="00603AB4" w:rsidRPr="00DF0B9F">
              <w:rPr>
                <w:lang w:val="en-US"/>
              </w:rPr>
              <w:t xml:space="preserve"> </w:t>
            </w:r>
            <w:proofErr w:type="spellStart"/>
            <w:r w:rsidR="00603AB4" w:rsidRPr="00DF0B9F">
              <w:rPr>
                <w:lang w:val="en-US"/>
              </w:rPr>
              <w:t>contractuale</w:t>
            </w:r>
            <w:proofErr w:type="spellEnd"/>
            <w:r w:rsidR="00603AB4" w:rsidRPr="00DF0B9F">
              <w:rPr>
                <w:lang w:val="en-US"/>
              </w:rPr>
              <w:t xml:space="preserve">. La </w:t>
            </w:r>
            <w:proofErr w:type="spellStart"/>
            <w:r w:rsidR="00603AB4" w:rsidRPr="00DF0B9F">
              <w:rPr>
                <w:lang w:val="en-US"/>
              </w:rPr>
              <w:t>cerere</w:t>
            </w:r>
            <w:proofErr w:type="spellEnd"/>
            <w:r w:rsidR="00603AB4" w:rsidRPr="00DF0B9F">
              <w:rPr>
                <w:lang w:val="en-US"/>
              </w:rPr>
              <w:t xml:space="preserve">, </w:t>
            </w:r>
            <w:proofErr w:type="spellStart"/>
            <w:r w:rsidR="00603AB4" w:rsidRPr="00DF0B9F">
              <w:rPr>
                <w:lang w:val="en-US"/>
              </w:rPr>
              <w:t>trebuie</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pună</w:t>
            </w:r>
            <w:proofErr w:type="spellEnd"/>
            <w:r w:rsidR="00603AB4" w:rsidRPr="00DF0B9F">
              <w:rPr>
                <w:lang w:val="en-US"/>
              </w:rPr>
              <w:t xml:space="preserve"> la </w:t>
            </w:r>
            <w:proofErr w:type="spellStart"/>
            <w:r w:rsidR="00603AB4" w:rsidRPr="00DF0B9F">
              <w:rPr>
                <w:lang w:val="en-US"/>
              </w:rPr>
              <w:t>dispoziţie</w:t>
            </w:r>
            <w:proofErr w:type="spellEnd"/>
            <w:r w:rsidR="00603AB4" w:rsidRPr="00DF0B9F">
              <w:rPr>
                <w:lang w:val="en-US"/>
              </w:rPr>
              <w:t xml:space="preserve"> </w:t>
            </w:r>
            <w:proofErr w:type="spellStart"/>
            <w:r w:rsidR="00603AB4" w:rsidRPr="00DF0B9F">
              <w:rPr>
                <w:lang w:val="en-US"/>
              </w:rPr>
              <w:t>desenele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documentaţia</w:t>
            </w:r>
            <w:proofErr w:type="spellEnd"/>
            <w:r w:rsidR="00603AB4" w:rsidRPr="00DF0B9F">
              <w:rPr>
                <w:lang w:val="en-US"/>
              </w:rPr>
              <w:t xml:space="preserve"> de </w:t>
            </w:r>
            <w:proofErr w:type="spellStart"/>
            <w:r w:rsidR="00603AB4" w:rsidRPr="00DF0B9F">
              <w:rPr>
                <w:lang w:val="en-US"/>
              </w:rPr>
              <w:t>execuţie</w:t>
            </w:r>
            <w:proofErr w:type="spellEnd"/>
            <w:r w:rsidR="00603AB4" w:rsidRPr="00DF0B9F">
              <w:rPr>
                <w:lang w:val="en-US"/>
              </w:rPr>
              <w:t xml:space="preserve"> </w:t>
            </w:r>
            <w:proofErr w:type="spellStart"/>
            <w:r w:rsidR="00603AB4" w:rsidRPr="00DF0B9F">
              <w:rPr>
                <w:lang w:val="en-US"/>
              </w:rPr>
              <w:t>pentru</w:t>
            </w:r>
            <w:proofErr w:type="spellEnd"/>
            <w:r w:rsidR="00603AB4" w:rsidRPr="00DF0B9F">
              <w:rPr>
                <w:lang w:val="en-US"/>
              </w:rPr>
              <w:t xml:space="preserve"> </w:t>
            </w:r>
            <w:proofErr w:type="spellStart"/>
            <w:r w:rsidR="00603AB4" w:rsidRPr="00DF0B9F">
              <w:rPr>
                <w:lang w:val="en-US"/>
              </w:rPr>
              <w:t>examinare</w:t>
            </w:r>
            <w:proofErr w:type="spellEnd"/>
            <w:r w:rsidR="00603AB4" w:rsidRPr="00DF0B9F">
              <w:rPr>
                <w:lang w:val="en-US"/>
              </w:rPr>
              <w:t xml:space="preserve"> </w:t>
            </w:r>
            <w:proofErr w:type="spellStart"/>
            <w:r w:rsidR="00603AB4" w:rsidRPr="00DF0B9F">
              <w:rPr>
                <w:lang w:val="en-US"/>
              </w:rPr>
              <w:t>şi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w:t>
            </w:r>
            <w:proofErr w:type="spellStart"/>
            <w:r w:rsidR="00603AB4" w:rsidRPr="00DF0B9F">
              <w:rPr>
                <w:lang w:val="en-US"/>
              </w:rPr>
              <w:t>i</w:t>
            </w:r>
            <w:proofErr w:type="spellEnd"/>
            <w:r w:rsidR="00603AB4" w:rsidRPr="00DF0B9F">
              <w:rPr>
                <w:lang w:val="en-US"/>
              </w:rPr>
              <w:t xml:space="preserve"> se </w:t>
            </w:r>
            <w:proofErr w:type="spellStart"/>
            <w:r w:rsidR="00603AB4" w:rsidRPr="00DF0B9F">
              <w:rPr>
                <w:lang w:val="en-US"/>
              </w:rPr>
              <w:t>dea</w:t>
            </w:r>
            <w:proofErr w:type="spellEnd"/>
            <w:r w:rsidR="00603AB4" w:rsidRPr="00DF0B9F">
              <w:rPr>
                <w:lang w:val="en-US"/>
              </w:rPr>
              <w:t xml:space="preserve"> </w:t>
            </w:r>
            <w:proofErr w:type="spellStart"/>
            <w:r w:rsidR="00603AB4" w:rsidRPr="00DF0B9F">
              <w:rPr>
                <w:lang w:val="en-US"/>
              </w:rPr>
              <w:t>toate</w:t>
            </w:r>
            <w:proofErr w:type="spellEnd"/>
            <w:r w:rsidR="00603AB4" w:rsidRPr="00DF0B9F">
              <w:rPr>
                <w:lang w:val="en-US"/>
              </w:rPr>
              <w:t xml:space="preserve"> </w:t>
            </w:r>
            <w:proofErr w:type="spellStart"/>
            <w:r w:rsidR="00603AB4" w:rsidRPr="00DF0B9F">
              <w:rPr>
                <w:lang w:val="en-US"/>
              </w:rPr>
              <w:t>lămuririle</w:t>
            </w:r>
            <w:proofErr w:type="spellEnd"/>
            <w:r w:rsidR="00603AB4" w:rsidRPr="00DF0B9F">
              <w:rPr>
                <w:lang w:val="en-US"/>
              </w:rPr>
              <w:t xml:space="preserve">, </w:t>
            </w:r>
            <w:proofErr w:type="spellStart"/>
            <w:r w:rsidR="00603AB4" w:rsidRPr="00DF0B9F">
              <w:rPr>
                <w:lang w:val="en-US"/>
              </w:rPr>
              <w:t>condiţia</w:t>
            </w:r>
            <w:proofErr w:type="spellEnd"/>
            <w:r w:rsidR="00603AB4" w:rsidRPr="00DF0B9F">
              <w:rPr>
                <w:lang w:val="en-US"/>
              </w:rPr>
              <w:t xml:space="preserve"> </w:t>
            </w:r>
            <w:proofErr w:type="spellStart"/>
            <w:r w:rsidR="00603AB4" w:rsidRPr="00DF0B9F">
              <w:rPr>
                <w:lang w:val="en-US"/>
              </w:rPr>
              <w:t>fiind</w:t>
            </w:r>
            <w:proofErr w:type="spellEnd"/>
            <w:r w:rsidR="00603AB4" w:rsidRPr="00DF0B9F">
              <w:rPr>
                <w:lang w:val="en-US"/>
              </w:rPr>
              <w:t xml:space="preserve"> ca </w:t>
            </w:r>
            <w:proofErr w:type="spellStart"/>
            <w:r w:rsidR="00603AB4" w:rsidRPr="00DF0B9F">
              <w:rPr>
                <w:lang w:val="en-US"/>
              </w:rPr>
              <w:t>prin</w:t>
            </w:r>
            <w:proofErr w:type="spellEnd"/>
            <w:r w:rsidR="00603AB4" w:rsidRPr="00DF0B9F">
              <w:rPr>
                <w:lang w:val="en-US"/>
              </w:rPr>
              <w:t xml:space="preserve"> </w:t>
            </w:r>
            <w:proofErr w:type="spellStart"/>
            <w:r w:rsidR="00603AB4" w:rsidRPr="00DF0B9F">
              <w:rPr>
                <w:lang w:val="en-US"/>
              </w:rPr>
              <w:t>aceasta</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se </w:t>
            </w:r>
            <w:proofErr w:type="spellStart"/>
            <w:r w:rsidR="00603AB4" w:rsidRPr="00DF0B9F">
              <w:rPr>
                <w:lang w:val="en-US"/>
              </w:rPr>
              <w:t>dezvăluie</w:t>
            </w:r>
            <w:proofErr w:type="spellEnd"/>
            <w:r w:rsidR="00603AB4" w:rsidRPr="00DF0B9F">
              <w:rPr>
                <w:lang w:val="en-US"/>
              </w:rPr>
              <w:t xml:space="preserve"> </w:t>
            </w:r>
            <w:proofErr w:type="spellStart"/>
            <w:r w:rsidR="00603AB4" w:rsidRPr="00DF0B9F">
              <w:rPr>
                <w:lang w:val="en-US"/>
              </w:rPr>
              <w:t>informația</w:t>
            </w:r>
            <w:proofErr w:type="spellEnd"/>
            <w:r w:rsidR="00603AB4" w:rsidRPr="00DF0B9F">
              <w:rPr>
                <w:lang w:val="en-US"/>
              </w:rPr>
              <w:t xml:space="preserve"> </w:t>
            </w:r>
            <w:proofErr w:type="spellStart"/>
            <w:r w:rsidR="00603AB4" w:rsidRPr="00DF0B9F">
              <w:rPr>
                <w:lang w:val="en-US"/>
              </w:rPr>
              <w:t>și</w:t>
            </w:r>
            <w:proofErr w:type="spellEnd"/>
            <w:r w:rsidR="00603AB4" w:rsidRPr="00DF0B9F">
              <w:rPr>
                <w:lang w:val="en-US"/>
              </w:rPr>
              <w:t xml:space="preserve"> </w:t>
            </w:r>
            <w:proofErr w:type="spellStart"/>
            <w:r w:rsidR="00603AB4" w:rsidRPr="00DF0B9F">
              <w:rPr>
                <w:lang w:val="en-US"/>
              </w:rPr>
              <w:t>să</w:t>
            </w:r>
            <w:proofErr w:type="spellEnd"/>
            <w:r w:rsidR="00603AB4" w:rsidRPr="00DF0B9F">
              <w:rPr>
                <w:lang w:val="en-US"/>
              </w:rPr>
              <w:t xml:space="preserve"> nu fie </w:t>
            </w:r>
            <w:proofErr w:type="spellStart"/>
            <w:r w:rsidR="00603AB4" w:rsidRPr="00DF0B9F">
              <w:rPr>
                <w:lang w:val="en-US"/>
              </w:rPr>
              <w:t>utilizată</w:t>
            </w:r>
            <w:proofErr w:type="spellEnd"/>
            <w:r w:rsidR="00603AB4" w:rsidRPr="00DF0B9F">
              <w:rPr>
                <w:lang w:val="en-US"/>
              </w:rPr>
              <w:t xml:space="preserve"> </w:t>
            </w:r>
            <w:proofErr w:type="spellStart"/>
            <w:r w:rsidR="00603AB4" w:rsidRPr="00DF0B9F">
              <w:rPr>
                <w:lang w:val="en-US"/>
              </w:rPr>
              <w:t>în</w:t>
            </w:r>
            <w:proofErr w:type="spellEnd"/>
            <w:r w:rsidR="00603AB4" w:rsidRPr="00DF0B9F">
              <w:rPr>
                <w:lang w:val="en-US"/>
              </w:rPr>
              <w:t xml:space="preserve"> </w:t>
            </w:r>
            <w:proofErr w:type="spellStart"/>
            <w:r w:rsidR="00603AB4" w:rsidRPr="00DF0B9F">
              <w:rPr>
                <w:lang w:val="en-US"/>
              </w:rPr>
              <w:t>scopuri</w:t>
            </w:r>
            <w:proofErr w:type="spellEnd"/>
            <w:r w:rsidR="00603AB4" w:rsidRPr="00DF0B9F">
              <w:rPr>
                <w:lang w:val="en-US"/>
              </w:rPr>
              <w:t xml:space="preserve"> </w:t>
            </w:r>
            <w:proofErr w:type="spellStart"/>
            <w:r w:rsidR="00603AB4" w:rsidRPr="00DF0B9F">
              <w:rPr>
                <w:lang w:val="en-US"/>
              </w:rPr>
              <w:t>proprii</w:t>
            </w:r>
            <w:proofErr w:type="spellEnd"/>
            <w:r w:rsidR="00603AB4" w:rsidRPr="00DF0B9F">
              <w:rPr>
                <w:lang w:val="en-US"/>
              </w:rPr>
              <w:t xml:space="preserve">, </w:t>
            </w:r>
            <w:proofErr w:type="spellStart"/>
            <w:r w:rsidR="00603AB4" w:rsidRPr="00DF0B9F">
              <w:rPr>
                <w:lang w:val="en-US"/>
              </w:rPr>
              <w:t>indiferent</w:t>
            </w:r>
            <w:proofErr w:type="spellEnd"/>
            <w:r w:rsidR="00603AB4" w:rsidRPr="00DF0B9F">
              <w:rPr>
                <w:lang w:val="en-US"/>
              </w:rPr>
              <w:t xml:space="preserve"> </w:t>
            </w:r>
            <w:proofErr w:type="spellStart"/>
            <w:r w:rsidR="00603AB4" w:rsidRPr="00DF0B9F">
              <w:rPr>
                <w:lang w:val="en-US"/>
              </w:rPr>
              <w:t>dacă</w:t>
            </w:r>
            <w:proofErr w:type="spellEnd"/>
            <w:r w:rsidR="00603AB4" w:rsidRPr="00DF0B9F">
              <w:rPr>
                <w:lang w:val="en-US"/>
              </w:rPr>
              <w:t xml:space="preserve"> </w:t>
            </w:r>
            <w:proofErr w:type="spellStart"/>
            <w:r w:rsidR="00603AB4" w:rsidRPr="00DF0B9F">
              <w:rPr>
                <w:lang w:val="en-US"/>
              </w:rPr>
              <w:t>contractul</w:t>
            </w:r>
            <w:proofErr w:type="spellEnd"/>
            <w:r w:rsidR="00603AB4" w:rsidRPr="00DF0B9F">
              <w:rPr>
                <w:lang w:val="en-US"/>
              </w:rPr>
              <w:t xml:space="preserve"> a </w:t>
            </w:r>
            <w:proofErr w:type="spellStart"/>
            <w:r w:rsidR="00603AB4" w:rsidRPr="00DF0B9F">
              <w:rPr>
                <w:lang w:val="en-US"/>
              </w:rPr>
              <w:t>fost</w:t>
            </w:r>
            <w:proofErr w:type="spellEnd"/>
            <w:r w:rsidR="00603AB4" w:rsidRPr="00DF0B9F">
              <w:rPr>
                <w:lang w:val="en-US"/>
              </w:rPr>
              <w:t xml:space="preserve"> </w:t>
            </w:r>
            <w:proofErr w:type="spellStart"/>
            <w:r w:rsidR="00603AB4" w:rsidRPr="00DF0B9F">
              <w:rPr>
                <w:lang w:val="en-US"/>
              </w:rPr>
              <w:t>sau</w:t>
            </w:r>
            <w:proofErr w:type="spellEnd"/>
            <w:r w:rsidR="00603AB4" w:rsidRPr="00DF0B9F">
              <w:rPr>
                <w:lang w:val="en-US"/>
              </w:rPr>
              <w:t xml:space="preserve"> nu </w:t>
            </w:r>
            <w:proofErr w:type="spellStart"/>
            <w:r w:rsidR="00603AB4" w:rsidRPr="00DF0B9F">
              <w:rPr>
                <w:lang w:val="en-US"/>
              </w:rPr>
              <w:t>încheiat</w:t>
            </w:r>
            <w:proofErr w:type="spellEnd"/>
            <w:r w:rsidR="00603AB4" w:rsidRPr="00DF0B9F">
              <w:rPr>
                <w:lang w:val="en-US"/>
              </w:rPr>
              <w:t xml:space="preserve">. </w:t>
            </w:r>
          </w:p>
          <w:p w14:paraId="2ECF7B6B"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040EA0" w:rsidRPr="00DF0B9F">
              <w:rPr>
                <w:lang w:val="en-US"/>
              </w:rPr>
              <w:t xml:space="preserve">6. </w:t>
            </w:r>
            <w:proofErr w:type="spellStart"/>
            <w:r w:rsidR="00040EA0" w:rsidRPr="00DF0B9F">
              <w:rPr>
                <w:lang w:val="en-US"/>
              </w:rPr>
              <w:t>Beneficiarul</w:t>
            </w:r>
            <w:proofErr w:type="spellEnd"/>
            <w:r w:rsidR="00040EA0" w:rsidRPr="00DF0B9F">
              <w:rPr>
                <w:lang w:val="en-US"/>
              </w:rPr>
              <w:t xml:space="preserve"> </w:t>
            </w:r>
            <w:proofErr w:type="spellStart"/>
            <w:r w:rsidR="00040EA0" w:rsidRPr="00DF0B9F">
              <w:rPr>
                <w:lang w:val="en-US"/>
              </w:rPr>
              <w:t>este</w:t>
            </w:r>
            <w:proofErr w:type="spellEnd"/>
            <w:r w:rsidR="00040EA0" w:rsidRPr="00DF0B9F">
              <w:rPr>
                <w:lang w:val="en-US"/>
              </w:rPr>
              <w:t xml:space="preserve"> </w:t>
            </w:r>
            <w:proofErr w:type="spellStart"/>
            <w:r w:rsidR="00040EA0" w:rsidRPr="00DF0B9F">
              <w:rPr>
                <w:lang w:val="en-US"/>
              </w:rPr>
              <w:t>autorizat</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emită</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pe care le </w:t>
            </w:r>
            <w:proofErr w:type="spellStart"/>
            <w:r w:rsidR="00040EA0" w:rsidRPr="00DF0B9F">
              <w:rPr>
                <w:lang w:val="en-US"/>
              </w:rPr>
              <w:t>consideră</w:t>
            </w:r>
            <w:proofErr w:type="spellEnd"/>
            <w:r w:rsidR="00040EA0" w:rsidRPr="00DF0B9F">
              <w:rPr>
                <w:lang w:val="en-US"/>
              </w:rPr>
              <w:t xml:space="preserve"> </w:t>
            </w:r>
            <w:proofErr w:type="spellStart"/>
            <w:r w:rsidR="00040EA0" w:rsidRPr="00DF0B9F">
              <w:rPr>
                <w:lang w:val="en-US"/>
              </w:rPr>
              <w:t>necesare</w:t>
            </w:r>
            <w:proofErr w:type="spellEnd"/>
            <w:r w:rsidR="00040EA0" w:rsidRPr="00DF0B9F">
              <w:rPr>
                <w:lang w:val="en-US"/>
              </w:rPr>
              <w:t xml:space="preserve"> </w:t>
            </w:r>
            <w:proofErr w:type="spellStart"/>
            <w:r w:rsidR="00040EA0" w:rsidRPr="00DF0B9F">
              <w:rPr>
                <w:lang w:val="en-US"/>
              </w:rPr>
              <w:t>executării</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cu </w:t>
            </w:r>
            <w:proofErr w:type="spellStart"/>
            <w:r w:rsidR="00040EA0" w:rsidRPr="00DF0B9F">
              <w:rPr>
                <w:lang w:val="en-US"/>
              </w:rPr>
              <w:t>respectarea</w:t>
            </w:r>
            <w:proofErr w:type="spellEnd"/>
            <w:r w:rsidR="00040EA0" w:rsidRPr="00DF0B9F">
              <w:rPr>
                <w:lang w:val="en-US"/>
              </w:rPr>
              <w:t xml:space="preserve"> </w:t>
            </w:r>
            <w:proofErr w:type="spellStart"/>
            <w:r w:rsidR="00040EA0" w:rsidRPr="00DF0B9F">
              <w:rPr>
                <w:lang w:val="en-US"/>
              </w:rPr>
              <w:t>drepturilor</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Dispoziţiile</w:t>
            </w:r>
            <w:proofErr w:type="spellEnd"/>
            <w:r w:rsidR="00040EA0" w:rsidRPr="00DF0B9F">
              <w:rPr>
                <w:lang w:val="en-US"/>
              </w:rPr>
              <w:t xml:space="preserve"> se </w:t>
            </w:r>
            <w:proofErr w:type="spellStart"/>
            <w:r w:rsidR="00040EA0" w:rsidRPr="00DF0B9F">
              <w:rPr>
                <w:lang w:val="en-US"/>
              </w:rPr>
              <w:t>adresează</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w:t>
            </w:r>
            <w:proofErr w:type="spellStart"/>
            <w:r w:rsidR="00040EA0" w:rsidRPr="00DF0B9F">
              <w:rPr>
                <w:lang w:val="en-US"/>
              </w:rPr>
              <w:t>principiu</w:t>
            </w:r>
            <w:proofErr w:type="spellEnd"/>
            <w:r w:rsidR="00040EA0" w:rsidRPr="00DF0B9F">
              <w:rPr>
                <w:lang w:val="en-US"/>
              </w:rPr>
              <w:t xml:space="preserve"> </w:t>
            </w:r>
            <w:proofErr w:type="spellStart"/>
            <w:r w:rsidR="00040EA0" w:rsidRPr="00DF0B9F">
              <w:rPr>
                <w:lang w:val="en-US"/>
              </w:rPr>
              <w:t>numai</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cu </w:t>
            </w:r>
            <w:proofErr w:type="spellStart"/>
            <w:r w:rsidR="00040EA0" w:rsidRPr="00DF0B9F">
              <w:rPr>
                <w:lang w:val="en-US"/>
              </w:rPr>
              <w:t>excepţia</w:t>
            </w:r>
            <w:proofErr w:type="spellEnd"/>
            <w:r w:rsidR="00040EA0" w:rsidRPr="00DF0B9F">
              <w:rPr>
                <w:lang w:val="en-US"/>
              </w:rPr>
              <w:t xml:space="preserve"> </w:t>
            </w:r>
            <w:proofErr w:type="spellStart"/>
            <w:r w:rsidR="00040EA0" w:rsidRPr="00DF0B9F">
              <w:rPr>
                <w:lang w:val="en-US"/>
              </w:rPr>
              <w:t>cazurilor</w:t>
            </w:r>
            <w:proofErr w:type="spellEnd"/>
            <w:r w:rsidR="00040EA0" w:rsidRPr="00DF0B9F">
              <w:rPr>
                <w:lang w:val="en-US"/>
              </w:rPr>
              <w:t xml:space="preserve"> </w:t>
            </w:r>
            <w:proofErr w:type="spellStart"/>
            <w:r w:rsidR="00040EA0" w:rsidRPr="00DF0B9F">
              <w:rPr>
                <w:lang w:val="en-US"/>
              </w:rPr>
              <w:t>în</w:t>
            </w:r>
            <w:proofErr w:type="spellEnd"/>
            <w:r w:rsidR="00040EA0" w:rsidRPr="00DF0B9F">
              <w:rPr>
                <w:lang w:val="en-US"/>
              </w:rPr>
              <w:t xml:space="preserve"> care </w:t>
            </w:r>
            <w:proofErr w:type="spellStart"/>
            <w:r w:rsidR="00040EA0" w:rsidRPr="00DF0B9F">
              <w:rPr>
                <w:lang w:val="en-US"/>
              </w:rPr>
              <w:t>trebuie</w:t>
            </w:r>
            <w:proofErr w:type="spellEnd"/>
            <w:r w:rsidR="00040EA0" w:rsidRPr="00DF0B9F">
              <w:rPr>
                <w:lang w:val="en-US"/>
              </w:rPr>
              <w:t xml:space="preserve"> de </w:t>
            </w:r>
            <w:proofErr w:type="spellStart"/>
            <w:r w:rsidR="00040EA0" w:rsidRPr="00DF0B9F">
              <w:rPr>
                <w:lang w:val="en-US"/>
              </w:rPr>
              <w:t>intervenit</w:t>
            </w:r>
            <w:proofErr w:type="spellEnd"/>
            <w:r w:rsidR="00040EA0" w:rsidRPr="00DF0B9F">
              <w:rPr>
                <w:lang w:val="en-US"/>
              </w:rPr>
              <w:t xml:space="preserve"> </w:t>
            </w:r>
            <w:proofErr w:type="spellStart"/>
            <w:r w:rsidR="00040EA0" w:rsidRPr="00DF0B9F">
              <w:rPr>
                <w:lang w:val="en-US"/>
              </w:rPr>
              <w:t>împotriva</w:t>
            </w:r>
            <w:proofErr w:type="spellEnd"/>
            <w:r w:rsidR="00040EA0" w:rsidRPr="00DF0B9F">
              <w:rPr>
                <w:lang w:val="en-US"/>
              </w:rPr>
              <w:t xml:space="preserve"> </w:t>
            </w:r>
            <w:proofErr w:type="spellStart"/>
            <w:r w:rsidR="00040EA0" w:rsidRPr="00DF0B9F">
              <w:rPr>
                <w:lang w:val="en-US"/>
              </w:rPr>
              <w:t>unui</w:t>
            </w:r>
            <w:proofErr w:type="spellEnd"/>
            <w:r w:rsidR="00040EA0" w:rsidRPr="00DF0B9F">
              <w:rPr>
                <w:lang w:val="en-US"/>
              </w:rPr>
              <w:t xml:space="preserve"> </w:t>
            </w:r>
            <w:proofErr w:type="spellStart"/>
            <w:r w:rsidR="00040EA0" w:rsidRPr="00DF0B9F">
              <w:rPr>
                <w:lang w:val="en-US"/>
              </w:rPr>
              <w:t>pericol</w:t>
            </w:r>
            <w:proofErr w:type="spellEnd"/>
            <w:r w:rsidR="00040EA0" w:rsidRPr="00DF0B9F">
              <w:rPr>
                <w:lang w:val="en-US"/>
              </w:rPr>
              <w:t xml:space="preserve"> </w:t>
            </w:r>
            <w:proofErr w:type="spellStart"/>
            <w:r w:rsidR="00040EA0" w:rsidRPr="00DF0B9F">
              <w:rPr>
                <w:lang w:val="en-US"/>
              </w:rPr>
              <w:t>iminent</w:t>
            </w:r>
            <w:proofErr w:type="spellEnd"/>
            <w:r w:rsidR="00040EA0" w:rsidRPr="00DF0B9F">
              <w:rPr>
                <w:lang w:val="en-US"/>
              </w:rPr>
              <w:t xml:space="preserve"> </w:t>
            </w:r>
            <w:proofErr w:type="spellStart"/>
            <w:r w:rsidR="00040EA0" w:rsidRPr="00DF0B9F">
              <w:rPr>
                <w:lang w:val="en-US"/>
              </w:rPr>
              <w:t>sau</w:t>
            </w:r>
            <w:proofErr w:type="spellEnd"/>
            <w:r w:rsidR="00040EA0" w:rsidRPr="00DF0B9F">
              <w:rPr>
                <w:lang w:val="en-US"/>
              </w:rPr>
              <w:t xml:space="preserve"> </w:t>
            </w:r>
            <w:proofErr w:type="spellStart"/>
            <w:r w:rsidR="00040EA0" w:rsidRPr="00DF0B9F">
              <w:rPr>
                <w:lang w:val="en-US"/>
              </w:rPr>
              <w:t>declarat</w:t>
            </w:r>
            <w:proofErr w:type="spellEnd"/>
            <w:r w:rsidR="00040EA0" w:rsidRPr="00DF0B9F">
              <w:rPr>
                <w:lang w:val="en-US"/>
              </w:rPr>
              <w:t xml:space="preserve">. </w:t>
            </w:r>
            <w:proofErr w:type="spellStart"/>
            <w:r w:rsidR="00040EA0" w:rsidRPr="00DF0B9F">
              <w:rPr>
                <w:lang w:val="en-US"/>
              </w:rPr>
              <w:t>Beneficiarului</w:t>
            </w:r>
            <w:proofErr w:type="spellEnd"/>
            <w:r w:rsidR="00040EA0" w:rsidRPr="00DF0B9F">
              <w:rPr>
                <w:lang w:val="en-US"/>
              </w:rPr>
              <w:t xml:space="preserve"> </w:t>
            </w:r>
            <w:proofErr w:type="spellStart"/>
            <w:r w:rsidR="00040EA0" w:rsidRPr="00DF0B9F">
              <w:rPr>
                <w:lang w:val="en-US"/>
              </w:rPr>
              <w:t>trebuie</w:t>
            </w:r>
            <w:proofErr w:type="spellEnd"/>
            <w:r w:rsidR="00040EA0" w:rsidRPr="00DF0B9F">
              <w:rPr>
                <w:lang w:val="en-US"/>
              </w:rPr>
              <w:t xml:space="preserve"> </w:t>
            </w:r>
            <w:proofErr w:type="spellStart"/>
            <w:r w:rsidR="00040EA0" w:rsidRPr="00DF0B9F">
              <w:rPr>
                <w:lang w:val="en-US"/>
              </w:rPr>
              <w:t>să</w:t>
            </w:r>
            <w:proofErr w:type="spellEnd"/>
            <w:r w:rsidR="00040EA0" w:rsidRPr="00DF0B9F">
              <w:rPr>
                <w:lang w:val="en-US"/>
              </w:rPr>
              <w:t xml:space="preserve"> </w:t>
            </w:r>
            <w:proofErr w:type="spellStart"/>
            <w:r w:rsidR="00040EA0" w:rsidRPr="00DF0B9F">
              <w:rPr>
                <w:lang w:val="en-US"/>
              </w:rPr>
              <w:t>i</w:t>
            </w:r>
            <w:proofErr w:type="spellEnd"/>
            <w:r w:rsidR="00040EA0" w:rsidRPr="00DF0B9F">
              <w:rPr>
                <w:lang w:val="en-US"/>
              </w:rPr>
              <w:t xml:space="preserve"> se </w:t>
            </w:r>
            <w:proofErr w:type="spellStart"/>
            <w:r w:rsidR="00040EA0" w:rsidRPr="00DF0B9F">
              <w:rPr>
                <w:lang w:val="en-US"/>
              </w:rPr>
              <w:t>comunice</w:t>
            </w:r>
            <w:proofErr w:type="spellEnd"/>
            <w:r w:rsidR="00040EA0" w:rsidRPr="00DF0B9F">
              <w:rPr>
                <w:lang w:val="en-US"/>
              </w:rPr>
              <w:t xml:space="preserve"> </w:t>
            </w:r>
            <w:proofErr w:type="spellStart"/>
            <w:r w:rsidR="00040EA0" w:rsidRPr="00DF0B9F">
              <w:rPr>
                <w:lang w:val="en-US"/>
              </w:rPr>
              <w:t>numele</w:t>
            </w:r>
            <w:proofErr w:type="spellEnd"/>
            <w:r w:rsidR="00040EA0" w:rsidRPr="00DF0B9F">
              <w:rPr>
                <w:lang w:val="en-US"/>
              </w:rPr>
              <w:t xml:space="preserve"> </w:t>
            </w:r>
            <w:proofErr w:type="spellStart"/>
            <w:r w:rsidR="00040EA0" w:rsidRPr="00DF0B9F">
              <w:rPr>
                <w:lang w:val="en-US"/>
              </w:rPr>
              <w:t>dirigintelui</w:t>
            </w:r>
            <w:proofErr w:type="spellEnd"/>
            <w:r w:rsidR="00040EA0" w:rsidRPr="00DF0B9F">
              <w:rPr>
                <w:lang w:val="en-US"/>
              </w:rPr>
              <w:t xml:space="preserve"> de </w:t>
            </w:r>
            <w:proofErr w:type="spellStart"/>
            <w:r w:rsidR="00040EA0" w:rsidRPr="00DF0B9F">
              <w:rPr>
                <w:lang w:val="en-US"/>
              </w:rPr>
              <w:t>şantier</w:t>
            </w:r>
            <w:proofErr w:type="spellEnd"/>
            <w:r w:rsidR="00040EA0" w:rsidRPr="00DF0B9F">
              <w:rPr>
                <w:lang w:val="en-US"/>
              </w:rPr>
              <w:t xml:space="preserve"> </w:t>
            </w:r>
            <w:proofErr w:type="spellStart"/>
            <w:r w:rsidR="00040EA0" w:rsidRPr="00DF0B9F">
              <w:rPr>
                <w:lang w:val="en-US"/>
              </w:rPr>
              <w:t>atestat</w:t>
            </w:r>
            <w:proofErr w:type="spellEnd"/>
            <w:r w:rsidR="00040EA0" w:rsidRPr="00DF0B9F">
              <w:rPr>
                <w:lang w:val="en-US"/>
              </w:rPr>
              <w:t xml:space="preserve"> </w:t>
            </w:r>
            <w:proofErr w:type="spellStart"/>
            <w:r w:rsidR="00040EA0" w:rsidRPr="00DF0B9F">
              <w:rPr>
                <w:lang w:val="en-US"/>
              </w:rPr>
              <w:t>tehnico-profesional</w:t>
            </w:r>
            <w:proofErr w:type="spellEnd"/>
            <w:r w:rsidR="00040EA0" w:rsidRPr="00DF0B9F">
              <w:rPr>
                <w:lang w:val="en-US"/>
              </w:rPr>
              <w:t xml:space="preserve">, care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dirija</w:t>
            </w:r>
            <w:proofErr w:type="spellEnd"/>
            <w:r w:rsidR="00040EA0" w:rsidRPr="00DF0B9F">
              <w:rPr>
                <w:lang w:val="en-US"/>
              </w:rPr>
              <w:t xml:space="preserve"> </w:t>
            </w:r>
            <w:proofErr w:type="spellStart"/>
            <w:r w:rsidR="00040EA0" w:rsidRPr="00DF0B9F">
              <w:rPr>
                <w:lang w:val="en-US"/>
              </w:rPr>
              <w:t>execuţia</w:t>
            </w:r>
            <w:proofErr w:type="spellEnd"/>
            <w:r w:rsidR="00040EA0" w:rsidRPr="00DF0B9F">
              <w:rPr>
                <w:lang w:val="en-US"/>
              </w:rPr>
              <w:t xml:space="preserve"> </w:t>
            </w:r>
            <w:proofErr w:type="spellStart"/>
            <w:r w:rsidR="00040EA0" w:rsidRPr="00DF0B9F">
              <w:rPr>
                <w:lang w:val="en-US"/>
              </w:rPr>
              <w:t>lucrărilor</w:t>
            </w:r>
            <w:proofErr w:type="spellEnd"/>
            <w:r w:rsidR="00040EA0" w:rsidRPr="00DF0B9F">
              <w:rPr>
                <w:lang w:val="en-US"/>
              </w:rPr>
              <w:t xml:space="preserve"> </w:t>
            </w:r>
            <w:proofErr w:type="spellStart"/>
            <w:r w:rsidR="00040EA0" w:rsidRPr="00DF0B9F">
              <w:rPr>
                <w:lang w:val="en-US"/>
              </w:rPr>
              <w:t>şi</w:t>
            </w:r>
            <w:proofErr w:type="spellEnd"/>
            <w:r w:rsidR="00040EA0" w:rsidRPr="00DF0B9F">
              <w:rPr>
                <w:lang w:val="en-US"/>
              </w:rPr>
              <w:t xml:space="preserve"> </w:t>
            </w:r>
            <w:proofErr w:type="spellStart"/>
            <w:r w:rsidR="00040EA0" w:rsidRPr="00DF0B9F">
              <w:rPr>
                <w:lang w:val="en-US"/>
              </w:rPr>
              <w:t>va</w:t>
            </w:r>
            <w:proofErr w:type="spellEnd"/>
            <w:r w:rsidR="00040EA0" w:rsidRPr="00DF0B9F">
              <w:rPr>
                <w:lang w:val="en-US"/>
              </w:rPr>
              <w:t xml:space="preserve"> </w:t>
            </w:r>
            <w:proofErr w:type="spellStart"/>
            <w:r w:rsidR="00040EA0" w:rsidRPr="00DF0B9F">
              <w:rPr>
                <w:lang w:val="en-US"/>
              </w:rPr>
              <w:t>verifica</w:t>
            </w:r>
            <w:proofErr w:type="spellEnd"/>
            <w:r w:rsidR="00040EA0" w:rsidRPr="00DF0B9F">
              <w:rPr>
                <w:lang w:val="en-US"/>
              </w:rPr>
              <w:t xml:space="preserve"> </w:t>
            </w:r>
            <w:proofErr w:type="spellStart"/>
            <w:r w:rsidR="00040EA0" w:rsidRPr="00DF0B9F">
              <w:rPr>
                <w:lang w:val="en-US"/>
              </w:rPr>
              <w:t>calitatea</w:t>
            </w:r>
            <w:proofErr w:type="spellEnd"/>
            <w:r w:rsidR="00040EA0" w:rsidRPr="00DF0B9F">
              <w:rPr>
                <w:lang w:val="en-US"/>
              </w:rPr>
              <w:t xml:space="preserve"> </w:t>
            </w:r>
            <w:proofErr w:type="spellStart"/>
            <w:r w:rsidR="00040EA0" w:rsidRPr="00DF0B9F">
              <w:rPr>
                <w:lang w:val="en-US"/>
              </w:rPr>
              <w:t>lor</w:t>
            </w:r>
            <w:proofErr w:type="spellEnd"/>
            <w:r w:rsidR="00040EA0" w:rsidRPr="00DF0B9F">
              <w:rPr>
                <w:lang w:val="en-US"/>
              </w:rPr>
              <w:t xml:space="preserve"> din </w:t>
            </w:r>
            <w:proofErr w:type="spellStart"/>
            <w:r w:rsidR="00040EA0" w:rsidRPr="00DF0B9F">
              <w:rPr>
                <w:lang w:val="en-US"/>
              </w:rPr>
              <w:t>partea</w:t>
            </w:r>
            <w:proofErr w:type="spellEnd"/>
            <w:r w:rsidR="00040EA0" w:rsidRPr="00DF0B9F">
              <w:rPr>
                <w:lang w:val="en-US"/>
              </w:rPr>
              <w:t xml:space="preserve"> </w:t>
            </w:r>
            <w:proofErr w:type="spellStart"/>
            <w:r w:rsidR="00040EA0" w:rsidRPr="00DF0B9F">
              <w:rPr>
                <w:lang w:val="en-US"/>
              </w:rPr>
              <w:t>Antreprenorului</w:t>
            </w:r>
            <w:proofErr w:type="spellEnd"/>
            <w:r w:rsidR="00040EA0" w:rsidRPr="00DF0B9F">
              <w:rPr>
                <w:lang w:val="en-US"/>
              </w:rPr>
              <w:t>.</w:t>
            </w:r>
          </w:p>
          <w:p w14:paraId="68BE9528"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7</w:t>
            </w:r>
            <w:r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consideră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w:t>
            </w:r>
            <w:r w:rsidR="00183D79" w:rsidRPr="00DF0B9F">
              <w:rPr>
                <w:lang w:val="en-US"/>
              </w:rPr>
              <w:t>u</w:t>
            </w:r>
            <w:r w:rsidR="00460653" w:rsidRPr="00DF0B9F">
              <w:rPr>
                <w:lang w:val="en-US"/>
              </w:rPr>
              <w:t xml:space="preserve">nt </w:t>
            </w:r>
            <w:proofErr w:type="spellStart"/>
            <w:r w:rsidR="00460653" w:rsidRPr="00DF0B9F">
              <w:rPr>
                <w:lang w:val="en-US"/>
              </w:rPr>
              <w:t>nejustificate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inoportune</w:t>
            </w:r>
            <w:proofErr w:type="spellEnd"/>
            <w:r w:rsidR="00460653" w:rsidRPr="00DF0B9F">
              <w:rPr>
                <w:lang w:val="en-US"/>
              </w:rPr>
              <w:t xml:space="preserve">, el </w:t>
            </w:r>
            <w:proofErr w:type="spellStart"/>
            <w:r w:rsidR="00460653" w:rsidRPr="00DF0B9F">
              <w:rPr>
                <w:lang w:val="en-US"/>
              </w:rPr>
              <w:t>poate</w:t>
            </w:r>
            <w:proofErr w:type="spellEnd"/>
            <w:r w:rsidR="00460653" w:rsidRPr="00DF0B9F">
              <w:rPr>
                <w:lang w:val="en-US"/>
              </w:rPr>
              <w:t xml:space="preserve"> </w:t>
            </w:r>
            <w:proofErr w:type="spellStart"/>
            <w:r w:rsidR="00E171D4" w:rsidRPr="00DF0B9F">
              <w:rPr>
                <w:lang w:val="en-US"/>
              </w:rPr>
              <w:t>înainta</w:t>
            </w:r>
            <w:proofErr w:type="spellEnd"/>
            <w:r w:rsidR="005D4B79" w:rsidRPr="00DF0B9F">
              <w:rPr>
                <w:lang w:val="en-US"/>
              </w:rPr>
              <w:t xml:space="preserve"> </w:t>
            </w:r>
            <w:proofErr w:type="spellStart"/>
            <w:r w:rsidR="00460653" w:rsidRPr="00DF0B9F">
              <w:rPr>
                <w:lang w:val="en-US"/>
              </w:rPr>
              <w:t>obiecţii</w:t>
            </w:r>
            <w:proofErr w:type="spellEnd"/>
            <w:r w:rsidR="00460653" w:rsidRPr="00DF0B9F">
              <w:rPr>
                <w:lang w:val="en-US"/>
              </w:rPr>
              <w:t xml:space="preserve">, </w:t>
            </w:r>
            <w:proofErr w:type="spellStart"/>
            <w:r w:rsidR="00460653" w:rsidRPr="00DF0B9F">
              <w:rPr>
                <w:lang w:val="en-US"/>
              </w:rPr>
              <w:t>dar</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nu </w:t>
            </w:r>
            <w:proofErr w:type="spellStart"/>
            <w:r w:rsidR="00460653" w:rsidRPr="00DF0B9F">
              <w:rPr>
                <w:lang w:val="en-US"/>
              </w:rPr>
              <w:t>îl</w:t>
            </w:r>
            <w:proofErr w:type="spellEnd"/>
            <w:r w:rsidR="00460653" w:rsidRPr="00DF0B9F">
              <w:rPr>
                <w:lang w:val="en-US"/>
              </w:rPr>
              <w:t xml:space="preserve"> </w:t>
            </w:r>
            <w:proofErr w:type="spellStart"/>
            <w:r w:rsidR="00E171D4" w:rsidRPr="00DF0B9F">
              <w:rPr>
                <w:lang w:val="en-US"/>
              </w:rPr>
              <w:t>scutește</w:t>
            </w:r>
            <w:proofErr w:type="spellEnd"/>
            <w:r w:rsidR="005D4B79" w:rsidRPr="00DF0B9F">
              <w:rPr>
                <w:lang w:val="en-US"/>
              </w:rPr>
              <w:t xml:space="preserve"> </w:t>
            </w:r>
            <w:r w:rsidR="00460653" w:rsidRPr="00DF0B9F">
              <w:rPr>
                <w:lang w:val="en-US"/>
              </w:rPr>
              <w:t xml:space="preserve">de </w:t>
            </w:r>
            <w:proofErr w:type="spellStart"/>
            <w:r w:rsidR="00E364D5" w:rsidRPr="00DF0B9F">
              <w:rPr>
                <w:lang w:val="en-US"/>
              </w:rPr>
              <w:t>obligația</w:t>
            </w:r>
            <w:proofErr w:type="spellEnd"/>
            <w:r w:rsidR="00E364D5" w:rsidRPr="00DF0B9F">
              <w:rPr>
                <w:lang w:val="en-US"/>
              </w:rPr>
              <w:t xml:space="preserve"> de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executa</w:t>
            </w:r>
            <w:proofErr w:type="spellEnd"/>
            <w:r w:rsidR="00460653" w:rsidRPr="00DF0B9F">
              <w:rPr>
                <w:lang w:val="en-US"/>
              </w:rPr>
              <w:t xml:space="preserve"> </w:t>
            </w:r>
            <w:proofErr w:type="spellStart"/>
            <w:r w:rsidR="00460653" w:rsidRPr="00DF0B9F">
              <w:rPr>
                <w:lang w:val="en-US"/>
              </w:rPr>
              <w:t>dispoziţiile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cazului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contravin</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dispoziţiilor</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se </w:t>
            </w:r>
            <w:proofErr w:type="spellStart"/>
            <w:r w:rsidR="00460653" w:rsidRPr="00DF0B9F">
              <w:rPr>
                <w:lang w:val="en-US"/>
              </w:rPr>
              <w:t>creează</w:t>
            </w:r>
            <w:proofErr w:type="spellEnd"/>
            <w:r w:rsidR="00460653" w:rsidRPr="00DF0B9F">
              <w:rPr>
                <w:lang w:val="en-US"/>
              </w:rPr>
              <w:t xml:space="preserve"> </w:t>
            </w:r>
            <w:proofErr w:type="spellStart"/>
            <w:r w:rsidR="00460653" w:rsidRPr="00DF0B9F">
              <w:rPr>
                <w:lang w:val="en-US"/>
              </w:rPr>
              <w:t>dificultăţi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execuţie</w:t>
            </w:r>
            <w:proofErr w:type="spellEnd"/>
            <w:r w:rsidR="00460653" w:rsidRPr="00DF0B9F">
              <w:rPr>
                <w:lang w:val="en-US"/>
              </w:rPr>
              <w:t xml:space="preserve">, care </w:t>
            </w:r>
            <w:proofErr w:type="spellStart"/>
            <w:r w:rsidR="00460653" w:rsidRPr="00DF0B9F">
              <w:rPr>
                <w:lang w:val="en-US"/>
              </w:rPr>
              <w:t>generează</w:t>
            </w:r>
            <w:proofErr w:type="spellEnd"/>
            <w:r w:rsidR="00460653" w:rsidRPr="00DF0B9F">
              <w:rPr>
                <w:lang w:val="en-US"/>
              </w:rPr>
              <w:t xml:space="preserve"> </w:t>
            </w:r>
            <w:proofErr w:type="spellStart"/>
            <w:r w:rsidR="00460653" w:rsidRPr="00DF0B9F">
              <w:rPr>
                <w:lang w:val="en-US"/>
              </w:rPr>
              <w:t>cheltuieli</w:t>
            </w:r>
            <w:proofErr w:type="spellEnd"/>
            <w:r w:rsidR="00460653" w:rsidRPr="00DF0B9F">
              <w:rPr>
                <w:lang w:val="en-US"/>
              </w:rPr>
              <w:t xml:space="preserve"> </w:t>
            </w:r>
            <w:proofErr w:type="spellStart"/>
            <w:r w:rsidR="00460653" w:rsidRPr="00DF0B9F">
              <w:rPr>
                <w:lang w:val="en-US"/>
              </w:rPr>
              <w:t>suplimentare</w:t>
            </w:r>
            <w:proofErr w:type="spellEnd"/>
            <w:r w:rsidR="00460653" w:rsidRPr="00DF0B9F">
              <w:rPr>
                <w:lang w:val="en-US"/>
              </w:rPr>
              <w:t xml:space="preserve">, </w:t>
            </w:r>
            <w:proofErr w:type="spellStart"/>
            <w:r w:rsidR="00460653" w:rsidRPr="00DF0B9F">
              <w:rPr>
                <w:lang w:val="en-US"/>
              </w:rPr>
              <w:t>acestea</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726CFED6" w14:textId="77777777" w:rsidR="00460653" w:rsidRPr="00DF0B9F" w:rsidRDefault="00A156C0" w:rsidP="00196AB4">
            <w:pPr>
              <w:pStyle w:val="af3"/>
              <w:tabs>
                <w:tab w:val="left" w:pos="567"/>
              </w:tabs>
              <w:spacing w:line="276" w:lineRule="auto"/>
              <w:ind w:firstLine="0"/>
              <w:rPr>
                <w:lang w:val="en-US"/>
              </w:rPr>
            </w:pPr>
            <w:r w:rsidRPr="00DF0B9F">
              <w:rPr>
                <w:lang w:val="en-US"/>
              </w:rPr>
              <w:t>4.1</w:t>
            </w:r>
            <w:r w:rsidR="00893327" w:rsidRPr="00DF0B9F">
              <w:rPr>
                <w:lang w:val="en-US"/>
              </w:rPr>
              <w:t>8</w:t>
            </w:r>
            <w:r w:rsidRPr="00DF0B9F">
              <w:rPr>
                <w:lang w:val="en-US"/>
              </w:rPr>
              <w:t xml:space="preserve">.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axelor</w:t>
            </w:r>
            <w:proofErr w:type="spellEnd"/>
            <w:r w:rsidR="00460653" w:rsidRPr="00DF0B9F">
              <w:rPr>
                <w:lang w:val="en-US"/>
              </w:rPr>
              <w:t xml:space="preserve"> </w:t>
            </w:r>
            <w:proofErr w:type="spellStart"/>
            <w:r w:rsidR="00460653" w:rsidRPr="00DF0B9F">
              <w:rPr>
                <w:lang w:val="en-US"/>
              </w:rPr>
              <w:t>principale</w:t>
            </w:r>
            <w:proofErr w:type="spellEnd"/>
            <w:r w:rsidR="00460653" w:rsidRPr="00DF0B9F">
              <w:rPr>
                <w:lang w:val="en-US"/>
              </w:rPr>
              <w:t xml:space="preserve">, </w:t>
            </w:r>
            <w:proofErr w:type="spellStart"/>
            <w:r w:rsidR="00460653" w:rsidRPr="00DF0B9F">
              <w:rPr>
                <w:lang w:val="en-US"/>
              </w:rPr>
              <w:t>bornelor</w:t>
            </w:r>
            <w:proofErr w:type="spellEnd"/>
            <w:r w:rsidR="00460653" w:rsidRPr="00DF0B9F">
              <w:rPr>
                <w:lang w:val="en-US"/>
              </w:rPr>
              <w:t xml:space="preserve"> de </w:t>
            </w:r>
            <w:proofErr w:type="spellStart"/>
            <w:r w:rsidR="00460653" w:rsidRPr="00DF0B9F">
              <w:rPr>
                <w:lang w:val="en-US"/>
              </w:rPr>
              <w:t>referinţă</w:t>
            </w:r>
            <w:proofErr w:type="spellEnd"/>
            <w:r w:rsidR="00460653" w:rsidRPr="00DF0B9F">
              <w:rPr>
                <w:lang w:val="en-US"/>
              </w:rPr>
              <w:t xml:space="preserve">, </w:t>
            </w:r>
            <w:proofErr w:type="spellStart"/>
            <w:r w:rsidR="00460653" w:rsidRPr="00DF0B9F">
              <w:rPr>
                <w:lang w:val="en-US"/>
              </w:rPr>
              <w:t>căilor</w:t>
            </w:r>
            <w:proofErr w:type="spellEnd"/>
            <w:r w:rsidR="00460653" w:rsidRPr="00DF0B9F">
              <w:rPr>
                <w:lang w:val="en-US"/>
              </w:rPr>
              <w:t xml:space="preserve"> de </w:t>
            </w:r>
            <w:proofErr w:type="spellStart"/>
            <w:r w:rsidR="00460653" w:rsidRPr="00DF0B9F">
              <w:rPr>
                <w:lang w:val="en-US"/>
              </w:rPr>
              <w:t>circulaţieşi</w:t>
            </w:r>
            <w:proofErr w:type="spellEnd"/>
            <w:r w:rsidR="00460653" w:rsidRPr="00DF0B9F">
              <w:rPr>
                <w:lang w:val="en-US"/>
              </w:rPr>
              <w:t xml:space="preserve"> </w:t>
            </w:r>
            <w:proofErr w:type="spellStart"/>
            <w:r w:rsidR="00460653" w:rsidRPr="00DF0B9F">
              <w:rPr>
                <w:lang w:val="en-US"/>
              </w:rPr>
              <w:t>limitelor</w:t>
            </w:r>
            <w:proofErr w:type="spellEnd"/>
            <w:r w:rsidR="00460653" w:rsidRPr="00DF0B9F">
              <w:rPr>
                <w:lang w:val="en-US"/>
              </w:rPr>
              <w:t xml:space="preserve"> </w:t>
            </w:r>
            <w:proofErr w:type="spellStart"/>
            <w:r w:rsidR="00460653" w:rsidRPr="00DF0B9F">
              <w:rPr>
                <w:lang w:val="en-US"/>
              </w:rPr>
              <w:t>terenului</w:t>
            </w:r>
            <w:proofErr w:type="spellEnd"/>
            <w:r w:rsidR="00460653" w:rsidRPr="00DF0B9F">
              <w:rPr>
                <w:lang w:val="en-US"/>
              </w:rPr>
              <w:t xml:space="preserve"> pus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materializarea</w:t>
            </w:r>
            <w:proofErr w:type="spellEnd"/>
            <w:r w:rsidR="00460653" w:rsidRPr="00DF0B9F">
              <w:rPr>
                <w:lang w:val="en-US"/>
              </w:rPr>
              <w:t xml:space="preserve"> </w:t>
            </w:r>
            <w:proofErr w:type="spellStart"/>
            <w:r w:rsidR="00460653" w:rsidRPr="00DF0B9F">
              <w:rPr>
                <w:lang w:val="en-US"/>
              </w:rPr>
              <w:t>cotelor</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i</w:t>
            </w:r>
            <w:r w:rsidR="00183D79" w:rsidRPr="00DF0B9F">
              <w:rPr>
                <w:lang w:val="en-US"/>
              </w:rPr>
              <w:t>mediata</w:t>
            </w:r>
            <w:proofErr w:type="spellEnd"/>
            <w:r w:rsidR="00183D79" w:rsidRPr="00DF0B9F">
              <w:rPr>
                <w:lang w:val="en-US"/>
              </w:rPr>
              <w:t xml:space="preserve"> </w:t>
            </w:r>
            <w:proofErr w:type="spellStart"/>
            <w:r w:rsidR="00183D79" w:rsidRPr="00DF0B9F">
              <w:rPr>
                <w:lang w:val="en-US"/>
              </w:rPr>
              <w:t>apropiere</w:t>
            </w:r>
            <w:proofErr w:type="spellEnd"/>
            <w:r w:rsidR="00183D79" w:rsidRPr="00DF0B9F">
              <w:rPr>
                <w:lang w:val="en-US"/>
              </w:rPr>
              <w:t xml:space="preserve"> a </w:t>
            </w:r>
            <w:proofErr w:type="spellStart"/>
            <w:r w:rsidR="00183D79" w:rsidRPr="00DF0B9F">
              <w:rPr>
                <w:lang w:val="en-US"/>
              </w:rPr>
              <w:t>terenului</w:t>
            </w:r>
            <w:proofErr w:type="spellEnd"/>
            <w:r w:rsidR="00183D79" w:rsidRPr="00DF0B9F">
              <w:rPr>
                <w:lang w:val="en-US"/>
              </w:rPr>
              <w:t>, su</w:t>
            </w:r>
            <w:r w:rsidR="00460653" w:rsidRPr="00DF0B9F">
              <w:rPr>
                <w:lang w:val="en-US"/>
              </w:rPr>
              <w:t>nt</w:t>
            </w:r>
            <w:r w:rsidR="005D4B79" w:rsidRPr="00DF0B9F">
              <w:rPr>
                <w:lang w:val="en-US"/>
              </w:rPr>
              <w:t xml:space="preserve"> </w:t>
            </w:r>
            <w:proofErr w:type="spellStart"/>
            <w:r w:rsidR="00460653" w:rsidRPr="00DF0B9F">
              <w:rPr>
                <w:lang w:val="en-US"/>
              </w:rPr>
              <w:t>obligaţiuni</w:t>
            </w:r>
            <w:proofErr w:type="spellEnd"/>
            <w:r w:rsidR="00460653" w:rsidRPr="00DF0B9F">
              <w:rPr>
                <w:lang w:val="en-US"/>
              </w:rPr>
              <w:t xml:space="preserve"> ale </w:t>
            </w:r>
            <w:proofErr w:type="spellStart"/>
            <w:r w:rsidR="00460653" w:rsidRPr="00DF0B9F">
              <w:rPr>
                <w:lang w:val="en-US"/>
              </w:rPr>
              <w:t>Antreprenorului</w:t>
            </w:r>
            <w:proofErr w:type="spellEnd"/>
            <w:r w:rsidR="00460653" w:rsidRPr="00DF0B9F">
              <w:rPr>
                <w:lang w:val="en-US"/>
              </w:rPr>
              <w:t xml:space="preserve">. </w:t>
            </w:r>
          </w:p>
          <w:p w14:paraId="5A7959BE" w14:textId="77777777" w:rsidR="00460653" w:rsidRPr="00DF0B9F" w:rsidRDefault="00A156C0" w:rsidP="00196AB4">
            <w:pPr>
              <w:pStyle w:val="af3"/>
              <w:tabs>
                <w:tab w:val="left" w:pos="567"/>
              </w:tabs>
              <w:spacing w:line="276" w:lineRule="auto"/>
              <w:ind w:firstLine="0"/>
              <w:rPr>
                <w:lang w:val="en-US"/>
              </w:rPr>
            </w:pPr>
            <w:r w:rsidRPr="00DF0B9F">
              <w:rPr>
                <w:lang w:val="en-US"/>
              </w:rPr>
              <w:t>4.</w:t>
            </w:r>
            <w:r w:rsidR="00893327" w:rsidRPr="00DF0B9F">
              <w:rPr>
                <w:lang w:val="en-US"/>
              </w:rPr>
              <w:t>19</w:t>
            </w:r>
            <w:r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trasării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proiectant</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protejeze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păstreze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reperele</w:t>
            </w:r>
            <w:proofErr w:type="spellEnd"/>
            <w:r w:rsidR="00460653" w:rsidRPr="00DF0B9F">
              <w:rPr>
                <w:lang w:val="en-US"/>
              </w:rPr>
              <w:t xml:space="preserve">, </w:t>
            </w:r>
            <w:proofErr w:type="spellStart"/>
            <w:r w:rsidR="00460653" w:rsidRPr="00DF0B9F">
              <w:rPr>
                <w:lang w:val="en-US"/>
              </w:rPr>
              <w:t>bornele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w:t>
            </w:r>
            <w:proofErr w:type="spellStart"/>
            <w:r w:rsidR="00460653" w:rsidRPr="00DF0B9F">
              <w:rPr>
                <w:lang w:val="en-US"/>
              </w:rPr>
              <w:t>folosite</w:t>
            </w:r>
            <w:proofErr w:type="spellEnd"/>
            <w:r w:rsidR="00460653" w:rsidRPr="00DF0B9F">
              <w:rPr>
                <w:lang w:val="en-US"/>
              </w:rPr>
              <w:t xml:space="preserve"> la </w:t>
            </w:r>
            <w:proofErr w:type="spellStart"/>
            <w:r w:rsidR="00460653" w:rsidRPr="00DF0B9F">
              <w:rPr>
                <w:lang w:val="en-US"/>
              </w:rPr>
              <w:t>trasarea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C74AD8E"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0</w:t>
            </w:r>
            <w:r w:rsidRPr="00DF0B9F">
              <w:rPr>
                <w:lang w:val="en-US"/>
              </w:rPr>
              <w:t xml:space="preserve">. </w:t>
            </w:r>
            <w:proofErr w:type="spellStart"/>
            <w:r w:rsidR="00460653" w:rsidRPr="00DF0B9F">
              <w:rPr>
                <w:lang w:val="en-US"/>
              </w:rPr>
              <w:t>Ridicările</w:t>
            </w:r>
            <w:proofErr w:type="spellEnd"/>
            <w:r w:rsidR="00460653" w:rsidRPr="00DF0B9F">
              <w:rPr>
                <w:lang w:val="en-US"/>
              </w:rPr>
              <w:t xml:space="preserve"> de </w:t>
            </w:r>
            <w:proofErr w:type="spellStart"/>
            <w:r w:rsidR="00460653" w:rsidRPr="00DF0B9F">
              <w:rPr>
                <w:lang w:val="en-US"/>
              </w:rPr>
              <w:t>teren</w:t>
            </w:r>
            <w:proofErr w:type="spellEnd"/>
            <w:r w:rsidR="00460653" w:rsidRPr="00DF0B9F">
              <w:rPr>
                <w:lang w:val="en-US"/>
              </w:rPr>
              <w:t xml:space="preserve">, </w:t>
            </w:r>
            <w:proofErr w:type="spellStart"/>
            <w:r w:rsidR="00460653" w:rsidRPr="00DF0B9F">
              <w:rPr>
                <w:lang w:val="en-US"/>
              </w:rPr>
              <w:t>trasările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cotele</w:t>
            </w:r>
            <w:proofErr w:type="spellEnd"/>
            <w:r w:rsidR="00460653" w:rsidRPr="00DF0B9F">
              <w:rPr>
                <w:lang w:val="en-US"/>
              </w:rPr>
              <w:t xml:space="preserve"> de </w:t>
            </w:r>
            <w:proofErr w:type="spellStart"/>
            <w:r w:rsidR="00460653" w:rsidRPr="00DF0B9F">
              <w:rPr>
                <w:lang w:val="en-US"/>
              </w:rPr>
              <w:t>nivel</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s</w:t>
            </w:r>
            <w:r w:rsidR="00E10C0A" w:rsidRPr="00DF0B9F">
              <w:rPr>
                <w:lang w:val="en-US"/>
              </w:rPr>
              <w:t>u</w:t>
            </w:r>
            <w:r w:rsidR="00460653" w:rsidRPr="00DF0B9F">
              <w:rPr>
                <w:lang w:val="en-US"/>
              </w:rPr>
              <w:t xml:space="preserve">nt </w:t>
            </w:r>
            <w:proofErr w:type="spellStart"/>
            <w:r w:rsidR="00460653" w:rsidRPr="00DF0B9F">
              <w:rPr>
                <w:lang w:val="en-US"/>
              </w:rPr>
              <w:t>hotărâtoare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verifice</w:t>
            </w:r>
            <w:proofErr w:type="spellEnd"/>
            <w:r w:rsidR="00460653" w:rsidRPr="00DF0B9F">
              <w:rPr>
                <w:lang w:val="en-US"/>
              </w:rPr>
              <w:t xml:space="preserve">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primite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înştiinţeze</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cu </w:t>
            </w:r>
            <w:proofErr w:type="spellStart"/>
            <w:r w:rsidR="00460653" w:rsidRPr="00DF0B9F">
              <w:rPr>
                <w:lang w:val="en-US"/>
              </w:rPr>
              <w:t>privire</w:t>
            </w:r>
            <w:proofErr w:type="spellEnd"/>
            <w:r w:rsidR="00460653" w:rsidRPr="00DF0B9F">
              <w:rPr>
                <w:lang w:val="en-US"/>
              </w:rPr>
              <w:t xml:space="preserve"> la </w:t>
            </w:r>
            <w:proofErr w:type="spellStart"/>
            <w:r w:rsidR="00460653" w:rsidRPr="00DF0B9F">
              <w:rPr>
                <w:lang w:val="en-US"/>
              </w:rPr>
              <w:t>erorile</w:t>
            </w:r>
            <w:proofErr w:type="spellEnd"/>
            <w:r w:rsidR="00460653" w:rsidRPr="00DF0B9F">
              <w:rPr>
                <w:lang w:val="en-US"/>
              </w:rPr>
              <w:t xml:space="preserve"> </w:t>
            </w:r>
            <w:proofErr w:type="spellStart"/>
            <w:r w:rsidR="00460653" w:rsidRPr="00DF0B9F">
              <w:rPr>
                <w:lang w:val="en-US"/>
              </w:rPr>
              <w:t>şi</w:t>
            </w:r>
            <w:proofErr w:type="spellEnd"/>
            <w:r w:rsidR="005D4B79" w:rsidRPr="00DF0B9F">
              <w:rPr>
                <w:lang w:val="en-US"/>
              </w:rPr>
              <w:t xml:space="preserve"> </w:t>
            </w:r>
            <w:proofErr w:type="spellStart"/>
            <w:r w:rsidR="00460653" w:rsidRPr="00DF0B9F">
              <w:rPr>
                <w:lang w:val="en-US"/>
              </w:rPr>
              <w:t>inexactităţile</w:t>
            </w:r>
            <w:proofErr w:type="spellEnd"/>
            <w:r w:rsidR="00460653" w:rsidRPr="00DF0B9F">
              <w:rPr>
                <w:lang w:val="en-US"/>
              </w:rPr>
              <w:t xml:space="preserve"> </w:t>
            </w:r>
            <w:proofErr w:type="spellStart"/>
            <w:r w:rsidR="00460653" w:rsidRPr="00DF0B9F">
              <w:rPr>
                <w:lang w:val="en-US"/>
              </w:rPr>
              <w:t>constatate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presupuse</w:t>
            </w:r>
            <w:proofErr w:type="spellEnd"/>
            <w:r w:rsidR="00460653" w:rsidRPr="00DF0B9F">
              <w:rPr>
                <w:lang w:val="en-US"/>
              </w:rPr>
              <w:t xml:space="preserve">. </w:t>
            </w:r>
          </w:p>
          <w:p w14:paraId="23331121" w14:textId="77777777" w:rsidR="00460653" w:rsidRPr="00DF0B9F" w:rsidRDefault="00A156C0" w:rsidP="00196AB4">
            <w:pPr>
              <w:pStyle w:val="af3"/>
              <w:tabs>
                <w:tab w:val="left" w:pos="567"/>
              </w:tabs>
              <w:spacing w:line="276" w:lineRule="auto"/>
              <w:ind w:firstLine="0"/>
              <w:rPr>
                <w:lang w:val="en-US"/>
              </w:rPr>
            </w:pPr>
            <w:r w:rsidRPr="00DF0B9F">
              <w:rPr>
                <w:lang w:val="en-US"/>
              </w:rPr>
              <w:lastRenderedPageBreak/>
              <w:t>4.2</w:t>
            </w:r>
            <w:r w:rsidR="00893327" w:rsidRPr="00DF0B9F">
              <w:rPr>
                <w:lang w:val="en-US"/>
              </w:rPr>
              <w:t>1</w:t>
            </w:r>
            <w:r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stabilească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relaţiile</w:t>
            </w:r>
            <w:proofErr w:type="spellEnd"/>
            <w:r w:rsidR="00460653" w:rsidRPr="00DF0B9F">
              <w:rPr>
                <w:lang w:val="en-US"/>
              </w:rPr>
              <w:t xml:space="preserve"> care </w:t>
            </w:r>
            <w:proofErr w:type="spellStart"/>
            <w:r w:rsidR="00460653" w:rsidRPr="00DF0B9F">
              <w:rPr>
                <w:lang w:val="en-US"/>
              </w:rPr>
              <w:t>reglementează</w:t>
            </w:r>
            <w:proofErr w:type="spellEnd"/>
            <w:r w:rsidR="00460653" w:rsidRPr="00DF0B9F">
              <w:rPr>
                <w:lang w:val="en-US"/>
              </w:rPr>
              <w:t xml:space="preserve"> </w:t>
            </w:r>
            <w:proofErr w:type="spellStart"/>
            <w:r w:rsidR="00460653" w:rsidRPr="00DF0B9F">
              <w:rPr>
                <w:lang w:val="en-US"/>
              </w:rPr>
              <w:t>raporturile</w:t>
            </w:r>
            <w:proofErr w:type="spellEnd"/>
            <w:r w:rsidR="00460653" w:rsidRPr="00DF0B9F">
              <w:rPr>
                <w:lang w:val="en-US"/>
              </w:rPr>
              <w:t xml:space="preserve"> cu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răspunzător</w:t>
            </w:r>
            <w:proofErr w:type="spellEnd"/>
            <w:r w:rsidR="00460653" w:rsidRPr="00DF0B9F">
              <w:rPr>
                <w:lang w:val="en-US"/>
              </w:rPr>
              <w:t xml:space="preserve"> </w:t>
            </w:r>
            <w:proofErr w:type="spellStart"/>
            <w:r w:rsidR="00460653" w:rsidRPr="00DF0B9F">
              <w:rPr>
                <w:lang w:val="en-US"/>
              </w:rPr>
              <w:t>faţă</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a </w:t>
            </w:r>
            <w:proofErr w:type="spellStart"/>
            <w:r w:rsidR="00AB7AE2" w:rsidRPr="00DF0B9F">
              <w:rPr>
                <w:lang w:val="en-US"/>
              </w:rPr>
              <w:t>prevederilor</w:t>
            </w:r>
            <w:proofErr w:type="spellEnd"/>
            <w:r w:rsidR="00AB7AE2" w:rsidRPr="00DF0B9F">
              <w:rPr>
                <w:lang w:val="en-US"/>
              </w:rPr>
              <w:t xml:space="preserve"> </w:t>
            </w:r>
            <w:proofErr w:type="spellStart"/>
            <w:r w:rsidR="00AB7AE2" w:rsidRPr="00DF0B9F">
              <w:rPr>
                <w:lang w:val="en-US"/>
              </w:rPr>
              <w:t>legale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obligațiunilor</w:t>
            </w:r>
            <w:proofErr w:type="spellEnd"/>
            <w:r w:rsidR="00AB7AE2" w:rsidRPr="00DF0B9F">
              <w:rPr>
                <w:lang w:val="en-US"/>
              </w:rPr>
              <w:t xml:space="preserve"> </w:t>
            </w:r>
            <w:proofErr w:type="spellStart"/>
            <w:r w:rsidR="00AB7AE2" w:rsidRPr="00DF0B9F">
              <w:rPr>
                <w:lang w:val="en-US"/>
              </w:rPr>
              <w:t>contractuale</w:t>
            </w:r>
            <w:proofErr w:type="spellEnd"/>
            <w:r w:rsidR="00AB7AE2" w:rsidRPr="00DF0B9F">
              <w:rPr>
                <w:lang w:val="en-US"/>
              </w:rPr>
              <w:t xml:space="preserve"> </w:t>
            </w:r>
            <w:proofErr w:type="spellStart"/>
            <w:r w:rsidR="00AB7AE2" w:rsidRPr="00DF0B9F">
              <w:rPr>
                <w:lang w:val="en-US"/>
              </w:rPr>
              <w:t>și</w:t>
            </w:r>
            <w:proofErr w:type="spellEnd"/>
            <w:r w:rsidR="00AB7AE2" w:rsidRPr="00DF0B9F">
              <w:rPr>
                <w:lang w:val="en-US"/>
              </w:rPr>
              <w:t xml:space="preserve"> </w:t>
            </w:r>
            <w:proofErr w:type="spellStart"/>
            <w:r w:rsidR="00AB7AE2" w:rsidRPr="00DF0B9F">
              <w:rPr>
                <w:lang w:val="en-US"/>
              </w:rPr>
              <w:t>profesionale</w:t>
            </w:r>
            <w:proofErr w:type="spellEnd"/>
            <w:r w:rsidR="00460653" w:rsidRPr="00DF0B9F">
              <w:rPr>
                <w:lang w:val="en-US"/>
              </w:rPr>
              <w:t xml:space="preserve">. </w:t>
            </w:r>
          </w:p>
          <w:p w14:paraId="7924F23B"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2</w:t>
            </w:r>
            <w:r w:rsidRPr="00DF0B9F">
              <w:rPr>
                <w:lang w:val="en-US"/>
              </w:rPr>
              <w:t xml:space="preserve">. </w:t>
            </w:r>
            <w:r w:rsidR="00460653" w:rsidRPr="00DF0B9F">
              <w:rPr>
                <w:lang w:val="en-US"/>
              </w:rPr>
              <w:t xml:space="preserve">Pe </w:t>
            </w:r>
            <w:proofErr w:type="spellStart"/>
            <w:r w:rsidR="00460653" w:rsidRPr="00DF0B9F">
              <w:rPr>
                <w:lang w:val="en-US"/>
              </w:rPr>
              <w:t>parcursul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are </w:t>
            </w:r>
            <w:proofErr w:type="spellStart"/>
            <w:r w:rsidR="00460653" w:rsidRPr="00DF0B9F">
              <w:rPr>
                <w:lang w:val="en-US"/>
              </w:rPr>
              <w:t>dreptul</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dispună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
          <w:p w14:paraId="196DBA12" w14:textId="77777777" w:rsidR="00460653" w:rsidRPr="00FF430B" w:rsidRDefault="00460653" w:rsidP="00713504">
            <w:pPr>
              <w:numPr>
                <w:ilvl w:val="0"/>
                <w:numId w:val="8"/>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713504">
            <w:pPr>
              <w:numPr>
                <w:ilvl w:val="0"/>
                <w:numId w:val="8"/>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F0B9F" w:rsidRDefault="00A156C0" w:rsidP="00196AB4">
            <w:pPr>
              <w:pStyle w:val="af3"/>
              <w:tabs>
                <w:tab w:val="left" w:pos="567"/>
              </w:tabs>
              <w:spacing w:line="276" w:lineRule="auto"/>
              <w:ind w:firstLine="0"/>
              <w:rPr>
                <w:lang w:val="en-US"/>
              </w:rPr>
            </w:pPr>
            <w:r w:rsidRPr="00DF0B9F">
              <w:rPr>
                <w:lang w:val="en-US"/>
              </w:rPr>
              <w:t>4.2</w:t>
            </w:r>
            <w:r w:rsidR="00893327" w:rsidRPr="00DF0B9F">
              <w:rPr>
                <w:lang w:val="en-US"/>
              </w:rPr>
              <w:t>3</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a </w:t>
            </w:r>
            <w:proofErr w:type="spellStart"/>
            <w:r w:rsidR="00460653" w:rsidRPr="00DF0B9F">
              <w:rPr>
                <w:lang w:val="en-US"/>
              </w:rPr>
              <w:t>dispoziţiilor</w:t>
            </w:r>
            <w:proofErr w:type="spellEnd"/>
            <w:r w:rsidR="00460653" w:rsidRPr="00DF0B9F">
              <w:rPr>
                <w:lang w:val="en-US"/>
              </w:rPr>
              <w:t xml:space="preserve"> din </w:t>
            </w:r>
            <w:proofErr w:type="spellStart"/>
            <w:r w:rsidR="00460653" w:rsidRPr="00DF0B9F">
              <w:rPr>
                <w:lang w:val="en-US"/>
              </w:rPr>
              <w:t>punctul</w:t>
            </w:r>
            <w:proofErr w:type="spellEnd"/>
            <w:r w:rsidR="00460653" w:rsidRPr="00DF0B9F">
              <w:rPr>
                <w:lang w:val="en-US"/>
              </w:rPr>
              <w:t xml:space="preserve"> 2.1.,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opri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F53F69" w:rsidRPr="00DF0B9F">
              <w:rPr>
                <w:lang w:val="en-US"/>
              </w:rPr>
              <w:t>prin</w:t>
            </w:r>
            <w:proofErr w:type="spellEnd"/>
            <w:r w:rsidR="00F53F69" w:rsidRPr="00DF0B9F">
              <w:rPr>
                <w:lang w:val="en-US"/>
              </w:rPr>
              <w:t xml:space="preserve"> </w:t>
            </w:r>
            <w:proofErr w:type="spellStart"/>
            <w:r w:rsidR="00E364D5" w:rsidRPr="00DF0B9F">
              <w:rPr>
                <w:lang w:val="en-US"/>
              </w:rPr>
              <w:t>rezoluțiunea</w:t>
            </w:r>
            <w:proofErr w:type="spellEnd"/>
            <w:r w:rsidR="00E364D5" w:rsidRPr="00DF0B9F">
              <w:rPr>
                <w:lang w:val="en-US"/>
              </w:rPr>
              <w:t xml:space="preserve"> </w:t>
            </w:r>
            <w:proofErr w:type="spellStart"/>
            <w:r w:rsidR="00F53F69"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condiţiile</w:t>
            </w:r>
            <w:proofErr w:type="spellEnd"/>
            <w:r w:rsidR="00460653" w:rsidRPr="00DF0B9F">
              <w:rPr>
                <w:lang w:val="en-US"/>
              </w:rPr>
              <w:t xml:space="preserve"> </w:t>
            </w:r>
            <w:proofErr w:type="spellStart"/>
            <w:r w:rsidR="00460653" w:rsidRPr="00DF0B9F">
              <w:rPr>
                <w:lang w:val="en-US"/>
              </w:rPr>
              <w:t>legii</w:t>
            </w:r>
            <w:proofErr w:type="spellEnd"/>
            <w:r w:rsidR="00460653" w:rsidRPr="00DF0B9F">
              <w:rPr>
                <w:lang w:val="en-US"/>
              </w:rPr>
              <w:t xml:space="preserve">, </w:t>
            </w:r>
            <w:proofErr w:type="spellStart"/>
            <w:r w:rsidR="00F53F69" w:rsidRPr="00DF0B9F">
              <w:rPr>
                <w:lang w:val="en-US"/>
              </w:rPr>
              <w:t>totodată</w:t>
            </w:r>
            <w:proofErr w:type="spellEnd"/>
            <w:r w:rsidR="00F53F69" w:rsidRPr="00DF0B9F">
              <w:rPr>
                <w:lang w:val="en-US"/>
              </w:rPr>
              <w:t xml:space="preserve"> </w:t>
            </w:r>
            <w:proofErr w:type="spellStart"/>
            <w:r w:rsidR="00F53F69" w:rsidRPr="00DF0B9F">
              <w:rPr>
                <w:lang w:val="en-US"/>
              </w:rPr>
              <w:t>A</w:t>
            </w:r>
            <w:r w:rsidR="00316769" w:rsidRPr="00DF0B9F">
              <w:rPr>
                <w:lang w:val="en-US"/>
              </w:rPr>
              <w:t>ntreprenorul</w:t>
            </w:r>
            <w:proofErr w:type="spellEnd"/>
            <w:r w:rsidR="00316769" w:rsidRPr="00DF0B9F">
              <w:rPr>
                <w:lang w:val="en-US"/>
              </w:rPr>
              <w:t xml:space="preserve"> </w:t>
            </w:r>
            <w:proofErr w:type="spellStart"/>
            <w:r w:rsidR="00460653" w:rsidRPr="00DF0B9F">
              <w:rPr>
                <w:lang w:val="en-US"/>
              </w:rPr>
              <w:t>compense</w:t>
            </w:r>
            <w:r w:rsidR="00316769" w:rsidRPr="00DF0B9F">
              <w:rPr>
                <w:lang w:val="en-US"/>
              </w:rPr>
              <w:t>ază</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aferente</w:t>
            </w:r>
            <w:proofErr w:type="spellEnd"/>
            <w:r w:rsidR="00460653" w:rsidRPr="00DF0B9F">
              <w:rPr>
                <w:lang w:val="en-US"/>
              </w:rPr>
              <w:t xml:space="preserve">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faptul</w:t>
            </w:r>
            <w:proofErr w:type="spellEnd"/>
            <w:r w:rsidR="00460653" w:rsidRPr="00DF0B9F">
              <w:rPr>
                <w:lang w:val="en-US"/>
              </w:rPr>
              <w:t xml:space="preserve"> </w:t>
            </w:r>
            <w:proofErr w:type="spellStart"/>
            <w:r w:rsidR="00460653" w:rsidRPr="00DF0B9F">
              <w:rPr>
                <w:lang w:val="en-US"/>
              </w:rPr>
              <w:t>neexecutării</w:t>
            </w:r>
            <w:proofErr w:type="spellEnd"/>
            <w:r w:rsidR="00460653" w:rsidRPr="00DF0B9F">
              <w:rPr>
                <w:lang w:val="en-US"/>
              </w:rPr>
              <w:t xml:space="preserve">. </w:t>
            </w:r>
          </w:p>
          <w:p w14:paraId="42DBA1FC"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4</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executării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pe </w:t>
            </w:r>
            <w:proofErr w:type="spellStart"/>
            <w:r w:rsidR="00460653" w:rsidRPr="00DF0B9F">
              <w:rPr>
                <w:lang w:val="en-US"/>
              </w:rPr>
              <w:t>amplasamente</w:t>
            </w:r>
            <w:proofErr w:type="spellEnd"/>
            <w:r w:rsidR="00460653" w:rsidRPr="00DF0B9F">
              <w:rPr>
                <w:lang w:val="en-US"/>
              </w:rPr>
              <w:t xml:space="preserve"> se </w:t>
            </w:r>
            <w:proofErr w:type="spellStart"/>
            <w:r w:rsidR="00460653" w:rsidRPr="00DF0B9F">
              <w:rPr>
                <w:lang w:val="en-US"/>
              </w:rPr>
              <w:t>descoperă</w:t>
            </w:r>
            <w:proofErr w:type="spellEnd"/>
            <w:r w:rsidR="00460653" w:rsidRPr="00DF0B9F">
              <w:rPr>
                <w:lang w:val="en-US"/>
              </w:rPr>
              <w:t xml:space="preserve"> </w:t>
            </w:r>
            <w:proofErr w:type="spellStart"/>
            <w:r w:rsidR="00460653" w:rsidRPr="00DF0B9F">
              <w:rPr>
                <w:lang w:val="en-US"/>
              </w:rPr>
              <w:t>valori</w:t>
            </w:r>
            <w:proofErr w:type="spellEnd"/>
            <w:r w:rsidR="00460653" w:rsidRPr="00DF0B9F">
              <w:rPr>
                <w:lang w:val="en-US"/>
              </w:rPr>
              <w:t xml:space="preserve"> </w:t>
            </w:r>
            <w:proofErr w:type="spellStart"/>
            <w:r w:rsidR="00460653" w:rsidRPr="00DF0B9F">
              <w:rPr>
                <w:lang w:val="en-US"/>
              </w:rPr>
              <w:t>istorice</w:t>
            </w:r>
            <w:proofErr w:type="spellEnd"/>
            <w:r w:rsidR="00460653" w:rsidRPr="00DF0B9F">
              <w:rPr>
                <w:lang w:val="en-US"/>
              </w:rPr>
              <w:t xml:space="preserve">, </w:t>
            </w:r>
            <w:proofErr w:type="spellStart"/>
            <w:r w:rsidR="00460653" w:rsidRPr="00DF0B9F">
              <w:rPr>
                <w:lang w:val="en-US"/>
              </w:rPr>
              <w:t>artistice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ştiinţifice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oprească</w:t>
            </w:r>
            <w:proofErr w:type="spellEnd"/>
            <w:r w:rsidR="00460653" w:rsidRPr="00DF0B9F">
              <w:rPr>
                <w:lang w:val="en-US"/>
              </w:rPr>
              <w:t xml:space="preserv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zona </w:t>
            </w:r>
            <w:proofErr w:type="spellStart"/>
            <w:r w:rsidR="00460653" w:rsidRPr="00DF0B9F">
              <w:rPr>
                <w:lang w:val="en-US"/>
              </w:rPr>
              <w:t>respectivă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comunice</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de </w:t>
            </w:r>
            <w:proofErr w:type="spellStart"/>
            <w:r w:rsidR="00460653" w:rsidRPr="00DF0B9F">
              <w:rPr>
                <w:lang w:val="en-US"/>
              </w:rPr>
              <w:t>poliţie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organelor</w:t>
            </w:r>
            <w:proofErr w:type="spellEnd"/>
            <w:r w:rsidR="00460653" w:rsidRPr="00DF0B9F">
              <w:rPr>
                <w:lang w:val="en-US"/>
              </w:rPr>
              <w:t xml:space="preserve"> </w:t>
            </w:r>
            <w:proofErr w:type="spellStart"/>
            <w:r w:rsidR="00460653" w:rsidRPr="00DF0B9F">
              <w:rPr>
                <w:lang w:val="en-US"/>
              </w:rPr>
              <w:t>competente</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fapt</w:t>
            </w:r>
            <w:proofErr w:type="spellEnd"/>
            <w:r w:rsidR="00460653" w:rsidRPr="00DF0B9F">
              <w:rPr>
                <w:lang w:val="en-US"/>
              </w:rPr>
              <w:t xml:space="preserve">. </w:t>
            </w:r>
          </w:p>
          <w:p w14:paraId="7EE215F6" w14:textId="77777777" w:rsidR="00460653" w:rsidRPr="00DF0B9F" w:rsidRDefault="00BE5A1E" w:rsidP="00196AB4">
            <w:pPr>
              <w:pStyle w:val="af3"/>
              <w:tabs>
                <w:tab w:val="left" w:pos="567"/>
              </w:tabs>
              <w:spacing w:line="276" w:lineRule="auto"/>
              <w:ind w:firstLine="0"/>
              <w:rPr>
                <w:lang w:val="en-US"/>
              </w:rPr>
            </w:pPr>
            <w:r w:rsidRPr="00DF0B9F">
              <w:rPr>
                <w:lang w:val="en-US"/>
              </w:rPr>
              <w:t>4.2</w:t>
            </w:r>
            <w:r w:rsidR="00893327" w:rsidRPr="00DF0B9F">
              <w:rPr>
                <w:lang w:val="en-US"/>
              </w:rPr>
              <w:t>5</w:t>
            </w:r>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timpul</w:t>
            </w:r>
            <w:proofErr w:type="spellEnd"/>
            <w:r w:rsidR="00460653" w:rsidRPr="00DF0B9F">
              <w:rPr>
                <w:lang w:val="en-US"/>
              </w:rPr>
              <w:t xml:space="preserve"> </w:t>
            </w:r>
            <w:proofErr w:type="spellStart"/>
            <w:r w:rsidR="00460653" w:rsidRPr="00DF0B9F">
              <w:rPr>
                <w:lang w:val="en-US"/>
              </w:rPr>
              <w:t>desfăşurării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menţină</w:t>
            </w:r>
            <w:proofErr w:type="spellEnd"/>
            <w:r w:rsidR="00460653" w:rsidRPr="00DF0B9F">
              <w:rPr>
                <w:lang w:val="en-US"/>
              </w:rPr>
              <w:t xml:space="preserve"> </w:t>
            </w:r>
            <w:proofErr w:type="spellStart"/>
            <w:r w:rsidR="00460653" w:rsidRPr="00DF0B9F">
              <w:rPr>
                <w:lang w:val="en-US"/>
              </w:rPr>
              <w:t>căile</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libere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retragă</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de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fel</w:t>
            </w:r>
            <w:proofErr w:type="spellEnd"/>
            <w:r w:rsidR="00460653" w:rsidRPr="00DF0B9F">
              <w:rPr>
                <w:lang w:val="en-US"/>
              </w:rPr>
              <w:t>, care nu s</w:t>
            </w:r>
            <w:r w:rsidR="00183D79" w:rsidRPr="00DF0B9F">
              <w:rPr>
                <w:lang w:val="en-US"/>
              </w:rPr>
              <w:t>u</w:t>
            </w:r>
            <w:r w:rsidR="00460653" w:rsidRPr="00DF0B9F">
              <w:rPr>
                <w:lang w:val="en-US"/>
              </w:rPr>
              <w:t xml:space="preserve">nt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iar</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evacua</w:t>
            </w:r>
            <w:proofErr w:type="spellEnd"/>
            <w:r w:rsidR="00460653" w:rsidRPr="00DF0B9F">
              <w:rPr>
                <w:lang w:val="en-US"/>
              </w:rPr>
              <w:t xml:space="preserve"> de pe </w:t>
            </w:r>
            <w:proofErr w:type="spellStart"/>
            <w:r w:rsidR="00460653" w:rsidRPr="00DF0B9F">
              <w:rPr>
                <w:lang w:val="en-US"/>
              </w:rPr>
              <w:t>şantier</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utilajele</w:t>
            </w:r>
            <w:proofErr w:type="spellEnd"/>
            <w:r w:rsidR="00460653" w:rsidRPr="00DF0B9F">
              <w:rPr>
                <w:lang w:val="en-US"/>
              </w:rPr>
              <w:t xml:space="preserve"> de </w:t>
            </w:r>
            <w:proofErr w:type="spellStart"/>
            <w:r w:rsidR="00460653" w:rsidRPr="00DF0B9F">
              <w:rPr>
                <w:lang w:val="en-US"/>
              </w:rPr>
              <w:t>construcţie</w:t>
            </w:r>
            <w:proofErr w:type="spellEnd"/>
            <w:r w:rsidR="00460653" w:rsidRPr="00DF0B9F">
              <w:rPr>
                <w:lang w:val="en-US"/>
              </w:rPr>
              <w:t xml:space="preserve">, </w:t>
            </w:r>
            <w:proofErr w:type="spellStart"/>
            <w:r w:rsidR="00460653" w:rsidRPr="00DF0B9F">
              <w:rPr>
                <w:lang w:val="en-US"/>
              </w:rPr>
              <w:t>surplusurile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deşeurile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
          <w:p w14:paraId="42718144" w14:textId="77777777" w:rsidR="00B96242" w:rsidRPr="00DF0B9F" w:rsidRDefault="00BE5A1E" w:rsidP="00196AB4">
            <w:pPr>
              <w:pStyle w:val="af3"/>
              <w:tabs>
                <w:tab w:val="left" w:pos="426"/>
                <w:tab w:val="left" w:pos="3645"/>
              </w:tabs>
              <w:spacing w:line="276" w:lineRule="auto"/>
              <w:ind w:firstLine="0"/>
              <w:rPr>
                <w:lang w:val="en-US"/>
              </w:rPr>
            </w:pPr>
            <w:r w:rsidRPr="00DF0B9F">
              <w:rPr>
                <w:lang w:val="en-US"/>
              </w:rPr>
              <w:t>4.2</w:t>
            </w:r>
            <w:r w:rsidR="00893327" w:rsidRPr="00DF0B9F">
              <w:rPr>
                <w:lang w:val="en-US"/>
              </w:rPr>
              <w:t>6</w:t>
            </w:r>
            <w:r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obţină</w:t>
            </w:r>
            <w:proofErr w:type="spellEnd"/>
            <w:r w:rsidR="00460653" w:rsidRPr="00DF0B9F">
              <w:rPr>
                <w:lang w:val="en-US"/>
              </w:rPr>
              <w:t xml:space="preserve">, pe propria </w:t>
            </w:r>
            <w:proofErr w:type="spellStart"/>
            <w:r w:rsidR="00460653" w:rsidRPr="00DF0B9F">
              <w:rPr>
                <w:lang w:val="en-US"/>
              </w:rPr>
              <w:t>cheltuială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avizele</w:t>
            </w:r>
            <w:proofErr w:type="spellEnd"/>
            <w:r w:rsidR="00460653" w:rsidRPr="00DF0B9F">
              <w:rPr>
                <w:lang w:val="en-US"/>
              </w:rPr>
              <w:t xml:space="preserve">, </w:t>
            </w:r>
            <w:proofErr w:type="spellStart"/>
            <w:r w:rsidR="00460653" w:rsidRPr="00DF0B9F">
              <w:rPr>
                <w:lang w:val="en-US"/>
              </w:rPr>
              <w:t>autorizaţiile</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aprobările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taxele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legate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bunuri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drepturi</w:t>
            </w:r>
            <w:proofErr w:type="spellEnd"/>
            <w:r w:rsidR="00460653" w:rsidRPr="00DF0B9F">
              <w:rPr>
                <w:lang w:val="en-US"/>
              </w:rPr>
              <w:t xml:space="preserve"> </w:t>
            </w:r>
            <w:proofErr w:type="spellStart"/>
            <w:r w:rsidR="00460653" w:rsidRPr="00DF0B9F">
              <w:rPr>
                <w:lang w:val="en-US"/>
              </w:rPr>
              <w:t>afectate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care pot fi </w:t>
            </w:r>
            <w:proofErr w:type="spellStart"/>
            <w:r w:rsidR="00460653" w:rsidRPr="00DF0B9F">
              <w:rPr>
                <w:lang w:val="en-US"/>
              </w:rPr>
              <w:t>afectate</w:t>
            </w:r>
            <w:proofErr w:type="spellEnd"/>
            <w:r w:rsidR="00460653" w:rsidRPr="00DF0B9F">
              <w:rPr>
                <w:lang w:val="en-US"/>
              </w:rPr>
              <w:t xml:space="preserve"> de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1778F422" w14:textId="77777777" w:rsidR="00460653" w:rsidRPr="00DF0B9F"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6.1.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execute </w:t>
            </w:r>
            <w:proofErr w:type="spellStart"/>
            <w:r w:rsidR="005B666D" w:rsidRPr="00DF0B9F">
              <w:rPr>
                <w:lang w:val="en-US"/>
              </w:rPr>
              <w:t>toate</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w:t>
            </w:r>
            <w:proofErr w:type="spellStart"/>
            <w:r w:rsidR="005B666D" w:rsidRPr="00DF0B9F">
              <w:rPr>
                <w:lang w:val="en-US"/>
              </w:rPr>
              <w:t>prevăzute</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contract,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termenele</w:t>
            </w:r>
            <w:proofErr w:type="spellEnd"/>
            <w:r w:rsidR="005B666D" w:rsidRPr="00DF0B9F">
              <w:rPr>
                <w:lang w:val="en-US"/>
              </w:rPr>
              <w:t xml:space="preserve"> </w:t>
            </w:r>
            <w:proofErr w:type="spellStart"/>
            <w:r w:rsidR="005B666D" w:rsidRPr="00DF0B9F">
              <w:rPr>
                <w:lang w:val="en-US"/>
              </w:rPr>
              <w:t>stabilite</w:t>
            </w:r>
            <w:proofErr w:type="spellEnd"/>
            <w:r w:rsidR="005B666D" w:rsidRPr="00DF0B9F">
              <w:rPr>
                <w:lang w:val="en-US"/>
              </w:rPr>
              <w:t xml:space="preserve"> </w:t>
            </w:r>
            <w:proofErr w:type="spellStart"/>
            <w:r w:rsidR="005B666D" w:rsidRPr="00DF0B9F">
              <w:rPr>
                <w:lang w:val="en-US"/>
              </w:rPr>
              <w:t>prin</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general de </w:t>
            </w:r>
            <w:proofErr w:type="spellStart"/>
            <w:r w:rsidR="005B666D" w:rsidRPr="00DF0B9F">
              <w:rPr>
                <w:lang w:val="en-US"/>
              </w:rPr>
              <w:t>realizare</w:t>
            </w:r>
            <w:proofErr w:type="spellEnd"/>
            <w:r w:rsidR="005B666D" w:rsidRPr="00DF0B9F">
              <w:rPr>
                <w:lang w:val="en-US"/>
              </w:rPr>
              <w:t xml:space="preserve"> a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graficul</w:t>
            </w:r>
            <w:proofErr w:type="spellEnd"/>
            <w:r w:rsidR="005B666D" w:rsidRPr="00DF0B9F">
              <w:rPr>
                <w:lang w:val="en-US"/>
              </w:rPr>
              <w:t xml:space="preserve"> de </w:t>
            </w:r>
            <w:proofErr w:type="spellStart"/>
            <w:r w:rsidR="005B666D" w:rsidRPr="00DF0B9F">
              <w:rPr>
                <w:lang w:val="en-US"/>
              </w:rPr>
              <w:t>execuţie</w:t>
            </w:r>
            <w:proofErr w:type="spellEnd"/>
            <w:r w:rsidR="005D4B79" w:rsidRPr="00DF0B9F">
              <w:rPr>
                <w:lang w:val="en-US"/>
              </w:rPr>
              <w:t xml:space="preserve"> </w:t>
            </w:r>
            <w:proofErr w:type="spellStart"/>
            <w:r w:rsidR="005B666D" w:rsidRPr="00DF0B9F">
              <w:rPr>
                <w:lang w:val="en-US"/>
              </w:rPr>
              <w:t>şi</w:t>
            </w:r>
            <w:proofErr w:type="spellEnd"/>
            <w:r w:rsidR="005B666D" w:rsidRPr="00DF0B9F">
              <w:rPr>
                <w:lang w:val="en-US"/>
              </w:rPr>
              <w:t xml:space="preserve"> de o </w:t>
            </w:r>
            <w:proofErr w:type="spellStart"/>
            <w:r w:rsidR="005B666D" w:rsidRPr="00DF0B9F">
              <w:rPr>
                <w:lang w:val="en-US"/>
              </w:rPr>
              <w:t>calitate</w:t>
            </w:r>
            <w:proofErr w:type="spellEnd"/>
            <w:r w:rsidR="005B666D" w:rsidRPr="00DF0B9F">
              <w:rPr>
                <w:lang w:val="en-US"/>
              </w:rPr>
              <w:t xml:space="preserve"> </w:t>
            </w:r>
            <w:proofErr w:type="spellStart"/>
            <w:r w:rsidR="005B666D" w:rsidRPr="00DF0B9F">
              <w:rPr>
                <w:lang w:val="en-US"/>
              </w:rPr>
              <w:t>corespunzătoare</w:t>
            </w:r>
            <w:proofErr w:type="spellEnd"/>
            <w:r w:rsidR="005B666D" w:rsidRPr="00DF0B9F">
              <w:rPr>
                <w:lang w:val="en-US"/>
              </w:rPr>
              <w:t xml:space="preserve"> </w:t>
            </w:r>
            <w:proofErr w:type="spellStart"/>
            <w:r w:rsidR="005B666D" w:rsidRPr="00DF0B9F">
              <w:rPr>
                <w:lang w:val="en-US"/>
              </w:rPr>
              <w:t>prevederilor</w:t>
            </w:r>
            <w:proofErr w:type="spellEnd"/>
            <w:r w:rsidR="005B666D" w:rsidRPr="00DF0B9F">
              <w:rPr>
                <w:lang w:val="en-US"/>
              </w:rPr>
              <w:t xml:space="preserve"> </w:t>
            </w:r>
            <w:proofErr w:type="spellStart"/>
            <w:r w:rsidR="005B666D" w:rsidRPr="00DF0B9F">
              <w:rPr>
                <w:lang w:val="en-US"/>
              </w:rPr>
              <w:t>actelor</w:t>
            </w:r>
            <w:proofErr w:type="spellEnd"/>
            <w:r w:rsidR="005B666D" w:rsidRPr="00DF0B9F">
              <w:rPr>
                <w:lang w:val="en-US"/>
              </w:rPr>
              <w:t xml:space="preserve"> normative </w:t>
            </w:r>
            <w:proofErr w:type="spellStart"/>
            <w:proofErr w:type="gramStart"/>
            <w:r w:rsidR="005B666D" w:rsidRPr="00DF0B9F">
              <w:rPr>
                <w:lang w:val="en-US"/>
              </w:rPr>
              <w:t>şi</w:t>
            </w:r>
            <w:proofErr w:type="spellEnd"/>
            <w:r w:rsidR="005B666D" w:rsidRPr="00DF0B9F">
              <w:rPr>
                <w:lang w:val="en-US"/>
              </w:rPr>
              <w:t xml:space="preserve">  </w:t>
            </w:r>
            <w:proofErr w:type="spellStart"/>
            <w:r w:rsidR="005B666D" w:rsidRPr="00DF0B9F">
              <w:rPr>
                <w:lang w:val="en-US"/>
              </w:rPr>
              <w:t>prezentului</w:t>
            </w:r>
            <w:proofErr w:type="spellEnd"/>
            <w:proofErr w:type="gramEnd"/>
            <w:r w:rsidR="005B666D" w:rsidRPr="00DF0B9F">
              <w:rPr>
                <w:lang w:val="en-US"/>
              </w:rPr>
              <w:t xml:space="preserve"> contract.</w:t>
            </w:r>
          </w:p>
          <w:p w14:paraId="0797AEC6"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6.2.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cazul</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care </w:t>
            </w:r>
            <w:proofErr w:type="spellStart"/>
            <w:r w:rsidR="005B666D" w:rsidRPr="00DF0B9F">
              <w:rPr>
                <w:lang w:val="en-US"/>
              </w:rPr>
              <w:t>părţile</w:t>
            </w:r>
            <w:proofErr w:type="spellEnd"/>
            <w:r w:rsidR="005B666D" w:rsidRPr="00DF0B9F">
              <w:rPr>
                <w:lang w:val="en-US"/>
              </w:rPr>
              <w:t xml:space="preserve"> din </w:t>
            </w:r>
            <w:proofErr w:type="spellStart"/>
            <w:r w:rsidR="005B666D" w:rsidRPr="00DF0B9F">
              <w:rPr>
                <w:lang w:val="en-US"/>
              </w:rPr>
              <w:t>lucrarea</w:t>
            </w:r>
            <w:proofErr w:type="spellEnd"/>
            <w:r w:rsidR="005B666D" w:rsidRPr="00DF0B9F">
              <w:rPr>
                <w:lang w:val="en-US"/>
              </w:rPr>
              <w:t xml:space="preserve"> </w:t>
            </w:r>
            <w:proofErr w:type="spellStart"/>
            <w:r w:rsidR="005B666D" w:rsidRPr="00DF0B9F">
              <w:rPr>
                <w:lang w:val="en-US"/>
              </w:rPr>
              <w:t>ce</w:t>
            </w:r>
            <w:proofErr w:type="spellEnd"/>
            <w:r w:rsidR="005B666D" w:rsidRPr="00DF0B9F">
              <w:rPr>
                <w:lang w:val="en-US"/>
              </w:rPr>
              <w:t xml:space="preserve"> se </w:t>
            </w:r>
            <w:proofErr w:type="spellStart"/>
            <w:r w:rsidR="005B666D" w:rsidRPr="00DF0B9F">
              <w:rPr>
                <w:lang w:val="en-US"/>
              </w:rPr>
              <w:t>contractează</w:t>
            </w:r>
            <w:proofErr w:type="spellEnd"/>
            <w:r w:rsidR="005B666D" w:rsidRPr="00DF0B9F">
              <w:rPr>
                <w:lang w:val="en-US"/>
              </w:rPr>
              <w:t xml:space="preserve"> se </w:t>
            </w:r>
            <w:proofErr w:type="spellStart"/>
            <w:r w:rsidR="005B666D" w:rsidRPr="00DF0B9F">
              <w:rPr>
                <w:lang w:val="en-US"/>
              </w:rPr>
              <w:t>execută</w:t>
            </w:r>
            <w:proofErr w:type="spellEnd"/>
            <w:r w:rsidR="005B666D" w:rsidRPr="00DF0B9F">
              <w:rPr>
                <w:lang w:val="en-US"/>
              </w:rPr>
              <w:t xml:space="preserve"> </w:t>
            </w:r>
            <w:proofErr w:type="spellStart"/>
            <w:r w:rsidR="005B666D" w:rsidRPr="00DF0B9F">
              <w:rPr>
                <w:lang w:val="en-US"/>
              </w:rPr>
              <w:t>în</w:t>
            </w:r>
            <w:proofErr w:type="spellEnd"/>
            <w:r w:rsidR="005B666D" w:rsidRPr="00DF0B9F">
              <w:rPr>
                <w:lang w:val="en-US"/>
              </w:rPr>
              <w:t xml:space="preserve"> </w:t>
            </w:r>
            <w:proofErr w:type="spellStart"/>
            <w:r w:rsidR="005B666D" w:rsidRPr="00DF0B9F">
              <w:rPr>
                <w:lang w:val="en-US"/>
              </w:rPr>
              <w:t>subantrepriză</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trebuie</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prezinte</w:t>
            </w:r>
            <w:proofErr w:type="spellEnd"/>
            <w:r w:rsidR="005B666D" w:rsidRPr="00DF0B9F">
              <w:rPr>
                <w:lang w:val="en-US"/>
              </w:rPr>
              <w:t xml:space="preserve">, cu </w:t>
            </w:r>
            <w:proofErr w:type="spellStart"/>
            <w:r w:rsidR="005B666D" w:rsidRPr="00DF0B9F">
              <w:rPr>
                <w:lang w:val="en-US"/>
              </w:rPr>
              <w:t>ocazia</w:t>
            </w:r>
            <w:proofErr w:type="spellEnd"/>
            <w:r w:rsidR="005B666D" w:rsidRPr="00DF0B9F">
              <w:rPr>
                <w:lang w:val="en-US"/>
              </w:rPr>
              <w:t xml:space="preserve"> </w:t>
            </w:r>
            <w:proofErr w:type="spellStart"/>
            <w:r w:rsidR="005B666D" w:rsidRPr="00DF0B9F">
              <w:rPr>
                <w:lang w:val="en-US"/>
              </w:rPr>
              <w:t>ofertării</w:t>
            </w:r>
            <w:proofErr w:type="spellEnd"/>
            <w:r w:rsidR="005B666D" w:rsidRPr="00DF0B9F">
              <w:rPr>
                <w:lang w:val="en-US"/>
              </w:rPr>
              <w:t xml:space="preserve">, </w:t>
            </w:r>
            <w:proofErr w:type="spellStart"/>
            <w:r w:rsidR="005B666D" w:rsidRPr="00DF0B9F">
              <w:rPr>
                <w:lang w:val="en-US"/>
              </w:rPr>
              <w:t>lista</w:t>
            </w:r>
            <w:proofErr w:type="spellEnd"/>
            <w:r w:rsidR="005B666D" w:rsidRPr="00DF0B9F">
              <w:rPr>
                <w:lang w:val="en-US"/>
              </w:rPr>
              <w:t xml:space="preserve"> </w:t>
            </w:r>
            <w:proofErr w:type="spellStart"/>
            <w:r w:rsidR="005B666D" w:rsidRPr="00DF0B9F">
              <w:rPr>
                <w:lang w:val="en-US"/>
              </w:rPr>
              <w:t>subantreprenorilor</w:t>
            </w:r>
            <w:proofErr w:type="spellEnd"/>
            <w:r w:rsidR="005B666D" w:rsidRPr="00DF0B9F">
              <w:rPr>
                <w:lang w:val="en-US"/>
              </w:rPr>
              <w:t xml:space="preserve"> </w:t>
            </w:r>
            <w:proofErr w:type="spellStart"/>
            <w:r w:rsidR="005B666D" w:rsidRPr="00DF0B9F">
              <w:rPr>
                <w:lang w:val="en-US"/>
              </w:rPr>
              <w:t>şi</w:t>
            </w:r>
            <w:proofErr w:type="spellEnd"/>
            <w:r w:rsidR="005B666D" w:rsidRPr="00DF0B9F">
              <w:rPr>
                <w:lang w:val="en-US"/>
              </w:rPr>
              <w:t xml:space="preserve"> </w:t>
            </w:r>
            <w:proofErr w:type="spellStart"/>
            <w:r w:rsidR="005B666D" w:rsidRPr="00DF0B9F">
              <w:rPr>
                <w:lang w:val="en-US"/>
              </w:rPr>
              <w:t>lucrările</w:t>
            </w:r>
            <w:proofErr w:type="spellEnd"/>
            <w:r w:rsidR="005B666D" w:rsidRPr="00DF0B9F">
              <w:rPr>
                <w:lang w:val="en-US"/>
              </w:rPr>
              <w:t xml:space="preserve"> pe care </w:t>
            </w:r>
            <w:proofErr w:type="spellStart"/>
            <w:r w:rsidR="005B666D" w:rsidRPr="00DF0B9F">
              <w:rPr>
                <w:lang w:val="en-US"/>
              </w:rPr>
              <w:t>aceştia</w:t>
            </w:r>
            <w:proofErr w:type="spellEnd"/>
            <w:r w:rsidR="005B666D" w:rsidRPr="00DF0B9F">
              <w:rPr>
                <w:lang w:val="en-US"/>
              </w:rPr>
              <w:t xml:space="preserve"> le </w:t>
            </w:r>
            <w:proofErr w:type="spellStart"/>
            <w:r w:rsidR="005B666D" w:rsidRPr="00DF0B9F">
              <w:rPr>
                <w:lang w:val="en-US"/>
              </w:rPr>
              <w:t>vor</w:t>
            </w:r>
            <w:proofErr w:type="spellEnd"/>
            <w:r w:rsidR="005B666D" w:rsidRPr="00DF0B9F">
              <w:rPr>
                <w:lang w:val="en-US"/>
              </w:rPr>
              <w:t xml:space="preserve"> </w:t>
            </w:r>
            <w:proofErr w:type="spellStart"/>
            <w:r w:rsidR="005B666D" w:rsidRPr="00DF0B9F">
              <w:rPr>
                <w:lang w:val="en-US"/>
              </w:rPr>
              <w:t>executa</w:t>
            </w:r>
            <w:proofErr w:type="spellEnd"/>
            <w:r w:rsidR="005B666D" w:rsidRPr="00DF0B9F">
              <w:rPr>
                <w:lang w:val="en-US"/>
              </w:rPr>
              <w:t xml:space="preserve">. </w:t>
            </w:r>
          </w:p>
          <w:p w14:paraId="61188BE3" w14:textId="77777777" w:rsidR="005B666D" w:rsidRPr="00DF0B9F" w:rsidRDefault="00BE5A1E" w:rsidP="00196AB4">
            <w:pPr>
              <w:pStyle w:val="af3"/>
              <w:tabs>
                <w:tab w:val="left" w:pos="567"/>
              </w:tabs>
              <w:spacing w:line="276" w:lineRule="auto"/>
              <w:ind w:firstLine="0"/>
              <w:rPr>
                <w:lang w:val="en-US"/>
              </w:rPr>
            </w:pPr>
            <w:r w:rsidRPr="00DF0B9F">
              <w:rPr>
                <w:lang w:val="en-US"/>
              </w:rPr>
              <w:t xml:space="preserve">6.3. </w:t>
            </w:r>
            <w:r w:rsidR="005B666D" w:rsidRPr="00DF0B9F">
              <w:rPr>
                <w:lang w:val="en-US"/>
              </w:rPr>
              <w:t xml:space="preserve">Pe </w:t>
            </w:r>
            <w:proofErr w:type="spellStart"/>
            <w:r w:rsidR="005B666D" w:rsidRPr="00DF0B9F">
              <w:rPr>
                <w:lang w:val="en-US"/>
              </w:rPr>
              <w:t>parcursul</w:t>
            </w:r>
            <w:proofErr w:type="spellEnd"/>
            <w:r w:rsidR="005B666D" w:rsidRPr="00DF0B9F">
              <w:rPr>
                <w:lang w:val="en-US"/>
              </w:rPr>
              <w:t xml:space="preserve"> </w:t>
            </w:r>
            <w:proofErr w:type="spellStart"/>
            <w:r w:rsidR="005B666D" w:rsidRPr="00DF0B9F">
              <w:rPr>
                <w:lang w:val="en-US"/>
              </w:rPr>
              <w:t>execuţiei</w:t>
            </w:r>
            <w:proofErr w:type="spellEnd"/>
            <w:r w:rsidR="005B666D" w:rsidRPr="00DF0B9F">
              <w:rPr>
                <w:lang w:val="en-US"/>
              </w:rPr>
              <w:t xml:space="preserve"> </w:t>
            </w:r>
            <w:proofErr w:type="spellStart"/>
            <w:r w:rsidR="005B666D" w:rsidRPr="00DF0B9F">
              <w:rPr>
                <w:lang w:val="en-US"/>
              </w:rPr>
              <w:t>lucrărilor</w:t>
            </w:r>
            <w:proofErr w:type="spellEnd"/>
            <w:r w:rsidR="005B666D" w:rsidRPr="00DF0B9F">
              <w:rPr>
                <w:lang w:val="en-US"/>
              </w:rPr>
              <w:t xml:space="preserve">, </w:t>
            </w:r>
            <w:proofErr w:type="spellStart"/>
            <w:r w:rsidR="005B666D" w:rsidRPr="00DF0B9F">
              <w:rPr>
                <w:lang w:val="en-US"/>
              </w:rPr>
              <w:t>Antreprenorul</w:t>
            </w:r>
            <w:proofErr w:type="spellEnd"/>
            <w:r w:rsidR="005B666D" w:rsidRPr="00DF0B9F">
              <w:rPr>
                <w:lang w:val="en-US"/>
              </w:rPr>
              <w:t xml:space="preserve"> </w:t>
            </w:r>
            <w:proofErr w:type="spellStart"/>
            <w:r w:rsidR="005B666D" w:rsidRPr="00DF0B9F">
              <w:rPr>
                <w:lang w:val="en-US"/>
              </w:rPr>
              <w:t>este</w:t>
            </w:r>
            <w:proofErr w:type="spellEnd"/>
            <w:r w:rsidR="005B666D" w:rsidRPr="00DF0B9F">
              <w:rPr>
                <w:lang w:val="en-US"/>
              </w:rPr>
              <w:t xml:space="preserve"> </w:t>
            </w:r>
            <w:proofErr w:type="spellStart"/>
            <w:r w:rsidR="005B666D" w:rsidRPr="00DF0B9F">
              <w:rPr>
                <w:lang w:val="en-US"/>
              </w:rPr>
              <w:t>obligat</w:t>
            </w:r>
            <w:proofErr w:type="spellEnd"/>
            <w:r w:rsidR="005B666D" w:rsidRPr="00DF0B9F">
              <w:rPr>
                <w:lang w:val="en-US"/>
              </w:rPr>
              <w:t xml:space="preserve"> </w:t>
            </w:r>
            <w:proofErr w:type="spellStart"/>
            <w:r w:rsidR="005B666D" w:rsidRPr="00DF0B9F">
              <w:rPr>
                <w:lang w:val="en-US"/>
              </w:rPr>
              <w:t>să</w:t>
            </w:r>
            <w:proofErr w:type="spellEnd"/>
            <w:r w:rsidR="005B666D" w:rsidRPr="00DF0B9F">
              <w:rPr>
                <w:lang w:val="en-US"/>
              </w:rPr>
              <w:t xml:space="preserve"> </w:t>
            </w:r>
            <w:proofErr w:type="spellStart"/>
            <w:r w:rsidR="005B666D" w:rsidRPr="00DF0B9F">
              <w:rPr>
                <w:lang w:val="en-US"/>
              </w:rPr>
              <w:t>comunice</w:t>
            </w:r>
            <w:proofErr w:type="spellEnd"/>
            <w:r w:rsidR="005B666D" w:rsidRPr="00DF0B9F">
              <w:rPr>
                <w:lang w:val="en-US"/>
              </w:rPr>
              <w:t xml:space="preserve">, la </w:t>
            </w:r>
            <w:proofErr w:type="spellStart"/>
            <w:r w:rsidR="005B666D" w:rsidRPr="00DF0B9F">
              <w:rPr>
                <w:lang w:val="en-US"/>
              </w:rPr>
              <w:t>cererea</w:t>
            </w:r>
            <w:proofErr w:type="spellEnd"/>
            <w:r w:rsidR="005B666D" w:rsidRPr="00DF0B9F">
              <w:rPr>
                <w:lang w:val="en-US"/>
              </w:rPr>
              <w:t xml:space="preserve"> </w:t>
            </w:r>
            <w:proofErr w:type="spellStart"/>
            <w:r w:rsidR="005B666D" w:rsidRPr="00DF0B9F">
              <w:rPr>
                <w:lang w:val="en-US"/>
              </w:rPr>
              <w:t>Beneficiarului</w:t>
            </w:r>
            <w:proofErr w:type="spellEnd"/>
            <w:r w:rsidR="005B666D" w:rsidRPr="00DF0B9F">
              <w:rPr>
                <w:lang w:val="en-US"/>
              </w:rPr>
              <w:t xml:space="preserve">, </w:t>
            </w:r>
            <w:proofErr w:type="spellStart"/>
            <w:r w:rsidR="005B666D" w:rsidRPr="00DF0B9F">
              <w:rPr>
                <w:lang w:val="en-US"/>
              </w:rPr>
              <w:t>datele</w:t>
            </w:r>
            <w:proofErr w:type="spellEnd"/>
            <w:r w:rsidR="005B666D" w:rsidRPr="00DF0B9F">
              <w:rPr>
                <w:lang w:val="en-US"/>
              </w:rPr>
              <w:t xml:space="preserve"> de </w:t>
            </w:r>
            <w:proofErr w:type="spellStart"/>
            <w:r w:rsidR="00E364D5" w:rsidRPr="00DF0B9F">
              <w:rPr>
                <w:lang w:val="en-US"/>
              </w:rPr>
              <w:t>identificare</w:t>
            </w:r>
            <w:proofErr w:type="spellEnd"/>
            <w:r w:rsidR="005D4B79" w:rsidRPr="00DF0B9F">
              <w:rPr>
                <w:lang w:val="en-US"/>
              </w:rPr>
              <w:t xml:space="preserve"> </w:t>
            </w:r>
            <w:r w:rsidR="005B666D" w:rsidRPr="00DF0B9F">
              <w:rPr>
                <w:lang w:val="en-US"/>
              </w:rPr>
              <w:t xml:space="preserve">ale </w:t>
            </w:r>
            <w:proofErr w:type="spellStart"/>
            <w:r w:rsidR="005B666D" w:rsidRPr="00DF0B9F">
              <w:rPr>
                <w:lang w:val="en-US"/>
              </w:rPr>
              <w:t>subantreprenorilor</w:t>
            </w:r>
            <w:proofErr w:type="spellEnd"/>
            <w:r w:rsidR="005B666D" w:rsidRPr="00DF0B9F">
              <w:rPr>
                <w:lang w:val="en-US"/>
              </w:rPr>
              <w:t xml:space="preserve">. </w:t>
            </w:r>
          </w:p>
          <w:p w14:paraId="05BB78E2" w14:textId="77777777" w:rsidR="005B666D" w:rsidRPr="00DF0B9F" w:rsidRDefault="00BE5A1E" w:rsidP="00196AB4">
            <w:pPr>
              <w:pStyle w:val="af3"/>
              <w:tabs>
                <w:tab w:val="left" w:pos="142"/>
                <w:tab w:val="left" w:pos="284"/>
              </w:tabs>
              <w:spacing w:line="276" w:lineRule="auto"/>
              <w:ind w:firstLine="0"/>
              <w:rPr>
                <w:lang w:val="en-US"/>
              </w:rPr>
            </w:pPr>
            <w:r w:rsidRPr="00DF0B9F">
              <w:rPr>
                <w:lang w:val="en-US"/>
              </w:rPr>
              <w:t xml:space="preserve">6.4. </w:t>
            </w:r>
            <w:proofErr w:type="spellStart"/>
            <w:r w:rsidR="005B666D" w:rsidRPr="00DF0B9F">
              <w:rPr>
                <w:lang w:val="en-US"/>
              </w:rPr>
              <w:t>Angajarea</w:t>
            </w:r>
            <w:proofErr w:type="spellEnd"/>
            <w:r w:rsidR="005B666D" w:rsidRPr="00DF0B9F">
              <w:rPr>
                <w:lang w:val="en-US"/>
              </w:rPr>
              <w:t xml:space="preserve"> </w:t>
            </w:r>
            <w:proofErr w:type="spellStart"/>
            <w:r w:rsidR="005B666D" w:rsidRPr="00DF0B9F">
              <w:rPr>
                <w:lang w:val="en-US"/>
              </w:rPr>
              <w:t>forţei</w:t>
            </w:r>
            <w:proofErr w:type="spellEnd"/>
            <w:r w:rsidR="005B666D" w:rsidRPr="00DF0B9F">
              <w:rPr>
                <w:lang w:val="en-US"/>
              </w:rPr>
              <w:t xml:space="preserve"> de </w:t>
            </w:r>
            <w:proofErr w:type="spellStart"/>
            <w:r w:rsidR="005B666D" w:rsidRPr="00DF0B9F">
              <w:rPr>
                <w:lang w:val="en-US"/>
              </w:rPr>
              <w:t>muncă</w:t>
            </w:r>
            <w:proofErr w:type="spellEnd"/>
            <w:r w:rsidR="005B666D" w:rsidRPr="00DF0B9F">
              <w:rPr>
                <w:lang w:val="en-US"/>
              </w:rPr>
              <w:t xml:space="preserve"> pe </w:t>
            </w:r>
            <w:proofErr w:type="spellStart"/>
            <w:r w:rsidR="005B666D" w:rsidRPr="00DF0B9F">
              <w:rPr>
                <w:lang w:val="en-US"/>
              </w:rPr>
              <w:t>bază</w:t>
            </w:r>
            <w:proofErr w:type="spellEnd"/>
            <w:r w:rsidR="005B666D" w:rsidRPr="00DF0B9F">
              <w:rPr>
                <w:lang w:val="en-US"/>
              </w:rPr>
              <w:t xml:space="preserve"> de </w:t>
            </w:r>
            <w:proofErr w:type="spellStart"/>
            <w:r w:rsidR="005B666D" w:rsidRPr="00DF0B9F">
              <w:rPr>
                <w:lang w:val="en-US"/>
              </w:rPr>
              <w:t>a</w:t>
            </w:r>
            <w:r w:rsidR="003D06D0" w:rsidRPr="00DF0B9F">
              <w:rPr>
                <w:lang w:val="en-US"/>
              </w:rPr>
              <w:t>cord</w:t>
            </w:r>
            <w:proofErr w:type="spellEnd"/>
            <w:r w:rsidR="003D06D0" w:rsidRPr="00DF0B9F">
              <w:rPr>
                <w:lang w:val="en-US"/>
              </w:rPr>
              <w:t xml:space="preserve"> nu </w:t>
            </w:r>
            <w:proofErr w:type="spellStart"/>
            <w:r w:rsidR="003D06D0" w:rsidRPr="00DF0B9F">
              <w:rPr>
                <w:lang w:val="en-US"/>
              </w:rPr>
              <w:t>este</w:t>
            </w:r>
            <w:proofErr w:type="spellEnd"/>
            <w:r w:rsidR="003D06D0" w:rsidRPr="00DF0B9F">
              <w:rPr>
                <w:lang w:val="en-US"/>
              </w:rPr>
              <w:t xml:space="preserve"> </w:t>
            </w:r>
            <w:proofErr w:type="spellStart"/>
            <w:r w:rsidR="003D06D0" w:rsidRPr="00DF0B9F">
              <w:rPr>
                <w:lang w:val="en-US"/>
              </w:rPr>
              <w:t>considerată</w:t>
            </w:r>
            <w:proofErr w:type="spellEnd"/>
            <w:r w:rsidR="005B666D" w:rsidRPr="00DF0B9F">
              <w:rPr>
                <w:lang w:val="en-US"/>
              </w:rPr>
              <w:t xml:space="preserve"> </w:t>
            </w:r>
            <w:proofErr w:type="spellStart"/>
            <w:r w:rsidR="005B666D" w:rsidRPr="00DF0B9F">
              <w:rPr>
                <w:lang w:val="en-US"/>
              </w:rPr>
              <w:t>obiectul</w:t>
            </w:r>
            <w:proofErr w:type="spellEnd"/>
            <w:r w:rsidR="005B666D" w:rsidRPr="00DF0B9F">
              <w:rPr>
                <w:lang w:val="en-US"/>
              </w:rPr>
              <w:t xml:space="preserve"> </w:t>
            </w:r>
            <w:proofErr w:type="spellStart"/>
            <w:r w:rsidR="005B666D" w:rsidRPr="00DF0B9F">
              <w:rPr>
                <w:lang w:val="en-US"/>
              </w:rPr>
              <w:t>unei</w:t>
            </w:r>
            <w:proofErr w:type="spellEnd"/>
            <w:r w:rsidR="005B666D" w:rsidRPr="00DF0B9F">
              <w:rPr>
                <w:lang w:val="en-US"/>
              </w:rPr>
              <w:t xml:space="preserve"> </w:t>
            </w:r>
            <w:proofErr w:type="spellStart"/>
            <w:r w:rsidR="005B666D" w:rsidRPr="00DF0B9F">
              <w:rPr>
                <w:lang w:val="en-US"/>
              </w:rPr>
              <w:t>subcontractări</w:t>
            </w:r>
            <w:proofErr w:type="spellEnd"/>
            <w:r w:rsidR="005B666D" w:rsidRPr="00DF0B9F">
              <w:rPr>
                <w:lang w:val="en-US"/>
              </w:rPr>
              <w:t>.</w:t>
            </w:r>
          </w:p>
          <w:p w14:paraId="04191B6B" w14:textId="77777777" w:rsidR="00684D44" w:rsidRPr="00DF0B9F"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F0B9F" w:rsidRDefault="00BE5A1E" w:rsidP="00196AB4">
            <w:pPr>
              <w:pStyle w:val="af3"/>
              <w:tabs>
                <w:tab w:val="left" w:pos="0"/>
              </w:tabs>
              <w:spacing w:line="276" w:lineRule="auto"/>
              <w:ind w:firstLine="0"/>
              <w:rPr>
                <w:lang w:val="en-US"/>
              </w:rPr>
            </w:pPr>
            <w:r w:rsidRPr="00DF0B9F">
              <w:rPr>
                <w:lang w:val="en-US"/>
              </w:rPr>
              <w:t xml:space="preserve">8.1.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de </w:t>
            </w:r>
            <w:proofErr w:type="spellStart"/>
            <w:r w:rsidR="00460653" w:rsidRPr="00DF0B9F">
              <w:rPr>
                <w:lang w:val="en-US"/>
              </w:rPr>
              <w:t>calitatea</w:t>
            </w:r>
            <w:proofErr w:type="spellEnd"/>
            <w:r w:rsidR="00460653" w:rsidRPr="00DF0B9F">
              <w:rPr>
                <w:lang w:val="en-US"/>
              </w:rPr>
              <w:t xml:space="preserve"> </w:t>
            </w:r>
            <w:proofErr w:type="spellStart"/>
            <w:r w:rsidR="00460653" w:rsidRPr="00DF0B9F">
              <w:rPr>
                <w:lang w:val="en-US"/>
              </w:rPr>
              <w:t>prevăzută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documentaţia</w:t>
            </w:r>
            <w:proofErr w:type="spellEnd"/>
            <w:r w:rsidR="00460653" w:rsidRPr="00DF0B9F">
              <w:rPr>
                <w:lang w:val="en-US"/>
              </w:rPr>
              <w:t xml:space="preserve"> de </w:t>
            </w:r>
            <w:proofErr w:type="spellStart"/>
            <w:r w:rsidR="00460653" w:rsidRPr="00DF0B9F">
              <w:rPr>
                <w:lang w:val="en-US"/>
              </w:rPr>
              <w:t>executare</w:t>
            </w:r>
            <w:proofErr w:type="spellEnd"/>
            <w:r w:rsidR="00460653" w:rsidRPr="00DF0B9F">
              <w:rPr>
                <w:lang w:val="en-US"/>
              </w:rPr>
              <w:t xml:space="preserve">, </w:t>
            </w:r>
            <w:proofErr w:type="spellStart"/>
            <w:r w:rsidR="00460653" w:rsidRPr="00DF0B9F">
              <w:rPr>
                <w:lang w:val="en-US"/>
              </w:rPr>
              <w:t>urmând</w:t>
            </w:r>
            <w:proofErr w:type="spellEnd"/>
            <w:r w:rsidR="00460653" w:rsidRPr="00DF0B9F">
              <w:rPr>
                <w:lang w:val="en-US"/>
              </w:rPr>
              <w:t xml:space="preserve"> a fi </w:t>
            </w:r>
            <w:proofErr w:type="spellStart"/>
            <w:r w:rsidR="00460653" w:rsidRPr="00DF0B9F">
              <w:rPr>
                <w:lang w:val="en-US"/>
              </w:rPr>
              <w:t>supuse</w:t>
            </w:r>
            <w:proofErr w:type="spellEnd"/>
            <w:r w:rsidR="00460653" w:rsidRPr="00DF0B9F">
              <w:rPr>
                <w:lang w:val="en-US"/>
              </w:rPr>
              <w:t xml:space="preserve"> periodic la diverse </w:t>
            </w:r>
            <w:proofErr w:type="spellStart"/>
            <w:r w:rsidR="00460653" w:rsidRPr="00DF0B9F">
              <w:rPr>
                <w:lang w:val="en-US"/>
              </w:rPr>
              <w:t>testări</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le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solicita</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asigura</w:t>
            </w:r>
            <w:proofErr w:type="spellEnd"/>
            <w:r w:rsidR="00460653" w:rsidRPr="00DF0B9F">
              <w:rPr>
                <w:lang w:val="en-US"/>
              </w:rPr>
              <w:t xml:space="preserve">, la </w:t>
            </w:r>
            <w:proofErr w:type="spellStart"/>
            <w:r w:rsidR="00460653" w:rsidRPr="00DF0B9F">
              <w:rPr>
                <w:lang w:val="en-US"/>
              </w:rPr>
              <w:lastRenderedPageBreak/>
              <w:t>cerere</w:t>
            </w:r>
            <w:proofErr w:type="spellEnd"/>
            <w:r w:rsidR="00460653" w:rsidRPr="00DF0B9F">
              <w:rPr>
                <w:lang w:val="en-US"/>
              </w:rPr>
              <w:t xml:space="preserve">, </w:t>
            </w:r>
            <w:proofErr w:type="spellStart"/>
            <w:r w:rsidR="00460653" w:rsidRPr="00DF0B9F">
              <w:rPr>
                <w:lang w:val="en-US"/>
              </w:rPr>
              <w:t>forţa</w:t>
            </w:r>
            <w:proofErr w:type="spellEnd"/>
            <w:r w:rsidR="00460653" w:rsidRPr="00DF0B9F">
              <w:rPr>
                <w:lang w:val="en-US"/>
              </w:rPr>
              <w:t xml:space="preserve"> de </w:t>
            </w:r>
            <w:proofErr w:type="spellStart"/>
            <w:r w:rsidR="00460653" w:rsidRPr="00DF0B9F">
              <w:rPr>
                <w:lang w:val="en-US"/>
              </w:rPr>
              <w:t>muncă</w:t>
            </w:r>
            <w:proofErr w:type="spellEnd"/>
            <w:r w:rsidR="00460653" w:rsidRPr="00DF0B9F">
              <w:rPr>
                <w:lang w:val="en-US"/>
              </w:rPr>
              <w:t xml:space="preserve">, </w:t>
            </w:r>
            <w:proofErr w:type="spellStart"/>
            <w:r w:rsidR="00460653" w:rsidRPr="00DF0B9F">
              <w:rPr>
                <w:lang w:val="en-US"/>
              </w:rPr>
              <w:t>instrumentele</w:t>
            </w:r>
            <w:proofErr w:type="spellEnd"/>
            <w:r w:rsidR="00460653" w:rsidRPr="00DF0B9F">
              <w:rPr>
                <w:lang w:val="en-US"/>
              </w:rPr>
              <w:t xml:space="preserve">, </w:t>
            </w:r>
            <w:proofErr w:type="spellStart"/>
            <w:r w:rsidR="00460653" w:rsidRPr="00DF0B9F">
              <w:rPr>
                <w:lang w:val="en-US"/>
              </w:rPr>
              <w:t>utilajul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materialele</w:t>
            </w:r>
            <w:proofErr w:type="spellEnd"/>
            <w:r w:rsidR="00460653" w:rsidRPr="00DF0B9F">
              <w:rPr>
                <w:lang w:val="en-US"/>
              </w:rPr>
              <w:t xml:space="preserve">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testarea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2FA27A82" w14:textId="77777777" w:rsidR="00460653" w:rsidRPr="00DF0B9F" w:rsidRDefault="00BE5A1E" w:rsidP="00196AB4">
            <w:pPr>
              <w:pStyle w:val="af3"/>
              <w:tabs>
                <w:tab w:val="left" w:pos="284"/>
              </w:tabs>
              <w:spacing w:line="276" w:lineRule="auto"/>
              <w:ind w:firstLine="0"/>
              <w:rPr>
                <w:lang w:val="en-US"/>
              </w:rPr>
            </w:pPr>
            <w:r w:rsidRPr="00DF0B9F">
              <w:rPr>
                <w:lang w:val="en-US"/>
              </w:rPr>
              <w:t>8.</w:t>
            </w:r>
            <w:proofErr w:type="gramStart"/>
            <w:r w:rsidRPr="00DF0B9F">
              <w:rPr>
                <w:lang w:val="en-US"/>
              </w:rPr>
              <w:t>2</w:t>
            </w:r>
            <w:r w:rsidR="00D05A94" w:rsidRPr="00DF0B9F">
              <w:rPr>
                <w:lang w:val="en-US"/>
              </w:rPr>
              <w:t>.</w:t>
            </w:r>
            <w:r w:rsidR="00460653" w:rsidRPr="00DF0B9F">
              <w:rPr>
                <w:lang w:val="en-US"/>
              </w:rPr>
              <w:t>Costul</w:t>
            </w:r>
            <w:proofErr w:type="gramEnd"/>
            <w:r w:rsidR="00460653" w:rsidRPr="00DF0B9F">
              <w:rPr>
                <w:lang w:val="en-US"/>
              </w:rPr>
              <w:t xml:space="preserve"> </w:t>
            </w:r>
            <w:proofErr w:type="spellStart"/>
            <w:r w:rsidR="00460653" w:rsidRPr="00DF0B9F">
              <w:rPr>
                <w:lang w:val="en-US"/>
              </w:rPr>
              <w:t>probelor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încercărilor</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suportat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îndocumentaţie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w:t>
            </w:r>
            <w:proofErr w:type="spellStart"/>
            <w:r w:rsidR="00460653" w:rsidRPr="00DF0B9F">
              <w:rPr>
                <w:lang w:val="en-US"/>
              </w:rPr>
              <w:t>cheltuielile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DF0B9F">
              <w:rPr>
                <w:lang w:val="en-US"/>
              </w:rPr>
              <w:t xml:space="preserve">8.3. </w:t>
            </w:r>
            <w:proofErr w:type="spellStart"/>
            <w:r w:rsidR="00460653" w:rsidRPr="00DF0B9F">
              <w:rPr>
                <w:lang w:val="en-US"/>
              </w:rPr>
              <w:t>Probele</w:t>
            </w:r>
            <w:proofErr w:type="spellEnd"/>
            <w:r w:rsidR="00460653" w:rsidRPr="00DF0B9F">
              <w:rPr>
                <w:lang w:val="en-US"/>
              </w:rPr>
              <w:t xml:space="preserve"> </w:t>
            </w:r>
            <w:proofErr w:type="spellStart"/>
            <w:r w:rsidR="00460653" w:rsidRPr="00DF0B9F">
              <w:rPr>
                <w:lang w:val="en-US"/>
              </w:rPr>
              <w:t>neprevăzute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comandate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verificarea</w:t>
            </w:r>
            <w:proofErr w:type="spellEnd"/>
            <w:r w:rsidR="00460653" w:rsidRPr="00DF0B9F">
              <w:rPr>
                <w:lang w:val="en-US"/>
              </w:rPr>
              <w:t xml:space="preserve">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puse</w:t>
            </w:r>
            <w:proofErr w:type="spellEnd"/>
            <w:r w:rsidR="00460653" w:rsidRPr="00DF0B9F">
              <w:rPr>
                <w:lang w:val="en-US"/>
              </w:rPr>
              <w:t xml:space="preserve"> </w:t>
            </w:r>
            <w:proofErr w:type="spellStart"/>
            <w:r w:rsidR="00460653" w:rsidRPr="00DF0B9F">
              <w:rPr>
                <w:lang w:val="en-US"/>
              </w:rPr>
              <w:t>în</w:t>
            </w:r>
            <w:proofErr w:type="spellEnd"/>
            <w:r w:rsidR="005D4B79" w:rsidRPr="00DF0B9F">
              <w:rPr>
                <w:lang w:val="en-US"/>
              </w:rPr>
              <w:t xml:space="preserve"> </w:t>
            </w:r>
            <w:proofErr w:type="spellStart"/>
            <w:r w:rsidR="00460653" w:rsidRPr="00DF0B9F">
              <w:rPr>
                <w:lang w:val="en-US"/>
              </w:rPr>
              <w:t>operă</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suportate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w:t>
            </w:r>
            <w:r w:rsidR="003D06D0" w:rsidRPr="00DF0B9F">
              <w:rPr>
                <w:lang w:val="en-US"/>
              </w:rPr>
              <w:t xml:space="preserve">e </w:t>
            </w:r>
            <w:proofErr w:type="spellStart"/>
            <w:r w:rsidR="003D06D0" w:rsidRPr="00DF0B9F">
              <w:rPr>
                <w:lang w:val="en-US"/>
              </w:rPr>
              <w:t>dovedeşte</w:t>
            </w:r>
            <w:proofErr w:type="spellEnd"/>
            <w:r w:rsidR="003D06D0" w:rsidRPr="00DF0B9F">
              <w:rPr>
                <w:lang w:val="en-US"/>
              </w:rPr>
              <w:t xml:space="preserve"> </w:t>
            </w:r>
            <w:proofErr w:type="spellStart"/>
            <w:r w:rsidR="003D06D0" w:rsidRPr="00DF0B9F">
              <w:rPr>
                <w:lang w:val="en-US"/>
              </w:rPr>
              <w:t>că</w:t>
            </w:r>
            <w:proofErr w:type="spellEnd"/>
            <w:r w:rsidR="003D06D0" w:rsidRPr="00DF0B9F">
              <w:rPr>
                <w:lang w:val="en-US"/>
              </w:rPr>
              <w:t xml:space="preserve"> </w:t>
            </w:r>
            <w:proofErr w:type="spellStart"/>
            <w:r w:rsidR="003D06D0" w:rsidRPr="00DF0B9F">
              <w:rPr>
                <w:lang w:val="en-US"/>
              </w:rPr>
              <w:t>materialele</w:t>
            </w:r>
            <w:proofErr w:type="spellEnd"/>
            <w:r w:rsidR="003D06D0" w:rsidRPr="00DF0B9F">
              <w:rPr>
                <w:lang w:val="en-US"/>
              </w:rPr>
              <w:t xml:space="preserve"> nu su</w:t>
            </w:r>
            <w:r w:rsidR="00460653" w:rsidRPr="00DF0B9F">
              <w:rPr>
                <w:lang w:val="en-US"/>
              </w:rPr>
              <w:t xml:space="preserve">nt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calitative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manopera</w:t>
            </w:r>
            <w:proofErr w:type="spellEnd"/>
            <w:r w:rsidR="00460653" w:rsidRPr="00DF0B9F">
              <w:rPr>
                <w:lang w:val="en-US"/>
              </w:rPr>
              <w:t xml:space="preserve"> nu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altă</w:t>
            </w:r>
            <w:proofErr w:type="spellEnd"/>
            <w:r w:rsidR="00460653" w:rsidRPr="00DF0B9F">
              <w:rPr>
                <w:lang w:val="en-US"/>
              </w:rPr>
              <w:t xml:space="preserve"> </w:t>
            </w:r>
            <w:proofErr w:type="spellStart"/>
            <w:r w:rsidR="00460653" w:rsidRPr="00DF0B9F">
              <w:rPr>
                <w:lang w:val="en-US"/>
              </w:rPr>
              <w:t>persoană</w:t>
            </w:r>
            <w:proofErr w:type="spellEnd"/>
            <w:r w:rsidR="00460653" w:rsidRPr="00DF0B9F">
              <w:rPr>
                <w:lang w:val="en-US"/>
              </w:rPr>
              <w:t xml:space="preserve"> </w:t>
            </w:r>
            <w:proofErr w:type="spellStart"/>
            <w:r w:rsidR="00460653" w:rsidRPr="00DF0B9F">
              <w:rPr>
                <w:lang w:val="en-US"/>
              </w:rPr>
              <w:t>autorizată</w:t>
            </w:r>
            <w:proofErr w:type="spellEnd"/>
            <w:r w:rsidR="00460653" w:rsidRPr="00DF0B9F">
              <w:rPr>
                <w:lang w:val="en-US"/>
              </w:rPr>
              <w:t xml:space="preserve"> de </w:t>
            </w:r>
            <w:proofErr w:type="spellStart"/>
            <w:r w:rsidR="00460653" w:rsidRPr="00DF0B9F">
              <w:rPr>
                <w:lang w:val="en-US"/>
              </w:rPr>
              <w:t>aceştia</w:t>
            </w:r>
            <w:proofErr w:type="spellEnd"/>
            <w:r w:rsidR="00460653" w:rsidRPr="00DF0B9F">
              <w:rPr>
                <w:lang w:val="en-US"/>
              </w:rPr>
              <w:t xml:space="preserve"> au </w:t>
            </w:r>
            <w:proofErr w:type="spellStart"/>
            <w:r w:rsidR="00460653" w:rsidRPr="00DF0B9F">
              <w:rPr>
                <w:lang w:val="en-US"/>
              </w:rPr>
              <w:t>acces</w:t>
            </w:r>
            <w:proofErr w:type="spellEnd"/>
            <w:r w:rsidR="00460653" w:rsidRPr="00DF0B9F">
              <w:rPr>
                <w:lang w:val="en-US"/>
              </w:rPr>
              <w:t xml:space="preserve"> tot </w:t>
            </w:r>
            <w:proofErr w:type="spellStart"/>
            <w:r w:rsidR="00460653" w:rsidRPr="00DF0B9F">
              <w:rPr>
                <w:lang w:val="en-US"/>
              </w:rPr>
              <w:t>timpul</w:t>
            </w:r>
            <w:proofErr w:type="spellEnd"/>
            <w:r w:rsidR="00460653" w:rsidRPr="00DF0B9F">
              <w:rPr>
                <w:lang w:val="en-US"/>
              </w:rPr>
              <w:t xml:space="preserve"> la </w:t>
            </w:r>
            <w:proofErr w:type="spellStart"/>
            <w:r w:rsidR="00460653" w:rsidRPr="00DF0B9F">
              <w:rPr>
                <w:lang w:val="en-US"/>
              </w:rPr>
              <w:t>lucrări</w:t>
            </w:r>
            <w:proofErr w:type="spellEnd"/>
            <w:r w:rsidR="00460653" w:rsidRPr="00DF0B9F">
              <w:rPr>
                <w:lang w:val="en-US"/>
              </w:rPr>
              <w:t xml:space="preserve"> pe </w:t>
            </w:r>
            <w:proofErr w:type="spellStart"/>
            <w:r w:rsidR="00460653" w:rsidRPr="00DF0B9F">
              <w:rPr>
                <w:lang w:val="en-US"/>
              </w:rPr>
              <w:t>şantier</w:t>
            </w:r>
            <w:proofErr w:type="spellEnd"/>
            <w:r w:rsidR="005D4B79"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locurile</w:t>
            </w:r>
            <w:proofErr w:type="spellEnd"/>
            <w:r w:rsidR="00460653" w:rsidRPr="00DF0B9F">
              <w:rPr>
                <w:lang w:val="en-US"/>
              </w:rPr>
              <w:t xml:space="preserve"> </w:t>
            </w:r>
            <w:proofErr w:type="spellStart"/>
            <w:r w:rsidR="00460653" w:rsidRPr="00DF0B9F">
              <w:rPr>
                <w:lang w:val="en-US"/>
              </w:rPr>
              <w:t>unde</w:t>
            </w:r>
            <w:proofErr w:type="spellEnd"/>
            <w:r w:rsidR="00460653" w:rsidRPr="00DF0B9F">
              <w:rPr>
                <w:lang w:val="en-US"/>
              </w:rPr>
              <w:t xml:space="preserve"> se </w:t>
            </w:r>
            <w:proofErr w:type="spellStart"/>
            <w:r w:rsidR="00460653" w:rsidRPr="00DF0B9F">
              <w:rPr>
                <w:lang w:val="en-US"/>
              </w:rPr>
              <w:t>pregăteşte</w:t>
            </w:r>
            <w:proofErr w:type="spellEnd"/>
            <w:r w:rsidR="00460653" w:rsidRPr="00DF0B9F">
              <w:rPr>
                <w:lang w:val="en-US"/>
              </w:rPr>
              <w:t xml:space="preserve"> </w:t>
            </w:r>
            <w:proofErr w:type="spellStart"/>
            <w:r w:rsidR="00460653" w:rsidRPr="00DF0B9F">
              <w:rPr>
                <w:lang w:val="en-US"/>
              </w:rPr>
              <w:t>lucrarea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depozite</w:t>
            </w:r>
            <w:proofErr w:type="spellEnd"/>
            <w:r w:rsidR="00460653" w:rsidRPr="00DF0B9F">
              <w:rPr>
                <w:lang w:val="en-US"/>
              </w:rPr>
              <w:t xml:space="preserve"> de </w:t>
            </w:r>
            <w:proofErr w:type="spellStart"/>
            <w:r w:rsidR="00460653" w:rsidRPr="00DF0B9F">
              <w:rPr>
                <w:lang w:val="en-US"/>
              </w:rPr>
              <w:t>materiale</w:t>
            </w:r>
            <w:proofErr w:type="spellEnd"/>
            <w:r w:rsidR="00460653" w:rsidRPr="00DF0B9F">
              <w:rPr>
                <w:lang w:val="en-US"/>
              </w:rPr>
              <w:t xml:space="preserve"> prefabricate etc. </w:t>
            </w:r>
          </w:p>
          <w:p w14:paraId="122D8C18"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8.5. </w:t>
            </w:r>
            <w:proofErr w:type="spellStart"/>
            <w:r w:rsidR="00460653" w:rsidRPr="00DF0B9F">
              <w:rPr>
                <w:lang w:val="en-US"/>
              </w:rPr>
              <w:t>Lucrările</w:t>
            </w:r>
            <w:proofErr w:type="spellEnd"/>
            <w:r w:rsidR="00460653" w:rsidRPr="00DF0B9F">
              <w:rPr>
                <w:lang w:val="en-US"/>
              </w:rPr>
              <w:t xml:space="preserve"> care </w:t>
            </w:r>
            <w:proofErr w:type="spellStart"/>
            <w:r w:rsidR="00460653" w:rsidRPr="00DF0B9F">
              <w:rPr>
                <w:lang w:val="en-US"/>
              </w:rPr>
              <w:t>devin</w:t>
            </w:r>
            <w:proofErr w:type="spellEnd"/>
            <w:r w:rsidR="00460653" w:rsidRPr="00DF0B9F">
              <w:rPr>
                <w:lang w:val="en-US"/>
              </w:rPr>
              <w:t xml:space="preserve"> </w:t>
            </w:r>
            <w:proofErr w:type="spellStart"/>
            <w:r w:rsidR="00460653" w:rsidRPr="00DF0B9F">
              <w:rPr>
                <w:lang w:val="en-US"/>
              </w:rPr>
              <w:t>ascunse</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acoperite</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aprobarea</w:t>
            </w:r>
            <w:proofErr w:type="spellEnd"/>
            <w:r w:rsidR="00460653" w:rsidRPr="00DF0B9F">
              <w:rPr>
                <w:lang w:val="en-US"/>
              </w:rPr>
              <w:t xml:space="preserve"> </w:t>
            </w:r>
            <w:proofErr w:type="spellStart"/>
            <w:r w:rsidR="00460653" w:rsidRPr="00DF0B9F">
              <w:rPr>
                <w:lang w:val="en-US"/>
              </w:rPr>
              <w:t>responsabilului</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a </w:t>
            </w:r>
            <w:proofErr w:type="spellStart"/>
            <w:r w:rsidR="00460653" w:rsidRPr="00DF0B9F">
              <w:rPr>
                <w:lang w:val="en-US"/>
              </w:rPr>
              <w:t>proiectantului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asigurând</w:t>
            </w:r>
            <w:proofErr w:type="spellEnd"/>
            <w:r w:rsidR="00460653" w:rsidRPr="00DF0B9F">
              <w:rPr>
                <w:lang w:val="en-US"/>
              </w:rPr>
              <w:t xml:space="preserve"> </w:t>
            </w:r>
            <w:proofErr w:type="spellStart"/>
            <w:r w:rsidR="00460653" w:rsidRPr="00DF0B9F">
              <w:rPr>
                <w:lang w:val="en-US"/>
              </w:rPr>
              <w:t>posibilitatea</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examineze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urmărească</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lucrare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fie </w:t>
            </w:r>
            <w:proofErr w:type="spellStart"/>
            <w:r w:rsidR="00460653" w:rsidRPr="00DF0B9F">
              <w:rPr>
                <w:lang w:val="en-US"/>
              </w:rPr>
              <w:t>ascunsă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w:t>
            </w:r>
            <w:r w:rsidRPr="00DF0B9F">
              <w:rPr>
                <w:lang w:val="en-US"/>
              </w:rPr>
              <w:t>a</w:t>
            </w:r>
            <w:proofErr w:type="spellEnd"/>
            <w:r w:rsidR="00460653" w:rsidRPr="00DF0B9F">
              <w:rPr>
                <w:lang w:val="en-US"/>
              </w:rPr>
              <w:t xml:space="preserve"> </w:t>
            </w:r>
            <w:proofErr w:type="spellStart"/>
            <w:r w:rsidR="00460653" w:rsidRPr="00DF0B9F">
              <w:rPr>
                <w:lang w:val="en-US"/>
              </w:rPr>
              <w:t>anunţa</w:t>
            </w:r>
            <w:proofErr w:type="spellEnd"/>
            <w:r w:rsidR="00C33344"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183D79" w:rsidRPr="00DF0B9F">
              <w:rPr>
                <w:lang w:val="en-US"/>
              </w:rPr>
              <w:t xml:space="preserve"> </w:t>
            </w:r>
            <w:proofErr w:type="spellStart"/>
            <w:r w:rsidR="00183D79" w:rsidRPr="00DF0B9F">
              <w:rPr>
                <w:lang w:val="en-US"/>
              </w:rPr>
              <w:t>atestat</w:t>
            </w:r>
            <w:proofErr w:type="spellEnd"/>
            <w:r w:rsidR="00183D79" w:rsidRPr="00DF0B9F">
              <w:rPr>
                <w:lang w:val="en-US"/>
              </w:rPr>
              <w:t xml:space="preserve">, </w:t>
            </w:r>
            <w:proofErr w:type="spellStart"/>
            <w:r w:rsidR="00183D79" w:rsidRPr="00DF0B9F">
              <w:rPr>
                <w:lang w:val="en-US"/>
              </w:rPr>
              <w:t>proiectantul</w:t>
            </w:r>
            <w:proofErr w:type="spellEnd"/>
            <w:r w:rsidR="00183D79" w:rsidRPr="00DF0B9F">
              <w:rPr>
                <w:lang w:val="en-US"/>
              </w:rPr>
              <w:t xml:space="preserve"> </w:t>
            </w:r>
            <w:proofErr w:type="spellStart"/>
            <w:r w:rsidR="00183D79" w:rsidRPr="00DF0B9F">
              <w:rPr>
                <w:lang w:val="en-US"/>
              </w:rPr>
              <w:t>ori</w:t>
            </w:r>
            <w:proofErr w:type="spellEnd"/>
            <w:r w:rsidR="00183D79" w:rsidRPr="00DF0B9F">
              <w:rPr>
                <w:lang w:val="en-US"/>
              </w:rPr>
              <w:t xml:space="preserve"> de </w:t>
            </w:r>
            <w:proofErr w:type="spellStart"/>
            <w:r w:rsidR="00183D79" w:rsidRPr="00DF0B9F">
              <w:rPr>
                <w:lang w:val="en-US"/>
              </w:rPr>
              <w:t>câ</w:t>
            </w:r>
            <w:r w:rsidR="00460653" w:rsidRPr="00DF0B9F">
              <w:rPr>
                <w:lang w:val="en-US"/>
              </w:rPr>
              <w:t>te</w:t>
            </w:r>
            <w:proofErr w:type="spellEnd"/>
            <w:r w:rsidR="00460653" w:rsidRPr="00DF0B9F">
              <w:rPr>
                <w:lang w:val="en-US"/>
              </w:rPr>
              <w:t xml:space="preserve"> </w:t>
            </w:r>
            <w:proofErr w:type="spellStart"/>
            <w:r w:rsidR="00460653" w:rsidRPr="00DF0B9F">
              <w:rPr>
                <w:lang w:val="en-US"/>
              </w:rPr>
              <w:t>ori</w:t>
            </w:r>
            <w:proofErr w:type="spellEnd"/>
            <w:r w:rsidR="00460653" w:rsidRPr="00DF0B9F">
              <w:rPr>
                <w:lang w:val="en-US"/>
              </w:rPr>
              <w:t xml:space="preserve"> </w:t>
            </w:r>
            <w:proofErr w:type="spellStart"/>
            <w:r w:rsidR="00460653" w:rsidRPr="00DF0B9F">
              <w:rPr>
                <w:lang w:val="en-US"/>
              </w:rPr>
              <w:t>astfel</w:t>
            </w:r>
            <w:proofErr w:type="spellEnd"/>
            <w:r w:rsidR="00460653" w:rsidRPr="00DF0B9F">
              <w:rPr>
                <w:lang w:val="en-US"/>
              </w:rPr>
              <w:t xml:space="preserve"> de </w:t>
            </w:r>
            <w:proofErr w:type="spellStart"/>
            <w:r w:rsidR="00460653" w:rsidRPr="00DF0B9F">
              <w:rPr>
                <w:lang w:val="en-US"/>
              </w:rPr>
              <w:t>lucrări</w:t>
            </w:r>
            <w:proofErr w:type="spellEnd"/>
            <w:r w:rsidR="00460653" w:rsidRPr="00DF0B9F">
              <w:rPr>
                <w:lang w:val="en-US"/>
              </w:rPr>
              <w:t xml:space="preserve">, </w:t>
            </w:r>
            <w:proofErr w:type="spellStart"/>
            <w:r w:rsidR="00183D79" w:rsidRPr="00DF0B9F">
              <w:rPr>
                <w:lang w:val="en-US"/>
              </w:rPr>
              <w:t>inclusiv</w:t>
            </w:r>
            <w:proofErr w:type="spellEnd"/>
            <w:r w:rsidR="00183D79" w:rsidRPr="00DF0B9F">
              <w:rPr>
                <w:lang w:val="en-US"/>
              </w:rPr>
              <w:t xml:space="preserve"> </w:t>
            </w:r>
            <w:proofErr w:type="spellStart"/>
            <w:r w:rsidR="00183D79" w:rsidRPr="00DF0B9F">
              <w:rPr>
                <w:lang w:val="en-US"/>
              </w:rPr>
              <w:t>fundaţiile</w:t>
            </w:r>
            <w:proofErr w:type="spellEnd"/>
            <w:r w:rsidR="00183D79" w:rsidRPr="00DF0B9F">
              <w:rPr>
                <w:lang w:val="en-US"/>
              </w:rPr>
              <w:t xml:space="preserve"> </w:t>
            </w:r>
            <w:proofErr w:type="spellStart"/>
            <w:r w:rsidR="00183D79" w:rsidRPr="00DF0B9F">
              <w:rPr>
                <w:lang w:val="en-US"/>
              </w:rPr>
              <w:t>clădirii</w:t>
            </w:r>
            <w:proofErr w:type="spellEnd"/>
            <w:r w:rsidR="00183D79" w:rsidRPr="00DF0B9F">
              <w:rPr>
                <w:lang w:val="en-US"/>
              </w:rPr>
              <w:t>, su</w:t>
            </w:r>
            <w:r w:rsidR="00460653" w:rsidRPr="00DF0B9F">
              <w:rPr>
                <w:lang w:val="en-US"/>
              </w:rPr>
              <w:t xml:space="preserve">nt </w:t>
            </w:r>
            <w:proofErr w:type="spellStart"/>
            <w:r w:rsidR="00460653" w:rsidRPr="00DF0B9F">
              <w:rPr>
                <w:lang w:val="en-US"/>
              </w:rPr>
              <w:t>gata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a fi </w:t>
            </w:r>
            <w:proofErr w:type="spellStart"/>
            <w:r w:rsidR="00460653" w:rsidRPr="00DF0B9F">
              <w:rPr>
                <w:lang w:val="en-US"/>
              </w:rPr>
              <w:t>examinate</w:t>
            </w:r>
            <w:proofErr w:type="spellEnd"/>
            <w:r w:rsidR="00460653" w:rsidRPr="00DF0B9F">
              <w:rPr>
                <w:lang w:val="en-US"/>
              </w:rPr>
              <w:t xml:space="preserve">. </w:t>
            </w:r>
            <w:proofErr w:type="spellStart"/>
            <w:r w:rsidR="00460653" w:rsidRPr="00DF0B9F">
              <w:rPr>
                <w:lang w:val="en-US"/>
              </w:rPr>
              <w:t>Responsabilul</w:t>
            </w:r>
            <w:proofErr w:type="spellEnd"/>
            <w:r w:rsidR="00460653" w:rsidRPr="00DF0B9F">
              <w:rPr>
                <w:lang w:val="en-US"/>
              </w:rPr>
              <w:t xml:space="preserve"> </w:t>
            </w:r>
            <w:proofErr w:type="spellStart"/>
            <w:r w:rsidR="00460653" w:rsidRPr="00DF0B9F">
              <w:rPr>
                <w:lang w:val="en-US"/>
              </w:rPr>
              <w:t>tehnic</w:t>
            </w:r>
            <w:proofErr w:type="spellEnd"/>
            <w:r w:rsidR="00460653" w:rsidRPr="00DF0B9F">
              <w:rPr>
                <w:lang w:val="en-US"/>
              </w:rPr>
              <w:t xml:space="preserve"> </w:t>
            </w:r>
            <w:proofErr w:type="spellStart"/>
            <w:r w:rsidR="00460653" w:rsidRPr="00DF0B9F">
              <w:rPr>
                <w:lang w:val="en-US"/>
              </w:rPr>
              <w:t>atestat</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proiectantul</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participa</w:t>
            </w:r>
            <w:proofErr w:type="spellEnd"/>
            <w:r w:rsidR="00460653" w:rsidRPr="00DF0B9F">
              <w:rPr>
                <w:lang w:val="en-US"/>
              </w:rPr>
              <w:t xml:space="preserve"> la </w:t>
            </w:r>
            <w:proofErr w:type="spellStart"/>
            <w:r w:rsidR="00460653" w:rsidRPr="00DF0B9F">
              <w:rPr>
                <w:lang w:val="en-US"/>
              </w:rPr>
              <w:t>examinarea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măsurarea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
          <w:p w14:paraId="78641E60"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dezveli</w:t>
            </w:r>
            <w:proofErr w:type="spellEnd"/>
            <w:r w:rsidR="00460653" w:rsidRPr="00DF0B9F">
              <w:rPr>
                <w:lang w:val="en-US"/>
              </w:rPr>
              <w:t xml:space="preserve"> </w:t>
            </w:r>
            <w:proofErr w:type="spellStart"/>
            <w:r w:rsidR="00460653" w:rsidRPr="00DF0B9F">
              <w:rPr>
                <w:lang w:val="en-US"/>
              </w:rPr>
              <w:t>orice</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la </w:t>
            </w:r>
            <w:proofErr w:type="spellStart"/>
            <w:r w:rsidR="00460653" w:rsidRPr="00DF0B9F">
              <w:rPr>
                <w:lang w:val="en-US"/>
              </w:rPr>
              <w:t>dispoziţia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reface </w:t>
            </w:r>
            <w:proofErr w:type="spellStart"/>
            <w:r w:rsidR="00460653" w:rsidRPr="00DF0B9F">
              <w:rPr>
                <w:lang w:val="en-US"/>
              </w:rPr>
              <w:t>această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de </w:t>
            </w:r>
            <w:proofErr w:type="spellStart"/>
            <w:r w:rsidR="00460653" w:rsidRPr="00DF0B9F">
              <w:rPr>
                <w:lang w:val="en-US"/>
              </w:rPr>
              <w:t>lucrare</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constată</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au </w:t>
            </w:r>
            <w:proofErr w:type="spellStart"/>
            <w:r w:rsidR="00460653" w:rsidRPr="00DF0B9F">
              <w:rPr>
                <w:lang w:val="en-US"/>
              </w:rPr>
              <w:t>fost</w:t>
            </w:r>
            <w:proofErr w:type="spellEnd"/>
            <w:r w:rsidR="00460653" w:rsidRPr="00DF0B9F">
              <w:rPr>
                <w:lang w:val="en-US"/>
              </w:rPr>
              <w:t xml:space="preserve"> de </w:t>
            </w:r>
            <w:proofErr w:type="spellStart"/>
            <w:r w:rsidR="00460653" w:rsidRPr="00DF0B9F">
              <w:rPr>
                <w:lang w:val="en-US"/>
              </w:rPr>
              <w:t>calitate</w:t>
            </w:r>
            <w:proofErr w:type="spellEnd"/>
            <w:r w:rsidR="00460653" w:rsidRPr="00DF0B9F">
              <w:rPr>
                <w:lang w:val="en-US"/>
              </w:rPr>
              <w:t xml:space="preserve"> </w:t>
            </w:r>
            <w:proofErr w:type="spellStart"/>
            <w:r w:rsidR="00460653" w:rsidRPr="00DF0B9F">
              <w:rPr>
                <w:lang w:val="en-US"/>
              </w:rPr>
              <w:t>corespunzătoare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realizate</w:t>
            </w:r>
            <w:proofErr w:type="spellEnd"/>
            <w:r w:rsidR="00460653" w:rsidRPr="00DF0B9F">
              <w:rPr>
                <w:lang w:val="en-US"/>
              </w:rPr>
              <w:t xml:space="preserve"> conform </w:t>
            </w:r>
            <w:proofErr w:type="spellStart"/>
            <w:r w:rsidR="00460653" w:rsidRPr="00DF0B9F">
              <w:rPr>
                <w:lang w:val="en-US"/>
              </w:rPr>
              <w:t>documentaţiei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 xml:space="preserve">, </w:t>
            </w:r>
            <w:proofErr w:type="spellStart"/>
            <w:r w:rsidR="00460653" w:rsidRPr="00DF0B9F">
              <w:rPr>
                <w:lang w:val="en-US"/>
              </w:rPr>
              <w:t>dezvelirea</w:t>
            </w:r>
            <w:proofErr w:type="spellEnd"/>
            <w:r w:rsidR="00460653" w:rsidRPr="00DF0B9F">
              <w:rPr>
                <w:lang w:val="en-US"/>
              </w:rPr>
              <w:t xml:space="preserve">, </w:t>
            </w:r>
            <w:proofErr w:type="spellStart"/>
            <w:r w:rsidR="00460653" w:rsidRPr="00DF0B9F">
              <w:rPr>
                <w:lang w:val="en-US"/>
              </w:rPr>
              <w:t>refacerea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repararea</w:t>
            </w:r>
            <w:proofErr w:type="spellEnd"/>
            <w:r w:rsidR="00460653" w:rsidRPr="00DF0B9F">
              <w:rPr>
                <w:lang w:val="en-US"/>
              </w:rPr>
              <w:t xml:space="preserve"> </w:t>
            </w:r>
            <w:proofErr w:type="spellStart"/>
            <w:r w:rsidR="00460653" w:rsidRPr="00DF0B9F">
              <w:rPr>
                <w:lang w:val="en-US"/>
              </w:rPr>
              <w:t>vor</w:t>
            </w:r>
            <w:proofErr w:type="spellEnd"/>
            <w:r w:rsidR="0001066E" w:rsidRPr="00DF0B9F">
              <w:rPr>
                <w:lang w:val="en-US"/>
              </w:rPr>
              <w:t xml:space="preserve"> fi </w:t>
            </w:r>
            <w:proofErr w:type="spellStart"/>
            <w:r w:rsidR="0001066E" w:rsidRPr="00DF0B9F">
              <w:rPr>
                <w:lang w:val="en-US"/>
              </w:rPr>
              <w:t>suportate</w:t>
            </w:r>
            <w:proofErr w:type="spellEnd"/>
            <w:r w:rsidR="0001066E" w:rsidRPr="00DF0B9F">
              <w:rPr>
                <w:lang w:val="en-US"/>
              </w:rPr>
              <w:t xml:space="preserve"> de </w:t>
            </w:r>
            <w:proofErr w:type="spellStart"/>
            <w:r w:rsidR="0001066E" w:rsidRPr="00DF0B9F">
              <w:rPr>
                <w:lang w:val="en-US"/>
              </w:rPr>
              <w:t>Beneficiar</w:t>
            </w:r>
            <w:proofErr w:type="spellEnd"/>
            <w:r w:rsidR="0001066E" w:rsidRPr="00DF0B9F">
              <w:rPr>
                <w:lang w:val="en-US"/>
              </w:rPr>
              <w:t>,</w:t>
            </w:r>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contrar</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
          <w:p w14:paraId="33EE48C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8.7. </w:t>
            </w:r>
            <w:proofErr w:type="spellStart"/>
            <w:r w:rsidR="00460653" w:rsidRPr="00DF0B9F">
              <w:rPr>
                <w:lang w:val="en-US"/>
              </w:rPr>
              <w:t>Costurile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consumul</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cel</w:t>
            </w:r>
            <w:proofErr w:type="spellEnd"/>
            <w:r w:rsidR="00460653" w:rsidRPr="00DF0B9F">
              <w:rPr>
                <w:lang w:val="en-US"/>
              </w:rPr>
              <w:t xml:space="preserve"> al </w:t>
            </w:r>
            <w:proofErr w:type="spellStart"/>
            <w:r w:rsidR="00460653" w:rsidRPr="00DF0B9F">
              <w:rPr>
                <w:lang w:val="en-US"/>
              </w:rPr>
              <w:t>contoarelor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al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aparate</w:t>
            </w:r>
            <w:proofErr w:type="spellEnd"/>
            <w:r w:rsidR="00460653" w:rsidRPr="00DF0B9F">
              <w:rPr>
                <w:lang w:val="en-US"/>
              </w:rPr>
              <w:t xml:space="preserve"> de </w:t>
            </w:r>
            <w:proofErr w:type="spellStart"/>
            <w:r w:rsidR="00460653" w:rsidRPr="00DF0B9F">
              <w:rPr>
                <w:lang w:val="en-US"/>
              </w:rPr>
              <w:t>măsurat</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460653" w:rsidRPr="00DF0B9F">
              <w:rPr>
                <w:lang w:val="en-US"/>
              </w:rPr>
              <w:t>mai</w:t>
            </w:r>
            <w:proofErr w:type="spellEnd"/>
            <w:r w:rsidR="00460653" w:rsidRPr="00DF0B9F">
              <w:rPr>
                <w:lang w:val="en-US"/>
              </w:rPr>
              <w:t xml:space="preserve"> </w:t>
            </w:r>
            <w:proofErr w:type="spellStart"/>
            <w:r w:rsidR="00460653" w:rsidRPr="00DF0B9F">
              <w:rPr>
                <w:lang w:val="en-US"/>
              </w:rPr>
              <w:t>multor</w:t>
            </w:r>
            <w:proofErr w:type="spellEnd"/>
            <w:r w:rsidR="00460653" w:rsidRPr="00DF0B9F">
              <w:rPr>
                <w:lang w:val="en-US"/>
              </w:rPr>
              <w:t xml:space="preserve"> </w:t>
            </w:r>
            <w:proofErr w:type="spellStart"/>
            <w:r w:rsidR="00460653" w:rsidRPr="00DF0B9F">
              <w:rPr>
                <w:lang w:val="en-US"/>
              </w:rPr>
              <w:t>antreprenori</w:t>
            </w:r>
            <w:proofErr w:type="spellEnd"/>
            <w:r w:rsidR="00460653" w:rsidRPr="00DF0B9F">
              <w:rPr>
                <w:lang w:val="en-US"/>
              </w:rPr>
              <w:t xml:space="preserve">, </w:t>
            </w:r>
            <w:proofErr w:type="spellStart"/>
            <w:r w:rsidR="00460653" w:rsidRPr="00DF0B9F">
              <w:rPr>
                <w:lang w:val="en-US"/>
              </w:rPr>
              <w:t>costurile</w:t>
            </w:r>
            <w:proofErr w:type="spellEnd"/>
            <w:r w:rsidR="00460653" w:rsidRPr="00DF0B9F">
              <w:rPr>
                <w:lang w:val="en-US"/>
              </w:rPr>
              <w:t xml:space="preserve"> se </w:t>
            </w:r>
            <w:proofErr w:type="spellStart"/>
            <w:r w:rsidR="00460653" w:rsidRPr="00DF0B9F">
              <w:rPr>
                <w:lang w:val="en-US"/>
              </w:rPr>
              <w:t>suportă</w:t>
            </w:r>
            <w:proofErr w:type="spellEnd"/>
            <w:r w:rsidR="00460653" w:rsidRPr="00DF0B9F">
              <w:rPr>
                <w:lang w:val="en-US"/>
              </w:rPr>
              <w:t xml:space="preserve"> </w:t>
            </w:r>
            <w:proofErr w:type="spellStart"/>
            <w:r w:rsidR="00460653" w:rsidRPr="00DF0B9F">
              <w:rPr>
                <w:lang w:val="en-US"/>
              </w:rPr>
              <w:t>proporţional</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aceştia</w:t>
            </w:r>
            <w:proofErr w:type="spellEnd"/>
            <w:r w:rsidR="00460653" w:rsidRPr="00DF0B9F">
              <w:rPr>
                <w:lang w:val="en-US"/>
              </w:rPr>
              <w:t xml:space="preserve">. </w:t>
            </w:r>
          </w:p>
          <w:p w14:paraId="576AD687" w14:textId="77777777" w:rsidR="00460653" w:rsidRPr="00DF0B9F" w:rsidRDefault="00D05A94" w:rsidP="00713504">
            <w:pPr>
              <w:pStyle w:val="af3"/>
              <w:numPr>
                <w:ilvl w:val="1"/>
                <w:numId w:val="12"/>
              </w:numPr>
              <w:tabs>
                <w:tab w:val="left" w:pos="284"/>
              </w:tabs>
              <w:spacing w:line="276" w:lineRule="auto"/>
              <w:ind w:left="0" w:hanging="425"/>
              <w:rPr>
                <w:lang w:val="en-US"/>
              </w:rPr>
            </w:pPr>
            <w:r w:rsidRPr="00DF0B9F">
              <w:rPr>
                <w:lang w:val="en-US"/>
              </w:rPr>
              <w:t xml:space="preserve">8.8.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afara</w:t>
            </w:r>
            <w:proofErr w:type="spellEnd"/>
            <w:r w:rsidR="00460653" w:rsidRPr="00DF0B9F">
              <w:rPr>
                <w:lang w:val="en-US"/>
              </w:rPr>
              <w:t xml:space="preserve"> </w:t>
            </w:r>
            <w:proofErr w:type="spellStart"/>
            <w:r w:rsidR="00460653" w:rsidRPr="00DF0B9F">
              <w:rPr>
                <w:lang w:val="en-US"/>
              </w:rPr>
              <w:t>celor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contract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spellStart"/>
            <w:r w:rsidR="00460653" w:rsidRPr="00DF0B9F">
              <w:rPr>
                <w:lang w:val="en-US"/>
              </w:rPr>
              <w:t>dis</w:t>
            </w:r>
            <w:r w:rsidR="00183D79" w:rsidRPr="00DF0B9F">
              <w:rPr>
                <w:lang w:val="en-US"/>
              </w:rPr>
              <w:t>poziţia</w:t>
            </w:r>
            <w:proofErr w:type="spellEnd"/>
            <w:r w:rsidR="00183D79" w:rsidRPr="00DF0B9F">
              <w:rPr>
                <w:lang w:val="en-US"/>
              </w:rPr>
              <w:t xml:space="preserve"> </w:t>
            </w:r>
            <w:proofErr w:type="spellStart"/>
            <w:r w:rsidR="00183D79" w:rsidRPr="00DF0B9F">
              <w:rPr>
                <w:lang w:val="en-US"/>
              </w:rPr>
              <w:t>Beneficiarului</w:t>
            </w:r>
            <w:proofErr w:type="spellEnd"/>
            <w:r w:rsidR="00183D79" w:rsidRPr="00DF0B9F">
              <w:rPr>
                <w:lang w:val="en-US"/>
              </w:rPr>
              <w:t xml:space="preserve">, precum </w:t>
            </w:r>
            <w:proofErr w:type="spellStart"/>
            <w:r w:rsidR="00183D79" w:rsidRPr="00DF0B9F">
              <w:rPr>
                <w:lang w:val="en-US"/>
              </w:rPr>
              <w:t>ș</w:t>
            </w:r>
            <w:r w:rsidR="00460653" w:rsidRPr="00DF0B9F">
              <w:rPr>
                <w:lang w:val="en-US"/>
              </w:rPr>
              <w:t>i</w:t>
            </w:r>
            <w:proofErr w:type="spellEnd"/>
            <w:r w:rsidR="00460653" w:rsidRPr="00DF0B9F">
              <w:rPr>
                <w:lang w:val="en-US"/>
              </w:rPr>
              <w:t xml:space="preserve"> </w:t>
            </w:r>
            <w:proofErr w:type="spellStart"/>
            <w:r w:rsidR="00460653" w:rsidRPr="00DF0B9F">
              <w:rPr>
                <w:lang w:val="en-US"/>
              </w:rPr>
              <w:t>cele</w:t>
            </w:r>
            <w:proofErr w:type="spellEnd"/>
            <w:r w:rsidR="00460653" w:rsidRPr="00DF0B9F">
              <w:rPr>
                <w:lang w:val="en-US"/>
              </w:rPr>
              <w:t xml:space="preserve"> care nu </w:t>
            </w:r>
            <w:proofErr w:type="spellStart"/>
            <w:r w:rsidR="00460653" w:rsidRPr="00DF0B9F">
              <w:rPr>
                <w:lang w:val="en-US"/>
              </w:rPr>
              <w:t>respectă</w:t>
            </w:r>
            <w:proofErr w:type="spellEnd"/>
            <w:r w:rsidR="00460653" w:rsidRPr="00DF0B9F">
              <w:rPr>
                <w:lang w:val="en-US"/>
              </w:rPr>
              <w:t xml:space="preserve">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fără</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exista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acest</w:t>
            </w:r>
            <w:proofErr w:type="spellEnd"/>
            <w:r w:rsidR="00460653" w:rsidRPr="00DF0B9F">
              <w:rPr>
                <w:lang w:val="en-US"/>
              </w:rPr>
              <w:t xml:space="preserve"> </w:t>
            </w:r>
            <w:proofErr w:type="spellStart"/>
            <w:r w:rsidR="00460653" w:rsidRPr="00DF0B9F">
              <w:rPr>
                <w:lang w:val="en-US"/>
              </w:rPr>
              <w:t>sens</w:t>
            </w:r>
            <w:proofErr w:type="spellEnd"/>
            <w:r w:rsidR="00460653" w:rsidRPr="00DF0B9F">
              <w:rPr>
                <w:lang w:val="en-US"/>
              </w:rPr>
              <w:t xml:space="preserve"> o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expresă</w:t>
            </w:r>
            <w:proofErr w:type="spellEnd"/>
            <w:r w:rsidR="00460653" w:rsidRPr="00DF0B9F">
              <w:rPr>
                <w:lang w:val="en-US"/>
              </w:rPr>
              <w:t xml:space="preserve"> a </w:t>
            </w:r>
            <w:proofErr w:type="spellStart"/>
            <w:r w:rsidR="00460653" w:rsidRPr="00DF0B9F">
              <w:rPr>
                <w:lang w:val="en-US"/>
              </w:rPr>
              <w:t>Beneficiarului</w:t>
            </w:r>
            <w:proofErr w:type="spellEnd"/>
            <w:r w:rsidR="00460653" w:rsidRPr="00DF0B9F">
              <w:rPr>
                <w:lang w:val="en-US"/>
              </w:rPr>
              <w:t xml:space="preserve">, nu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aceste</w:t>
            </w:r>
            <w:proofErr w:type="spellEnd"/>
            <w:r w:rsidR="00460653" w:rsidRPr="00DF0B9F">
              <w:rPr>
                <w:lang w:val="en-US"/>
              </w:rPr>
              <w:t xml:space="preserve"> </w:t>
            </w:r>
            <w:proofErr w:type="spellStart"/>
            <w:r w:rsidR="00460653" w:rsidRPr="00DF0B9F">
              <w:rPr>
                <w:lang w:val="en-US"/>
              </w:rPr>
              <w:t>lucrări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termenul</w:t>
            </w:r>
            <w:proofErr w:type="spellEnd"/>
            <w:r w:rsidR="00460653" w:rsidRPr="00DF0B9F">
              <w:rPr>
                <w:lang w:val="en-US"/>
              </w:rPr>
              <w:t xml:space="preserve"> </w:t>
            </w:r>
            <w:proofErr w:type="spellStart"/>
            <w:r w:rsidR="00460653" w:rsidRPr="00DF0B9F">
              <w:rPr>
                <w:lang w:val="en-US"/>
              </w:rPr>
              <w:t>stabilit</w:t>
            </w:r>
            <w:proofErr w:type="spellEnd"/>
            <w:r w:rsidR="00460653" w:rsidRPr="00DF0B9F">
              <w:rPr>
                <w:lang w:val="en-US"/>
              </w:rPr>
              <w:t xml:space="preserve"> cu </w:t>
            </w:r>
            <w:proofErr w:type="spellStart"/>
            <w:r w:rsidR="00460653" w:rsidRPr="00DF0B9F">
              <w:rPr>
                <w:lang w:val="en-US"/>
              </w:rPr>
              <w:t>Beneficiarul</w:t>
            </w:r>
            <w:proofErr w:type="spellEnd"/>
            <w:r w:rsidR="00460653" w:rsidRPr="00DF0B9F">
              <w:rPr>
                <w:lang w:val="en-US"/>
              </w:rPr>
              <w:t xml:space="preserve">. De </w:t>
            </w:r>
            <w:proofErr w:type="spellStart"/>
            <w:r w:rsidR="00460653" w:rsidRPr="00DF0B9F">
              <w:rPr>
                <w:lang w:val="en-US"/>
              </w:rPr>
              <w:t>asemenea</w:t>
            </w:r>
            <w:proofErr w:type="spellEnd"/>
            <w:r w:rsidR="00460653" w:rsidRPr="00DF0B9F">
              <w:rPr>
                <w:lang w:val="en-US"/>
              </w:rPr>
              <w:t xml:space="preserve">, el </w:t>
            </w:r>
            <w:proofErr w:type="spellStart"/>
            <w:r w:rsidR="00460653" w:rsidRPr="00DF0B9F">
              <w:rPr>
                <w:lang w:val="en-US"/>
              </w:rPr>
              <w:t>răspunde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faţa</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de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pagubele</w:t>
            </w:r>
            <w:proofErr w:type="spellEnd"/>
            <w:r w:rsidR="00460653" w:rsidRPr="00DF0B9F">
              <w:rPr>
                <w:lang w:val="en-US"/>
              </w:rPr>
              <w:t xml:space="preserve"> pe care le-a </w:t>
            </w:r>
            <w:proofErr w:type="spellStart"/>
            <w:r w:rsidR="00460653" w:rsidRPr="00DF0B9F">
              <w:rPr>
                <w:lang w:val="en-US"/>
              </w:rPr>
              <w:t>provocat</w:t>
            </w:r>
            <w:proofErr w:type="spellEnd"/>
            <w:r w:rsidR="00460653" w:rsidRPr="00DF0B9F">
              <w:rPr>
                <w:lang w:val="en-US"/>
              </w:rPr>
              <w:t xml:space="preserve"> </w:t>
            </w:r>
            <w:proofErr w:type="spellStart"/>
            <w:r w:rsidR="00460653" w:rsidRPr="00DF0B9F">
              <w:rPr>
                <w:lang w:val="en-US"/>
              </w:rPr>
              <w:t>acestuia</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respective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plătite</w:t>
            </w:r>
            <w:proofErr w:type="spellEnd"/>
            <w:r w:rsidR="00460653" w:rsidRPr="00DF0B9F">
              <w:rPr>
                <w:lang w:val="en-US"/>
              </w:rPr>
              <w:t xml:space="preserve"> </w:t>
            </w:r>
            <w:proofErr w:type="spellStart"/>
            <w:r w:rsidR="00460653" w:rsidRPr="00DF0B9F">
              <w:rPr>
                <w:lang w:val="en-US"/>
              </w:rPr>
              <w:t>Antreprenorului</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se </w:t>
            </w:r>
            <w:proofErr w:type="spellStart"/>
            <w:r w:rsidR="00460653" w:rsidRPr="00DF0B9F">
              <w:rPr>
                <w:lang w:val="en-US"/>
              </w:rPr>
              <w:t>dovedesc</w:t>
            </w:r>
            <w:proofErr w:type="spellEnd"/>
            <w:r w:rsidR="00460653" w:rsidRPr="00DF0B9F">
              <w:rPr>
                <w:lang w:val="en-US"/>
              </w:rPr>
              <w:t xml:space="preserve"> a fi </w:t>
            </w:r>
            <w:proofErr w:type="spellStart"/>
            <w:r w:rsidR="00460653" w:rsidRPr="00DF0B9F">
              <w:rPr>
                <w:lang w:val="en-US"/>
              </w:rPr>
              <w:t>necesare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se </w:t>
            </w:r>
            <w:proofErr w:type="spellStart"/>
            <w:r w:rsidR="00460653" w:rsidRPr="00DF0B9F">
              <w:rPr>
                <w:lang w:val="en-US"/>
              </w:rPr>
              <w:t>presupune</w:t>
            </w:r>
            <w:proofErr w:type="spellEnd"/>
            <w:r w:rsidR="00460653" w:rsidRPr="00DF0B9F">
              <w:rPr>
                <w:lang w:val="en-US"/>
              </w:rPr>
              <w:t xml:space="preserve"> </w:t>
            </w:r>
            <w:proofErr w:type="spellStart"/>
            <w:r w:rsidR="00460653" w:rsidRPr="00DF0B9F">
              <w:rPr>
                <w:lang w:val="en-US"/>
              </w:rPr>
              <w:t>că</w:t>
            </w:r>
            <w:proofErr w:type="spellEnd"/>
            <w:r w:rsidR="00460653" w:rsidRPr="00DF0B9F">
              <w:rPr>
                <w:lang w:val="en-US"/>
              </w:rPr>
              <w:t xml:space="preserve"> </w:t>
            </w:r>
            <w:proofErr w:type="spellStart"/>
            <w:r w:rsidR="00460653" w:rsidRPr="00DF0B9F">
              <w:rPr>
                <w:lang w:val="en-US"/>
              </w:rPr>
              <w:t>ele</w:t>
            </w:r>
            <w:proofErr w:type="spellEnd"/>
            <w:r w:rsidR="00460653" w:rsidRPr="00DF0B9F">
              <w:rPr>
                <w:lang w:val="en-US"/>
              </w:rPr>
              <w:t xml:space="preserve"> </w:t>
            </w:r>
            <w:proofErr w:type="spellStart"/>
            <w:r w:rsidR="00460653" w:rsidRPr="00DF0B9F">
              <w:rPr>
                <w:lang w:val="en-US"/>
              </w:rPr>
              <w:t>corespund</w:t>
            </w:r>
            <w:proofErr w:type="spellEnd"/>
            <w:r w:rsidR="00460653" w:rsidRPr="00DF0B9F">
              <w:rPr>
                <w:lang w:val="en-US"/>
              </w:rPr>
              <w:t xml:space="preserve"> </w:t>
            </w:r>
            <w:proofErr w:type="spellStart"/>
            <w:r w:rsidR="00460653" w:rsidRPr="00DF0B9F">
              <w:rPr>
                <w:lang w:val="en-US"/>
              </w:rPr>
              <w:t>voinţei</w:t>
            </w:r>
            <w:proofErr w:type="spellEnd"/>
            <w:r w:rsidR="00460653" w:rsidRPr="00DF0B9F">
              <w:rPr>
                <w:lang w:val="en-US"/>
              </w:rPr>
              <w:t xml:space="preserve"> </w:t>
            </w:r>
            <w:proofErr w:type="spellStart"/>
            <w:r w:rsidR="00460653" w:rsidRPr="00DF0B9F">
              <w:rPr>
                <w:lang w:val="en-US"/>
              </w:rPr>
              <w:t>Beneficiarului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caz</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notificate</w:t>
            </w:r>
            <w:proofErr w:type="spellEnd"/>
            <w:r w:rsidR="00460653" w:rsidRPr="00DF0B9F">
              <w:rPr>
                <w:lang w:val="en-US"/>
              </w:rPr>
              <w:t xml:space="preserve"> </w:t>
            </w:r>
            <w:proofErr w:type="spellStart"/>
            <w:r w:rsidR="00460653" w:rsidRPr="00DF0B9F">
              <w:rPr>
                <w:lang w:val="en-US"/>
              </w:rPr>
              <w:t>imediat</w:t>
            </w:r>
            <w:proofErr w:type="spellEnd"/>
            <w:r w:rsidR="00460653" w:rsidRPr="00DF0B9F">
              <w:rPr>
                <w:lang w:val="en-US"/>
              </w:rPr>
              <w:t xml:space="preserve">. </w:t>
            </w:r>
          </w:p>
          <w:p w14:paraId="38B4E9E3" w14:textId="77777777" w:rsidR="00460653" w:rsidRPr="00DF0B9F" w:rsidRDefault="00D05A94" w:rsidP="00713504">
            <w:pPr>
              <w:pStyle w:val="af3"/>
              <w:numPr>
                <w:ilvl w:val="1"/>
                <w:numId w:val="12"/>
              </w:numPr>
              <w:tabs>
                <w:tab w:val="left" w:pos="284"/>
                <w:tab w:val="left" w:pos="426"/>
              </w:tabs>
              <w:spacing w:line="276" w:lineRule="auto"/>
              <w:ind w:left="0" w:hanging="425"/>
              <w:rPr>
                <w:lang w:val="en-US"/>
              </w:rPr>
            </w:pPr>
            <w:r w:rsidRPr="00DF0B9F">
              <w:rPr>
                <w:lang w:val="en-US"/>
              </w:rPr>
              <w:t xml:space="preserve">8.9.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încep</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w:t>
            </w:r>
            <w:proofErr w:type="gramStart"/>
            <w:r w:rsidR="00684D44" w:rsidRPr="00DF0B9F">
              <w:rPr>
                <w:lang w:val="en-US"/>
              </w:rPr>
              <w:t>…..</w:t>
            </w:r>
            <w:proofErr w:type="gramEnd"/>
            <w:r w:rsidR="00460653" w:rsidRPr="00DF0B9F">
              <w:rPr>
                <w:lang w:val="en-US"/>
              </w:rPr>
              <w:t xml:space="preserve"> </w:t>
            </w:r>
            <w:proofErr w:type="spellStart"/>
            <w:r w:rsidR="00460653" w:rsidRPr="00DF0B9F">
              <w:rPr>
                <w:lang w:val="en-US"/>
              </w:rPr>
              <w:t>zile</w:t>
            </w:r>
            <w:proofErr w:type="spellEnd"/>
            <w:r w:rsidR="00460653" w:rsidRPr="00DF0B9F">
              <w:rPr>
                <w:lang w:val="en-US"/>
              </w:rPr>
              <w:t xml:space="preserve"> de la </w:t>
            </w:r>
            <w:proofErr w:type="spellStart"/>
            <w:r w:rsidR="00460653" w:rsidRPr="00DF0B9F">
              <w:rPr>
                <w:lang w:val="en-US"/>
              </w:rPr>
              <w:t>semnarea</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înregistrarea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w:t>
            </w:r>
            <w:proofErr w:type="spellStart"/>
            <w:r w:rsidR="00460653" w:rsidRPr="00DF0B9F">
              <w:rPr>
                <w:lang w:val="en-US"/>
              </w:rPr>
              <w:t>corespunzător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primirea</w:t>
            </w:r>
            <w:proofErr w:type="spellEnd"/>
            <w:r w:rsidR="00460653" w:rsidRPr="00DF0B9F">
              <w:rPr>
                <w:lang w:val="en-US"/>
              </w:rPr>
              <w:t xml:space="preserve"> </w:t>
            </w:r>
            <w:proofErr w:type="spellStart"/>
            <w:r w:rsidR="00460653" w:rsidRPr="00DF0B9F">
              <w:rPr>
                <w:lang w:val="en-US"/>
              </w:rPr>
              <w:t>ordinului</w:t>
            </w:r>
            <w:proofErr w:type="spellEnd"/>
            <w:r w:rsidR="00460653" w:rsidRPr="00DF0B9F">
              <w:rPr>
                <w:lang w:val="en-US"/>
              </w:rPr>
              <w:t xml:space="preserve"> de </w:t>
            </w:r>
            <w:proofErr w:type="spellStart"/>
            <w:r w:rsidR="00460653" w:rsidRPr="00DF0B9F">
              <w:rPr>
                <w:lang w:val="en-US"/>
              </w:rPr>
              <w:t>execuţie</w:t>
            </w:r>
            <w:proofErr w:type="spellEnd"/>
            <w:r w:rsidR="00460653" w:rsidRPr="00DF0B9F">
              <w:rPr>
                <w:lang w:val="en-US"/>
              </w:rPr>
              <w:t>.</w:t>
            </w:r>
          </w:p>
          <w:p w14:paraId="0F7D7213" w14:textId="77777777" w:rsidR="00460653" w:rsidRPr="00DF0B9F"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713504">
            <w:pPr>
              <w:pStyle w:val="a"/>
              <w:numPr>
                <w:ilvl w:val="0"/>
                <w:numId w:val="12"/>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9.1.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lucrărieste</w:t>
            </w:r>
            <w:proofErr w:type="spellEnd"/>
            <w:r w:rsidR="00460653" w:rsidRPr="00DF0B9F">
              <w:rPr>
                <w:lang w:val="en-US"/>
              </w:rPr>
              <w:t xml:space="preserve"> </w:t>
            </w:r>
            <w:proofErr w:type="gramStart"/>
            <w:r w:rsidR="00460653" w:rsidRPr="00DF0B9F">
              <w:rPr>
                <w:lang w:val="en-US"/>
              </w:rPr>
              <w:t xml:space="preserve">de  </w:t>
            </w:r>
            <w:r w:rsidR="00D379F6" w:rsidRPr="00DF0B9F">
              <w:rPr>
                <w:b/>
                <w:lang w:val="en-US"/>
              </w:rPr>
              <w:t>_</w:t>
            </w:r>
            <w:proofErr w:type="gramEnd"/>
            <w:r w:rsidR="00D379F6" w:rsidRPr="00DF0B9F">
              <w:rPr>
                <w:b/>
                <w:lang w:val="en-US"/>
              </w:rPr>
              <w:t>__</w:t>
            </w:r>
            <w:r w:rsidR="00460653" w:rsidRPr="00DF0B9F">
              <w:rPr>
                <w:lang w:val="en-US"/>
              </w:rPr>
              <w:t xml:space="preserve"> ani. </w:t>
            </w:r>
          </w:p>
          <w:p w14:paraId="1CEFAD7D"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9.2.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Pr="00DF0B9F">
              <w:rPr>
                <w:lang w:val="en-US"/>
              </w:rPr>
              <w:t>începe</w:t>
            </w:r>
            <w:proofErr w:type="spellEnd"/>
            <w:r w:rsidR="00460653" w:rsidRPr="00DF0B9F">
              <w:rPr>
                <w:lang w:val="en-US"/>
              </w:rPr>
              <w:t xml:space="preserve"> de la data </w:t>
            </w:r>
            <w:proofErr w:type="spellStart"/>
            <w:r w:rsidR="00460653" w:rsidRPr="00DF0B9F">
              <w:rPr>
                <w:lang w:val="en-US"/>
              </w:rPr>
              <w:t>recepţiei</w:t>
            </w:r>
            <w:proofErr w:type="spellEnd"/>
            <w:r w:rsidR="00460653" w:rsidRPr="00DF0B9F">
              <w:rPr>
                <w:lang w:val="en-US"/>
              </w:rPr>
              <w:t xml:space="preserve"> la </w:t>
            </w:r>
            <w:proofErr w:type="spellStart"/>
            <w:r w:rsidR="00460653" w:rsidRPr="00DF0B9F">
              <w:rPr>
                <w:lang w:val="en-US"/>
              </w:rPr>
              <w:t>terminarea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şip</w:t>
            </w:r>
            <w:r w:rsidRPr="00DF0B9F">
              <w:rPr>
                <w:lang w:val="en-US"/>
              </w:rPr>
              <w:t>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expirarea</w:t>
            </w:r>
            <w:proofErr w:type="spellEnd"/>
            <w:r w:rsidR="00460653" w:rsidRPr="00DF0B9F">
              <w:rPr>
                <w:lang w:val="en-US"/>
              </w:rPr>
              <w:t xml:space="preserve"> </w:t>
            </w:r>
            <w:proofErr w:type="spellStart"/>
            <w:r w:rsidR="00D379F6" w:rsidRPr="00DF0B9F">
              <w:rPr>
                <w:lang w:val="en-US"/>
              </w:rPr>
              <w:t>termenului</w:t>
            </w:r>
            <w:proofErr w:type="spellEnd"/>
            <w:r w:rsidR="00D379F6" w:rsidRPr="00DF0B9F">
              <w:rPr>
                <w:lang w:val="en-US"/>
              </w:rPr>
              <w:t xml:space="preserve"> </w:t>
            </w:r>
            <w:proofErr w:type="spellStart"/>
            <w:r w:rsidR="00D379F6" w:rsidRPr="00DF0B9F">
              <w:rPr>
                <w:lang w:val="en-US"/>
              </w:rPr>
              <w:t>prevăzut</w:t>
            </w:r>
            <w:proofErr w:type="spellEnd"/>
            <w:r w:rsidR="00D379F6" w:rsidRPr="00DF0B9F">
              <w:rPr>
                <w:lang w:val="en-US"/>
              </w:rPr>
              <w:t xml:space="preserve"> la </w:t>
            </w:r>
            <w:proofErr w:type="spellStart"/>
            <w:r w:rsidR="00D379F6" w:rsidRPr="00DF0B9F">
              <w:rPr>
                <w:lang w:val="en-US"/>
              </w:rPr>
              <w:t>punctul</w:t>
            </w:r>
            <w:proofErr w:type="spellEnd"/>
            <w:r w:rsidR="00D379F6" w:rsidRPr="00DF0B9F">
              <w:rPr>
                <w:lang w:val="en-US"/>
              </w:rPr>
              <w:t xml:space="preserve"> 9</w:t>
            </w:r>
            <w:r w:rsidR="00460653" w:rsidRPr="00DF0B9F">
              <w:rPr>
                <w:lang w:val="en-US"/>
              </w:rPr>
              <w:t xml:space="preserve">.1 din </w:t>
            </w:r>
            <w:proofErr w:type="spellStart"/>
            <w:r w:rsidR="00460653" w:rsidRPr="00DF0B9F">
              <w:rPr>
                <w:lang w:val="en-US"/>
              </w:rPr>
              <w:t>prezentul</w:t>
            </w:r>
            <w:proofErr w:type="spellEnd"/>
            <w:r w:rsidR="00460653" w:rsidRPr="00DF0B9F">
              <w:rPr>
                <w:lang w:val="en-US"/>
              </w:rPr>
              <w:t xml:space="preserve"> </w:t>
            </w:r>
            <w:r w:rsidR="0001066E" w:rsidRPr="00DF0B9F">
              <w:rPr>
                <w:lang w:val="en-US"/>
              </w:rPr>
              <w:t>capitol</w:t>
            </w:r>
            <w:r w:rsidR="00460653" w:rsidRPr="00DF0B9F">
              <w:rPr>
                <w:lang w:val="en-US"/>
              </w:rPr>
              <w:t xml:space="preserve">. </w:t>
            </w:r>
          </w:p>
          <w:p w14:paraId="31DF6482" w14:textId="77777777" w:rsidR="00460653" w:rsidRPr="00DF0B9F" w:rsidRDefault="00D83EE1" w:rsidP="00713504">
            <w:pPr>
              <w:pStyle w:val="af3"/>
              <w:numPr>
                <w:ilvl w:val="1"/>
                <w:numId w:val="12"/>
              </w:numPr>
              <w:tabs>
                <w:tab w:val="left" w:pos="567"/>
              </w:tabs>
              <w:spacing w:line="276" w:lineRule="auto"/>
              <w:ind w:left="0" w:hanging="567"/>
              <w:rPr>
                <w:lang w:val="en-US"/>
              </w:rPr>
            </w:pPr>
            <w:r w:rsidRPr="00DF0B9F">
              <w:rPr>
                <w:lang w:val="en-US"/>
              </w:rPr>
              <w:t xml:space="preserve">9.3. </w:t>
            </w:r>
            <w:proofErr w:type="spellStart"/>
            <w:r w:rsidR="00460653" w:rsidRPr="00DF0B9F">
              <w:rPr>
                <w:lang w:val="en-US"/>
              </w:rPr>
              <w:t>Antreprenorul</w:t>
            </w:r>
            <w:proofErr w:type="spellEnd"/>
            <w:r w:rsidR="00460653" w:rsidRPr="00DF0B9F">
              <w:rPr>
                <w:lang w:val="en-US"/>
              </w:rPr>
              <w:t xml:space="preserve"> are </w:t>
            </w:r>
            <w:proofErr w:type="spellStart"/>
            <w:r w:rsidR="00460653" w:rsidRPr="00DF0B9F">
              <w:rPr>
                <w:lang w:val="en-US"/>
              </w:rPr>
              <w:t>obligaţia</w:t>
            </w:r>
            <w:proofErr w:type="spellEnd"/>
            <w:r w:rsidR="00460653" w:rsidRPr="00DF0B9F">
              <w:rPr>
                <w:lang w:val="en-US"/>
              </w:rPr>
              <w:t xml:space="preserve"> ca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perioada</w:t>
            </w:r>
            <w:proofErr w:type="spellEnd"/>
            <w:r w:rsidR="00460653" w:rsidRPr="00DF0B9F">
              <w:rPr>
                <w:lang w:val="en-US"/>
              </w:rPr>
              <w:t xml:space="preserve"> de </w:t>
            </w:r>
            <w:proofErr w:type="spellStart"/>
            <w:r w:rsidR="00460653" w:rsidRPr="00DF0B9F">
              <w:rPr>
                <w:lang w:val="en-US"/>
              </w:rPr>
              <w:t>garanţie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înlăture</w:t>
            </w:r>
            <w:proofErr w:type="spellEnd"/>
            <w:r w:rsidR="00460653" w:rsidRPr="00DF0B9F">
              <w:rPr>
                <w:lang w:val="en-US"/>
              </w:rPr>
              <w:t xml:space="preserve"> </w:t>
            </w:r>
            <w:proofErr w:type="spellStart"/>
            <w:r w:rsidR="00460653" w:rsidRPr="00DF0B9F">
              <w:rPr>
                <w:lang w:val="en-US"/>
              </w:rPr>
              <w:t>toate</w:t>
            </w:r>
            <w:proofErr w:type="spellEnd"/>
            <w:r w:rsidR="00460653" w:rsidRPr="00DF0B9F">
              <w:rPr>
                <w:lang w:val="en-US"/>
              </w:rPr>
              <w:t xml:space="preserve"> </w:t>
            </w:r>
            <w:proofErr w:type="spellStart"/>
            <w:r w:rsidR="00460653" w:rsidRPr="00DF0B9F">
              <w:rPr>
                <w:lang w:val="en-US"/>
              </w:rPr>
              <w:t>defecţiunile</w:t>
            </w:r>
            <w:proofErr w:type="spellEnd"/>
            <w:r w:rsidR="00460653" w:rsidRPr="00DF0B9F">
              <w:rPr>
                <w:lang w:val="en-US"/>
              </w:rPr>
              <w:t xml:space="preserve"> </w:t>
            </w:r>
            <w:proofErr w:type="spellStart"/>
            <w:r w:rsidR="00460653" w:rsidRPr="00DF0B9F">
              <w:rPr>
                <w:lang w:val="en-US"/>
              </w:rPr>
              <w:t>ce</w:t>
            </w:r>
            <w:proofErr w:type="spellEnd"/>
            <w:r w:rsidR="00460653" w:rsidRPr="00DF0B9F">
              <w:rPr>
                <w:lang w:val="en-US"/>
              </w:rPr>
              <w:t xml:space="preserve"> </w:t>
            </w:r>
            <w:proofErr w:type="spellStart"/>
            <w:r w:rsidR="00460653" w:rsidRPr="00DF0B9F">
              <w:rPr>
                <w:lang w:val="en-US"/>
              </w:rPr>
              <w:t>ţin</w:t>
            </w:r>
            <w:proofErr w:type="spellEnd"/>
            <w:r w:rsidR="00460653" w:rsidRPr="00DF0B9F">
              <w:rPr>
                <w:lang w:val="en-US"/>
              </w:rPr>
              <w:t xml:space="preserve"> de </w:t>
            </w:r>
            <w:proofErr w:type="spellStart"/>
            <w:r w:rsidR="00460653" w:rsidRPr="00DF0B9F">
              <w:rPr>
                <w:lang w:val="en-US"/>
              </w:rPr>
              <w:t>nerespectarea</w:t>
            </w:r>
            <w:proofErr w:type="spellEnd"/>
            <w:r w:rsidR="00460653" w:rsidRPr="00DF0B9F">
              <w:rPr>
                <w:lang w:val="en-US"/>
              </w:rPr>
              <w:t xml:space="preserve"> </w:t>
            </w:r>
            <w:proofErr w:type="spellStart"/>
            <w:r w:rsidR="00460653" w:rsidRPr="00DF0B9F">
              <w:rPr>
                <w:lang w:val="en-US"/>
              </w:rPr>
              <w:t>clauzelor</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r w:rsidRPr="00DF0B9F">
              <w:rPr>
                <w:lang w:val="en-US"/>
              </w:rPr>
              <w:t xml:space="preserve">din </w:t>
            </w:r>
            <w:proofErr w:type="spellStart"/>
            <w:r w:rsidRPr="00DF0B9F">
              <w:rPr>
                <w:lang w:val="en-US"/>
              </w:rPr>
              <w:t>cont</w:t>
            </w:r>
            <w:proofErr w:type="spellEnd"/>
            <w:r w:rsidRPr="00DF0B9F">
              <w:rPr>
                <w:lang w:val="en-US"/>
              </w:rPr>
              <w:t xml:space="preserve"> </w:t>
            </w:r>
            <w:proofErr w:type="spellStart"/>
            <w:r w:rsidRPr="00DF0B9F">
              <w:rPr>
                <w:lang w:val="en-US"/>
              </w:rPr>
              <w:t>propriu</w:t>
            </w:r>
            <w:proofErr w:type="spellEnd"/>
            <w:r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urma</w:t>
            </w:r>
            <w:proofErr w:type="spellEnd"/>
            <w:r w:rsidR="00460653" w:rsidRPr="00DF0B9F">
              <w:rPr>
                <w:lang w:val="en-US"/>
              </w:rPr>
              <w:t xml:space="preserve">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notificări</w:t>
            </w:r>
            <w:proofErr w:type="spellEnd"/>
            <w:r w:rsidR="00460653" w:rsidRPr="00DF0B9F">
              <w:rPr>
                <w:lang w:val="en-US"/>
              </w:rPr>
              <w:t xml:space="preserve"> </w:t>
            </w:r>
            <w:proofErr w:type="spellStart"/>
            <w:r w:rsidR="00460653" w:rsidRPr="00DF0B9F">
              <w:rPr>
                <w:lang w:val="en-US"/>
              </w:rPr>
              <w:t>transmise</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
          <w:p w14:paraId="621FAFBC" w14:textId="77777777" w:rsidR="00460653" w:rsidRPr="00DF0B9F" w:rsidRDefault="00460653" w:rsidP="00196AB4">
            <w:pPr>
              <w:pStyle w:val="af3"/>
              <w:tabs>
                <w:tab w:val="left" w:pos="567"/>
              </w:tabs>
              <w:spacing w:line="276" w:lineRule="auto"/>
              <w:ind w:firstLine="0"/>
              <w:rPr>
                <w:lang w:val="en-US"/>
              </w:rPr>
            </w:pPr>
          </w:p>
          <w:p w14:paraId="74A59756" w14:textId="77777777" w:rsidR="00460653" w:rsidRPr="00FF430B" w:rsidRDefault="00D53233" w:rsidP="00713504">
            <w:pPr>
              <w:pStyle w:val="a"/>
              <w:numPr>
                <w:ilvl w:val="0"/>
                <w:numId w:val="12"/>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10.1. </w:t>
            </w:r>
            <w:proofErr w:type="spellStart"/>
            <w:proofErr w:type="gram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poartă</w:t>
            </w:r>
            <w:proofErr w:type="spellEnd"/>
            <w:proofErr w:type="gramEnd"/>
            <w:r w:rsidR="00460653" w:rsidRPr="00DF0B9F">
              <w:rPr>
                <w:lang w:val="en-US"/>
              </w:rPr>
              <w:t xml:space="preserve"> </w:t>
            </w:r>
            <w:proofErr w:type="spellStart"/>
            <w:r w:rsidR="00460653" w:rsidRPr="00DF0B9F">
              <w:rPr>
                <w:lang w:val="en-US"/>
              </w:rPr>
              <w:t>răspundere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neexecutarea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necorespunzătoare</w:t>
            </w:r>
            <w:proofErr w:type="spellEnd"/>
            <w:r w:rsidR="00460653" w:rsidRPr="00DF0B9F">
              <w:rPr>
                <w:lang w:val="en-US"/>
              </w:rPr>
              <w:t xml:space="preserve"> a </w:t>
            </w:r>
            <w:proofErr w:type="spellStart"/>
            <w:r w:rsidR="00460653" w:rsidRPr="00DF0B9F">
              <w:rPr>
                <w:lang w:val="en-US"/>
              </w:rPr>
              <w:t>obligaţiilor</w:t>
            </w:r>
            <w:proofErr w:type="spellEnd"/>
            <w:r w:rsidR="00460653" w:rsidRPr="00DF0B9F">
              <w:rPr>
                <w:lang w:val="en-US"/>
              </w:rPr>
              <w:t xml:space="preserve">  </w:t>
            </w:r>
            <w:proofErr w:type="spellStart"/>
            <w:r w:rsidR="00460653" w:rsidRPr="00DF0B9F">
              <w:rPr>
                <w:lang w:val="en-US"/>
              </w:rPr>
              <w:t>prevăzute</w:t>
            </w:r>
            <w:proofErr w:type="spellEnd"/>
            <w:r w:rsidR="00460653" w:rsidRPr="00DF0B9F">
              <w:rPr>
                <w:lang w:val="en-US"/>
              </w:rPr>
              <w:t xml:space="preserve"> de </w:t>
            </w:r>
            <w:proofErr w:type="spellStart"/>
            <w:r w:rsidR="00460653" w:rsidRPr="00DF0B9F">
              <w:rPr>
                <w:lang w:val="en-US"/>
              </w:rPr>
              <w:t>prezentul</w:t>
            </w:r>
            <w:proofErr w:type="spellEnd"/>
            <w:r w:rsidR="00460653" w:rsidRPr="00DF0B9F">
              <w:rPr>
                <w:lang w:val="en-US"/>
              </w:rPr>
              <w:t xml:space="preserve"> contract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legislaţia</w:t>
            </w:r>
            <w:proofErr w:type="spellEnd"/>
            <w:r w:rsidR="00460653" w:rsidRPr="00DF0B9F">
              <w:rPr>
                <w:lang w:val="en-US"/>
              </w:rPr>
              <w:t xml:space="preserve">  </w:t>
            </w:r>
            <w:proofErr w:type="spellStart"/>
            <w:r w:rsidR="00460653" w:rsidRPr="00DF0B9F">
              <w:rPr>
                <w:lang w:val="en-US"/>
              </w:rPr>
              <w:t>Republicii</w:t>
            </w:r>
            <w:proofErr w:type="spellEnd"/>
            <w:r w:rsidR="00460653" w:rsidRPr="00DF0B9F">
              <w:rPr>
                <w:lang w:val="en-US"/>
              </w:rPr>
              <w:t xml:space="preserve"> Moldova.</w:t>
            </w:r>
          </w:p>
          <w:p w14:paraId="476BB321"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10.2.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legătură</w:t>
            </w:r>
            <w:proofErr w:type="spellEnd"/>
            <w:r w:rsidR="00460653" w:rsidRPr="00DF0B9F">
              <w:rPr>
                <w:lang w:val="en-US"/>
              </w:rPr>
              <w:t xml:space="preserve"> cu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de </w:t>
            </w:r>
            <w:proofErr w:type="spellStart"/>
            <w:r w:rsidR="00460653" w:rsidRPr="00DF0B9F">
              <w:rPr>
                <w:lang w:val="en-US"/>
              </w:rPr>
              <w:t>construcţii</w:t>
            </w:r>
            <w:proofErr w:type="spellEnd"/>
            <w:r w:rsidR="00460653" w:rsidRPr="00DF0B9F">
              <w:rPr>
                <w:lang w:val="en-US"/>
              </w:rPr>
              <w:t xml:space="preserve"> se produce o </w:t>
            </w:r>
            <w:proofErr w:type="spellStart"/>
            <w:r w:rsidR="00460653" w:rsidRPr="00DF0B9F">
              <w:rPr>
                <w:lang w:val="en-US"/>
              </w:rPr>
              <w:t>daună</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terţ</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stabilirea</w:t>
            </w:r>
            <w:proofErr w:type="spellEnd"/>
            <w:r w:rsidR="00460653" w:rsidRPr="00DF0B9F">
              <w:rPr>
                <w:lang w:val="en-US"/>
              </w:rPr>
              <w:t xml:space="preserve"> </w:t>
            </w:r>
            <w:proofErr w:type="spellStart"/>
            <w:r w:rsidR="00460653" w:rsidRPr="00DF0B9F">
              <w:rPr>
                <w:lang w:val="en-US"/>
              </w:rPr>
              <w:t>între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a </w:t>
            </w:r>
            <w:proofErr w:type="spellStart"/>
            <w:r w:rsidR="00460653" w:rsidRPr="00DF0B9F">
              <w:rPr>
                <w:lang w:val="en-US"/>
              </w:rPr>
              <w:t>cuantumului</w:t>
            </w:r>
            <w:proofErr w:type="spellEnd"/>
            <w:r w:rsidR="00460653" w:rsidRPr="00DF0B9F">
              <w:rPr>
                <w:lang w:val="en-US"/>
              </w:rPr>
              <w:t xml:space="preserve"> </w:t>
            </w:r>
            <w:proofErr w:type="spellStart"/>
            <w:r w:rsidR="00460653" w:rsidRPr="00DF0B9F">
              <w:rPr>
                <w:lang w:val="en-US"/>
              </w:rPr>
              <w:lastRenderedPageBreak/>
              <w:t>răspunderii</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dauna</w:t>
            </w:r>
            <w:proofErr w:type="spellEnd"/>
            <w:r w:rsidR="00460653" w:rsidRPr="00DF0B9F">
              <w:rPr>
                <w:lang w:val="en-US"/>
              </w:rPr>
              <w:t xml:space="preserve"> </w:t>
            </w:r>
            <w:proofErr w:type="spellStart"/>
            <w:r w:rsidR="00460653" w:rsidRPr="00DF0B9F">
              <w:rPr>
                <w:lang w:val="en-US"/>
              </w:rPr>
              <w:t>provocată</w:t>
            </w:r>
            <w:proofErr w:type="spellEnd"/>
            <w:r w:rsidR="00460653" w:rsidRPr="00DF0B9F">
              <w:rPr>
                <w:lang w:val="en-US"/>
              </w:rPr>
              <w:t xml:space="preserve"> se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ţine</w:t>
            </w:r>
            <w:proofErr w:type="spellEnd"/>
            <w:r w:rsidR="00460653" w:rsidRPr="00DF0B9F">
              <w:rPr>
                <w:lang w:val="en-US"/>
              </w:rPr>
              <w:t xml:space="preserve"> </w:t>
            </w:r>
            <w:proofErr w:type="spellStart"/>
            <w:r w:rsidR="00460653" w:rsidRPr="00DF0B9F">
              <w:rPr>
                <w:lang w:val="en-US"/>
              </w:rPr>
              <w:t>seama</w:t>
            </w:r>
            <w:proofErr w:type="spellEnd"/>
            <w:r w:rsidR="00460653" w:rsidRPr="00DF0B9F">
              <w:rPr>
                <w:lang w:val="en-US"/>
              </w:rPr>
              <w:t xml:space="preserve"> de </w:t>
            </w:r>
            <w:proofErr w:type="spellStart"/>
            <w:r w:rsidR="00460653" w:rsidRPr="00DF0B9F">
              <w:rPr>
                <w:lang w:val="en-US"/>
              </w:rPr>
              <w:t>gradul</w:t>
            </w:r>
            <w:proofErr w:type="spellEnd"/>
            <w:r w:rsidR="00460653" w:rsidRPr="00DF0B9F">
              <w:rPr>
                <w:lang w:val="en-US"/>
              </w:rPr>
              <w:t xml:space="preserve"> de </w:t>
            </w:r>
            <w:proofErr w:type="spellStart"/>
            <w:r w:rsidR="00460653" w:rsidRPr="00DF0B9F">
              <w:rPr>
                <w:lang w:val="en-US"/>
              </w:rPr>
              <w:t>vinovăţie</w:t>
            </w:r>
            <w:proofErr w:type="spellEnd"/>
            <w:r w:rsidR="00460653" w:rsidRPr="00DF0B9F">
              <w:rPr>
                <w:lang w:val="en-US"/>
              </w:rPr>
              <w:t xml:space="preserve"> a </w:t>
            </w:r>
            <w:proofErr w:type="spellStart"/>
            <w:r w:rsidR="00460653" w:rsidRPr="00DF0B9F">
              <w:rPr>
                <w:lang w:val="en-US"/>
              </w:rPr>
              <w:t>fiecărui</w:t>
            </w:r>
            <w:proofErr w:type="spellEnd"/>
            <w:r w:rsidR="00460653" w:rsidRPr="00DF0B9F">
              <w:rPr>
                <w:lang w:val="en-US"/>
              </w:rPr>
              <w:t xml:space="preserve"> </w:t>
            </w:r>
            <w:proofErr w:type="spellStart"/>
            <w:r w:rsidR="00460653" w:rsidRPr="00DF0B9F">
              <w:rPr>
                <w:lang w:val="en-US"/>
              </w:rPr>
              <w:t>partener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producerea</w:t>
            </w:r>
            <w:proofErr w:type="spellEnd"/>
            <w:r w:rsidR="00460653" w:rsidRPr="00DF0B9F">
              <w:rPr>
                <w:lang w:val="en-US"/>
              </w:rPr>
              <w:t xml:space="preserve"> </w:t>
            </w:r>
            <w:proofErr w:type="spellStart"/>
            <w:r w:rsidR="00460653" w:rsidRPr="00DF0B9F">
              <w:rPr>
                <w:lang w:val="en-US"/>
              </w:rPr>
              <w:t>acesteia</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clauzele</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 xml:space="preserve"> nu s-a </w:t>
            </w:r>
            <w:proofErr w:type="spellStart"/>
            <w:r w:rsidR="00460653" w:rsidRPr="00DF0B9F">
              <w:rPr>
                <w:lang w:val="en-US"/>
              </w:rPr>
              <w:t>prevăzut</w:t>
            </w:r>
            <w:proofErr w:type="spellEnd"/>
            <w:r w:rsidR="00460653" w:rsidRPr="00DF0B9F">
              <w:rPr>
                <w:lang w:val="en-US"/>
              </w:rPr>
              <w:t xml:space="preserve"> </w:t>
            </w:r>
            <w:proofErr w:type="spellStart"/>
            <w:r w:rsidR="00460653" w:rsidRPr="00DF0B9F">
              <w:rPr>
                <w:lang w:val="en-US"/>
              </w:rPr>
              <w:t>altfel</w:t>
            </w:r>
            <w:proofErr w:type="spellEnd"/>
            <w:r w:rsidR="00460653" w:rsidRPr="00DF0B9F">
              <w:rPr>
                <w:lang w:val="en-US"/>
              </w:rPr>
              <w:t xml:space="preserve">. </w:t>
            </w:r>
          </w:p>
          <w:p w14:paraId="09C3CC2A"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10.3. </w:t>
            </w:r>
            <w:proofErr w:type="spellStart"/>
            <w:r w:rsidR="00460653" w:rsidRPr="00DF0B9F">
              <w:rPr>
                <w:lang w:val="en-US"/>
              </w:rPr>
              <w:t>Membrii</w:t>
            </w:r>
            <w:proofErr w:type="spellEnd"/>
            <w:r w:rsidR="00460653" w:rsidRPr="00DF0B9F">
              <w:rPr>
                <w:lang w:val="en-US"/>
              </w:rPr>
              <w:t xml:space="preserve"> </w:t>
            </w:r>
            <w:proofErr w:type="spellStart"/>
            <w:r w:rsidR="00460653" w:rsidRPr="00DF0B9F">
              <w:rPr>
                <w:lang w:val="en-US"/>
              </w:rPr>
              <w:t>asocierii</w:t>
            </w:r>
            <w:proofErr w:type="spellEnd"/>
            <w:r w:rsidR="00460653" w:rsidRPr="00DF0B9F">
              <w:rPr>
                <w:lang w:val="en-US"/>
              </w:rPr>
              <w:t xml:space="preserve"> </w:t>
            </w:r>
            <w:proofErr w:type="spellStart"/>
            <w:r w:rsidR="00460653" w:rsidRPr="00DF0B9F">
              <w:rPr>
                <w:lang w:val="en-US"/>
              </w:rPr>
              <w:t>își</w:t>
            </w:r>
            <w:proofErr w:type="spellEnd"/>
            <w:r w:rsidR="00460653" w:rsidRPr="00DF0B9F">
              <w:rPr>
                <w:lang w:val="en-US"/>
              </w:rPr>
              <w:t xml:space="preserve"> </w:t>
            </w:r>
            <w:proofErr w:type="spellStart"/>
            <w:r w:rsidR="00460653" w:rsidRPr="00DF0B9F">
              <w:rPr>
                <w:lang w:val="en-US"/>
              </w:rPr>
              <w:t>păstrează</w:t>
            </w:r>
            <w:proofErr w:type="spellEnd"/>
            <w:r w:rsidR="00460653" w:rsidRPr="00DF0B9F">
              <w:rPr>
                <w:lang w:val="en-US"/>
              </w:rPr>
              <w:t xml:space="preserve"> </w:t>
            </w:r>
            <w:proofErr w:type="spellStart"/>
            <w:r w:rsidR="00460653" w:rsidRPr="00DF0B9F">
              <w:rPr>
                <w:lang w:val="en-US"/>
              </w:rPr>
              <w:t>individualitatea</w:t>
            </w:r>
            <w:proofErr w:type="spellEnd"/>
            <w:r w:rsidR="00460653" w:rsidRPr="00DF0B9F">
              <w:rPr>
                <w:lang w:val="en-US"/>
              </w:rPr>
              <w:t xml:space="preserve"> ca </w:t>
            </w:r>
            <w:proofErr w:type="spellStart"/>
            <w:r w:rsidR="00460653" w:rsidRPr="00DF0B9F">
              <w:rPr>
                <w:lang w:val="en-US"/>
              </w:rPr>
              <w:t>subiecți</w:t>
            </w:r>
            <w:proofErr w:type="spellEnd"/>
            <w:r w:rsidR="00460653" w:rsidRPr="00DF0B9F">
              <w:rPr>
                <w:lang w:val="en-US"/>
              </w:rPr>
              <w:t xml:space="preserve"> de </w:t>
            </w:r>
            <w:proofErr w:type="spellStart"/>
            <w:r w:rsidR="00460653" w:rsidRPr="00DF0B9F">
              <w:rPr>
                <w:lang w:val="en-US"/>
              </w:rPr>
              <w:t>drept</w:t>
            </w:r>
            <w:proofErr w:type="spellEnd"/>
            <w:r w:rsidR="00460653" w:rsidRPr="00DF0B9F">
              <w:rPr>
                <w:lang w:val="en-US"/>
              </w:rPr>
              <w:t xml:space="preserve">, </w:t>
            </w:r>
            <w:proofErr w:type="spellStart"/>
            <w:r w:rsidR="00460653" w:rsidRPr="00DF0B9F">
              <w:rPr>
                <w:lang w:val="en-US"/>
              </w:rPr>
              <w:t>însă</w:t>
            </w:r>
            <w:proofErr w:type="spellEnd"/>
            <w:r w:rsidR="00460653" w:rsidRPr="00DF0B9F">
              <w:rPr>
                <w:lang w:val="en-US"/>
              </w:rPr>
              <w:t xml:space="preserve"> sunt </w:t>
            </w:r>
            <w:proofErr w:type="spellStart"/>
            <w:r w:rsidR="00460653" w:rsidRPr="00DF0B9F">
              <w:rPr>
                <w:lang w:val="en-US"/>
              </w:rPr>
              <w:t>obligați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răspundă</w:t>
            </w:r>
            <w:proofErr w:type="spellEnd"/>
            <w:r w:rsidR="00460653" w:rsidRPr="00DF0B9F">
              <w:rPr>
                <w:lang w:val="en-US"/>
              </w:rPr>
              <w:t xml:space="preserve"> </w:t>
            </w:r>
            <w:proofErr w:type="spellStart"/>
            <w:r w:rsidR="00460653" w:rsidRPr="00DF0B9F">
              <w:rPr>
                <w:lang w:val="en-US"/>
              </w:rPr>
              <w:t>solidar</w:t>
            </w:r>
            <w:proofErr w:type="spellEnd"/>
            <w:r w:rsidR="00460653" w:rsidRPr="00DF0B9F">
              <w:rPr>
                <w:lang w:val="en-US"/>
              </w:rPr>
              <w:t xml:space="preserve"> </w:t>
            </w:r>
            <w:proofErr w:type="spellStart"/>
            <w:r w:rsidR="00460653" w:rsidRPr="00DF0B9F">
              <w:rPr>
                <w:lang w:val="en-US"/>
              </w:rPr>
              <w:t>față</w:t>
            </w:r>
            <w:proofErr w:type="spellEnd"/>
            <w:r w:rsidR="00460653" w:rsidRPr="00DF0B9F">
              <w:rPr>
                <w:lang w:val="en-US"/>
              </w:rPr>
              <w:t xml:space="preserve"> de </w:t>
            </w:r>
            <w:proofErr w:type="spellStart"/>
            <w:r w:rsidR="00460653" w:rsidRPr="00DF0B9F">
              <w:rPr>
                <w:lang w:val="en-US"/>
              </w:rPr>
              <w:t>autoritate</w:t>
            </w:r>
            <w:r w:rsidRPr="00DF0B9F">
              <w:rPr>
                <w:lang w:val="en-US"/>
              </w:rPr>
              <w:t>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modul</w:t>
            </w:r>
            <w:proofErr w:type="spellEnd"/>
            <w:r w:rsidR="00460653" w:rsidRPr="00DF0B9F">
              <w:rPr>
                <w:lang w:val="en-US"/>
              </w:rPr>
              <w:t xml:space="preserve"> de </w:t>
            </w:r>
            <w:proofErr w:type="spellStart"/>
            <w:r w:rsidR="00460653" w:rsidRPr="00DF0B9F">
              <w:rPr>
                <w:lang w:val="en-US"/>
              </w:rPr>
              <w:t>îndeplinire</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obligațiilor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377C0C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10.4.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prejudiciul</w:t>
            </w:r>
            <w:proofErr w:type="spellEnd"/>
            <w:r w:rsidR="00460653" w:rsidRPr="00DF0B9F">
              <w:rPr>
                <w:lang w:val="en-US"/>
              </w:rPr>
              <w:t xml:space="preserve"> </w:t>
            </w:r>
            <w:proofErr w:type="spellStart"/>
            <w:r w:rsidR="00460653" w:rsidRPr="00DF0B9F">
              <w:rPr>
                <w:lang w:val="en-US"/>
              </w:rPr>
              <w:t>cauzat</w:t>
            </w:r>
            <w:proofErr w:type="spellEnd"/>
            <w:r w:rsidR="00460653" w:rsidRPr="00DF0B9F">
              <w:rPr>
                <w:lang w:val="en-US"/>
              </w:rPr>
              <w:t xml:space="preserve"> </w:t>
            </w:r>
            <w:proofErr w:type="spellStart"/>
            <w:r w:rsidR="00460653" w:rsidRPr="00DF0B9F">
              <w:rPr>
                <w:lang w:val="en-US"/>
              </w:rPr>
              <w:t>terţei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unei</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w:t>
            </w:r>
            <w:proofErr w:type="spellStart"/>
            <w:r w:rsidR="00460653" w:rsidRPr="00DF0B9F">
              <w:rPr>
                <w:lang w:val="en-US"/>
              </w:rPr>
              <w:t>dispuse</w:t>
            </w:r>
            <w:proofErr w:type="spellEnd"/>
            <w:r w:rsidR="00460653" w:rsidRPr="00DF0B9F">
              <w:rPr>
                <w:lang w:val="en-US"/>
              </w:rPr>
              <w:t xml:space="preserve"> de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forma </w:t>
            </w:r>
            <w:proofErr w:type="spellStart"/>
            <w:r w:rsidR="00460653" w:rsidRPr="00DF0B9F">
              <w:rPr>
                <w:lang w:val="en-US"/>
              </w:rPr>
              <w:t>în</w:t>
            </w:r>
            <w:proofErr w:type="spellEnd"/>
            <w:r w:rsidR="00460653" w:rsidRPr="00DF0B9F">
              <w:rPr>
                <w:lang w:val="en-US"/>
              </w:rPr>
              <w:t xml:space="preserve"> care a </w:t>
            </w:r>
            <w:proofErr w:type="spellStart"/>
            <w:r w:rsidR="00460653" w:rsidRPr="00DF0B9F">
              <w:rPr>
                <w:lang w:val="en-US"/>
              </w:rPr>
              <w:t>fost</w:t>
            </w:r>
            <w:proofErr w:type="spellEnd"/>
            <w:r w:rsidR="00460653" w:rsidRPr="00DF0B9F">
              <w:rPr>
                <w:lang w:val="en-US"/>
              </w:rPr>
              <w:t xml:space="preserve"> </w:t>
            </w:r>
            <w:proofErr w:type="spellStart"/>
            <w:r w:rsidR="00460653" w:rsidRPr="00DF0B9F">
              <w:rPr>
                <w:lang w:val="en-US"/>
              </w:rPr>
              <w:t>aplicată</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poartă</w:t>
            </w:r>
            <w:proofErr w:type="spellEnd"/>
            <w:r w:rsidR="00460653" w:rsidRPr="00DF0B9F">
              <w:rPr>
                <w:lang w:val="en-US"/>
              </w:rPr>
              <w:t xml:space="preserve"> </w:t>
            </w:r>
            <w:proofErr w:type="spellStart"/>
            <w:r w:rsidR="00460653" w:rsidRPr="00DF0B9F">
              <w:rPr>
                <w:lang w:val="en-US"/>
              </w:rPr>
              <w:t>singur</w:t>
            </w:r>
            <w:proofErr w:type="spellEnd"/>
            <w:r w:rsidR="00460653" w:rsidRPr="00DF0B9F">
              <w:rPr>
                <w:lang w:val="en-US"/>
              </w:rPr>
              <w:t xml:space="preserve"> </w:t>
            </w:r>
            <w:proofErr w:type="spellStart"/>
            <w:r w:rsidR="00460653" w:rsidRPr="00DF0B9F">
              <w:rPr>
                <w:lang w:val="en-US"/>
              </w:rPr>
              <w:t>răspunderea</w:t>
            </w:r>
            <w:proofErr w:type="spellEnd"/>
            <w:r w:rsidR="00460653" w:rsidRPr="00DF0B9F">
              <w:rPr>
                <w:lang w:val="en-US"/>
              </w:rPr>
              <w:t xml:space="preserve">, </w:t>
            </w:r>
            <w:proofErr w:type="spellStart"/>
            <w:r w:rsidR="00460653" w:rsidRPr="00DF0B9F">
              <w:rPr>
                <w:lang w:val="en-US"/>
              </w:rPr>
              <w:t>numai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l-a </w:t>
            </w:r>
            <w:proofErr w:type="spellStart"/>
            <w:r w:rsidR="00460653" w:rsidRPr="00DF0B9F">
              <w:rPr>
                <w:lang w:val="en-US"/>
              </w:rPr>
              <w:t>înştiinţat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prealabil</w:t>
            </w:r>
            <w:proofErr w:type="spellEnd"/>
            <w:r w:rsidR="00460653" w:rsidRPr="00DF0B9F">
              <w:rPr>
                <w:lang w:val="en-US"/>
              </w:rPr>
              <w:t xml:space="preserve"> de </w:t>
            </w:r>
            <w:proofErr w:type="spellStart"/>
            <w:r w:rsidR="00460653" w:rsidRPr="00DF0B9F">
              <w:rPr>
                <w:lang w:val="en-US"/>
              </w:rPr>
              <w:t>pericolul</w:t>
            </w:r>
            <w:proofErr w:type="spellEnd"/>
            <w:r w:rsidR="00460653" w:rsidRPr="00DF0B9F">
              <w:rPr>
                <w:lang w:val="en-US"/>
              </w:rPr>
              <w:t xml:space="preserve"> </w:t>
            </w:r>
            <w:proofErr w:type="spellStart"/>
            <w:r w:rsidR="00460653" w:rsidRPr="00DF0B9F">
              <w:rPr>
                <w:lang w:val="en-US"/>
              </w:rPr>
              <w:t>legat</w:t>
            </w:r>
            <w:proofErr w:type="spellEnd"/>
            <w:r w:rsidR="00460653" w:rsidRPr="00DF0B9F">
              <w:rPr>
                <w:lang w:val="en-US"/>
              </w:rPr>
              <w:t xml:space="preserve"> de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dispoziţiei</w:t>
            </w:r>
            <w:proofErr w:type="spellEnd"/>
            <w:r w:rsidR="00460653" w:rsidRPr="00DF0B9F">
              <w:rPr>
                <w:lang w:val="en-US"/>
              </w:rPr>
              <w:t xml:space="preserve">. </w:t>
            </w:r>
          </w:p>
          <w:p w14:paraId="2CECC90F"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10.5.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este</w:t>
            </w:r>
            <w:proofErr w:type="spellEnd"/>
            <w:r w:rsidR="00460653" w:rsidRPr="00DF0B9F">
              <w:rPr>
                <w:lang w:val="en-US"/>
              </w:rPr>
              <w:t xml:space="preserve"> </w:t>
            </w:r>
            <w:proofErr w:type="spellStart"/>
            <w:r w:rsidR="00460653" w:rsidRPr="00DF0B9F">
              <w:rPr>
                <w:lang w:val="en-US"/>
              </w:rPr>
              <w:t>obligat</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la </w:t>
            </w:r>
            <w:proofErr w:type="spellStart"/>
            <w:r w:rsidR="00460653" w:rsidRPr="00DF0B9F">
              <w:rPr>
                <w:lang w:val="en-US"/>
              </w:rPr>
              <w:t>plata</w:t>
            </w:r>
            <w:proofErr w:type="spellEnd"/>
            <w:r w:rsidR="00460653" w:rsidRPr="00DF0B9F">
              <w:rPr>
                <w:lang w:val="en-US"/>
              </w:rPr>
              <w:t xml:space="preserve"> </w:t>
            </w:r>
            <w:proofErr w:type="spellStart"/>
            <w:r w:rsidR="00460653" w:rsidRPr="00DF0B9F">
              <w:rPr>
                <w:lang w:val="en-US"/>
              </w:rPr>
              <w:t>daunelor</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încălcarea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deteriorarea</w:t>
            </w:r>
            <w:proofErr w:type="spellEnd"/>
            <w:r w:rsidR="00460653" w:rsidRPr="00DF0B9F">
              <w:rPr>
                <w:lang w:val="en-US"/>
              </w:rPr>
              <w:t xml:space="preserve"> </w:t>
            </w:r>
            <w:proofErr w:type="spellStart"/>
            <w:r w:rsidR="00460653" w:rsidRPr="00DF0B9F">
              <w:rPr>
                <w:lang w:val="en-US"/>
              </w:rPr>
              <w:t>drumurilor</w:t>
            </w:r>
            <w:proofErr w:type="spellEnd"/>
            <w:r w:rsidR="00460653" w:rsidRPr="00DF0B9F">
              <w:rPr>
                <w:lang w:val="en-US"/>
              </w:rPr>
              <w:t xml:space="preserve"> de </w:t>
            </w:r>
            <w:proofErr w:type="spellStart"/>
            <w:r w:rsidR="00460653" w:rsidRPr="00DF0B9F">
              <w:rPr>
                <w:lang w:val="en-US"/>
              </w:rPr>
              <w:t>acces</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reţelelor</w:t>
            </w:r>
            <w:proofErr w:type="spellEnd"/>
            <w:r w:rsidR="00460653" w:rsidRPr="00DF0B9F">
              <w:rPr>
                <w:lang w:val="en-US"/>
              </w:rPr>
              <w:t xml:space="preserve"> de </w:t>
            </w:r>
            <w:proofErr w:type="spellStart"/>
            <w:r w:rsidR="00460653" w:rsidRPr="00DF0B9F">
              <w:rPr>
                <w:lang w:val="en-US"/>
              </w:rPr>
              <w:t>utilităţi</w:t>
            </w:r>
            <w:proofErr w:type="spellEnd"/>
            <w:r w:rsidR="00460653" w:rsidRPr="00DF0B9F">
              <w:rPr>
                <w:lang w:val="en-US"/>
              </w:rPr>
              <w:t xml:space="preserve">, a </w:t>
            </w:r>
            <w:proofErr w:type="spellStart"/>
            <w:r w:rsidR="00460653" w:rsidRPr="00DF0B9F">
              <w:rPr>
                <w:lang w:val="en-US"/>
              </w:rPr>
              <w:t>terenurilor</w:t>
            </w:r>
            <w:proofErr w:type="spellEnd"/>
            <w:r w:rsidR="00460653" w:rsidRPr="00DF0B9F">
              <w:rPr>
                <w:lang w:val="en-US"/>
              </w:rPr>
              <w:t xml:space="preserve"> </w:t>
            </w:r>
            <w:proofErr w:type="spellStart"/>
            <w:r w:rsidR="00460653" w:rsidRPr="00DF0B9F">
              <w:rPr>
                <w:lang w:val="en-US"/>
              </w:rPr>
              <w:t>limitrofe</w:t>
            </w:r>
            <w:proofErr w:type="spellEnd"/>
            <w:r w:rsidR="00460653" w:rsidRPr="00DF0B9F">
              <w:rPr>
                <w:lang w:val="en-US"/>
              </w:rPr>
              <w:t xml:space="preserve"> </w:t>
            </w:r>
            <w:proofErr w:type="spellStart"/>
            <w:r w:rsidR="00460653" w:rsidRPr="00DF0B9F">
              <w:rPr>
                <w:lang w:val="en-US"/>
              </w:rPr>
              <w:t>prin</w:t>
            </w:r>
            <w:proofErr w:type="spellEnd"/>
            <w:r w:rsidR="00460653" w:rsidRPr="00DF0B9F">
              <w:rPr>
                <w:lang w:val="en-US"/>
              </w:rPr>
              <w:t xml:space="preserve"> </w:t>
            </w:r>
            <w:proofErr w:type="spellStart"/>
            <w:r w:rsidR="00460653" w:rsidRPr="00DF0B9F">
              <w:rPr>
                <w:lang w:val="en-US"/>
              </w:rPr>
              <w:t>depozitarea</w:t>
            </w:r>
            <w:proofErr w:type="spellEnd"/>
            <w:r w:rsidR="00460653" w:rsidRPr="00DF0B9F">
              <w:rPr>
                <w:lang w:val="en-US"/>
              </w:rPr>
              <w:t xml:space="preserve"> de </w:t>
            </w:r>
            <w:proofErr w:type="spellStart"/>
            <w:r w:rsidR="00460653" w:rsidRPr="00DF0B9F">
              <w:rPr>
                <w:lang w:val="en-US"/>
              </w:rPr>
              <w:t>pământ</w:t>
            </w:r>
            <w:proofErr w:type="spellEnd"/>
            <w:r w:rsidR="00460653" w:rsidRPr="00DF0B9F">
              <w:rPr>
                <w:lang w:val="en-US"/>
              </w:rPr>
              <w:t xml:space="preserve">, </w:t>
            </w:r>
            <w:proofErr w:type="spellStart"/>
            <w:r w:rsidR="00460653" w:rsidRPr="00DF0B9F">
              <w:rPr>
                <w:lang w:val="en-US"/>
              </w:rPr>
              <w:t>materiale</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w:t>
            </w:r>
            <w:proofErr w:type="spellEnd"/>
            <w:r w:rsidR="00460653" w:rsidRPr="00DF0B9F">
              <w:rPr>
                <w:lang w:val="en-US"/>
              </w:rPr>
              <w:t xml:space="preserve"> </w:t>
            </w:r>
            <w:proofErr w:type="spellStart"/>
            <w:r w:rsidR="00460653" w:rsidRPr="00DF0B9F">
              <w:rPr>
                <w:lang w:val="en-US"/>
              </w:rPr>
              <w:t>obiecte</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unor</w:t>
            </w:r>
            <w:proofErr w:type="spellEnd"/>
            <w:r w:rsidR="00460653" w:rsidRPr="00DF0B9F">
              <w:rPr>
                <w:lang w:val="en-US"/>
              </w:rPr>
              <w:t xml:space="preserve"> </w:t>
            </w:r>
            <w:proofErr w:type="spellStart"/>
            <w:r w:rsidR="00460653" w:rsidRPr="00DF0B9F">
              <w:rPr>
                <w:lang w:val="en-US"/>
              </w:rPr>
              <w:t>îngrădiri</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limitări</w:t>
            </w:r>
            <w:proofErr w:type="spellEnd"/>
            <w:r w:rsidR="00460653" w:rsidRPr="00DF0B9F">
              <w:rPr>
                <w:lang w:val="en-US"/>
              </w:rPr>
              <w:t xml:space="preserve"> din </w:t>
            </w:r>
            <w:proofErr w:type="spellStart"/>
            <w:r w:rsidR="00460653" w:rsidRPr="00DF0B9F">
              <w:rPr>
                <w:lang w:val="en-US"/>
              </w:rPr>
              <w:t>proprie</w:t>
            </w:r>
            <w:proofErr w:type="spellEnd"/>
            <w:r w:rsidR="00460653" w:rsidRPr="00DF0B9F">
              <w:rPr>
                <w:lang w:val="en-US"/>
              </w:rPr>
              <w:t xml:space="preserve"> </w:t>
            </w:r>
            <w:proofErr w:type="spellStart"/>
            <w:r w:rsidR="00460653" w:rsidRPr="00DF0B9F">
              <w:rPr>
                <w:lang w:val="en-US"/>
              </w:rPr>
              <w:t>vină</w:t>
            </w:r>
            <w:proofErr w:type="spellEnd"/>
            <w:r w:rsidR="00460653" w:rsidRPr="00DF0B9F">
              <w:rPr>
                <w:lang w:val="en-US"/>
              </w:rPr>
              <w:t xml:space="preserve">. </w:t>
            </w:r>
          </w:p>
          <w:p w14:paraId="12EA17B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10.6.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asigure</w:t>
            </w:r>
            <w:proofErr w:type="spellEnd"/>
            <w:r w:rsidR="00460653" w:rsidRPr="00DF0B9F">
              <w:rPr>
                <w:lang w:val="en-US"/>
              </w:rPr>
              <w:t xml:space="preserve"> </w:t>
            </w:r>
            <w:proofErr w:type="spellStart"/>
            <w:r w:rsidR="00460653" w:rsidRPr="00DF0B9F">
              <w:rPr>
                <w:lang w:val="en-US"/>
              </w:rPr>
              <w:t>lucrările</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dotările</w:t>
            </w:r>
            <w:proofErr w:type="spellEnd"/>
            <w:r w:rsidR="00460653" w:rsidRPr="00DF0B9F">
              <w:rPr>
                <w:lang w:val="en-US"/>
              </w:rPr>
              <w:t xml:space="preserve"> pe care le are la </w:t>
            </w:r>
            <w:proofErr w:type="spellStart"/>
            <w:r w:rsidR="00460653" w:rsidRPr="00DF0B9F">
              <w:rPr>
                <w:lang w:val="en-US"/>
              </w:rPr>
              <w:t>dispoziţie</w:t>
            </w:r>
            <w:proofErr w:type="spellEnd"/>
            <w:r w:rsidR="00460653" w:rsidRPr="00DF0B9F">
              <w:rPr>
                <w:lang w:val="en-US"/>
              </w:rPr>
              <w:t xml:space="preserve"> </w:t>
            </w:r>
            <w:proofErr w:type="spellStart"/>
            <w:r w:rsidR="00460653" w:rsidRPr="00DF0B9F">
              <w:rPr>
                <w:lang w:val="en-US"/>
              </w:rPr>
              <w:t>împotriva</w:t>
            </w:r>
            <w:proofErr w:type="spellEnd"/>
            <w:r w:rsidR="00460653" w:rsidRPr="00DF0B9F">
              <w:rPr>
                <w:lang w:val="en-US"/>
              </w:rPr>
              <w:t xml:space="preserve"> </w:t>
            </w:r>
            <w:proofErr w:type="spellStart"/>
            <w:r w:rsidR="00460653" w:rsidRPr="00DF0B9F">
              <w:rPr>
                <w:lang w:val="en-US"/>
              </w:rPr>
              <w:t>degradări</w:t>
            </w:r>
            <w:r w:rsidR="00183D79" w:rsidRPr="00DF0B9F">
              <w:rPr>
                <w:lang w:val="en-US"/>
              </w:rPr>
              <w:t>i</w:t>
            </w:r>
            <w:proofErr w:type="spellEnd"/>
            <w:r w:rsidR="00183D79" w:rsidRPr="00DF0B9F">
              <w:rPr>
                <w:lang w:val="en-US"/>
              </w:rPr>
              <w:t xml:space="preserve"> </w:t>
            </w:r>
            <w:proofErr w:type="spellStart"/>
            <w:r w:rsidR="00183D79" w:rsidRPr="00DF0B9F">
              <w:rPr>
                <w:lang w:val="en-US"/>
              </w:rPr>
              <w:t>şi</w:t>
            </w:r>
            <w:proofErr w:type="spellEnd"/>
            <w:r w:rsidR="00183D79" w:rsidRPr="00DF0B9F">
              <w:rPr>
                <w:lang w:val="en-US"/>
              </w:rPr>
              <w:t xml:space="preserve"> </w:t>
            </w:r>
            <w:proofErr w:type="spellStart"/>
            <w:r w:rsidR="00183D79" w:rsidRPr="00DF0B9F">
              <w:rPr>
                <w:lang w:val="en-US"/>
              </w:rPr>
              <w:t>furturilor</w:t>
            </w:r>
            <w:proofErr w:type="spellEnd"/>
            <w:r w:rsidR="00183D79" w:rsidRPr="00DF0B9F">
              <w:rPr>
                <w:lang w:val="en-US"/>
              </w:rPr>
              <w:t xml:space="preserve"> </w:t>
            </w:r>
            <w:proofErr w:type="spellStart"/>
            <w:r w:rsidR="00183D79" w:rsidRPr="00DF0B9F">
              <w:rPr>
                <w:lang w:val="en-US"/>
              </w:rPr>
              <w:t>pâ</w:t>
            </w:r>
            <w:r w:rsidR="00460653" w:rsidRPr="00DF0B9F">
              <w:rPr>
                <w:lang w:val="en-US"/>
              </w:rPr>
              <w:t>nă</w:t>
            </w:r>
            <w:proofErr w:type="spellEnd"/>
            <w:r w:rsidR="00460653" w:rsidRPr="00DF0B9F">
              <w:rPr>
                <w:lang w:val="en-US"/>
              </w:rPr>
              <w:t xml:space="preserve"> la </w:t>
            </w:r>
            <w:proofErr w:type="spellStart"/>
            <w:r w:rsidR="00460653" w:rsidRPr="00DF0B9F">
              <w:rPr>
                <w:lang w:val="en-US"/>
              </w:rPr>
              <w:t>predarea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El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ia</w:t>
            </w:r>
            <w:proofErr w:type="spellEnd"/>
            <w:r w:rsidR="00460653" w:rsidRPr="00DF0B9F">
              <w:rPr>
                <w:lang w:val="en-US"/>
              </w:rPr>
              <w:t xml:space="preserve"> </w:t>
            </w:r>
            <w:proofErr w:type="spellStart"/>
            <w:r w:rsidR="00460653" w:rsidRPr="00DF0B9F">
              <w:rPr>
                <w:lang w:val="en-US"/>
              </w:rPr>
              <w:t>măsuri</w:t>
            </w:r>
            <w:proofErr w:type="spellEnd"/>
            <w:r w:rsidR="00460653" w:rsidRPr="00DF0B9F">
              <w:rPr>
                <w:lang w:val="en-US"/>
              </w:rPr>
              <w:t xml:space="preserve"> de </w:t>
            </w:r>
            <w:proofErr w:type="spellStart"/>
            <w:r w:rsidR="00460653" w:rsidRPr="00DF0B9F">
              <w:rPr>
                <w:lang w:val="en-US"/>
              </w:rPr>
              <w:t>protecţie</w:t>
            </w:r>
            <w:proofErr w:type="spellEnd"/>
            <w:r w:rsidR="00460653" w:rsidRPr="00DF0B9F">
              <w:rPr>
                <w:lang w:val="en-US"/>
              </w:rPr>
              <w:t xml:space="preserve"> contra </w:t>
            </w:r>
            <w:proofErr w:type="spellStart"/>
            <w:r w:rsidR="00460653" w:rsidRPr="00DF0B9F">
              <w:rPr>
                <w:lang w:val="en-US"/>
              </w:rPr>
              <w:t>degradării</w:t>
            </w:r>
            <w:proofErr w:type="spellEnd"/>
            <w:r w:rsidR="00460653" w:rsidRPr="00DF0B9F">
              <w:rPr>
                <w:lang w:val="en-US"/>
              </w:rPr>
              <w:t xml:space="preserve"> </w:t>
            </w:r>
            <w:proofErr w:type="spellStart"/>
            <w:r w:rsidR="00460653" w:rsidRPr="00DF0B9F">
              <w:rPr>
                <w:lang w:val="en-US"/>
              </w:rPr>
              <w:t>lucrării</w:t>
            </w:r>
            <w:proofErr w:type="spellEnd"/>
            <w:r w:rsidR="00460653" w:rsidRPr="00DF0B9F">
              <w:rPr>
                <w:lang w:val="en-US"/>
              </w:rPr>
              <w:t xml:space="preserve"> </w:t>
            </w:r>
            <w:proofErr w:type="spellStart"/>
            <w:r w:rsidR="00460653" w:rsidRPr="00DF0B9F">
              <w:rPr>
                <w:lang w:val="en-US"/>
              </w:rPr>
              <w:t>datorită</w:t>
            </w:r>
            <w:proofErr w:type="spellEnd"/>
            <w:r w:rsidR="00460653" w:rsidRPr="00DF0B9F">
              <w:rPr>
                <w:lang w:val="en-US"/>
              </w:rPr>
              <w:t xml:space="preserve"> </w:t>
            </w:r>
            <w:proofErr w:type="spellStart"/>
            <w:r w:rsidR="00460653" w:rsidRPr="00DF0B9F">
              <w:rPr>
                <w:lang w:val="en-US"/>
              </w:rPr>
              <w:t>acţiunilor</w:t>
            </w:r>
            <w:proofErr w:type="spellEnd"/>
            <w:r w:rsidR="00460653" w:rsidRPr="00DF0B9F">
              <w:rPr>
                <w:lang w:val="en-US"/>
              </w:rPr>
              <w:t xml:space="preserve"> </w:t>
            </w:r>
            <w:proofErr w:type="spellStart"/>
            <w:r w:rsidR="00460653" w:rsidRPr="00DF0B9F">
              <w:rPr>
                <w:lang w:val="en-US"/>
              </w:rPr>
              <w:t>atmosferice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apei</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w:t>
            </w:r>
            <w:proofErr w:type="spellStart"/>
            <w:r w:rsidR="00460653" w:rsidRPr="00DF0B9F">
              <w:rPr>
                <w:lang w:val="en-US"/>
              </w:rPr>
              <w:t>îndepărteze</w:t>
            </w:r>
            <w:proofErr w:type="spellEnd"/>
            <w:r w:rsidR="00460653" w:rsidRPr="00DF0B9F">
              <w:rPr>
                <w:lang w:val="en-US"/>
              </w:rPr>
              <w:t xml:space="preserve"> </w:t>
            </w:r>
            <w:proofErr w:type="spellStart"/>
            <w:r w:rsidR="00460653" w:rsidRPr="00DF0B9F">
              <w:rPr>
                <w:lang w:val="en-US"/>
              </w:rPr>
              <w:t>zăpada</w:t>
            </w:r>
            <w:proofErr w:type="spellEnd"/>
            <w:r w:rsidR="00460653" w:rsidRPr="00DF0B9F">
              <w:rPr>
                <w:lang w:val="en-US"/>
              </w:rPr>
              <w:t xml:space="preserve"> </w:t>
            </w:r>
            <w:proofErr w:type="spellStart"/>
            <w:r w:rsidR="00460653" w:rsidRPr="00DF0B9F">
              <w:rPr>
                <w:lang w:val="en-US"/>
              </w:rPr>
              <w:t>şi</w:t>
            </w:r>
            <w:proofErr w:type="spellEnd"/>
            <w:r w:rsidR="00C33344" w:rsidRPr="00DF0B9F">
              <w:rPr>
                <w:lang w:val="en-US"/>
              </w:rPr>
              <w:t xml:space="preserve"> </w:t>
            </w:r>
            <w:proofErr w:type="spellStart"/>
            <w:r w:rsidR="00460653" w:rsidRPr="00DF0B9F">
              <w:rPr>
                <w:lang w:val="en-US"/>
              </w:rPr>
              <w:t>gheaţa</w:t>
            </w:r>
            <w:proofErr w:type="spellEnd"/>
            <w:r w:rsidR="00460653" w:rsidRPr="00DF0B9F">
              <w:rPr>
                <w:lang w:val="en-US"/>
              </w:rPr>
              <w:t xml:space="preserve">. </w:t>
            </w:r>
          </w:p>
          <w:p w14:paraId="399BD9F0"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10.7.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nerespectarea</w:t>
            </w:r>
            <w:proofErr w:type="spellEnd"/>
            <w:r w:rsidR="00460653" w:rsidRPr="00DF0B9F">
              <w:rPr>
                <w:lang w:val="en-US"/>
              </w:rPr>
              <w:t xml:space="preserve"> de </w:t>
            </w:r>
            <w:proofErr w:type="spellStart"/>
            <w:r w:rsidR="00460653" w:rsidRPr="00DF0B9F">
              <w:rPr>
                <w:lang w:val="en-US"/>
              </w:rPr>
              <w:t>către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a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oricărui</w:t>
            </w:r>
            <w:proofErr w:type="spellEnd"/>
            <w:r w:rsidR="00460653" w:rsidRPr="00DF0B9F">
              <w:rPr>
                <w:lang w:val="en-US"/>
              </w:rPr>
              <w:t xml:space="preserve"> </w:t>
            </w:r>
            <w:proofErr w:type="spellStart"/>
            <w:r w:rsidR="00460653" w:rsidRPr="00DF0B9F">
              <w:rPr>
                <w:lang w:val="en-US"/>
              </w:rPr>
              <w:t>regulament</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hotărâri</w:t>
            </w:r>
            <w:proofErr w:type="spellEnd"/>
            <w:r w:rsidR="00460653" w:rsidRPr="00DF0B9F">
              <w:rPr>
                <w:lang w:val="en-US"/>
              </w:rPr>
              <w:t xml:space="preserve"> ale </w:t>
            </w:r>
            <w:proofErr w:type="spellStart"/>
            <w:r w:rsidR="00460653" w:rsidRPr="00DF0B9F">
              <w:rPr>
                <w:lang w:val="en-US"/>
              </w:rPr>
              <w:t>autorităţilor</w:t>
            </w:r>
            <w:proofErr w:type="spellEnd"/>
            <w:r w:rsidR="00C33344" w:rsidRPr="00DF0B9F">
              <w:rPr>
                <w:lang w:val="en-US"/>
              </w:rPr>
              <w:t xml:space="preserve"> </w:t>
            </w:r>
            <w:proofErr w:type="spellStart"/>
            <w:r w:rsidR="00460653" w:rsidRPr="00DF0B9F">
              <w:rPr>
                <w:lang w:val="en-US"/>
              </w:rPr>
              <w:t>administraţiei</w:t>
            </w:r>
            <w:proofErr w:type="spellEnd"/>
            <w:r w:rsidR="00460653" w:rsidRPr="00DF0B9F">
              <w:rPr>
                <w:lang w:val="en-US"/>
              </w:rPr>
              <w:t xml:space="preserve"> </w:t>
            </w:r>
            <w:proofErr w:type="spellStart"/>
            <w:r w:rsidR="00460653" w:rsidRPr="00DF0B9F">
              <w:rPr>
                <w:lang w:val="en-US"/>
              </w:rPr>
              <w:t>publice</w:t>
            </w:r>
            <w:proofErr w:type="spellEnd"/>
            <w:r w:rsidR="00460653" w:rsidRPr="00DF0B9F">
              <w:rPr>
                <w:lang w:val="en-US"/>
              </w:rPr>
              <w:t xml:space="preserve"> locale </w:t>
            </w:r>
            <w:proofErr w:type="spellStart"/>
            <w:r w:rsidR="00460653" w:rsidRPr="00DF0B9F">
              <w:rPr>
                <w:lang w:val="en-US"/>
              </w:rPr>
              <w:t>sau</w:t>
            </w:r>
            <w:proofErr w:type="spellEnd"/>
            <w:r w:rsidR="00460653" w:rsidRPr="00DF0B9F">
              <w:rPr>
                <w:lang w:val="en-US"/>
              </w:rPr>
              <w:t xml:space="preserve"> ale </w:t>
            </w:r>
            <w:proofErr w:type="spellStart"/>
            <w:r w:rsidR="00460653" w:rsidRPr="00DF0B9F">
              <w:rPr>
                <w:lang w:val="en-US"/>
              </w:rPr>
              <w:t>altor</w:t>
            </w:r>
            <w:proofErr w:type="spellEnd"/>
            <w:r w:rsidR="00460653" w:rsidRPr="00DF0B9F">
              <w:rPr>
                <w:lang w:val="en-US"/>
              </w:rPr>
              <w:t xml:space="preserve"> </w:t>
            </w:r>
            <w:proofErr w:type="spellStart"/>
            <w:r w:rsidR="00460653" w:rsidRPr="00DF0B9F">
              <w:rPr>
                <w:lang w:val="en-US"/>
              </w:rPr>
              <w:t>organe</w:t>
            </w:r>
            <w:proofErr w:type="spellEnd"/>
            <w:r w:rsidR="00460653" w:rsidRPr="00DF0B9F">
              <w:rPr>
                <w:lang w:val="en-US"/>
              </w:rPr>
              <w:t xml:space="preserve"> locale, legal </w:t>
            </w:r>
            <w:proofErr w:type="spellStart"/>
            <w:r w:rsidR="00460653" w:rsidRPr="00DF0B9F">
              <w:rPr>
                <w:lang w:val="en-US"/>
              </w:rPr>
              <w:t>constituite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au </w:t>
            </w:r>
            <w:proofErr w:type="spellStart"/>
            <w:r w:rsidR="00460653" w:rsidRPr="00DF0B9F">
              <w:rPr>
                <w:lang w:val="en-US"/>
              </w:rPr>
              <w:t>caracter</w:t>
            </w:r>
            <w:proofErr w:type="spellEnd"/>
            <w:r w:rsidR="00460653" w:rsidRPr="00DF0B9F">
              <w:rPr>
                <w:lang w:val="en-US"/>
              </w:rPr>
              <w:t xml:space="preserve"> </w:t>
            </w:r>
            <w:proofErr w:type="spellStart"/>
            <w:r w:rsidR="00460653" w:rsidRPr="00DF0B9F">
              <w:rPr>
                <w:lang w:val="en-US"/>
              </w:rPr>
              <w:t>obligatoriu</w:t>
            </w:r>
            <w:proofErr w:type="spellEnd"/>
            <w:r w:rsidR="00460653" w:rsidRPr="00DF0B9F">
              <w:rPr>
                <w:lang w:val="en-US"/>
              </w:rPr>
              <w:t xml:space="preserve"> la </w:t>
            </w:r>
            <w:proofErr w:type="spellStart"/>
            <w:r w:rsidR="00460653" w:rsidRPr="00DF0B9F">
              <w:rPr>
                <w:lang w:val="en-US"/>
              </w:rPr>
              <w:t>executarea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provoacă</w:t>
            </w:r>
            <w:proofErr w:type="spellEnd"/>
            <w:r w:rsidR="00460653" w:rsidRPr="00DF0B9F">
              <w:rPr>
                <w:lang w:val="en-US"/>
              </w:rPr>
              <w:t xml:space="preserve"> </w:t>
            </w:r>
            <w:proofErr w:type="spellStart"/>
            <w:r w:rsidR="00460653" w:rsidRPr="00DF0B9F">
              <w:rPr>
                <w:lang w:val="en-US"/>
              </w:rPr>
              <w:t>pagube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Beneficiar</w:t>
            </w:r>
            <w:proofErr w:type="spellEnd"/>
            <w:r w:rsidR="00460653" w:rsidRPr="00DF0B9F">
              <w:rPr>
                <w:lang w:val="en-US"/>
              </w:rPr>
              <w:t xml:space="preserve">, </w:t>
            </w:r>
            <w:proofErr w:type="spellStart"/>
            <w:r w:rsidR="00460653" w:rsidRPr="00DF0B9F">
              <w:rPr>
                <w:lang w:val="en-US"/>
              </w:rPr>
              <w:t>acesta</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despăgubit</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mărimea</w:t>
            </w:r>
            <w:proofErr w:type="spellEnd"/>
            <w:r w:rsidR="00460653" w:rsidRPr="00DF0B9F">
              <w:rPr>
                <w:lang w:val="en-US"/>
              </w:rPr>
              <w:t xml:space="preserve"> </w:t>
            </w:r>
            <w:proofErr w:type="spellStart"/>
            <w:r w:rsidR="00460653" w:rsidRPr="00DF0B9F">
              <w:rPr>
                <w:lang w:val="en-US"/>
              </w:rPr>
              <w:t>sumei</w:t>
            </w:r>
            <w:proofErr w:type="spellEnd"/>
            <w:r w:rsidR="00460653" w:rsidRPr="00DF0B9F">
              <w:rPr>
                <w:lang w:val="en-US"/>
              </w:rPr>
              <w:t xml:space="preserve"> </w:t>
            </w:r>
            <w:proofErr w:type="spellStart"/>
            <w:r w:rsidR="00460653" w:rsidRPr="00DF0B9F">
              <w:rPr>
                <w:lang w:val="en-US"/>
              </w:rPr>
              <w:t>prejudiciului</w:t>
            </w:r>
            <w:proofErr w:type="spellEnd"/>
            <w:r w:rsidR="00460653" w:rsidRPr="00DF0B9F">
              <w:rPr>
                <w:lang w:val="en-US"/>
              </w:rPr>
              <w:t xml:space="preserve">. </w:t>
            </w:r>
          </w:p>
          <w:p w14:paraId="2B049099"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10.8.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w:t>
            </w:r>
            <w:proofErr w:type="spellStart"/>
            <w:r w:rsidR="00460653" w:rsidRPr="00DF0B9F">
              <w:rPr>
                <w:lang w:val="en-US"/>
              </w:rPr>
              <w:t>const</w:t>
            </w:r>
            <w:r w:rsidR="00183D79" w:rsidRPr="00DF0B9F">
              <w:rPr>
                <w:lang w:val="en-US"/>
              </w:rPr>
              <w:t>rângerii</w:t>
            </w:r>
            <w:proofErr w:type="spellEnd"/>
            <w:r w:rsidR="00183D79" w:rsidRPr="00DF0B9F">
              <w:rPr>
                <w:lang w:val="en-US"/>
              </w:rPr>
              <w:t xml:space="preserve"> </w:t>
            </w:r>
            <w:proofErr w:type="spellStart"/>
            <w:r w:rsidR="00183D79" w:rsidRPr="00DF0B9F">
              <w:rPr>
                <w:lang w:val="en-US"/>
              </w:rPr>
              <w:t>sau</w:t>
            </w:r>
            <w:proofErr w:type="spellEnd"/>
            <w:r w:rsidR="00183D79" w:rsidRPr="00DF0B9F">
              <w:rPr>
                <w:lang w:val="en-US"/>
              </w:rPr>
              <w:t xml:space="preserve"> ale </w:t>
            </w:r>
            <w:proofErr w:type="spellStart"/>
            <w:r w:rsidR="00183D79" w:rsidRPr="00DF0B9F">
              <w:rPr>
                <w:lang w:val="en-US"/>
              </w:rPr>
              <w:t>întreruperii</w:t>
            </w:r>
            <w:proofErr w:type="spellEnd"/>
            <w:r w:rsidR="00183D79" w:rsidRPr="00DF0B9F">
              <w:rPr>
                <w:lang w:val="en-US"/>
              </w:rPr>
              <w:t xml:space="preserve"> su</w:t>
            </w:r>
            <w:r w:rsidR="00460653" w:rsidRPr="00DF0B9F">
              <w:rPr>
                <w:lang w:val="en-US"/>
              </w:rPr>
              <w:t xml:space="preserve">nt </w:t>
            </w:r>
            <w:proofErr w:type="spellStart"/>
            <w:r w:rsidR="00460653" w:rsidRPr="00DF0B9F">
              <w:rPr>
                <w:lang w:val="en-US"/>
              </w:rPr>
              <w:t>imputabile</w:t>
            </w:r>
            <w:proofErr w:type="spellEnd"/>
            <w:r w:rsidR="00460653" w:rsidRPr="00DF0B9F">
              <w:rPr>
                <w:lang w:val="en-US"/>
              </w:rPr>
              <w:t xml:space="preserve"> </w:t>
            </w:r>
            <w:proofErr w:type="spellStart"/>
            <w:r w:rsidR="00460653" w:rsidRPr="00DF0B9F">
              <w:rPr>
                <w:lang w:val="en-US"/>
              </w:rPr>
              <w:t>uneia</w:t>
            </w:r>
            <w:proofErr w:type="spellEnd"/>
            <w:r w:rsidR="00460653" w:rsidRPr="00DF0B9F">
              <w:rPr>
                <w:lang w:val="en-US"/>
              </w:rPr>
              <w:t xml:space="preserve"> </w:t>
            </w:r>
            <w:proofErr w:type="spellStart"/>
            <w:r w:rsidR="00460653" w:rsidRPr="00DF0B9F">
              <w:rPr>
                <w:lang w:val="en-US"/>
              </w:rPr>
              <w:t>dintre</w:t>
            </w:r>
            <w:proofErr w:type="spellEnd"/>
            <w:r w:rsidR="00460653" w:rsidRPr="00DF0B9F">
              <w:rPr>
                <w:lang w:val="en-US"/>
              </w:rPr>
              <w:t xml:space="preserve"> </w:t>
            </w:r>
            <w:proofErr w:type="spellStart"/>
            <w:r w:rsidR="00460653" w:rsidRPr="00DF0B9F">
              <w:rPr>
                <w:lang w:val="en-US"/>
              </w:rPr>
              <w:t>părţile</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atunci</w:t>
            </w:r>
            <w:proofErr w:type="spellEnd"/>
            <w:r w:rsidR="00460653" w:rsidRPr="00DF0B9F">
              <w:rPr>
                <w:lang w:val="en-US"/>
              </w:rPr>
              <w:t xml:space="preserve"> </w:t>
            </w:r>
            <w:proofErr w:type="spellStart"/>
            <w:r w:rsidR="00460653" w:rsidRPr="00DF0B9F">
              <w:rPr>
                <w:lang w:val="en-US"/>
              </w:rPr>
              <w:t>cealaltă</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emite</w:t>
            </w:r>
            <w:proofErr w:type="spellEnd"/>
            <w:r w:rsidR="00460653" w:rsidRPr="00DF0B9F">
              <w:rPr>
                <w:lang w:val="en-US"/>
              </w:rPr>
              <w:t xml:space="preserve"> </w:t>
            </w:r>
            <w:proofErr w:type="spellStart"/>
            <w:r w:rsidR="00460653" w:rsidRPr="00DF0B9F">
              <w:rPr>
                <w:lang w:val="en-US"/>
              </w:rPr>
              <w:t>pretenţii</w:t>
            </w:r>
            <w:proofErr w:type="spellEnd"/>
            <w:r w:rsidR="00460653" w:rsidRPr="00DF0B9F">
              <w:rPr>
                <w:lang w:val="en-US"/>
              </w:rPr>
              <w:t xml:space="preserve"> </w:t>
            </w:r>
            <w:proofErr w:type="spellStart"/>
            <w:r w:rsidR="00460653" w:rsidRPr="00DF0B9F">
              <w:rPr>
                <w:lang w:val="en-US"/>
              </w:rPr>
              <w:t>privind</w:t>
            </w:r>
            <w:proofErr w:type="spellEnd"/>
            <w:r w:rsidR="00460653" w:rsidRPr="00DF0B9F">
              <w:rPr>
                <w:lang w:val="en-US"/>
              </w:rPr>
              <w:t xml:space="preserve"> </w:t>
            </w:r>
            <w:proofErr w:type="spellStart"/>
            <w:r w:rsidR="00460653" w:rsidRPr="00DF0B9F">
              <w:rPr>
                <w:lang w:val="en-US"/>
              </w:rPr>
              <w:t>despăgubirea</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w:t>
            </w:r>
            <w:proofErr w:type="spellStart"/>
            <w:r w:rsidR="00460653" w:rsidRPr="00DF0B9F">
              <w:rPr>
                <w:lang w:val="en-US"/>
              </w:rPr>
              <w:t>intervenite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care pot fi </w:t>
            </w:r>
            <w:proofErr w:type="spellStart"/>
            <w:r w:rsidR="00460653" w:rsidRPr="00DF0B9F">
              <w:rPr>
                <w:lang w:val="en-US"/>
              </w:rPr>
              <w:t>dovedite</w:t>
            </w:r>
            <w:proofErr w:type="spellEnd"/>
            <w:r w:rsidR="00460653" w:rsidRPr="00DF0B9F">
              <w:rPr>
                <w:lang w:val="en-US"/>
              </w:rPr>
              <w:t xml:space="preserve">. </w:t>
            </w:r>
          </w:p>
          <w:p w14:paraId="692C1133"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10.9.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întârzierea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execu</w:t>
            </w:r>
            <w:r w:rsidR="0001066E" w:rsidRPr="00DF0B9F">
              <w:rPr>
                <w:lang w:val="en-US"/>
              </w:rPr>
              <w:t>ţia</w:t>
            </w:r>
            <w:proofErr w:type="spellEnd"/>
            <w:r w:rsidR="0001066E" w:rsidRPr="00DF0B9F">
              <w:rPr>
                <w:lang w:val="en-US"/>
              </w:rPr>
              <w:t xml:space="preserve"> </w:t>
            </w:r>
            <w:proofErr w:type="spellStart"/>
            <w:r w:rsidR="0001066E" w:rsidRPr="00DF0B9F">
              <w:rPr>
                <w:lang w:val="en-US"/>
              </w:rPr>
              <w:t>lucrărilor</w:t>
            </w:r>
            <w:proofErr w:type="spellEnd"/>
            <w:r w:rsidR="0001066E" w:rsidRPr="00DF0B9F">
              <w:rPr>
                <w:lang w:val="en-US"/>
              </w:rPr>
              <w:t xml:space="preserve"> </w:t>
            </w:r>
            <w:proofErr w:type="spellStart"/>
            <w:r w:rsidR="0001066E" w:rsidRPr="00DF0B9F">
              <w:rPr>
                <w:lang w:val="en-US"/>
              </w:rPr>
              <w:t>este</w:t>
            </w:r>
            <w:proofErr w:type="spellEnd"/>
            <w:r w:rsidR="0001066E" w:rsidRPr="00DF0B9F">
              <w:rPr>
                <w:lang w:val="en-US"/>
              </w:rPr>
              <w:t xml:space="preserve"> </w:t>
            </w:r>
            <w:r w:rsidR="001278C6" w:rsidRPr="00DF0B9F">
              <w:rPr>
                <w:lang w:val="en-US"/>
              </w:rPr>
              <w:t>din</w:t>
            </w:r>
            <w:r w:rsidR="0001066E" w:rsidRPr="00DF0B9F">
              <w:rPr>
                <w:lang w:val="en-US"/>
              </w:rPr>
              <w:t xml:space="preserve"> culpa </w:t>
            </w:r>
            <w:proofErr w:type="spellStart"/>
            <w:r w:rsidR="0001066E" w:rsidRPr="00DF0B9F">
              <w:rPr>
                <w:lang w:val="en-US"/>
              </w:rPr>
              <w:t>uneia</w:t>
            </w:r>
            <w:proofErr w:type="spellEnd"/>
            <w:r w:rsidR="00460653" w:rsidRPr="00DF0B9F">
              <w:rPr>
                <w:lang w:val="en-US"/>
              </w:rPr>
              <w:t xml:space="preserve"> </w:t>
            </w:r>
            <w:proofErr w:type="spellStart"/>
            <w:r w:rsidR="00460653" w:rsidRPr="00DF0B9F">
              <w:rPr>
                <w:lang w:val="en-US"/>
              </w:rPr>
              <w:t>din</w:t>
            </w:r>
            <w:r w:rsidR="0001066E" w:rsidRPr="00DF0B9F">
              <w:rPr>
                <w:lang w:val="en-US"/>
              </w:rPr>
              <w:t>tre</w:t>
            </w:r>
            <w:proofErr w:type="spellEnd"/>
            <w:r w:rsidR="00460653" w:rsidRPr="00DF0B9F">
              <w:rPr>
                <w:lang w:val="en-US"/>
              </w:rPr>
              <w:t xml:space="preserve"> </w:t>
            </w:r>
            <w:proofErr w:type="spellStart"/>
            <w:r w:rsidR="00460653" w:rsidRPr="00DF0B9F">
              <w:rPr>
                <w:lang w:val="en-US"/>
              </w:rPr>
              <w:t>părţi</w:t>
            </w:r>
            <w:r w:rsidR="0001066E" w:rsidRPr="00DF0B9F">
              <w:rPr>
                <w:lang w:val="en-US"/>
              </w:rPr>
              <w:t>le</w:t>
            </w:r>
            <w:proofErr w:type="spellEnd"/>
            <w:r w:rsidR="0001066E" w:rsidRPr="00DF0B9F">
              <w:rPr>
                <w:lang w:val="en-US"/>
              </w:rPr>
              <w:t xml:space="preserve"> </w:t>
            </w:r>
            <w:proofErr w:type="spellStart"/>
            <w:r w:rsidR="0001066E" w:rsidRPr="00DF0B9F">
              <w:rPr>
                <w:lang w:val="en-US"/>
              </w:rPr>
              <w:t>contractante</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culpabilă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plăti</w:t>
            </w:r>
            <w:proofErr w:type="spellEnd"/>
            <w:r w:rsidR="00460653" w:rsidRPr="00DF0B9F">
              <w:rPr>
                <w:lang w:val="en-US"/>
              </w:rPr>
              <w:t xml:space="preserve"> </w:t>
            </w:r>
            <w:proofErr w:type="spellStart"/>
            <w:r w:rsidR="00460653" w:rsidRPr="00DF0B9F">
              <w:rPr>
                <w:lang w:val="en-US"/>
              </w:rPr>
              <w:t>celeilalte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penalizări</w:t>
            </w:r>
            <w:proofErr w:type="spellEnd"/>
            <w:r w:rsidR="0001066E" w:rsidRPr="00DF0B9F">
              <w:rPr>
                <w:lang w:val="en-US"/>
              </w:rPr>
              <w:t xml:space="preserve"> </w:t>
            </w:r>
            <w:proofErr w:type="spellStart"/>
            <w:r w:rsidR="0001066E" w:rsidRPr="00DF0B9F">
              <w:rPr>
                <w:lang w:val="en-US"/>
              </w:rPr>
              <w:t>şi</w:t>
            </w:r>
            <w:proofErr w:type="spellEnd"/>
            <w:r w:rsidR="0001066E" w:rsidRPr="00DF0B9F">
              <w:rPr>
                <w:lang w:val="en-US"/>
              </w:rPr>
              <w:t>/</w:t>
            </w:r>
            <w:proofErr w:type="spellStart"/>
            <w:r w:rsidR="0001066E" w:rsidRPr="00DF0B9F">
              <w:rPr>
                <w:lang w:val="en-US"/>
              </w:rPr>
              <w:t>sau</w:t>
            </w:r>
            <w:proofErr w:type="spellEnd"/>
            <w:r w:rsidR="0001066E" w:rsidRPr="00DF0B9F">
              <w:rPr>
                <w:lang w:val="en-US"/>
              </w:rPr>
              <w:t xml:space="preserve"> </w:t>
            </w:r>
            <w:proofErr w:type="spellStart"/>
            <w:r w:rsidR="0001066E" w:rsidRPr="00DF0B9F">
              <w:rPr>
                <w:lang w:val="en-US"/>
              </w:rPr>
              <w:t>despăgubiri</w:t>
            </w:r>
            <w:proofErr w:type="spellEnd"/>
            <w:r w:rsidR="0001066E" w:rsidRPr="00DF0B9F">
              <w:rPr>
                <w:lang w:val="en-US"/>
              </w:rPr>
              <w:t xml:space="preserve"> </w:t>
            </w:r>
            <w:proofErr w:type="spellStart"/>
            <w:r w:rsidR="0001066E" w:rsidRPr="00DF0B9F">
              <w:rPr>
                <w:lang w:val="en-US"/>
              </w:rPr>
              <w:t>în</w:t>
            </w:r>
            <w:proofErr w:type="spellEnd"/>
            <w:r w:rsidR="0001066E" w:rsidRPr="00DF0B9F">
              <w:rPr>
                <w:lang w:val="en-US"/>
              </w:rPr>
              <w:t xml:space="preserve"> </w:t>
            </w:r>
            <w:proofErr w:type="spellStart"/>
            <w:r w:rsidR="0001066E" w:rsidRPr="00DF0B9F">
              <w:rPr>
                <w:lang w:val="en-US"/>
              </w:rPr>
              <w:t>cuantum</w:t>
            </w:r>
            <w:proofErr w:type="spellEnd"/>
            <w:r w:rsidR="0001066E" w:rsidRPr="00DF0B9F">
              <w:rPr>
                <w:lang w:val="en-US"/>
              </w:rPr>
              <w:t xml:space="preserve"> de la 0,01% </w:t>
            </w:r>
            <w:proofErr w:type="spellStart"/>
            <w:r w:rsidR="0001066E" w:rsidRPr="00DF0B9F">
              <w:rPr>
                <w:lang w:val="en-US"/>
              </w:rPr>
              <w:t>până</w:t>
            </w:r>
            <w:proofErr w:type="spellEnd"/>
            <w:r w:rsidR="0001066E" w:rsidRPr="00DF0B9F">
              <w:rPr>
                <w:lang w:val="en-US"/>
              </w:rPr>
              <w:t xml:space="preserve"> la 0,1%</w:t>
            </w:r>
            <w:r w:rsidR="00460653" w:rsidRPr="00DF0B9F">
              <w:rPr>
                <w:lang w:val="en-US"/>
              </w:rPr>
              <w:t xml:space="preserve"> din </w:t>
            </w:r>
            <w:proofErr w:type="spellStart"/>
            <w:r w:rsidR="00460653" w:rsidRPr="00DF0B9F">
              <w:rPr>
                <w:lang w:val="en-US"/>
              </w:rPr>
              <w:t>valoarea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D74B95" w:rsidRPr="00DF0B9F">
              <w:rPr>
                <w:lang w:val="en-US"/>
              </w:rPr>
              <w:t>rămase</w:t>
            </w:r>
            <w:r w:rsidR="00460653" w:rsidRPr="00DF0B9F">
              <w:rPr>
                <w:lang w:val="en-US"/>
              </w:rPr>
              <w:t>de</w:t>
            </w:r>
            <w:proofErr w:type="spellEnd"/>
            <w:r w:rsidR="00460653" w:rsidRPr="00DF0B9F">
              <w:rPr>
                <w:lang w:val="en-US"/>
              </w:rPr>
              <w:t xml:space="preserve"> </w:t>
            </w:r>
            <w:proofErr w:type="spellStart"/>
            <w:r w:rsidR="00460653" w:rsidRPr="00DF0B9F">
              <w:rPr>
                <w:lang w:val="en-US"/>
              </w:rPr>
              <w:t>executat</w:t>
            </w:r>
            <w:proofErr w:type="spellEnd"/>
            <w:r w:rsidR="00460653" w:rsidRPr="00DF0B9F">
              <w:rPr>
                <w:lang w:val="en-US"/>
              </w:rPr>
              <w:t>/</w:t>
            </w:r>
            <w:proofErr w:type="spellStart"/>
            <w:r w:rsidR="00460653" w:rsidRPr="00DF0B9F">
              <w:rPr>
                <w:lang w:val="en-US"/>
              </w:rPr>
              <w:t>neonorate</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fiecare</w:t>
            </w:r>
            <w:proofErr w:type="spellEnd"/>
            <w:r w:rsidR="00460653" w:rsidRPr="00DF0B9F">
              <w:rPr>
                <w:lang w:val="en-US"/>
              </w:rPr>
              <w:t xml:space="preserve"> </w:t>
            </w:r>
            <w:proofErr w:type="spellStart"/>
            <w:r w:rsidR="00460653" w:rsidRPr="00DF0B9F">
              <w:rPr>
                <w:lang w:val="en-US"/>
              </w:rPr>
              <w:t>zi</w:t>
            </w:r>
            <w:proofErr w:type="spellEnd"/>
            <w:r w:rsidR="00460653" w:rsidRPr="00DF0B9F">
              <w:rPr>
                <w:lang w:val="en-US"/>
              </w:rPr>
              <w:t xml:space="preserve"> de </w:t>
            </w:r>
            <w:proofErr w:type="spellStart"/>
            <w:r w:rsidR="00460653" w:rsidRPr="00DF0B9F">
              <w:rPr>
                <w:lang w:val="en-US"/>
              </w:rPr>
              <w:t>întârziere</w:t>
            </w:r>
            <w:proofErr w:type="spellEnd"/>
            <w:r w:rsidR="00460653" w:rsidRPr="00DF0B9F">
              <w:rPr>
                <w:lang w:val="en-US"/>
              </w:rPr>
              <w:t xml:space="preserve">. </w:t>
            </w:r>
            <w:proofErr w:type="spellStart"/>
            <w:r w:rsidR="00460653" w:rsidRPr="00DF0B9F">
              <w:rPr>
                <w:lang w:val="en-US"/>
              </w:rPr>
              <w:t>Penalizarea</w:t>
            </w:r>
            <w:proofErr w:type="spellEnd"/>
            <w:r w:rsidR="00460653" w:rsidRPr="00DF0B9F">
              <w:rPr>
                <w:lang w:val="en-US"/>
              </w:rPr>
              <w:t xml:space="preserve"> </w:t>
            </w:r>
            <w:proofErr w:type="spellStart"/>
            <w:r w:rsidR="00460653" w:rsidRPr="00DF0B9F">
              <w:rPr>
                <w:lang w:val="en-US"/>
              </w:rPr>
              <w:t>devine</w:t>
            </w:r>
            <w:proofErr w:type="spellEnd"/>
            <w:r w:rsidR="00460653" w:rsidRPr="00DF0B9F">
              <w:rPr>
                <w:lang w:val="en-US"/>
              </w:rPr>
              <w:t xml:space="preserve"> </w:t>
            </w:r>
            <w:proofErr w:type="spellStart"/>
            <w:r w:rsidR="00460653" w:rsidRPr="00DF0B9F">
              <w:rPr>
                <w:lang w:val="en-US"/>
              </w:rPr>
              <w:t>operantă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momentul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care </w:t>
            </w:r>
            <w:proofErr w:type="spellStart"/>
            <w:r w:rsidR="00460653" w:rsidRPr="00DF0B9F">
              <w:rPr>
                <w:lang w:val="en-US"/>
              </w:rPr>
              <w:t>partea</w:t>
            </w:r>
            <w:proofErr w:type="spellEnd"/>
            <w:r w:rsidR="00460653" w:rsidRPr="00DF0B9F">
              <w:rPr>
                <w:lang w:val="en-US"/>
              </w:rPr>
              <w:t xml:space="preserve"> </w:t>
            </w:r>
            <w:proofErr w:type="spellStart"/>
            <w:r w:rsidR="00BB2CB2" w:rsidRPr="00DF0B9F">
              <w:rPr>
                <w:lang w:val="en-US"/>
              </w:rPr>
              <w:t>î</w:t>
            </w:r>
            <w:r w:rsidR="00460653" w:rsidRPr="00DF0B9F">
              <w:rPr>
                <w:lang w:val="en-US"/>
              </w:rPr>
              <w:t>nculpă</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intrat</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întârziere</w:t>
            </w:r>
            <w:proofErr w:type="spellEnd"/>
            <w:r w:rsidR="00460653" w:rsidRPr="00DF0B9F">
              <w:rPr>
                <w:lang w:val="en-US"/>
              </w:rPr>
              <w:t xml:space="preserve">. </w:t>
            </w:r>
          </w:p>
          <w:p w14:paraId="5A9CC6A4"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10.10. </w:t>
            </w:r>
            <w:proofErr w:type="spellStart"/>
            <w:r w:rsidR="00460653" w:rsidRPr="00DF0B9F">
              <w:rPr>
                <w:lang w:val="en-US"/>
              </w:rPr>
              <w:t>Beneficiarul</w:t>
            </w:r>
            <w:proofErr w:type="spellEnd"/>
            <w:r w:rsidR="00460653" w:rsidRPr="00DF0B9F">
              <w:rPr>
                <w:lang w:val="en-US"/>
              </w:rPr>
              <w:t xml:space="preserve"> nu </w:t>
            </w:r>
            <w:proofErr w:type="spellStart"/>
            <w:r w:rsidR="00460653" w:rsidRPr="00DF0B9F">
              <w:rPr>
                <w:lang w:val="en-US"/>
              </w:rPr>
              <w:t>va</w:t>
            </w:r>
            <w:proofErr w:type="spellEnd"/>
            <w:r w:rsidR="00460653" w:rsidRPr="00DF0B9F">
              <w:rPr>
                <w:lang w:val="en-US"/>
              </w:rPr>
              <w:t xml:space="preserve"> fi </w:t>
            </w:r>
            <w:proofErr w:type="spellStart"/>
            <w:r w:rsidR="00460653" w:rsidRPr="00DF0B9F">
              <w:rPr>
                <w:lang w:val="en-US"/>
              </w:rPr>
              <w:t>responsabil</w:t>
            </w:r>
            <w:proofErr w:type="spellEnd"/>
            <w:r w:rsidR="00460653" w:rsidRPr="00DF0B9F">
              <w:rPr>
                <w:lang w:val="en-US"/>
              </w:rPr>
              <w:t xml:space="preserve"> </w:t>
            </w:r>
            <w:proofErr w:type="spellStart"/>
            <w:r w:rsidR="00460653" w:rsidRPr="00DF0B9F">
              <w:rPr>
                <w:lang w:val="en-US"/>
              </w:rPr>
              <w:t>pentru</w:t>
            </w:r>
            <w:proofErr w:type="spellEnd"/>
            <w:r w:rsidR="00460653" w:rsidRPr="00DF0B9F">
              <w:rPr>
                <w:lang w:val="en-US"/>
              </w:rPr>
              <w:t xml:space="preserve"> </w:t>
            </w:r>
            <w:proofErr w:type="spellStart"/>
            <w:r w:rsidR="00460653" w:rsidRPr="00DF0B9F">
              <w:rPr>
                <w:lang w:val="en-US"/>
              </w:rPr>
              <w:t>nici</w:t>
            </w:r>
            <w:proofErr w:type="spellEnd"/>
            <w:r w:rsidR="00460653" w:rsidRPr="00DF0B9F">
              <w:rPr>
                <w:lang w:val="en-US"/>
              </w:rPr>
              <w:t xml:space="preserve"> un </w:t>
            </w:r>
            <w:proofErr w:type="spellStart"/>
            <w:r w:rsidR="00460653" w:rsidRPr="00DF0B9F">
              <w:rPr>
                <w:lang w:val="en-US"/>
              </w:rPr>
              <w:t>fel</w:t>
            </w:r>
            <w:proofErr w:type="spellEnd"/>
            <w:r w:rsidR="00460653" w:rsidRPr="00DF0B9F">
              <w:rPr>
                <w:lang w:val="en-US"/>
              </w:rPr>
              <w:t xml:space="preserve"> de </w:t>
            </w:r>
            <w:proofErr w:type="spellStart"/>
            <w:r w:rsidR="00460653" w:rsidRPr="00DF0B9F">
              <w:rPr>
                <w:lang w:val="en-US"/>
              </w:rPr>
              <w:t>daune</w:t>
            </w:r>
            <w:r w:rsidR="00C33344" w:rsidRPr="00DF0B9F">
              <w:rPr>
                <w:lang w:val="en-US"/>
              </w:rPr>
              <w:t>-</w:t>
            </w:r>
            <w:r w:rsidR="00460653" w:rsidRPr="00DF0B9F">
              <w:rPr>
                <w:lang w:val="en-US"/>
              </w:rPr>
              <w:t>interese</w:t>
            </w:r>
            <w:proofErr w:type="spellEnd"/>
            <w:r w:rsidR="00460653" w:rsidRPr="00DF0B9F">
              <w:rPr>
                <w:lang w:val="en-US"/>
              </w:rPr>
              <w:t xml:space="preserve">, </w:t>
            </w:r>
            <w:proofErr w:type="spellStart"/>
            <w:r w:rsidR="00460653" w:rsidRPr="00DF0B9F">
              <w:rPr>
                <w:lang w:val="en-US"/>
              </w:rPr>
              <w:t>compensaţii</w:t>
            </w:r>
            <w:proofErr w:type="spellEnd"/>
            <w:r w:rsidR="00460653" w:rsidRPr="00DF0B9F">
              <w:rPr>
                <w:lang w:val="en-US"/>
              </w:rPr>
              <w:t xml:space="preserve"> </w:t>
            </w:r>
            <w:proofErr w:type="spellStart"/>
            <w:r w:rsidR="00460653" w:rsidRPr="00DF0B9F">
              <w:rPr>
                <w:lang w:val="en-US"/>
              </w:rPr>
              <w:t>plătibile</w:t>
            </w:r>
            <w:proofErr w:type="spellEnd"/>
            <w:r w:rsidR="00460653" w:rsidRPr="00DF0B9F">
              <w:rPr>
                <w:lang w:val="en-US"/>
              </w:rPr>
              <w:t xml:space="preserve"> conform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privinţa</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ca </w:t>
            </w:r>
            <w:proofErr w:type="spellStart"/>
            <w:r w:rsidR="00460653" w:rsidRPr="00DF0B9F">
              <w:rPr>
                <w:lang w:val="en-US"/>
              </w:rPr>
              <w:t>urmare</w:t>
            </w:r>
            <w:proofErr w:type="spellEnd"/>
            <w:r w:rsidR="00460653" w:rsidRPr="00DF0B9F">
              <w:rPr>
                <w:lang w:val="en-US"/>
              </w:rPr>
              <w:t xml:space="preserve"> a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adus</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w:t>
            </w:r>
            <w:proofErr w:type="spellStart"/>
            <w:r w:rsidR="00460653" w:rsidRPr="00DF0B9F">
              <w:rPr>
                <w:lang w:val="en-US"/>
              </w:rPr>
              <w:t>muncitor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altei</w:t>
            </w:r>
            <w:proofErr w:type="spellEnd"/>
            <w:r w:rsidR="00460653" w:rsidRPr="00DF0B9F">
              <w:rPr>
                <w:lang w:val="en-US"/>
              </w:rPr>
              <w:t xml:space="preserve"> </w:t>
            </w:r>
            <w:proofErr w:type="spellStart"/>
            <w:r w:rsidR="00460653" w:rsidRPr="00DF0B9F">
              <w:rPr>
                <w:lang w:val="en-US"/>
              </w:rPr>
              <w:t>persoane</w:t>
            </w:r>
            <w:proofErr w:type="spellEnd"/>
            <w:r w:rsidR="00460653" w:rsidRPr="00DF0B9F">
              <w:rPr>
                <w:lang w:val="en-US"/>
              </w:rPr>
              <w:t xml:space="preserve"> </w:t>
            </w:r>
            <w:proofErr w:type="spellStart"/>
            <w:r w:rsidR="00460653" w:rsidRPr="00DF0B9F">
              <w:rPr>
                <w:lang w:val="en-US"/>
              </w:rPr>
              <w:t>angajate</w:t>
            </w:r>
            <w:proofErr w:type="spellEnd"/>
            <w:r w:rsidR="00460653" w:rsidRPr="00DF0B9F">
              <w:rPr>
                <w:lang w:val="en-US"/>
              </w:rPr>
              <w:t xml:space="preserve"> de </w:t>
            </w:r>
            <w:proofErr w:type="spellStart"/>
            <w:r w:rsidR="00460653" w:rsidRPr="00DF0B9F">
              <w:rPr>
                <w:lang w:val="en-US"/>
              </w:rPr>
              <w:t>Antreprenor</w:t>
            </w:r>
            <w:proofErr w:type="spellEnd"/>
            <w:r w:rsidR="00460653" w:rsidRPr="00DF0B9F">
              <w:rPr>
                <w:lang w:val="en-US"/>
              </w:rPr>
              <w:t xml:space="preserve">, cu </w:t>
            </w:r>
            <w:proofErr w:type="spellStart"/>
            <w:r w:rsidR="00460653" w:rsidRPr="00DF0B9F">
              <w:rPr>
                <w:lang w:val="en-US"/>
              </w:rPr>
              <w:t>excepţia</w:t>
            </w:r>
            <w:proofErr w:type="spellEnd"/>
            <w:r w:rsidR="00460653" w:rsidRPr="00DF0B9F">
              <w:rPr>
                <w:lang w:val="en-US"/>
              </w:rPr>
              <w:t xml:space="preserve"> </w:t>
            </w:r>
            <w:proofErr w:type="spellStart"/>
            <w:r w:rsidR="00460653" w:rsidRPr="00DF0B9F">
              <w:rPr>
                <w:lang w:val="en-US"/>
              </w:rPr>
              <w:t>unui</w:t>
            </w:r>
            <w:proofErr w:type="spellEnd"/>
            <w:r w:rsidR="00460653" w:rsidRPr="00DF0B9F">
              <w:rPr>
                <w:lang w:val="en-US"/>
              </w:rPr>
              <w:t xml:space="preserve"> accident </w:t>
            </w:r>
            <w:proofErr w:type="spellStart"/>
            <w:r w:rsidR="00460653" w:rsidRPr="00DF0B9F">
              <w:rPr>
                <w:lang w:val="en-US"/>
              </w:rPr>
              <w:t>sau</w:t>
            </w:r>
            <w:proofErr w:type="spellEnd"/>
            <w:r w:rsidR="00460653" w:rsidRPr="00DF0B9F">
              <w:rPr>
                <w:lang w:val="en-US"/>
              </w:rPr>
              <w:t xml:space="preserve"> </w:t>
            </w:r>
            <w:proofErr w:type="spellStart"/>
            <w:r w:rsidR="00460653" w:rsidRPr="00DF0B9F">
              <w:rPr>
                <w:lang w:val="en-US"/>
              </w:rPr>
              <w:t>prejudiciu</w:t>
            </w:r>
            <w:proofErr w:type="spellEnd"/>
            <w:r w:rsidR="00460653" w:rsidRPr="00DF0B9F">
              <w:rPr>
                <w:lang w:val="en-US"/>
              </w:rPr>
              <w:t xml:space="preserve"> </w:t>
            </w:r>
            <w:proofErr w:type="spellStart"/>
            <w:r w:rsidR="00460653" w:rsidRPr="00DF0B9F">
              <w:rPr>
                <w:lang w:val="en-US"/>
              </w:rPr>
              <w:t>rezult</w:t>
            </w:r>
            <w:r w:rsidR="00D74B95" w:rsidRPr="00DF0B9F">
              <w:rPr>
                <w:lang w:val="en-US"/>
              </w:rPr>
              <w:t>î</w:t>
            </w:r>
            <w:r w:rsidR="00460653" w:rsidRPr="00DF0B9F">
              <w:rPr>
                <w:lang w:val="en-US"/>
              </w:rPr>
              <w:t>nd</w:t>
            </w:r>
            <w:proofErr w:type="spellEnd"/>
            <w:r w:rsidR="00460653" w:rsidRPr="00DF0B9F">
              <w:rPr>
                <w:lang w:val="en-US"/>
              </w:rPr>
              <w:t xml:space="preserve"> din vina </w:t>
            </w:r>
            <w:proofErr w:type="spellStart"/>
            <w:r w:rsidR="00460653" w:rsidRPr="00DF0B9F">
              <w:rPr>
                <w:lang w:val="en-US"/>
              </w:rPr>
              <w:t>Beneficiarului</w:t>
            </w:r>
            <w:proofErr w:type="spellEnd"/>
            <w:r w:rsidR="00460653" w:rsidRPr="00DF0B9F">
              <w:rPr>
                <w:lang w:val="en-US"/>
              </w:rPr>
              <w:t xml:space="preserve">, </w:t>
            </w:r>
            <w:proofErr w:type="gramStart"/>
            <w:r w:rsidR="00460653" w:rsidRPr="00DF0B9F">
              <w:rPr>
                <w:lang w:val="en-US"/>
              </w:rPr>
              <w:t>a</w:t>
            </w:r>
            <w:proofErr w:type="gramEnd"/>
            <w:r w:rsidR="00460653" w:rsidRPr="00DF0B9F">
              <w:rPr>
                <w:lang w:val="en-US"/>
              </w:rPr>
              <w:t xml:space="preserve"> </w:t>
            </w:r>
            <w:proofErr w:type="spellStart"/>
            <w:r w:rsidR="00460653" w:rsidRPr="00DF0B9F">
              <w:rPr>
                <w:lang w:val="en-US"/>
              </w:rPr>
              <w:t>agenţilor</w:t>
            </w:r>
            <w:proofErr w:type="spellEnd"/>
            <w:r w:rsidR="00460653" w:rsidRPr="00DF0B9F">
              <w:rPr>
                <w:lang w:val="en-US"/>
              </w:rPr>
              <w:t xml:space="preserve"> </w:t>
            </w:r>
            <w:proofErr w:type="spellStart"/>
            <w:r w:rsidR="00460653" w:rsidRPr="00DF0B9F">
              <w:rPr>
                <w:lang w:val="en-US"/>
              </w:rPr>
              <w:t>sau</w:t>
            </w:r>
            <w:proofErr w:type="spellEnd"/>
            <w:r w:rsidR="00460653" w:rsidRPr="00DF0B9F">
              <w:rPr>
                <w:lang w:val="en-US"/>
              </w:rPr>
              <w:t xml:space="preserve"> a </w:t>
            </w:r>
            <w:proofErr w:type="spellStart"/>
            <w:r w:rsidR="00460653" w:rsidRPr="00DF0B9F">
              <w:rPr>
                <w:lang w:val="en-US"/>
              </w:rPr>
              <w:t>angajaţilor</w:t>
            </w:r>
            <w:proofErr w:type="spellEnd"/>
            <w:r w:rsidR="00460653" w:rsidRPr="00DF0B9F">
              <w:rPr>
                <w:lang w:val="en-US"/>
              </w:rPr>
              <w:t xml:space="preserve"> </w:t>
            </w:r>
            <w:proofErr w:type="spellStart"/>
            <w:r w:rsidR="00460653" w:rsidRPr="00DF0B9F">
              <w:rPr>
                <w:lang w:val="en-US"/>
              </w:rPr>
              <w:t>acestora</w:t>
            </w:r>
            <w:proofErr w:type="spellEnd"/>
            <w:r w:rsidR="00460653" w:rsidRPr="00DF0B9F">
              <w:rPr>
                <w:lang w:val="en-US"/>
              </w:rPr>
              <w:t>.</w:t>
            </w:r>
          </w:p>
          <w:p w14:paraId="4B7D57BF" w14:textId="77777777" w:rsidR="00460653" w:rsidRPr="00DF0B9F" w:rsidRDefault="00D53233" w:rsidP="00713504">
            <w:pPr>
              <w:pStyle w:val="af3"/>
              <w:numPr>
                <w:ilvl w:val="1"/>
                <w:numId w:val="12"/>
              </w:numPr>
              <w:tabs>
                <w:tab w:val="left" w:pos="567"/>
                <w:tab w:val="left" w:pos="1890"/>
              </w:tabs>
              <w:spacing w:line="276" w:lineRule="auto"/>
              <w:ind w:left="0" w:hanging="567"/>
              <w:rPr>
                <w:lang w:val="en-US"/>
              </w:rPr>
            </w:pPr>
            <w:r w:rsidRPr="00DF0B9F">
              <w:rPr>
                <w:lang w:val="en-US"/>
              </w:rPr>
              <w:t xml:space="preserve">10.11.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subantreprenorii</w:t>
            </w:r>
            <w:proofErr w:type="spellEnd"/>
            <w:r w:rsidR="00460653" w:rsidRPr="00DF0B9F">
              <w:rPr>
                <w:lang w:val="en-US"/>
              </w:rPr>
              <w:t xml:space="preserve"> </w:t>
            </w:r>
            <w:proofErr w:type="spellStart"/>
            <w:r w:rsidR="00460653" w:rsidRPr="00DF0B9F">
              <w:rPr>
                <w:lang w:val="en-US"/>
              </w:rPr>
              <w:t>răspund</w:t>
            </w:r>
            <w:proofErr w:type="spellEnd"/>
            <w:r w:rsidR="00460653" w:rsidRPr="00DF0B9F">
              <w:rPr>
                <w:lang w:val="en-US"/>
              </w:rPr>
              <w:t xml:space="preserve"> </w:t>
            </w:r>
            <w:proofErr w:type="spellStart"/>
            <w:r w:rsidR="00460653" w:rsidRPr="00DF0B9F">
              <w:rPr>
                <w:lang w:val="en-US"/>
              </w:rPr>
              <w:t>soli</w:t>
            </w:r>
            <w:r w:rsidR="00DA1062" w:rsidRPr="00DF0B9F">
              <w:rPr>
                <w:lang w:val="en-US"/>
              </w:rPr>
              <w:t>dar</w:t>
            </w:r>
            <w:proofErr w:type="spellEnd"/>
            <w:r w:rsidR="00DA1062" w:rsidRPr="00DF0B9F">
              <w:rPr>
                <w:lang w:val="en-US"/>
              </w:rPr>
              <w:t xml:space="preserve"> </w:t>
            </w:r>
            <w:proofErr w:type="spellStart"/>
            <w:r w:rsidR="00DA1062" w:rsidRPr="00DF0B9F">
              <w:rPr>
                <w:lang w:val="en-US"/>
              </w:rPr>
              <w:t>pentru</w:t>
            </w:r>
            <w:proofErr w:type="spellEnd"/>
            <w:r w:rsidR="00DA1062" w:rsidRPr="00DF0B9F">
              <w:rPr>
                <w:lang w:val="en-US"/>
              </w:rPr>
              <w:t xml:space="preserve"> </w:t>
            </w:r>
            <w:proofErr w:type="spellStart"/>
            <w:r w:rsidR="00DA1062" w:rsidRPr="00DF0B9F">
              <w:rPr>
                <w:lang w:val="en-US"/>
              </w:rPr>
              <w:t>neexecutarea</w:t>
            </w:r>
            <w:proofErr w:type="spellEnd"/>
            <w:r w:rsidR="00DA1062" w:rsidRPr="00DF0B9F">
              <w:rPr>
                <w:lang w:val="en-US"/>
              </w:rPr>
              <w:t xml:space="preserve"> </w:t>
            </w:r>
            <w:proofErr w:type="spellStart"/>
            <w:r w:rsidR="00DA1062" w:rsidRPr="00DF0B9F">
              <w:rPr>
                <w:lang w:val="en-US"/>
              </w:rPr>
              <w:t>obligaț</w:t>
            </w:r>
            <w:r w:rsidR="00460653" w:rsidRPr="00DF0B9F">
              <w:rPr>
                <w:lang w:val="en-US"/>
              </w:rPr>
              <w:t>iil</w:t>
            </w:r>
            <w:r w:rsidR="00BB2CB2" w:rsidRPr="00DF0B9F">
              <w:rPr>
                <w:lang w:val="en-US"/>
              </w:rPr>
              <w:t>or</w:t>
            </w:r>
            <w:proofErr w:type="spellEnd"/>
            <w:r w:rsidR="00460653" w:rsidRPr="00DF0B9F">
              <w:rPr>
                <w:lang w:val="en-US"/>
              </w:rPr>
              <w:t xml:space="preserve"> </w:t>
            </w:r>
            <w:proofErr w:type="spellStart"/>
            <w:r w:rsidR="00460653" w:rsidRPr="00DF0B9F">
              <w:rPr>
                <w:lang w:val="en-US"/>
              </w:rPr>
              <w:t>contractuale</w:t>
            </w:r>
            <w:proofErr w:type="spellEnd"/>
            <w:r w:rsidR="00460653" w:rsidRPr="00DF0B9F">
              <w:rPr>
                <w:lang w:val="en-US"/>
              </w:rPr>
              <w:t>.</w:t>
            </w:r>
          </w:p>
          <w:p w14:paraId="229C0FE2" w14:textId="77777777" w:rsidR="00460653" w:rsidRPr="00DF0B9F"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713504">
            <w:pPr>
              <w:pStyle w:val="a"/>
              <w:numPr>
                <w:ilvl w:val="0"/>
                <w:numId w:val="12"/>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713504">
            <w:pPr>
              <w:pStyle w:val="a"/>
              <w:numPr>
                <w:ilvl w:val="1"/>
                <w:numId w:val="12"/>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proofErr w:type="gram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proofErr w:type="gram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713504">
            <w:pPr>
              <w:pStyle w:val="a"/>
              <w:numPr>
                <w:ilvl w:val="0"/>
                <w:numId w:val="12"/>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F0B9F" w:rsidRDefault="00D53233" w:rsidP="00D53233">
            <w:pPr>
              <w:pStyle w:val="af3"/>
              <w:tabs>
                <w:tab w:val="left" w:pos="567"/>
              </w:tabs>
              <w:spacing w:line="276" w:lineRule="auto"/>
              <w:ind w:firstLine="0"/>
              <w:rPr>
                <w:lang w:val="en-US"/>
              </w:rPr>
            </w:pPr>
            <w:r w:rsidRPr="00DF0B9F">
              <w:rPr>
                <w:lang w:val="en-US"/>
              </w:rPr>
              <w:t xml:space="preserve">12.1. </w:t>
            </w:r>
            <w:proofErr w:type="spellStart"/>
            <w:r w:rsidR="00460653" w:rsidRPr="00DF0B9F">
              <w:rPr>
                <w:lang w:val="en-US"/>
              </w:rPr>
              <w:t>Antreprenorul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01066E"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117B6CBC" w14:textId="77777777" w:rsidR="00460653" w:rsidRPr="00FF430B" w:rsidRDefault="00D53233" w:rsidP="00713504">
            <w:pPr>
              <w:numPr>
                <w:ilvl w:val="0"/>
                <w:numId w:val="9"/>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713504">
            <w:pPr>
              <w:numPr>
                <w:ilvl w:val="0"/>
                <w:numId w:val="9"/>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713504">
            <w:pPr>
              <w:numPr>
                <w:ilvl w:val="0"/>
                <w:numId w:val="9"/>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F0B9F" w:rsidRDefault="00D53233" w:rsidP="00713504">
            <w:pPr>
              <w:pStyle w:val="af3"/>
              <w:numPr>
                <w:ilvl w:val="1"/>
                <w:numId w:val="12"/>
              </w:numPr>
              <w:tabs>
                <w:tab w:val="left" w:pos="567"/>
              </w:tabs>
              <w:spacing w:line="276" w:lineRule="auto"/>
              <w:ind w:left="0" w:hanging="567"/>
              <w:rPr>
                <w:lang w:val="en-US"/>
              </w:rPr>
            </w:pPr>
            <w:r w:rsidRPr="00DF0B9F">
              <w:rPr>
                <w:lang w:val="en-US"/>
              </w:rPr>
              <w:t xml:space="preserve">12.2.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w:t>
            </w:r>
            <w:proofErr w:type="spellStart"/>
            <w:r w:rsidR="00460653" w:rsidRPr="00DF0B9F">
              <w:rPr>
                <w:lang w:val="en-US"/>
              </w:rPr>
              <w:t>cere</w:t>
            </w:r>
            <w:proofErr w:type="spellEnd"/>
            <w:r w:rsidR="00460653" w:rsidRPr="00DF0B9F">
              <w:rPr>
                <w:lang w:val="en-US"/>
              </w:rPr>
              <w:t xml:space="preserve"> </w:t>
            </w:r>
            <w:proofErr w:type="spellStart"/>
            <w:r w:rsidR="00BB2CB2" w:rsidRPr="00DF0B9F">
              <w:rPr>
                <w:lang w:val="en-US"/>
              </w:rPr>
              <w:t>rezoluțiunea</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
          <w:p w14:paraId="42D1FABA" w14:textId="77777777" w:rsidR="00460653" w:rsidRPr="00FF430B" w:rsidRDefault="007323B6" w:rsidP="00713504">
            <w:pPr>
              <w:pStyle w:val="a"/>
              <w:numPr>
                <w:ilvl w:val="0"/>
                <w:numId w:val="11"/>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713504">
            <w:pPr>
              <w:pStyle w:val="a"/>
              <w:numPr>
                <w:ilvl w:val="0"/>
                <w:numId w:val="11"/>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713504">
            <w:pPr>
              <w:pStyle w:val="a"/>
              <w:numPr>
                <w:ilvl w:val="0"/>
                <w:numId w:val="11"/>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713504">
            <w:pPr>
              <w:pStyle w:val="a"/>
              <w:numPr>
                <w:ilvl w:val="0"/>
                <w:numId w:val="11"/>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12.3. </w:t>
            </w:r>
            <w:proofErr w:type="spellStart"/>
            <w:r w:rsidR="00460653" w:rsidRPr="00DF0B9F">
              <w:rPr>
                <w:lang w:val="en-US"/>
              </w:rPr>
              <w:t>Contractul</w:t>
            </w:r>
            <w:proofErr w:type="spellEnd"/>
            <w:r w:rsidR="00460653" w:rsidRPr="00DF0B9F">
              <w:rPr>
                <w:lang w:val="en-US"/>
              </w:rPr>
              <w:t xml:space="preserve"> se </w:t>
            </w:r>
            <w:proofErr w:type="spellStart"/>
            <w:r w:rsidR="00460653" w:rsidRPr="00DF0B9F">
              <w:rPr>
                <w:lang w:val="en-US"/>
              </w:rPr>
              <w:t>consideră</w:t>
            </w:r>
            <w:proofErr w:type="spellEnd"/>
            <w:r w:rsidR="00460653" w:rsidRPr="00DF0B9F">
              <w:rPr>
                <w:lang w:val="en-US"/>
              </w:rPr>
              <w:t xml:space="preserve"> </w:t>
            </w:r>
            <w:proofErr w:type="spellStart"/>
            <w:r w:rsidR="00BB2CB2" w:rsidRPr="00DF0B9F">
              <w:rPr>
                <w:lang w:val="en-US"/>
              </w:rPr>
              <w:t>rezolvit</w:t>
            </w:r>
            <w:proofErr w:type="spellEnd"/>
            <w:r w:rsidR="00460653" w:rsidRPr="00DF0B9F">
              <w:rPr>
                <w:lang w:val="en-US"/>
              </w:rPr>
              <w:t xml:space="preserve">, </w:t>
            </w:r>
            <w:proofErr w:type="spellStart"/>
            <w:r w:rsidR="00460653" w:rsidRPr="00DF0B9F">
              <w:rPr>
                <w:lang w:val="en-US"/>
              </w:rPr>
              <w:t>dacă</w:t>
            </w:r>
            <w:proofErr w:type="spellEnd"/>
            <w:r w:rsidR="00460653" w:rsidRPr="00DF0B9F">
              <w:rPr>
                <w:lang w:val="en-US"/>
              </w:rPr>
              <w:t xml:space="preserve"> </w:t>
            </w:r>
            <w:proofErr w:type="spellStart"/>
            <w:r w:rsidR="00460653" w:rsidRPr="00DF0B9F">
              <w:rPr>
                <w:lang w:val="en-US"/>
              </w:rPr>
              <w:t>partea</w:t>
            </w:r>
            <w:proofErr w:type="spellEnd"/>
            <w:r w:rsidR="00460653" w:rsidRPr="00DF0B9F">
              <w:rPr>
                <w:lang w:val="en-US"/>
              </w:rPr>
              <w:t xml:space="preserve"> </w:t>
            </w:r>
            <w:proofErr w:type="spellStart"/>
            <w:r w:rsidR="00460653" w:rsidRPr="00DF0B9F">
              <w:rPr>
                <w:lang w:val="en-US"/>
              </w:rPr>
              <w:t>contractantă</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comunica</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scris</w:t>
            </w:r>
            <w:proofErr w:type="spellEnd"/>
            <w:r w:rsidR="00460653" w:rsidRPr="00DF0B9F">
              <w:rPr>
                <w:lang w:val="en-US"/>
              </w:rPr>
              <w:t xml:space="preserve"> </w:t>
            </w:r>
            <w:proofErr w:type="spellStart"/>
            <w:r w:rsidR="00460653" w:rsidRPr="00DF0B9F">
              <w:rPr>
                <w:lang w:val="en-US"/>
              </w:rPr>
              <w:t>cele</w:t>
            </w:r>
            <w:r w:rsidRPr="00DF0B9F">
              <w:rPr>
                <w:lang w:val="en-US"/>
              </w:rPr>
              <w:t>i</w:t>
            </w:r>
            <w:r w:rsidR="00460653" w:rsidRPr="00DF0B9F">
              <w:rPr>
                <w:lang w:val="en-US"/>
              </w:rPr>
              <w:t>lalte</w:t>
            </w:r>
            <w:proofErr w:type="spellEnd"/>
            <w:r w:rsidR="00460653" w:rsidRPr="00DF0B9F">
              <w:rPr>
                <w:lang w:val="en-US"/>
              </w:rPr>
              <w:t xml:space="preserve"> </w:t>
            </w:r>
            <w:proofErr w:type="spellStart"/>
            <w:r w:rsidR="00460653" w:rsidRPr="00DF0B9F">
              <w:rPr>
                <w:lang w:val="en-US"/>
              </w:rPr>
              <w:t>părţi</w:t>
            </w:r>
            <w:proofErr w:type="spellEnd"/>
            <w:r w:rsidR="00460653" w:rsidRPr="00DF0B9F">
              <w:rPr>
                <w:lang w:val="en-US"/>
              </w:rPr>
              <w:t xml:space="preserve"> </w:t>
            </w:r>
            <w:proofErr w:type="spellStart"/>
            <w:r w:rsidR="00460653" w:rsidRPr="00DF0B9F">
              <w:rPr>
                <w:lang w:val="en-US"/>
              </w:rPr>
              <w:t>contractante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termen</w:t>
            </w:r>
            <w:proofErr w:type="spellEnd"/>
            <w:r w:rsidR="00460653" w:rsidRPr="00DF0B9F">
              <w:rPr>
                <w:lang w:val="en-US"/>
              </w:rPr>
              <w:t xml:space="preserve"> de 15 </w:t>
            </w:r>
            <w:proofErr w:type="spellStart"/>
            <w:r w:rsidR="00460653" w:rsidRPr="00DF0B9F">
              <w:rPr>
                <w:lang w:val="en-US"/>
              </w:rPr>
              <w:t>zile</w:t>
            </w:r>
            <w:proofErr w:type="spellEnd"/>
            <w:r w:rsidR="00460653" w:rsidRPr="00DF0B9F">
              <w:rPr>
                <w:lang w:val="en-US"/>
              </w:rPr>
              <w:t xml:space="preserve"> </w:t>
            </w:r>
            <w:proofErr w:type="spellStart"/>
            <w:r w:rsidR="00460653" w:rsidRPr="00DF0B9F">
              <w:rPr>
                <w:lang w:val="en-US"/>
              </w:rPr>
              <w:t>motivele</w:t>
            </w:r>
            <w:proofErr w:type="spellEnd"/>
            <w:r w:rsidR="00460653" w:rsidRPr="00DF0B9F">
              <w:rPr>
                <w:lang w:val="en-US"/>
              </w:rPr>
              <w:t xml:space="preserve"> indicate la </w:t>
            </w:r>
            <w:proofErr w:type="spellStart"/>
            <w:r w:rsidR="00460653" w:rsidRPr="00DF0B9F">
              <w:rPr>
                <w:lang w:val="en-US"/>
              </w:rPr>
              <w:t>punctele</w:t>
            </w:r>
            <w:proofErr w:type="spellEnd"/>
            <w:r w:rsidR="00460653" w:rsidRPr="00DF0B9F">
              <w:rPr>
                <w:lang w:val="en-US"/>
              </w:rPr>
              <w:t xml:space="preserve"> 1</w:t>
            </w:r>
            <w:r w:rsidR="00D379F6" w:rsidRPr="00DF0B9F">
              <w:rPr>
                <w:lang w:val="en-US"/>
              </w:rPr>
              <w:t>2</w:t>
            </w:r>
            <w:r w:rsidR="00460653" w:rsidRPr="00DF0B9F">
              <w:rPr>
                <w:lang w:val="en-US"/>
              </w:rPr>
              <w:t xml:space="preserve">.1 </w:t>
            </w:r>
            <w:proofErr w:type="spellStart"/>
            <w:r w:rsidR="00460653" w:rsidRPr="00DF0B9F">
              <w:rPr>
                <w:lang w:val="en-US"/>
              </w:rPr>
              <w:t>şi</w:t>
            </w:r>
            <w:proofErr w:type="spellEnd"/>
            <w:r w:rsidR="00460653" w:rsidRPr="00DF0B9F">
              <w:rPr>
                <w:lang w:val="en-US"/>
              </w:rPr>
              <w:t xml:space="preserve"> 1</w:t>
            </w:r>
            <w:r w:rsidR="00D379F6" w:rsidRPr="00DF0B9F">
              <w:rPr>
                <w:lang w:val="en-US"/>
              </w:rPr>
              <w:t>2</w:t>
            </w:r>
            <w:r w:rsidR="00460653" w:rsidRPr="00DF0B9F">
              <w:rPr>
                <w:lang w:val="en-US"/>
              </w:rPr>
              <w:t xml:space="preserve">.2 din </w:t>
            </w:r>
            <w:proofErr w:type="spellStart"/>
            <w:r w:rsidR="00460653" w:rsidRPr="00DF0B9F">
              <w:rPr>
                <w:lang w:val="en-US"/>
              </w:rPr>
              <w:t>prezentul</w:t>
            </w:r>
            <w:proofErr w:type="spellEnd"/>
            <w:r w:rsidR="00460653" w:rsidRPr="00DF0B9F">
              <w:rPr>
                <w:lang w:val="en-US"/>
              </w:rPr>
              <w:t xml:space="preserve"> contract.  </w:t>
            </w:r>
          </w:p>
          <w:p w14:paraId="40D783CE"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12.4.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w:t>
            </w:r>
            <w:proofErr w:type="spellEnd"/>
            <w:r w:rsidR="00460653" w:rsidRPr="00DF0B9F">
              <w:rPr>
                <w:lang w:val="en-US"/>
              </w:rPr>
              <w:t xml:space="preserve"> de </w:t>
            </w:r>
            <w:proofErr w:type="spellStart"/>
            <w:r w:rsidR="00BB2CB2" w:rsidRPr="00DF0B9F">
              <w:rPr>
                <w:lang w:val="en-US"/>
              </w:rPr>
              <w:t>rezoluțiune</w:t>
            </w:r>
            <w:r w:rsidR="00460653" w:rsidRPr="00DF0B9F">
              <w:rPr>
                <w:lang w:val="en-US"/>
              </w:rPr>
              <w:t>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convoca</w:t>
            </w:r>
            <w:proofErr w:type="spellEnd"/>
            <w:r w:rsidR="00460653" w:rsidRPr="00DF0B9F">
              <w:rPr>
                <w:lang w:val="en-US"/>
              </w:rPr>
              <w:t xml:space="preserve"> </w:t>
            </w:r>
            <w:proofErr w:type="spellStart"/>
            <w:r w:rsidR="00460653" w:rsidRPr="00DF0B9F">
              <w:rPr>
                <w:lang w:val="en-US"/>
              </w:rPr>
              <w:t>comisia</w:t>
            </w:r>
            <w:proofErr w:type="spellEnd"/>
            <w:r w:rsidR="00460653" w:rsidRPr="00DF0B9F">
              <w:rPr>
                <w:lang w:val="en-US"/>
              </w:rPr>
              <w:t xml:space="preserve"> de </w:t>
            </w:r>
            <w:proofErr w:type="spellStart"/>
            <w:r w:rsidR="00460653" w:rsidRPr="00DF0B9F">
              <w:rPr>
                <w:lang w:val="en-US"/>
              </w:rPr>
              <w:t>recepţie</w:t>
            </w:r>
            <w:proofErr w:type="spellEnd"/>
            <w:r w:rsidR="00460653" w:rsidRPr="00DF0B9F">
              <w:rPr>
                <w:lang w:val="en-US"/>
              </w:rPr>
              <w:t xml:space="preserve"> care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efectua</w:t>
            </w:r>
            <w:proofErr w:type="spellEnd"/>
            <w:r w:rsidR="00460653" w:rsidRPr="00DF0B9F">
              <w:rPr>
                <w:lang w:val="en-US"/>
              </w:rPr>
              <w:t xml:space="preserve"> </w:t>
            </w:r>
            <w:proofErr w:type="spellStart"/>
            <w:r w:rsidR="00460653" w:rsidRPr="00DF0B9F">
              <w:rPr>
                <w:lang w:val="en-US"/>
              </w:rPr>
              <w:t>recepţia</w:t>
            </w:r>
            <w:proofErr w:type="spellEnd"/>
            <w:r w:rsidR="00460653" w:rsidRPr="00DF0B9F">
              <w:rPr>
                <w:lang w:val="en-US"/>
              </w:rPr>
              <w:t xml:space="preserve"> </w:t>
            </w:r>
            <w:proofErr w:type="spellStart"/>
            <w:r w:rsidR="00460653" w:rsidRPr="00DF0B9F">
              <w:rPr>
                <w:lang w:val="en-US"/>
              </w:rPr>
              <w:t>cantitativă</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calitativ</w:t>
            </w:r>
            <w:r w:rsidR="00D74B95" w:rsidRPr="00DF0B9F">
              <w:rPr>
                <w:lang w:val="en-US"/>
              </w:rPr>
              <w:t>ă</w:t>
            </w:r>
            <w:proofErr w:type="spellEnd"/>
            <w:r w:rsidR="00460653" w:rsidRPr="00DF0B9F">
              <w:rPr>
                <w:lang w:val="en-US"/>
              </w:rPr>
              <w:t xml:space="preserve"> a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executate</w:t>
            </w:r>
            <w:proofErr w:type="spellEnd"/>
            <w:r w:rsidR="00D74B95" w:rsidRPr="00DF0B9F">
              <w:rPr>
                <w:lang w:val="en-US"/>
              </w:rPr>
              <w:t>,</w:t>
            </w:r>
            <w:r w:rsidR="00C33344" w:rsidRPr="00DF0B9F">
              <w:rPr>
                <w:lang w:val="en-US"/>
              </w:rPr>
              <w:t xml:space="preserve"> </w:t>
            </w:r>
            <w:proofErr w:type="spellStart"/>
            <w:r w:rsidR="00D74B95" w:rsidRPr="00DF0B9F">
              <w:rPr>
                <w:lang w:val="en-US"/>
              </w:rPr>
              <w:t>în</w:t>
            </w:r>
            <w:proofErr w:type="spellEnd"/>
            <w:r w:rsidR="00D74B95" w:rsidRPr="00DF0B9F">
              <w:rPr>
                <w:lang w:val="en-US"/>
              </w:rPr>
              <w:t xml:space="preserve"> maximum 15 </w:t>
            </w:r>
            <w:proofErr w:type="spellStart"/>
            <w:r w:rsidR="00D74B95" w:rsidRPr="00DF0B9F">
              <w:rPr>
                <w:lang w:val="en-US"/>
              </w:rPr>
              <w:t>zile</w:t>
            </w:r>
            <w:proofErr w:type="spellEnd"/>
            <w:r w:rsidR="00D74B95" w:rsidRPr="00DF0B9F">
              <w:rPr>
                <w:lang w:val="en-US"/>
              </w:rPr>
              <w:t xml:space="preserve"> de la data </w:t>
            </w:r>
            <w:proofErr w:type="spellStart"/>
            <w:r w:rsidR="00BB2CB2" w:rsidRPr="00DF0B9F">
              <w:rPr>
                <w:lang w:val="en-US"/>
              </w:rPr>
              <w:t>rezoluțiunii</w:t>
            </w:r>
            <w:proofErr w:type="spellEnd"/>
            <w:r w:rsidR="00C33344" w:rsidRPr="00DF0B9F">
              <w:rPr>
                <w:lang w:val="en-US"/>
              </w:rPr>
              <w:t xml:space="preserve"> </w:t>
            </w:r>
            <w:proofErr w:type="spellStart"/>
            <w:r w:rsidR="00D74B95" w:rsidRPr="00DF0B9F">
              <w:rPr>
                <w:lang w:val="en-US"/>
              </w:rPr>
              <w:t>contractului</w:t>
            </w:r>
            <w:proofErr w:type="spellEnd"/>
            <w:r w:rsidR="00D74B95" w:rsidRPr="00DF0B9F">
              <w:rPr>
                <w:lang w:val="en-US"/>
              </w:rPr>
              <w:t>.</w:t>
            </w:r>
          </w:p>
          <w:p w14:paraId="26E83AD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12.5.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cazul</w:t>
            </w:r>
            <w:proofErr w:type="spellEnd"/>
            <w:r w:rsidR="00460653" w:rsidRPr="00DF0B9F">
              <w:rPr>
                <w:lang w:val="en-US"/>
              </w:rPr>
              <w:t xml:space="preserve"> </w:t>
            </w:r>
            <w:proofErr w:type="spellStart"/>
            <w:r w:rsidR="00BB2CB2" w:rsidRPr="00DF0B9F">
              <w:rPr>
                <w:lang w:val="en-US"/>
              </w:rPr>
              <w:t>rezoluțiunii</w:t>
            </w:r>
            <w:proofErr w:type="spellEnd"/>
            <w:r w:rsidR="00C33344"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va</w:t>
            </w:r>
            <w:proofErr w:type="spellEnd"/>
            <w:r w:rsidR="00460653" w:rsidRPr="00DF0B9F">
              <w:rPr>
                <w:lang w:val="en-US"/>
              </w:rPr>
              <w:t xml:space="preserve"> </w:t>
            </w:r>
            <w:proofErr w:type="spellStart"/>
            <w:r w:rsidR="00460653" w:rsidRPr="00DF0B9F">
              <w:rPr>
                <w:lang w:val="en-US"/>
              </w:rPr>
              <w:t>întocmi</w:t>
            </w:r>
            <w:proofErr w:type="spellEnd"/>
            <w:r w:rsidR="00460653" w:rsidRPr="00DF0B9F">
              <w:rPr>
                <w:lang w:val="en-US"/>
              </w:rPr>
              <w:t xml:space="preserve"> </w:t>
            </w:r>
            <w:proofErr w:type="spellStart"/>
            <w:r w:rsidR="00460653" w:rsidRPr="00DF0B9F">
              <w:rPr>
                <w:lang w:val="en-US"/>
              </w:rPr>
              <w:t>situaţia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efectiv</w:t>
            </w:r>
            <w:proofErr w:type="spellEnd"/>
            <w:r w:rsidR="00460653" w:rsidRPr="00DF0B9F">
              <w:rPr>
                <w:lang w:val="en-US"/>
              </w:rPr>
              <w:t xml:space="preserve"> </w:t>
            </w:r>
            <w:proofErr w:type="spellStart"/>
            <w:r w:rsidR="00460653" w:rsidRPr="00DF0B9F">
              <w:rPr>
                <w:lang w:val="en-US"/>
              </w:rPr>
              <w:t>executate</w:t>
            </w:r>
            <w:proofErr w:type="spellEnd"/>
            <w:r w:rsidR="00460653" w:rsidRPr="00DF0B9F">
              <w:rPr>
                <w:lang w:val="en-US"/>
              </w:rPr>
              <w:t xml:space="preserve">, </w:t>
            </w:r>
            <w:proofErr w:type="spellStart"/>
            <w:r w:rsidR="00460653" w:rsidRPr="00DF0B9F">
              <w:rPr>
                <w:lang w:val="en-US"/>
              </w:rPr>
              <w:t>inventarul</w:t>
            </w:r>
            <w:proofErr w:type="spellEnd"/>
            <w:r w:rsidR="00460653" w:rsidRPr="00DF0B9F">
              <w:rPr>
                <w:lang w:val="en-US"/>
              </w:rPr>
              <w:t xml:space="preserve"> </w:t>
            </w:r>
            <w:proofErr w:type="spellStart"/>
            <w:r w:rsidR="00460653" w:rsidRPr="00DF0B9F">
              <w:rPr>
                <w:lang w:val="en-US"/>
              </w:rPr>
              <w:t>materialelor</w:t>
            </w:r>
            <w:proofErr w:type="spellEnd"/>
            <w:r w:rsidR="00460653" w:rsidRPr="00DF0B9F">
              <w:rPr>
                <w:lang w:val="en-US"/>
              </w:rPr>
              <w:t xml:space="preserve">, </w:t>
            </w:r>
            <w:proofErr w:type="spellStart"/>
            <w:r w:rsidR="00460653" w:rsidRPr="00DF0B9F">
              <w:rPr>
                <w:lang w:val="en-US"/>
              </w:rPr>
              <w:t>utilajelor</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w:t>
            </w:r>
            <w:proofErr w:type="spellStart"/>
            <w:r w:rsidR="00460653" w:rsidRPr="00DF0B9F">
              <w:rPr>
                <w:lang w:val="en-US"/>
              </w:rPr>
              <w:t>provizorii</w:t>
            </w:r>
            <w:proofErr w:type="spellEnd"/>
            <w:r w:rsidR="00460653" w:rsidRPr="00DF0B9F">
              <w:rPr>
                <w:lang w:val="en-US"/>
              </w:rPr>
              <w:t xml:space="preserve">, </w:t>
            </w:r>
            <w:proofErr w:type="spellStart"/>
            <w:r w:rsidR="00460653" w:rsidRPr="00DF0B9F">
              <w:rPr>
                <w:lang w:val="en-US"/>
              </w:rPr>
              <w:t>după</w:t>
            </w:r>
            <w:proofErr w:type="spellEnd"/>
            <w:r w:rsidR="00460653" w:rsidRPr="00DF0B9F">
              <w:rPr>
                <w:lang w:val="en-US"/>
              </w:rPr>
              <w:t xml:space="preserve"> care se </w:t>
            </w:r>
            <w:proofErr w:type="spellStart"/>
            <w:r w:rsidR="00460653" w:rsidRPr="00DF0B9F">
              <w:rPr>
                <w:lang w:val="en-US"/>
              </w:rPr>
              <w:t>vor</w:t>
            </w:r>
            <w:proofErr w:type="spellEnd"/>
            <w:r w:rsidR="00460653" w:rsidRPr="00DF0B9F">
              <w:rPr>
                <w:lang w:val="en-US"/>
              </w:rPr>
              <w:t xml:space="preserve"> </w:t>
            </w:r>
            <w:proofErr w:type="spellStart"/>
            <w:r w:rsidR="00460653" w:rsidRPr="00DF0B9F">
              <w:rPr>
                <w:lang w:val="en-US"/>
              </w:rPr>
              <w:t>stabili</w:t>
            </w:r>
            <w:proofErr w:type="spellEnd"/>
            <w:r w:rsidR="00460653" w:rsidRPr="00DF0B9F">
              <w:rPr>
                <w:lang w:val="en-US"/>
              </w:rPr>
              <w:t xml:space="preserve"> </w:t>
            </w:r>
            <w:proofErr w:type="spellStart"/>
            <w:r w:rsidR="00460653" w:rsidRPr="00DF0B9F">
              <w:rPr>
                <w:lang w:val="en-US"/>
              </w:rPr>
              <w:t>sumele</w:t>
            </w:r>
            <w:proofErr w:type="spellEnd"/>
            <w:r w:rsidR="00460653" w:rsidRPr="00DF0B9F">
              <w:rPr>
                <w:lang w:val="en-US"/>
              </w:rPr>
              <w:t xml:space="preserve"> care </w:t>
            </w:r>
            <w:proofErr w:type="spellStart"/>
            <w:r w:rsidR="00460653" w:rsidRPr="00DF0B9F">
              <w:rPr>
                <w:lang w:val="en-US"/>
              </w:rPr>
              <w:t>urmează</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plătească</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conformitate</w:t>
            </w:r>
            <w:proofErr w:type="spellEnd"/>
            <w:r w:rsidR="00460653" w:rsidRPr="00DF0B9F">
              <w:rPr>
                <w:lang w:val="en-US"/>
              </w:rPr>
              <w:t xml:space="preserve"> cu </w:t>
            </w:r>
            <w:proofErr w:type="spellStart"/>
            <w:r w:rsidR="00460653" w:rsidRPr="00DF0B9F">
              <w:rPr>
                <w:lang w:val="en-US"/>
              </w:rPr>
              <w:t>prevederile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precum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daunele</w:t>
            </w:r>
            <w:proofErr w:type="spellEnd"/>
            <w:r w:rsidR="00460653" w:rsidRPr="00DF0B9F">
              <w:rPr>
                <w:lang w:val="en-US"/>
              </w:rPr>
              <w:t xml:space="preserve"> pe care </w:t>
            </w:r>
            <w:proofErr w:type="spellStart"/>
            <w:r w:rsidR="00460653" w:rsidRPr="00DF0B9F">
              <w:rPr>
                <w:lang w:val="en-US"/>
              </w:rPr>
              <w:t>trebuie</w:t>
            </w:r>
            <w:proofErr w:type="spellEnd"/>
            <w:r w:rsidR="00460653" w:rsidRPr="00DF0B9F">
              <w:rPr>
                <w:lang w:val="en-US"/>
              </w:rPr>
              <w:t xml:space="preserve"> </w:t>
            </w:r>
            <w:proofErr w:type="spellStart"/>
            <w:r w:rsidR="00460653" w:rsidRPr="00DF0B9F">
              <w:rPr>
                <w:lang w:val="en-US"/>
              </w:rPr>
              <w:t>să</w:t>
            </w:r>
            <w:proofErr w:type="spellEnd"/>
            <w:r w:rsidR="00460653" w:rsidRPr="00DF0B9F">
              <w:rPr>
                <w:lang w:val="en-US"/>
              </w:rPr>
              <w:t xml:space="preserve"> le </w:t>
            </w:r>
            <w:proofErr w:type="spellStart"/>
            <w:r w:rsidR="00460653" w:rsidRPr="00DF0B9F">
              <w:rPr>
                <w:lang w:val="en-US"/>
              </w:rPr>
              <w:t>suporte</w:t>
            </w:r>
            <w:proofErr w:type="spellEnd"/>
            <w:r w:rsidR="00460653" w:rsidRPr="00DF0B9F">
              <w:rPr>
                <w:lang w:val="en-US"/>
              </w:rPr>
              <w:t xml:space="preserve"> </w:t>
            </w:r>
            <w:proofErr w:type="spellStart"/>
            <w:r w:rsidR="00460653" w:rsidRPr="00DF0B9F">
              <w:rPr>
                <w:lang w:val="en-US"/>
              </w:rPr>
              <w:t>Antreprenorul</w:t>
            </w:r>
            <w:proofErr w:type="spellEnd"/>
            <w:r w:rsidR="00460653" w:rsidRPr="00DF0B9F">
              <w:rPr>
                <w:lang w:val="en-US"/>
              </w:rPr>
              <w:t xml:space="preserve"> din vina </w:t>
            </w:r>
            <w:proofErr w:type="spellStart"/>
            <w:r w:rsidR="00460653" w:rsidRPr="00DF0B9F">
              <w:rPr>
                <w:lang w:val="en-US"/>
              </w:rPr>
              <w:t>căruia</w:t>
            </w:r>
            <w:proofErr w:type="spellEnd"/>
            <w:r w:rsidR="00460653" w:rsidRPr="00DF0B9F">
              <w:rPr>
                <w:lang w:val="en-US"/>
              </w:rPr>
              <w:t xml:space="preserve"> s-a </w:t>
            </w:r>
            <w:proofErr w:type="spellStart"/>
            <w:r w:rsidR="00BB2CB2" w:rsidRPr="00DF0B9F">
              <w:rPr>
                <w:lang w:val="en-US"/>
              </w:rPr>
              <w:t>rezolvit</w:t>
            </w:r>
            <w:proofErr w:type="spellEnd"/>
            <w:r w:rsidR="00C33344" w:rsidRPr="00DF0B9F">
              <w:rPr>
                <w:lang w:val="en-US"/>
              </w:rPr>
              <w:t xml:space="preserve"> </w:t>
            </w:r>
            <w:proofErr w:type="spellStart"/>
            <w:r w:rsidR="00460653" w:rsidRPr="00DF0B9F">
              <w:rPr>
                <w:lang w:val="en-US"/>
              </w:rPr>
              <w:t>contractul</w:t>
            </w:r>
            <w:proofErr w:type="spellEnd"/>
            <w:r w:rsidR="00460653" w:rsidRPr="00DF0B9F">
              <w:rPr>
                <w:lang w:val="en-US"/>
              </w:rPr>
              <w:t xml:space="preserve">. </w:t>
            </w:r>
          </w:p>
          <w:p w14:paraId="36265579"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12.6. </w:t>
            </w:r>
            <w:proofErr w:type="spellStart"/>
            <w:r w:rsidR="00460653" w:rsidRPr="00DF0B9F">
              <w:rPr>
                <w:lang w:val="en-US"/>
              </w:rPr>
              <w:t>După</w:t>
            </w:r>
            <w:proofErr w:type="spellEnd"/>
            <w:r w:rsidR="00460653" w:rsidRPr="00DF0B9F">
              <w:rPr>
                <w:lang w:val="en-US"/>
              </w:rPr>
              <w:t xml:space="preserve"> </w:t>
            </w:r>
            <w:proofErr w:type="spellStart"/>
            <w:r w:rsidR="00460653" w:rsidRPr="00DF0B9F">
              <w:rPr>
                <w:lang w:val="en-US"/>
              </w:rPr>
              <w:t>rez</w:t>
            </w:r>
            <w:r w:rsidR="00892A6D" w:rsidRPr="00DF0B9F">
              <w:rPr>
                <w:lang w:val="en-US"/>
              </w:rPr>
              <w:t>oluțiunea</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Beneficiarul</w:t>
            </w:r>
            <w:proofErr w:type="spellEnd"/>
            <w:r w:rsidR="00460653" w:rsidRPr="00DF0B9F">
              <w:rPr>
                <w:lang w:val="en-US"/>
              </w:rPr>
              <w:t xml:space="preserve"> </w:t>
            </w:r>
            <w:proofErr w:type="spellStart"/>
            <w:r w:rsidR="00460653" w:rsidRPr="00DF0B9F">
              <w:rPr>
                <w:lang w:val="en-US"/>
              </w:rPr>
              <w:t>poate</w:t>
            </w:r>
            <w:proofErr w:type="spellEnd"/>
            <w:r w:rsidR="00460653" w:rsidRPr="00DF0B9F">
              <w:rPr>
                <w:lang w:val="en-US"/>
              </w:rPr>
              <w:t xml:space="preserve"> continua </w:t>
            </w:r>
            <w:proofErr w:type="spellStart"/>
            <w:r w:rsidR="00460653" w:rsidRPr="00DF0B9F">
              <w:rPr>
                <w:lang w:val="en-US"/>
              </w:rPr>
              <w:t>execuţia</w:t>
            </w:r>
            <w:proofErr w:type="spellEnd"/>
            <w:r w:rsidR="00460653" w:rsidRPr="00DF0B9F">
              <w:rPr>
                <w:lang w:val="en-US"/>
              </w:rPr>
              <w:t xml:space="preserve"> </w:t>
            </w:r>
            <w:proofErr w:type="spellStart"/>
            <w:r w:rsidR="00460653" w:rsidRPr="00DF0B9F">
              <w:rPr>
                <w:lang w:val="en-US"/>
              </w:rPr>
              <w:t>lucrărilor</w:t>
            </w:r>
            <w:proofErr w:type="spellEnd"/>
            <w:r w:rsidR="00460653" w:rsidRPr="00DF0B9F">
              <w:rPr>
                <w:lang w:val="en-US"/>
              </w:rPr>
              <w:t xml:space="preserve"> cu </w:t>
            </w:r>
            <w:proofErr w:type="spellStart"/>
            <w:r w:rsidR="00460653" w:rsidRPr="00DF0B9F">
              <w:rPr>
                <w:lang w:val="en-US"/>
              </w:rPr>
              <w:t>respectarea</w:t>
            </w:r>
            <w:proofErr w:type="spellEnd"/>
            <w:r w:rsidR="00460653" w:rsidRPr="00DF0B9F">
              <w:rPr>
                <w:lang w:val="en-US"/>
              </w:rPr>
              <w:t xml:space="preserve"> </w:t>
            </w:r>
            <w:proofErr w:type="spellStart"/>
            <w:r w:rsidR="00460653" w:rsidRPr="00DF0B9F">
              <w:rPr>
                <w:lang w:val="en-US"/>
              </w:rPr>
              <w:t>prevederilor</w:t>
            </w:r>
            <w:proofErr w:type="spellEnd"/>
            <w:r w:rsidR="00460653" w:rsidRPr="00DF0B9F">
              <w:rPr>
                <w:lang w:val="en-US"/>
              </w:rPr>
              <w:t xml:space="preserve"> </w:t>
            </w:r>
            <w:proofErr w:type="spellStart"/>
            <w:r w:rsidR="00460653" w:rsidRPr="00DF0B9F">
              <w:rPr>
                <w:lang w:val="en-US"/>
              </w:rPr>
              <w:t>legale</w:t>
            </w:r>
            <w:proofErr w:type="spellEnd"/>
            <w:r w:rsidR="00460653" w:rsidRPr="00DF0B9F">
              <w:rPr>
                <w:lang w:val="en-US"/>
              </w:rPr>
              <w:t xml:space="preserve">. </w:t>
            </w:r>
          </w:p>
          <w:p w14:paraId="77A9D719" w14:textId="77777777" w:rsidR="00E22640" w:rsidRPr="00DF0B9F" w:rsidRDefault="00E22640" w:rsidP="00E22640">
            <w:pPr>
              <w:pStyle w:val="af3"/>
              <w:tabs>
                <w:tab w:val="left" w:pos="567"/>
                <w:tab w:val="left" w:pos="2070"/>
              </w:tabs>
              <w:ind w:firstLine="0"/>
              <w:rPr>
                <w:lang w:val="en-US"/>
              </w:rPr>
            </w:pPr>
            <w:r w:rsidRPr="00DF0B9F">
              <w:rPr>
                <w:lang w:val="en-US"/>
              </w:rPr>
              <w:t xml:space="preserve">12.7. </w:t>
            </w:r>
            <w:proofErr w:type="spellStart"/>
            <w:r w:rsidRPr="00DF0B9F">
              <w:rPr>
                <w:lang w:val="en-US"/>
              </w:rPr>
              <w:t>Cazuri</w:t>
            </w:r>
            <w:proofErr w:type="spellEnd"/>
            <w:r w:rsidRPr="00DF0B9F">
              <w:rPr>
                <w:lang w:val="en-US"/>
              </w:rPr>
              <w:t xml:space="preserve"> </w:t>
            </w:r>
            <w:proofErr w:type="spellStart"/>
            <w:r w:rsidRPr="00DF0B9F">
              <w:rPr>
                <w:lang w:val="en-US"/>
              </w:rPr>
              <w:t>specifice</w:t>
            </w:r>
            <w:proofErr w:type="spellEnd"/>
            <w:r w:rsidRPr="00DF0B9F">
              <w:rPr>
                <w:lang w:val="en-US"/>
              </w:rPr>
              <w:t xml:space="preserve"> de </w:t>
            </w:r>
            <w:proofErr w:type="spellStart"/>
            <w:r w:rsidRPr="00DF0B9F">
              <w:rPr>
                <w:lang w:val="en-US"/>
              </w:rPr>
              <w:t>încetare</w:t>
            </w:r>
            <w:proofErr w:type="spellEnd"/>
            <w:r w:rsidRPr="00DF0B9F">
              <w:rPr>
                <w:lang w:val="en-US"/>
              </w:rPr>
              <w:t xml:space="preserve"> a </w:t>
            </w:r>
            <w:proofErr w:type="spellStart"/>
            <w:r w:rsidRPr="00DF0B9F">
              <w:rPr>
                <w:lang w:val="en-US"/>
              </w:rPr>
              <w:t>contractului</w:t>
            </w:r>
            <w:proofErr w:type="spellEnd"/>
            <w:r w:rsidRPr="00DF0B9F">
              <w:rPr>
                <w:lang w:val="en-US"/>
              </w:rPr>
              <w:t xml:space="preserve">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w:t>
            </w:r>
          </w:p>
          <w:p w14:paraId="49ADD99C" w14:textId="15DBE3A9" w:rsidR="00E22640" w:rsidRPr="00DF0B9F" w:rsidRDefault="00E22640" w:rsidP="00E22640">
            <w:pPr>
              <w:pStyle w:val="af3"/>
              <w:tabs>
                <w:tab w:val="left" w:pos="567"/>
                <w:tab w:val="left" w:pos="2070"/>
              </w:tabs>
              <w:ind w:firstLine="284"/>
              <w:rPr>
                <w:lang w:val="en-US"/>
              </w:rPr>
            </w:pPr>
            <w:r w:rsidRPr="00DF0B9F">
              <w:rPr>
                <w:lang w:val="en-US"/>
              </w:rPr>
              <w:t xml:space="preserve">     </w:t>
            </w:r>
            <w:proofErr w:type="spellStart"/>
            <w:r w:rsidR="00F168DC" w:rsidRPr="00DF0B9F">
              <w:rPr>
                <w:lang w:val="en-US"/>
              </w:rPr>
              <w:t>Beneficiarul</w:t>
            </w:r>
            <w:proofErr w:type="spellEnd"/>
            <w:r w:rsidRPr="00DF0B9F">
              <w:rPr>
                <w:lang w:val="en-US"/>
              </w:rPr>
              <w:t xml:space="preserve"> are </w:t>
            </w:r>
            <w:proofErr w:type="spellStart"/>
            <w:r w:rsidRPr="00DF0B9F">
              <w:rPr>
                <w:lang w:val="en-US"/>
              </w:rPr>
              <w:t>dreptul</w:t>
            </w:r>
            <w:proofErr w:type="spellEnd"/>
            <w:r w:rsidRPr="00DF0B9F">
              <w:rPr>
                <w:lang w:val="en-US"/>
              </w:rPr>
              <w:t xml:space="preserve"> de a </w:t>
            </w:r>
            <w:proofErr w:type="spellStart"/>
            <w:r w:rsidR="0060188C" w:rsidRPr="00DF0B9F">
              <w:rPr>
                <w:lang w:val="en-US"/>
              </w:rPr>
              <w:t>rezolvi</w:t>
            </w:r>
            <w:proofErr w:type="spellEnd"/>
            <w:r w:rsidR="00C33344" w:rsidRPr="00DF0B9F">
              <w:rPr>
                <w:lang w:val="en-US"/>
              </w:rPr>
              <w:t xml:space="preserve"> </w:t>
            </w:r>
            <w:r w:rsidRPr="00DF0B9F">
              <w:rPr>
                <w:lang w:val="en-US"/>
              </w:rPr>
              <w:t xml:space="preserve">unilateral un contract de </w:t>
            </w:r>
            <w:proofErr w:type="spellStart"/>
            <w:r w:rsidRPr="00DF0B9F">
              <w:rPr>
                <w:lang w:val="en-US"/>
              </w:rPr>
              <w:t>achiziţii</w:t>
            </w:r>
            <w:proofErr w:type="spellEnd"/>
            <w:r w:rsidRPr="00DF0B9F">
              <w:rPr>
                <w:lang w:val="en-US"/>
              </w:rPr>
              <w:t xml:space="preserve"> </w:t>
            </w:r>
            <w:proofErr w:type="spellStart"/>
            <w:r w:rsidRPr="00DF0B9F">
              <w:rPr>
                <w:lang w:val="en-US"/>
              </w:rPr>
              <w:t>publice</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perioada</w:t>
            </w:r>
            <w:proofErr w:type="spellEnd"/>
            <w:r w:rsidRPr="00DF0B9F">
              <w:rPr>
                <w:lang w:val="en-US"/>
              </w:rPr>
              <w:t xml:space="preserve"> de </w:t>
            </w:r>
            <w:proofErr w:type="spellStart"/>
            <w:r w:rsidRPr="00DF0B9F">
              <w:rPr>
                <w:lang w:val="en-US"/>
              </w:rPr>
              <w:t>valabilitate</w:t>
            </w:r>
            <w:proofErr w:type="spellEnd"/>
            <w:r w:rsidRPr="00DF0B9F">
              <w:rPr>
                <w:lang w:val="en-US"/>
              </w:rPr>
              <w:t xml:space="preserve"> </w:t>
            </w:r>
            <w:proofErr w:type="gramStart"/>
            <w:r w:rsidRPr="00DF0B9F">
              <w:rPr>
                <w:lang w:val="en-US"/>
              </w:rPr>
              <w:t>a</w:t>
            </w:r>
            <w:proofErr w:type="gramEnd"/>
            <w:r w:rsidRPr="00DF0B9F">
              <w:rPr>
                <w:lang w:val="en-US"/>
              </w:rPr>
              <w:t xml:space="preserve"> </w:t>
            </w:r>
            <w:proofErr w:type="spellStart"/>
            <w:r w:rsidRPr="00DF0B9F">
              <w:rPr>
                <w:lang w:val="en-US"/>
              </w:rPr>
              <w:t>acestuia</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următoarele</w:t>
            </w:r>
            <w:proofErr w:type="spellEnd"/>
            <w:r w:rsidRPr="00DF0B9F">
              <w:rPr>
                <w:lang w:val="en-US"/>
              </w:rPr>
              <w:t xml:space="preserve"> </w:t>
            </w:r>
            <w:proofErr w:type="spellStart"/>
            <w:r w:rsidRPr="00DF0B9F">
              <w:rPr>
                <w:lang w:val="en-US"/>
              </w:rPr>
              <w:t>situaţii</w:t>
            </w:r>
            <w:proofErr w:type="spellEnd"/>
            <w:r w:rsidRPr="00DF0B9F">
              <w:rPr>
                <w:lang w:val="en-US"/>
              </w:rPr>
              <w:t>:</w:t>
            </w:r>
          </w:p>
          <w:p w14:paraId="2D821582" w14:textId="57F8FC30" w:rsidR="00E22640" w:rsidRPr="00DF0B9F" w:rsidRDefault="00E22640" w:rsidP="00E22640">
            <w:pPr>
              <w:pStyle w:val="af3"/>
              <w:tabs>
                <w:tab w:val="left" w:pos="567"/>
                <w:tab w:val="left" w:pos="2070"/>
              </w:tabs>
              <w:rPr>
                <w:lang w:val="en-US"/>
              </w:rPr>
            </w:pPr>
            <w:r w:rsidRPr="00DF0B9F">
              <w:rPr>
                <w:lang w:val="en-US"/>
              </w:rPr>
              <w:t xml:space="preserve">    a) </w:t>
            </w:r>
            <w:proofErr w:type="spellStart"/>
            <w:r w:rsidRPr="00DF0B9F">
              <w:rPr>
                <w:lang w:val="en-US"/>
              </w:rPr>
              <w:t>contractantul</w:t>
            </w:r>
            <w:proofErr w:type="spellEnd"/>
            <w:r w:rsidRPr="00DF0B9F">
              <w:rPr>
                <w:lang w:val="en-US"/>
              </w:rPr>
              <w:t xml:space="preserve"> se </w:t>
            </w:r>
            <w:proofErr w:type="spellStart"/>
            <w:r w:rsidRPr="00DF0B9F">
              <w:rPr>
                <w:lang w:val="en-US"/>
              </w:rPr>
              <w:t>afla</w:t>
            </w:r>
            <w:proofErr w:type="spellEnd"/>
            <w:r w:rsidRPr="00DF0B9F">
              <w:rPr>
                <w:lang w:val="en-US"/>
              </w:rPr>
              <w:t xml:space="preserve">, la </w:t>
            </w:r>
            <w:proofErr w:type="spellStart"/>
            <w:r w:rsidRPr="00DF0B9F">
              <w:rPr>
                <w:lang w:val="en-US"/>
              </w:rPr>
              <w:t>momentul</w:t>
            </w:r>
            <w:proofErr w:type="spellEnd"/>
            <w:r w:rsidRPr="00DF0B9F">
              <w:rPr>
                <w:lang w:val="en-US"/>
              </w:rPr>
              <w:t xml:space="preserve"> </w:t>
            </w:r>
            <w:proofErr w:type="spellStart"/>
            <w:r w:rsidRPr="00DF0B9F">
              <w:rPr>
                <w:lang w:val="en-US"/>
              </w:rPr>
              <w:t>atribuirii</w:t>
            </w:r>
            <w:proofErr w:type="spellEnd"/>
            <w:r w:rsidRPr="00DF0B9F">
              <w:rPr>
                <w:lang w:val="en-US"/>
              </w:rPr>
              <w:t xml:space="preserve"> </w:t>
            </w:r>
            <w:proofErr w:type="spellStart"/>
            <w:r w:rsidRPr="00DF0B9F">
              <w:rPr>
                <w:lang w:val="en-US"/>
              </w:rPr>
              <w:t>lui</w:t>
            </w:r>
            <w:proofErr w:type="spellEnd"/>
            <w:r w:rsidRPr="00DF0B9F">
              <w:rPr>
                <w:lang w:val="en-US"/>
              </w:rPr>
              <w:t xml:space="preserve">, </w:t>
            </w:r>
            <w:proofErr w:type="spellStart"/>
            <w:r w:rsidRPr="00DF0B9F">
              <w:rPr>
                <w:lang w:val="en-US"/>
              </w:rPr>
              <w:t>în</w:t>
            </w:r>
            <w:proofErr w:type="spellEnd"/>
            <w:r w:rsidRPr="00DF0B9F">
              <w:rPr>
                <w:lang w:val="en-US"/>
              </w:rPr>
              <w:t xml:space="preserve"> una </w:t>
            </w:r>
            <w:proofErr w:type="spellStart"/>
            <w:r w:rsidRPr="00DF0B9F">
              <w:rPr>
                <w:lang w:val="en-US"/>
              </w:rPr>
              <w:t>dintre</w:t>
            </w:r>
            <w:proofErr w:type="spellEnd"/>
            <w:r w:rsidRPr="00DF0B9F">
              <w:rPr>
                <w:lang w:val="en-US"/>
              </w:rPr>
              <w:t xml:space="preserve"> </w:t>
            </w:r>
            <w:proofErr w:type="spellStart"/>
            <w:r w:rsidRPr="00DF0B9F">
              <w:rPr>
                <w:lang w:val="en-US"/>
              </w:rPr>
              <w:t>situaţiile</w:t>
            </w:r>
            <w:proofErr w:type="spellEnd"/>
            <w:r w:rsidRPr="00DF0B9F">
              <w:rPr>
                <w:lang w:val="en-US"/>
              </w:rPr>
              <w:t xml:space="preserve"> care </w:t>
            </w:r>
            <w:proofErr w:type="spellStart"/>
            <w:r w:rsidRPr="00DF0B9F">
              <w:rPr>
                <w:lang w:val="en-US"/>
              </w:rPr>
              <w:t>ar</w:t>
            </w:r>
            <w:proofErr w:type="spellEnd"/>
            <w:r w:rsidRPr="00DF0B9F">
              <w:rPr>
                <w:lang w:val="en-US"/>
              </w:rPr>
              <w:t xml:space="preserve"> fi </w:t>
            </w:r>
            <w:proofErr w:type="spellStart"/>
            <w:r w:rsidRPr="00DF0B9F">
              <w:rPr>
                <w:lang w:val="en-US"/>
              </w:rPr>
              <w:t>determinat</w:t>
            </w:r>
            <w:proofErr w:type="spellEnd"/>
            <w:r w:rsidRPr="00DF0B9F">
              <w:rPr>
                <w:lang w:val="en-US"/>
              </w:rPr>
              <w:t xml:space="preserve"> </w:t>
            </w:r>
            <w:proofErr w:type="spellStart"/>
            <w:r w:rsidRPr="00DF0B9F">
              <w:rPr>
                <w:lang w:val="en-US"/>
              </w:rPr>
              <w:t>excluderea</w:t>
            </w:r>
            <w:proofErr w:type="spellEnd"/>
            <w:r w:rsidRPr="00DF0B9F">
              <w:rPr>
                <w:lang w:val="en-US"/>
              </w:rPr>
              <w:t xml:space="preserve"> </w:t>
            </w:r>
            <w:proofErr w:type="spellStart"/>
            <w:r w:rsidRPr="00DF0B9F">
              <w:rPr>
                <w:lang w:val="en-US"/>
              </w:rPr>
              <w:t>sa</w:t>
            </w:r>
            <w:proofErr w:type="spellEnd"/>
            <w:r w:rsidRPr="00DF0B9F">
              <w:rPr>
                <w:lang w:val="en-US"/>
              </w:rPr>
              <w:t xml:space="preserve"> din </w:t>
            </w:r>
            <w:proofErr w:type="spellStart"/>
            <w:r w:rsidRPr="00DF0B9F">
              <w:rPr>
                <w:lang w:val="en-US"/>
              </w:rPr>
              <w:t>proce</w:t>
            </w:r>
            <w:r w:rsidR="00C33344" w:rsidRPr="00DF0B9F">
              <w:rPr>
                <w:lang w:val="en-US"/>
              </w:rPr>
              <w:t>dura</w:t>
            </w:r>
            <w:proofErr w:type="spellEnd"/>
            <w:r w:rsidR="00C33344" w:rsidRPr="00DF0B9F">
              <w:rPr>
                <w:lang w:val="en-US"/>
              </w:rPr>
              <w:t xml:space="preserve"> de </w:t>
            </w:r>
            <w:proofErr w:type="spellStart"/>
            <w:r w:rsidR="00C33344" w:rsidRPr="00DF0B9F">
              <w:rPr>
                <w:lang w:val="en-US"/>
              </w:rPr>
              <w:t>atribuire</w:t>
            </w:r>
            <w:proofErr w:type="spellEnd"/>
            <w:r w:rsidR="00C33344" w:rsidRPr="00DF0B9F">
              <w:rPr>
                <w:lang w:val="en-US"/>
              </w:rPr>
              <w:t xml:space="preserve"> </w:t>
            </w:r>
            <w:proofErr w:type="spellStart"/>
            <w:r w:rsidR="00C33344" w:rsidRPr="00DF0B9F">
              <w:rPr>
                <w:lang w:val="en-US"/>
              </w:rPr>
              <w:t>potrivit</w:t>
            </w:r>
            <w:proofErr w:type="spellEnd"/>
            <w:r w:rsidR="00C33344" w:rsidRPr="00DF0B9F">
              <w:rPr>
                <w:lang w:val="en-US"/>
              </w:rPr>
              <w:t xml:space="preserve"> art.</w:t>
            </w:r>
            <w:r w:rsidR="00DF4DCF" w:rsidRPr="00DF0B9F">
              <w:rPr>
                <w:lang w:val="en-US"/>
              </w:rPr>
              <w:t xml:space="preserve"> </w:t>
            </w:r>
            <w:r w:rsidRPr="00DF0B9F">
              <w:rPr>
                <w:lang w:val="en-US"/>
              </w:rPr>
              <w:t>19</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FF5CB2"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727FDBEA" w14:textId="16282731" w:rsidR="00E22640" w:rsidRPr="00DF0B9F" w:rsidRDefault="00E22640" w:rsidP="00E22640">
            <w:pPr>
              <w:pStyle w:val="af3"/>
              <w:tabs>
                <w:tab w:val="left" w:pos="567"/>
                <w:tab w:val="left" w:pos="2070"/>
              </w:tabs>
              <w:rPr>
                <w:lang w:val="en-US"/>
              </w:rPr>
            </w:pPr>
            <w:r w:rsidRPr="00DF0B9F">
              <w:rPr>
                <w:lang w:val="en-US"/>
              </w:rPr>
              <w:t xml:space="preserve">    b) </w:t>
            </w:r>
            <w:proofErr w:type="spellStart"/>
            <w:r w:rsidRPr="00DF0B9F">
              <w:rPr>
                <w:lang w:val="en-US"/>
              </w:rPr>
              <w:t>contractul</w:t>
            </w:r>
            <w:proofErr w:type="spellEnd"/>
            <w:r w:rsidRPr="00DF0B9F">
              <w:rPr>
                <w:lang w:val="en-US"/>
              </w:rPr>
              <w:t xml:space="preserve"> a </w:t>
            </w:r>
            <w:proofErr w:type="spellStart"/>
            <w:r w:rsidRPr="00DF0B9F">
              <w:rPr>
                <w:lang w:val="en-US"/>
              </w:rPr>
              <w:t>făcut</w:t>
            </w:r>
            <w:proofErr w:type="spellEnd"/>
            <w:r w:rsidRPr="00DF0B9F">
              <w:rPr>
                <w:lang w:val="en-US"/>
              </w:rPr>
              <w:t xml:space="preserve"> </w:t>
            </w:r>
            <w:proofErr w:type="spellStart"/>
            <w:r w:rsidRPr="00DF0B9F">
              <w:rPr>
                <w:lang w:val="en-US"/>
              </w:rPr>
              <w:t>obiectul</w:t>
            </w:r>
            <w:proofErr w:type="spellEnd"/>
            <w:r w:rsidRPr="00DF0B9F">
              <w:rPr>
                <w:lang w:val="en-US"/>
              </w:rPr>
              <w:t xml:space="preserve"> </w:t>
            </w:r>
            <w:proofErr w:type="spellStart"/>
            <w:r w:rsidRPr="00DF0B9F">
              <w:rPr>
                <w:lang w:val="en-US"/>
              </w:rPr>
              <w:t>unei</w:t>
            </w:r>
            <w:proofErr w:type="spellEnd"/>
            <w:r w:rsidRPr="00DF0B9F">
              <w:rPr>
                <w:lang w:val="en-US"/>
              </w:rPr>
              <w:t xml:space="preserve"> </w:t>
            </w:r>
            <w:proofErr w:type="spellStart"/>
            <w:r w:rsidRPr="00DF0B9F">
              <w:rPr>
                <w:lang w:val="en-US"/>
              </w:rPr>
              <w:t>modificări</w:t>
            </w:r>
            <w:proofErr w:type="spellEnd"/>
            <w:r w:rsidRPr="00DF0B9F">
              <w:rPr>
                <w:lang w:val="en-US"/>
              </w:rPr>
              <w:t xml:space="preserve"> </w:t>
            </w:r>
            <w:proofErr w:type="spellStart"/>
            <w:r w:rsidRPr="00DF0B9F">
              <w:rPr>
                <w:lang w:val="en-US"/>
              </w:rPr>
              <w:t>substanțiale</w:t>
            </w:r>
            <w:proofErr w:type="spellEnd"/>
            <w:r w:rsidRPr="00DF0B9F">
              <w:rPr>
                <w:lang w:val="en-US"/>
              </w:rPr>
              <w:t xml:space="preserve"> care </w:t>
            </w:r>
            <w:proofErr w:type="spellStart"/>
            <w:r w:rsidRPr="00DF0B9F">
              <w:rPr>
                <w:lang w:val="en-US"/>
              </w:rPr>
              <w:t>necesita</w:t>
            </w:r>
            <w:proofErr w:type="spellEnd"/>
            <w:r w:rsidRPr="00DF0B9F">
              <w:rPr>
                <w:lang w:val="en-US"/>
              </w:rPr>
              <w:t xml:space="preserve"> o </w:t>
            </w:r>
            <w:proofErr w:type="spellStart"/>
            <w:r w:rsidRPr="00DF0B9F">
              <w:rPr>
                <w:lang w:val="en-US"/>
              </w:rPr>
              <w:t>nouă</w:t>
            </w:r>
            <w:proofErr w:type="spellEnd"/>
            <w:r w:rsidRPr="00DF0B9F">
              <w:rPr>
                <w:lang w:val="en-US"/>
              </w:rPr>
              <w:t xml:space="preserve"> </w:t>
            </w:r>
            <w:proofErr w:type="spellStart"/>
            <w:r w:rsidRPr="00DF0B9F">
              <w:rPr>
                <w:lang w:val="en-US"/>
              </w:rPr>
              <w:t>procedură</w:t>
            </w:r>
            <w:proofErr w:type="spellEnd"/>
            <w:r w:rsidRPr="00DF0B9F">
              <w:rPr>
                <w:lang w:val="en-US"/>
              </w:rPr>
              <w:t xml:space="preserve"> de </w:t>
            </w:r>
            <w:proofErr w:type="spellStart"/>
            <w:r w:rsidRPr="00DF0B9F">
              <w:rPr>
                <w:lang w:val="en-US"/>
              </w:rPr>
              <w:t>achiziție</w:t>
            </w:r>
            <w:proofErr w:type="spellEnd"/>
            <w:r w:rsidRPr="00DF0B9F">
              <w:rPr>
                <w:lang w:val="en-US"/>
              </w:rPr>
              <w:t xml:space="preserve"> </w:t>
            </w:r>
            <w:proofErr w:type="spellStart"/>
            <w:r w:rsidRPr="00DF0B9F">
              <w:rPr>
                <w:lang w:val="en-US"/>
              </w:rPr>
              <w:t>publică</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conformitate</w:t>
            </w:r>
            <w:proofErr w:type="spellEnd"/>
            <w:r w:rsidRPr="00DF0B9F">
              <w:rPr>
                <w:lang w:val="en-US"/>
              </w:rPr>
              <w:t xml:space="preserve"> cu art. 76</w:t>
            </w:r>
            <w:r w:rsidR="00802287" w:rsidRPr="00DF0B9F">
              <w:rPr>
                <w:lang w:val="en-US"/>
              </w:rPr>
              <w:t xml:space="preserve"> al </w:t>
            </w:r>
            <w:proofErr w:type="spellStart"/>
            <w:r w:rsidR="00802287" w:rsidRPr="00DF0B9F">
              <w:rPr>
                <w:lang w:val="en-US"/>
              </w:rPr>
              <w:t>Legii</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w:t>
            </w:r>
          </w:p>
          <w:p w14:paraId="2E2488FC" w14:textId="1D7433BB" w:rsidR="00E22640" w:rsidRPr="00DF0B9F" w:rsidRDefault="00E22640" w:rsidP="00E22640">
            <w:pPr>
              <w:pStyle w:val="af3"/>
              <w:tabs>
                <w:tab w:val="left" w:pos="567"/>
                <w:tab w:val="left" w:pos="2070"/>
              </w:tabs>
              <w:rPr>
                <w:lang w:val="en-US"/>
              </w:rPr>
            </w:pPr>
            <w:r w:rsidRPr="00DF0B9F">
              <w:rPr>
                <w:lang w:val="en-US"/>
              </w:rPr>
              <w:t xml:space="preserve">    c) </w:t>
            </w:r>
            <w:proofErr w:type="spellStart"/>
            <w:r w:rsidRPr="00DF0B9F">
              <w:rPr>
                <w:lang w:val="en-US"/>
              </w:rPr>
              <w:t>contractul</w:t>
            </w:r>
            <w:proofErr w:type="spellEnd"/>
            <w:r w:rsidRPr="00DF0B9F">
              <w:rPr>
                <w:lang w:val="en-US"/>
              </w:rPr>
              <w:t xml:space="preserve"> nu </w:t>
            </w:r>
            <w:proofErr w:type="spellStart"/>
            <w:r w:rsidRPr="00DF0B9F">
              <w:rPr>
                <w:lang w:val="en-US"/>
              </w:rPr>
              <w:t>ar</w:t>
            </w:r>
            <w:proofErr w:type="spellEnd"/>
            <w:r w:rsidRPr="00DF0B9F">
              <w:rPr>
                <w:lang w:val="en-US"/>
              </w:rPr>
              <w:t xml:space="preserve"> fi </w:t>
            </w:r>
            <w:proofErr w:type="spellStart"/>
            <w:r w:rsidRPr="00DF0B9F">
              <w:rPr>
                <w:lang w:val="en-US"/>
              </w:rPr>
              <w:t>trebuit</w:t>
            </w:r>
            <w:proofErr w:type="spellEnd"/>
            <w:r w:rsidRPr="00DF0B9F">
              <w:rPr>
                <w:lang w:val="en-US"/>
              </w:rPr>
              <w:t xml:space="preserve"> </w:t>
            </w:r>
            <w:proofErr w:type="spellStart"/>
            <w:r w:rsidRPr="00DF0B9F">
              <w:rPr>
                <w:lang w:val="en-US"/>
              </w:rPr>
              <w:t>să</w:t>
            </w:r>
            <w:proofErr w:type="spellEnd"/>
            <w:r w:rsidRPr="00DF0B9F">
              <w:rPr>
                <w:lang w:val="en-US"/>
              </w:rPr>
              <w:t xml:space="preserve"> fie </w:t>
            </w:r>
            <w:proofErr w:type="spellStart"/>
            <w:r w:rsidRPr="00DF0B9F">
              <w:rPr>
                <w:lang w:val="en-US"/>
              </w:rPr>
              <w:t>atribui</w:t>
            </w:r>
            <w:r w:rsidR="00C33344" w:rsidRPr="00DF0B9F">
              <w:rPr>
                <w:lang w:val="en-US"/>
              </w:rPr>
              <w:t>t</w:t>
            </w:r>
            <w:proofErr w:type="spellEnd"/>
            <w:r w:rsidR="00C33344" w:rsidRPr="00DF0B9F">
              <w:rPr>
                <w:lang w:val="en-US"/>
              </w:rPr>
              <w:t xml:space="preserve"> </w:t>
            </w:r>
            <w:proofErr w:type="spellStart"/>
            <w:r w:rsidR="00C33344" w:rsidRPr="00DF0B9F">
              <w:rPr>
                <w:lang w:val="en-US"/>
              </w:rPr>
              <w:t>contractantului</w:t>
            </w:r>
            <w:proofErr w:type="spellEnd"/>
            <w:r w:rsidR="00C33344" w:rsidRPr="00DF0B9F">
              <w:rPr>
                <w:lang w:val="en-US"/>
              </w:rPr>
              <w:t xml:space="preserve"> </w:t>
            </w:r>
            <w:proofErr w:type="spellStart"/>
            <w:r w:rsidR="00C33344" w:rsidRPr="00DF0B9F">
              <w:rPr>
                <w:lang w:val="en-US"/>
              </w:rPr>
              <w:t>respectiv</w:t>
            </w:r>
            <w:proofErr w:type="spellEnd"/>
            <w:r w:rsidR="00C33344" w:rsidRPr="00DF0B9F">
              <w:rPr>
                <w:lang w:val="en-US"/>
              </w:rPr>
              <w:t xml:space="preserve">, </w:t>
            </w:r>
            <w:proofErr w:type="spellStart"/>
            <w:r w:rsidR="00C33344" w:rsidRPr="00DF0B9F">
              <w:rPr>
                <w:lang w:val="en-US"/>
              </w:rPr>
              <w:t>avâ</w:t>
            </w:r>
            <w:r w:rsidRPr="00DF0B9F">
              <w:rPr>
                <w:lang w:val="en-US"/>
              </w:rPr>
              <w:t>nd</w:t>
            </w:r>
            <w:proofErr w:type="spellEnd"/>
            <w:r w:rsidRPr="00DF0B9F">
              <w:rPr>
                <w:lang w:val="en-US"/>
              </w:rPr>
              <w:t xml:space="preserve"> </w:t>
            </w:r>
            <w:proofErr w:type="spellStart"/>
            <w:r w:rsidRPr="00DF0B9F">
              <w:rPr>
                <w:lang w:val="en-US"/>
              </w:rPr>
              <w:t>în</w:t>
            </w:r>
            <w:proofErr w:type="spellEnd"/>
            <w:r w:rsidRPr="00DF0B9F">
              <w:rPr>
                <w:lang w:val="en-US"/>
              </w:rPr>
              <w:t xml:space="preserve"> </w:t>
            </w:r>
            <w:proofErr w:type="spellStart"/>
            <w:r w:rsidRPr="00DF0B9F">
              <w:rPr>
                <w:lang w:val="en-US"/>
              </w:rPr>
              <w:t>vedere</w:t>
            </w:r>
            <w:proofErr w:type="spellEnd"/>
            <w:r w:rsidRPr="00DF0B9F">
              <w:rPr>
                <w:lang w:val="en-US"/>
              </w:rPr>
              <w:t xml:space="preserve"> o </w:t>
            </w:r>
            <w:proofErr w:type="spellStart"/>
            <w:r w:rsidRPr="00DF0B9F">
              <w:rPr>
                <w:lang w:val="en-US"/>
              </w:rPr>
              <w:t>încălcare</w:t>
            </w:r>
            <w:proofErr w:type="spellEnd"/>
            <w:r w:rsidRPr="00DF0B9F">
              <w:rPr>
                <w:lang w:val="en-US"/>
              </w:rPr>
              <w:t xml:space="preserve"> </w:t>
            </w:r>
            <w:proofErr w:type="spellStart"/>
            <w:r w:rsidRPr="00DF0B9F">
              <w:rPr>
                <w:lang w:val="en-US"/>
              </w:rPr>
              <w:t>gravă</w:t>
            </w:r>
            <w:proofErr w:type="spellEnd"/>
            <w:r w:rsidRPr="00DF0B9F">
              <w:rPr>
                <w:lang w:val="en-US"/>
              </w:rPr>
              <w:t xml:space="preserve"> </w:t>
            </w:r>
            <w:proofErr w:type="gramStart"/>
            <w:r w:rsidRPr="00DF0B9F">
              <w:rPr>
                <w:lang w:val="en-US"/>
              </w:rPr>
              <w:t>a</w:t>
            </w:r>
            <w:proofErr w:type="gramEnd"/>
            <w:r w:rsidRPr="00DF0B9F">
              <w:rPr>
                <w:lang w:val="en-US"/>
              </w:rPr>
              <w:t xml:space="preserve"> </w:t>
            </w:r>
            <w:proofErr w:type="spellStart"/>
            <w:r w:rsidRPr="00DF0B9F">
              <w:rPr>
                <w:lang w:val="en-US"/>
              </w:rPr>
              <w:t>obligaţiilor</w:t>
            </w:r>
            <w:proofErr w:type="spellEnd"/>
            <w:r w:rsidRPr="00DF0B9F">
              <w:rPr>
                <w:lang w:val="en-US"/>
              </w:rPr>
              <w:t xml:space="preserve"> </w:t>
            </w:r>
            <w:proofErr w:type="spellStart"/>
            <w:r w:rsidRPr="00DF0B9F">
              <w:rPr>
                <w:lang w:val="en-US"/>
              </w:rPr>
              <w:t>ce</w:t>
            </w:r>
            <w:proofErr w:type="spellEnd"/>
            <w:r w:rsidRPr="00DF0B9F">
              <w:rPr>
                <w:lang w:val="en-US"/>
              </w:rPr>
              <w:t xml:space="preserve"> </w:t>
            </w:r>
            <w:proofErr w:type="spellStart"/>
            <w:r w:rsidRPr="00DF0B9F">
              <w:rPr>
                <w:lang w:val="en-US"/>
              </w:rPr>
              <w:t>rezultă</w:t>
            </w:r>
            <w:proofErr w:type="spellEnd"/>
            <w:r w:rsidRPr="00DF0B9F">
              <w:rPr>
                <w:lang w:val="en-US"/>
              </w:rPr>
              <w:t xml:space="preserve"> din </w:t>
            </w:r>
            <w:proofErr w:type="spellStart"/>
            <w:r w:rsidR="00802287" w:rsidRPr="00DF0B9F">
              <w:rPr>
                <w:lang w:val="en-US"/>
              </w:rPr>
              <w:t>Legea</w:t>
            </w:r>
            <w:proofErr w:type="spellEnd"/>
            <w:r w:rsidR="00802287" w:rsidRPr="00DF0B9F">
              <w:rPr>
                <w:lang w:val="en-US"/>
              </w:rPr>
              <w:t xml:space="preserve"> </w:t>
            </w:r>
            <w:r w:rsidR="0060188C" w:rsidRPr="00DF0B9F">
              <w:rPr>
                <w:lang w:val="en-US"/>
              </w:rPr>
              <w:t>nr.</w:t>
            </w:r>
            <w:r w:rsidR="00DF4DCF" w:rsidRPr="00DF0B9F">
              <w:rPr>
                <w:lang w:val="en-US"/>
              </w:rPr>
              <w:t xml:space="preserve"> </w:t>
            </w:r>
            <w:r w:rsidR="00802287" w:rsidRPr="00DF0B9F">
              <w:rPr>
                <w:lang w:val="en-US"/>
              </w:rPr>
              <w:t xml:space="preserve">131/2015 </w:t>
            </w:r>
            <w:proofErr w:type="spellStart"/>
            <w:r w:rsidR="00802287" w:rsidRPr="00DF0B9F">
              <w:rPr>
                <w:lang w:val="en-US"/>
              </w:rPr>
              <w:t>priviind</w:t>
            </w:r>
            <w:proofErr w:type="spellEnd"/>
            <w:r w:rsidR="00802287" w:rsidRPr="00DF0B9F">
              <w:rPr>
                <w:lang w:val="en-US"/>
              </w:rPr>
              <w:t xml:space="preserve"> </w:t>
            </w:r>
            <w:proofErr w:type="spellStart"/>
            <w:r w:rsidR="00802287" w:rsidRPr="00DF0B9F">
              <w:rPr>
                <w:lang w:val="en-US"/>
              </w:rPr>
              <w:t>achizițiile</w:t>
            </w:r>
            <w:proofErr w:type="spellEnd"/>
            <w:r w:rsidR="00802287" w:rsidRPr="00DF0B9F">
              <w:rPr>
                <w:lang w:val="en-US"/>
              </w:rPr>
              <w:t xml:space="preserve"> </w:t>
            </w:r>
            <w:proofErr w:type="spellStart"/>
            <w:r w:rsidR="00802287" w:rsidRPr="00DF0B9F">
              <w:rPr>
                <w:lang w:val="en-US"/>
              </w:rPr>
              <w:t>publice</w:t>
            </w:r>
            <w:proofErr w:type="spellEnd"/>
            <w:r w:rsidRPr="00DF0B9F">
              <w:rPr>
                <w:lang w:val="en-US"/>
              </w:rPr>
              <w:t xml:space="preserve"> </w:t>
            </w:r>
            <w:proofErr w:type="spellStart"/>
            <w:r w:rsidRPr="00DF0B9F">
              <w:rPr>
                <w:lang w:val="en-US"/>
              </w:rPr>
              <w:t>și</w:t>
            </w:r>
            <w:proofErr w:type="spellEnd"/>
            <w:r w:rsidRPr="00DF0B9F">
              <w:rPr>
                <w:lang w:val="en-US"/>
              </w:rPr>
              <w:t>/</w:t>
            </w:r>
            <w:proofErr w:type="spellStart"/>
            <w:r w:rsidRPr="00DF0B9F">
              <w:rPr>
                <w:lang w:val="en-US"/>
              </w:rPr>
              <w:t>sau</w:t>
            </w:r>
            <w:proofErr w:type="spellEnd"/>
            <w:r w:rsidRPr="00DF0B9F">
              <w:rPr>
                <w:lang w:val="en-US"/>
              </w:rPr>
              <w:t xml:space="preserve"> </w:t>
            </w:r>
            <w:proofErr w:type="spellStart"/>
            <w:r w:rsidRPr="00DF0B9F">
              <w:rPr>
                <w:lang w:val="en-US"/>
              </w:rPr>
              <w:t>tratatele</w:t>
            </w:r>
            <w:proofErr w:type="spellEnd"/>
            <w:r w:rsidRPr="00DF0B9F">
              <w:rPr>
                <w:lang w:val="en-US"/>
              </w:rPr>
              <w:t xml:space="preserve"> </w:t>
            </w:r>
            <w:proofErr w:type="spellStart"/>
            <w:r w:rsidRPr="00DF0B9F">
              <w:rPr>
                <w:lang w:val="en-US"/>
              </w:rPr>
              <w:t>internaţionale</w:t>
            </w:r>
            <w:proofErr w:type="spellEnd"/>
            <w:r w:rsidRPr="00DF0B9F">
              <w:rPr>
                <w:lang w:val="en-US"/>
              </w:rPr>
              <w:t xml:space="preserve"> la care </w:t>
            </w:r>
            <w:proofErr w:type="spellStart"/>
            <w:r w:rsidRPr="00DF0B9F">
              <w:rPr>
                <w:lang w:val="en-US"/>
              </w:rPr>
              <w:t>Republica</w:t>
            </w:r>
            <w:proofErr w:type="spellEnd"/>
            <w:r w:rsidRPr="00DF0B9F">
              <w:rPr>
                <w:lang w:val="en-US"/>
              </w:rPr>
              <w:t xml:space="preserve"> Moldova </w:t>
            </w:r>
            <w:proofErr w:type="spellStart"/>
            <w:r w:rsidRPr="00DF0B9F">
              <w:rPr>
                <w:lang w:val="en-US"/>
              </w:rPr>
              <w:t>este</w:t>
            </w:r>
            <w:proofErr w:type="spellEnd"/>
            <w:r w:rsidRPr="00DF0B9F">
              <w:rPr>
                <w:lang w:val="en-US"/>
              </w:rPr>
              <w:t xml:space="preserve"> </w:t>
            </w:r>
            <w:proofErr w:type="spellStart"/>
            <w:r w:rsidRPr="00DF0B9F">
              <w:rPr>
                <w:lang w:val="en-US"/>
              </w:rPr>
              <w:t>parte</w:t>
            </w:r>
            <w:proofErr w:type="spellEnd"/>
            <w:r w:rsidRPr="00DF0B9F">
              <w:rPr>
                <w:lang w:val="en-US"/>
              </w:rPr>
              <w:t xml:space="preserve">, care a </w:t>
            </w:r>
            <w:proofErr w:type="spellStart"/>
            <w:r w:rsidRPr="00DF0B9F">
              <w:rPr>
                <w:lang w:val="en-US"/>
              </w:rPr>
              <w:t>fost</w:t>
            </w:r>
            <w:proofErr w:type="spellEnd"/>
            <w:r w:rsidRPr="00DF0B9F">
              <w:rPr>
                <w:lang w:val="en-US"/>
              </w:rPr>
              <w:t xml:space="preserve"> </w:t>
            </w:r>
            <w:proofErr w:type="spellStart"/>
            <w:r w:rsidRPr="00DF0B9F">
              <w:rPr>
                <w:lang w:val="en-US"/>
              </w:rPr>
              <w:t>constatată</w:t>
            </w:r>
            <w:proofErr w:type="spellEnd"/>
            <w:r w:rsidRPr="00DF0B9F">
              <w:rPr>
                <w:lang w:val="en-US"/>
              </w:rPr>
              <w:t xml:space="preserve"> </w:t>
            </w:r>
            <w:proofErr w:type="spellStart"/>
            <w:r w:rsidRPr="00DF0B9F">
              <w:rPr>
                <w:lang w:val="en-US"/>
              </w:rPr>
              <w:t>printr</w:t>
            </w:r>
            <w:proofErr w:type="spellEnd"/>
            <w:r w:rsidRPr="00DF0B9F">
              <w:rPr>
                <w:lang w:val="en-US"/>
              </w:rPr>
              <w:t xml:space="preserve">-o </w:t>
            </w:r>
            <w:proofErr w:type="spellStart"/>
            <w:r w:rsidRPr="00DF0B9F">
              <w:rPr>
                <w:lang w:val="en-US"/>
              </w:rPr>
              <w:t>decizie</w:t>
            </w:r>
            <w:proofErr w:type="spellEnd"/>
            <w:r w:rsidRPr="00DF0B9F">
              <w:rPr>
                <w:lang w:val="en-US"/>
              </w:rPr>
              <w:t xml:space="preserve"> a </w:t>
            </w:r>
            <w:proofErr w:type="spellStart"/>
            <w:r w:rsidRPr="00DF0B9F">
              <w:rPr>
                <w:lang w:val="en-US"/>
              </w:rPr>
              <w:t>unei</w:t>
            </w:r>
            <w:proofErr w:type="spellEnd"/>
            <w:r w:rsidRPr="00DF0B9F">
              <w:rPr>
                <w:lang w:val="en-US"/>
              </w:rPr>
              <w:t xml:space="preserve"> </w:t>
            </w:r>
            <w:proofErr w:type="spellStart"/>
            <w:r w:rsidRPr="00DF0B9F">
              <w:rPr>
                <w:lang w:val="en-US"/>
              </w:rPr>
              <w:t>instanțe</w:t>
            </w:r>
            <w:proofErr w:type="spellEnd"/>
            <w:r w:rsidRPr="00DF0B9F">
              <w:rPr>
                <w:lang w:val="en-US"/>
              </w:rPr>
              <w:t xml:space="preserve"> </w:t>
            </w:r>
            <w:proofErr w:type="spellStart"/>
            <w:r w:rsidRPr="00DF0B9F">
              <w:rPr>
                <w:lang w:val="en-US"/>
              </w:rPr>
              <w:t>judecătorești</w:t>
            </w:r>
            <w:proofErr w:type="spellEnd"/>
            <w:r w:rsidRPr="00DF0B9F">
              <w:rPr>
                <w:lang w:val="en-US"/>
              </w:rPr>
              <w:t xml:space="preserve"> </w:t>
            </w:r>
            <w:proofErr w:type="spellStart"/>
            <w:r w:rsidRPr="00DF0B9F">
              <w:rPr>
                <w:lang w:val="en-US"/>
              </w:rPr>
              <w:t>naționale</w:t>
            </w:r>
            <w:proofErr w:type="spellEnd"/>
            <w:r w:rsidRPr="00DF0B9F">
              <w:rPr>
                <w:lang w:val="en-US"/>
              </w:rPr>
              <w:t xml:space="preserve"> </w:t>
            </w:r>
            <w:proofErr w:type="spellStart"/>
            <w:r w:rsidRPr="00DF0B9F">
              <w:rPr>
                <w:lang w:val="en-US"/>
              </w:rPr>
              <w:t>sau</w:t>
            </w:r>
            <w:proofErr w:type="spellEnd"/>
            <w:r w:rsidRPr="00DF0B9F">
              <w:rPr>
                <w:lang w:val="en-US"/>
              </w:rPr>
              <w:t xml:space="preserve">, </w:t>
            </w:r>
            <w:proofErr w:type="spellStart"/>
            <w:r w:rsidRPr="00DF0B9F">
              <w:rPr>
                <w:lang w:val="en-US"/>
              </w:rPr>
              <w:t>după</w:t>
            </w:r>
            <w:proofErr w:type="spellEnd"/>
            <w:r w:rsidRPr="00DF0B9F">
              <w:rPr>
                <w:lang w:val="en-US"/>
              </w:rPr>
              <w:t xml:space="preserve"> </w:t>
            </w:r>
            <w:proofErr w:type="spellStart"/>
            <w:r w:rsidRPr="00DF0B9F">
              <w:rPr>
                <w:lang w:val="en-US"/>
              </w:rPr>
              <w:t>caz</w:t>
            </w:r>
            <w:proofErr w:type="spellEnd"/>
            <w:r w:rsidRPr="00DF0B9F">
              <w:rPr>
                <w:lang w:val="en-US"/>
              </w:rPr>
              <w:t xml:space="preserve">, </w:t>
            </w:r>
            <w:proofErr w:type="spellStart"/>
            <w:r w:rsidRPr="00DF0B9F">
              <w:rPr>
                <w:lang w:val="en-US"/>
              </w:rPr>
              <w:t>internaționale</w:t>
            </w:r>
            <w:proofErr w:type="spellEnd"/>
            <w:r w:rsidRPr="00DF0B9F">
              <w:rPr>
                <w:lang w:val="en-US"/>
              </w:rPr>
              <w:t>.</w:t>
            </w:r>
          </w:p>
          <w:p w14:paraId="4AA7F174" w14:textId="77777777" w:rsidR="00E22640" w:rsidRPr="00DF0B9F" w:rsidRDefault="00E22640" w:rsidP="00802287">
            <w:pPr>
              <w:pStyle w:val="af3"/>
              <w:tabs>
                <w:tab w:val="left" w:pos="567"/>
                <w:tab w:val="left" w:pos="2070"/>
              </w:tabs>
              <w:ind w:firstLine="0"/>
              <w:rPr>
                <w:lang w:val="en-US"/>
              </w:rPr>
            </w:pPr>
          </w:p>
          <w:p w14:paraId="27E6DB0A" w14:textId="77777777" w:rsidR="00460653" w:rsidRPr="00FF430B" w:rsidRDefault="007323B6" w:rsidP="00713504">
            <w:pPr>
              <w:pStyle w:val="a"/>
              <w:numPr>
                <w:ilvl w:val="0"/>
                <w:numId w:val="12"/>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13.1. </w:t>
            </w:r>
            <w:proofErr w:type="spellStart"/>
            <w:r w:rsidR="00460653" w:rsidRPr="00DF0B9F">
              <w:rPr>
                <w:lang w:val="en-US"/>
              </w:rPr>
              <w:t>Următoarele</w:t>
            </w:r>
            <w:proofErr w:type="spellEnd"/>
            <w:r w:rsidR="00460653" w:rsidRPr="00DF0B9F">
              <w:rPr>
                <w:lang w:val="en-US"/>
              </w:rPr>
              <w:t xml:space="preserve"> </w:t>
            </w:r>
            <w:proofErr w:type="spellStart"/>
            <w:r w:rsidR="00460653" w:rsidRPr="00DF0B9F">
              <w:rPr>
                <w:lang w:val="en-US"/>
              </w:rPr>
              <w:t>documente</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citite</w:t>
            </w:r>
            <w:proofErr w:type="spellEnd"/>
            <w:r w:rsidR="00460653" w:rsidRPr="00DF0B9F">
              <w:rPr>
                <w:lang w:val="en-US"/>
              </w:rPr>
              <w:t xml:space="preserve"> </w:t>
            </w:r>
            <w:proofErr w:type="spellStart"/>
            <w:r w:rsidR="00460653" w:rsidRPr="00DF0B9F">
              <w:rPr>
                <w:lang w:val="en-US"/>
              </w:rPr>
              <w:t>şi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interpretate</w:t>
            </w:r>
            <w:proofErr w:type="spellEnd"/>
            <w:r w:rsidR="00460653" w:rsidRPr="00DF0B9F">
              <w:rPr>
                <w:lang w:val="en-US"/>
              </w:rPr>
              <w:t xml:space="preserve"> ca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parte</w:t>
            </w:r>
            <w:proofErr w:type="spellEnd"/>
            <w:r w:rsidR="00460653" w:rsidRPr="00DF0B9F">
              <w:rPr>
                <w:lang w:val="en-US"/>
              </w:rPr>
              <w:t xml:space="preserve"> </w:t>
            </w:r>
            <w:proofErr w:type="spellStart"/>
            <w:r w:rsidR="00460653" w:rsidRPr="00DF0B9F">
              <w:rPr>
                <w:lang w:val="en-US"/>
              </w:rPr>
              <w:t>integrantă</w:t>
            </w:r>
            <w:proofErr w:type="spellEnd"/>
            <w:r w:rsidR="00460653" w:rsidRPr="00DF0B9F">
              <w:rPr>
                <w:lang w:val="en-US"/>
              </w:rPr>
              <w:t xml:space="preserve"> a </w:t>
            </w:r>
            <w:proofErr w:type="spellStart"/>
            <w:r w:rsidR="00460653" w:rsidRPr="00DF0B9F">
              <w:rPr>
                <w:lang w:val="en-US"/>
              </w:rPr>
              <w:t>prezentului</w:t>
            </w:r>
            <w:proofErr w:type="spellEnd"/>
            <w:r w:rsidR="00460653" w:rsidRPr="00DF0B9F">
              <w:rPr>
                <w:lang w:val="en-US"/>
              </w:rPr>
              <w:t xml:space="preserve"> contract: </w:t>
            </w:r>
          </w:p>
          <w:p w14:paraId="36F85899" w14:textId="77777777" w:rsidR="00460653" w:rsidRPr="00FF430B" w:rsidRDefault="007323B6" w:rsidP="00713504">
            <w:pPr>
              <w:numPr>
                <w:ilvl w:val="0"/>
                <w:numId w:val="10"/>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713504">
            <w:pPr>
              <w:numPr>
                <w:ilvl w:val="0"/>
                <w:numId w:val="10"/>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713504">
            <w:pPr>
              <w:numPr>
                <w:ilvl w:val="0"/>
                <w:numId w:val="10"/>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713504">
            <w:pPr>
              <w:numPr>
                <w:ilvl w:val="0"/>
                <w:numId w:val="10"/>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713504">
            <w:pPr>
              <w:numPr>
                <w:ilvl w:val="0"/>
                <w:numId w:val="10"/>
              </w:numPr>
              <w:tabs>
                <w:tab w:val="left" w:pos="1276"/>
              </w:tabs>
              <w:ind w:left="0" w:hanging="425"/>
              <w:jc w:val="both"/>
            </w:pPr>
            <w:r w:rsidRPr="00FF430B">
              <w:t xml:space="preserve">e) </w:t>
            </w:r>
            <w:r w:rsidR="00460653" w:rsidRPr="00FF430B">
              <w:t>Garanția de bună execuție.</w:t>
            </w:r>
          </w:p>
          <w:p w14:paraId="3228C956" w14:textId="77777777" w:rsidR="00460653" w:rsidRPr="00DF0B9F" w:rsidRDefault="007323B6" w:rsidP="00713504">
            <w:pPr>
              <w:pStyle w:val="af3"/>
              <w:numPr>
                <w:ilvl w:val="1"/>
                <w:numId w:val="12"/>
              </w:numPr>
              <w:tabs>
                <w:tab w:val="left" w:pos="567"/>
              </w:tabs>
              <w:ind w:left="0" w:hanging="567"/>
              <w:rPr>
                <w:lang w:val="en-US"/>
              </w:rPr>
            </w:pPr>
            <w:r w:rsidRPr="00DF0B9F">
              <w:rPr>
                <w:lang w:val="en-US"/>
              </w:rPr>
              <w:t xml:space="preserve">13.2. </w:t>
            </w:r>
            <w:proofErr w:type="spellStart"/>
            <w:r w:rsidR="00460653" w:rsidRPr="00DF0B9F">
              <w:rPr>
                <w:lang w:val="en-US"/>
              </w:rPr>
              <w:t>Documentele</w:t>
            </w:r>
            <w:proofErr w:type="spellEnd"/>
            <w:r w:rsidR="00460653" w:rsidRPr="00DF0B9F">
              <w:rPr>
                <w:lang w:val="en-US"/>
              </w:rPr>
              <w:t xml:space="preserve"> </w:t>
            </w:r>
            <w:proofErr w:type="spellStart"/>
            <w:r w:rsidR="00460653" w:rsidRPr="00DF0B9F">
              <w:rPr>
                <w:lang w:val="en-US"/>
              </w:rPr>
              <w:t>contractului</w:t>
            </w:r>
            <w:proofErr w:type="spellEnd"/>
            <w:r w:rsidR="00460653" w:rsidRPr="00DF0B9F">
              <w:rPr>
                <w:lang w:val="en-US"/>
              </w:rPr>
              <w:t xml:space="preserve"> </w:t>
            </w:r>
            <w:proofErr w:type="spellStart"/>
            <w:r w:rsidR="00460653" w:rsidRPr="00DF0B9F">
              <w:rPr>
                <w:lang w:val="en-US"/>
              </w:rPr>
              <w:t>vor</w:t>
            </w:r>
            <w:proofErr w:type="spellEnd"/>
            <w:r w:rsidR="00460653" w:rsidRPr="00DF0B9F">
              <w:rPr>
                <w:lang w:val="en-US"/>
              </w:rPr>
              <w:t xml:space="preserve"> fi </w:t>
            </w:r>
            <w:proofErr w:type="spellStart"/>
            <w:r w:rsidR="00460653" w:rsidRPr="00DF0B9F">
              <w:rPr>
                <w:lang w:val="en-US"/>
              </w:rPr>
              <w:t>întocmite</w:t>
            </w:r>
            <w:proofErr w:type="spellEnd"/>
            <w:r w:rsidR="00460653" w:rsidRPr="00DF0B9F">
              <w:rPr>
                <w:lang w:val="en-US"/>
              </w:rPr>
              <w:t xml:space="preserve"> </w:t>
            </w:r>
            <w:proofErr w:type="spellStart"/>
            <w:r w:rsidR="00460653" w:rsidRPr="00DF0B9F">
              <w:rPr>
                <w:lang w:val="en-US"/>
              </w:rPr>
              <w:t>în</w:t>
            </w:r>
            <w:proofErr w:type="spellEnd"/>
            <w:r w:rsidR="00460653" w:rsidRPr="00DF0B9F">
              <w:rPr>
                <w:lang w:val="en-US"/>
              </w:rPr>
              <w:t xml:space="preserve"> </w:t>
            </w:r>
            <w:proofErr w:type="spellStart"/>
            <w:r w:rsidR="00460653" w:rsidRPr="00DF0B9F">
              <w:rPr>
                <w:lang w:val="en-US"/>
              </w:rPr>
              <w:t>limba</w:t>
            </w:r>
            <w:proofErr w:type="spellEnd"/>
            <w:r w:rsidR="00460653" w:rsidRPr="00DF0B9F">
              <w:rPr>
                <w:lang w:val="en-US"/>
              </w:rPr>
              <w:t xml:space="preserve"> </w:t>
            </w:r>
            <w:proofErr w:type="spellStart"/>
            <w:r w:rsidR="00460653" w:rsidRPr="00DF0B9F">
              <w:rPr>
                <w:lang w:val="en-US"/>
              </w:rPr>
              <w:t>română</w:t>
            </w:r>
            <w:proofErr w:type="spellEnd"/>
            <w:r w:rsidR="00460653" w:rsidRPr="00DF0B9F">
              <w:rPr>
                <w:lang w:val="en-US"/>
              </w:rPr>
              <w:t>.</w:t>
            </w:r>
          </w:p>
          <w:p w14:paraId="61C0B172" w14:textId="77777777" w:rsidR="00D379F6" w:rsidRPr="00DF0B9F" w:rsidRDefault="007323B6" w:rsidP="00713504">
            <w:pPr>
              <w:pStyle w:val="af3"/>
              <w:numPr>
                <w:ilvl w:val="1"/>
                <w:numId w:val="12"/>
              </w:numPr>
              <w:tabs>
                <w:tab w:val="left" w:pos="567"/>
              </w:tabs>
              <w:ind w:left="0" w:hanging="567"/>
              <w:rPr>
                <w:lang w:val="en-US"/>
              </w:rPr>
            </w:pPr>
            <w:r w:rsidRPr="00DF0B9F">
              <w:rPr>
                <w:lang w:val="en-US"/>
              </w:rPr>
              <w:t>13.</w:t>
            </w:r>
            <w:r w:rsidR="001873A6" w:rsidRPr="00DF0B9F">
              <w:rPr>
                <w:lang w:val="en-US"/>
              </w:rPr>
              <w:t>3</w:t>
            </w:r>
            <w:r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reprezintă</w:t>
            </w:r>
            <w:proofErr w:type="spellEnd"/>
            <w:r w:rsidR="00D379F6" w:rsidRPr="00DF0B9F">
              <w:rPr>
                <w:lang w:val="en-US"/>
              </w:rPr>
              <w:t xml:space="preserve"> </w:t>
            </w:r>
            <w:proofErr w:type="spellStart"/>
            <w:r w:rsidR="00D379F6" w:rsidRPr="00DF0B9F">
              <w:rPr>
                <w:lang w:val="en-US"/>
              </w:rPr>
              <w:t>acordul</w:t>
            </w:r>
            <w:proofErr w:type="spellEnd"/>
            <w:r w:rsidR="00D379F6" w:rsidRPr="00DF0B9F">
              <w:rPr>
                <w:lang w:val="en-US"/>
              </w:rPr>
              <w:t xml:space="preserve"> de </w:t>
            </w:r>
            <w:proofErr w:type="spellStart"/>
            <w:r w:rsidR="00D379F6" w:rsidRPr="00DF0B9F">
              <w:rPr>
                <w:lang w:val="en-US"/>
              </w:rPr>
              <w:t>voinţă</w:t>
            </w:r>
            <w:proofErr w:type="spellEnd"/>
            <w:r w:rsidR="00D379F6" w:rsidRPr="00DF0B9F">
              <w:rPr>
                <w:lang w:val="en-US"/>
              </w:rPr>
              <w:t xml:space="preserve"> al </w:t>
            </w:r>
            <w:proofErr w:type="spellStart"/>
            <w:r w:rsidR="00D379F6" w:rsidRPr="00DF0B9F">
              <w:rPr>
                <w:lang w:val="en-US"/>
              </w:rPr>
              <w:t>părţilor</w:t>
            </w:r>
            <w:proofErr w:type="spellEnd"/>
            <w:r w:rsidR="00C33344" w:rsidRPr="00DF0B9F">
              <w:rPr>
                <w:lang w:val="en-US"/>
              </w:rPr>
              <w:t xml:space="preserve"> </w:t>
            </w:r>
            <w:proofErr w:type="spellStart"/>
            <w:r w:rsidR="00D379F6" w:rsidRPr="00DF0B9F">
              <w:rPr>
                <w:lang w:val="en-US"/>
              </w:rPr>
              <w:t>şi</w:t>
            </w:r>
            <w:proofErr w:type="spellEnd"/>
            <w:r w:rsidR="00D379F6" w:rsidRPr="00DF0B9F">
              <w:rPr>
                <w:lang w:val="en-US"/>
              </w:rPr>
              <w:t xml:space="preserve"> se </w:t>
            </w:r>
            <w:proofErr w:type="spellStart"/>
            <w:r w:rsidR="00D379F6" w:rsidRPr="00DF0B9F">
              <w:rPr>
                <w:lang w:val="en-US"/>
              </w:rPr>
              <w:t>consideră</w:t>
            </w:r>
            <w:proofErr w:type="spellEnd"/>
            <w:r w:rsidR="00D379F6" w:rsidRPr="00DF0B9F">
              <w:rPr>
                <w:lang w:val="en-US"/>
              </w:rPr>
              <w:t xml:space="preserve"> </w:t>
            </w:r>
            <w:proofErr w:type="spellStart"/>
            <w:r w:rsidR="00D379F6" w:rsidRPr="00DF0B9F">
              <w:rPr>
                <w:lang w:val="en-US"/>
              </w:rPr>
              <w:t>semnat</w:t>
            </w:r>
            <w:proofErr w:type="spellEnd"/>
            <w:r w:rsidR="00D379F6" w:rsidRPr="00DF0B9F">
              <w:rPr>
                <w:lang w:val="en-US"/>
              </w:rPr>
              <w:t xml:space="preserve"> la data </w:t>
            </w:r>
            <w:proofErr w:type="spellStart"/>
            <w:r w:rsidR="00D379F6" w:rsidRPr="00DF0B9F">
              <w:rPr>
                <w:lang w:val="en-US"/>
              </w:rPr>
              <w:t>aplicării</w:t>
            </w:r>
            <w:proofErr w:type="spellEnd"/>
            <w:r w:rsidR="00D379F6" w:rsidRPr="00DF0B9F">
              <w:rPr>
                <w:lang w:val="en-US"/>
              </w:rPr>
              <w:t xml:space="preserve"> </w:t>
            </w:r>
            <w:proofErr w:type="spellStart"/>
            <w:r w:rsidR="00D379F6" w:rsidRPr="00DF0B9F">
              <w:rPr>
                <w:lang w:val="en-US"/>
              </w:rPr>
              <w:t>ultimei</w:t>
            </w:r>
            <w:proofErr w:type="spellEnd"/>
            <w:r w:rsidR="00D379F6" w:rsidRPr="00DF0B9F">
              <w:rPr>
                <w:lang w:val="en-US"/>
              </w:rPr>
              <w:t xml:space="preserve"> </w:t>
            </w:r>
            <w:proofErr w:type="spellStart"/>
            <w:r w:rsidR="00D379F6" w:rsidRPr="00DF0B9F">
              <w:rPr>
                <w:lang w:val="en-US"/>
              </w:rPr>
              <w:t>semnături</w:t>
            </w:r>
            <w:proofErr w:type="spellEnd"/>
            <w:r w:rsidR="00D379F6" w:rsidRPr="00DF0B9F">
              <w:rPr>
                <w:lang w:val="en-US"/>
              </w:rPr>
              <w:t xml:space="preserve"> de </w:t>
            </w:r>
            <w:proofErr w:type="spellStart"/>
            <w:r w:rsidR="00D379F6" w:rsidRPr="00DF0B9F">
              <w:rPr>
                <w:lang w:val="en-US"/>
              </w:rPr>
              <w:t>către</w:t>
            </w:r>
            <w:proofErr w:type="spellEnd"/>
            <w:r w:rsidR="00D379F6" w:rsidRPr="00DF0B9F">
              <w:rPr>
                <w:lang w:val="en-US"/>
              </w:rPr>
              <w:t xml:space="preserve"> una </w:t>
            </w:r>
            <w:proofErr w:type="spellStart"/>
            <w:r w:rsidR="00D379F6" w:rsidRPr="00DF0B9F">
              <w:rPr>
                <w:lang w:val="en-US"/>
              </w:rPr>
              <w:t>dintre</w:t>
            </w:r>
            <w:proofErr w:type="spellEnd"/>
            <w:r w:rsidR="00D379F6" w:rsidRPr="00DF0B9F">
              <w:rPr>
                <w:lang w:val="en-US"/>
              </w:rPr>
              <w:t xml:space="preserve"> </w:t>
            </w:r>
            <w:proofErr w:type="spellStart"/>
            <w:r w:rsidR="00D379F6" w:rsidRPr="00DF0B9F">
              <w:rPr>
                <w:lang w:val="en-US"/>
              </w:rPr>
              <w:t>părți</w:t>
            </w:r>
            <w:proofErr w:type="spellEnd"/>
            <w:r w:rsidR="00D379F6" w:rsidRPr="00DF0B9F">
              <w:rPr>
                <w:lang w:val="en-US"/>
              </w:rPr>
              <w:t>.</w:t>
            </w:r>
          </w:p>
          <w:p w14:paraId="38644E03" w14:textId="77777777" w:rsidR="00460653" w:rsidRPr="00DF0B9F" w:rsidRDefault="007323B6" w:rsidP="00713504">
            <w:pPr>
              <w:pStyle w:val="af3"/>
              <w:numPr>
                <w:ilvl w:val="1"/>
                <w:numId w:val="12"/>
              </w:numPr>
              <w:tabs>
                <w:tab w:val="left" w:pos="567"/>
                <w:tab w:val="left" w:pos="4005"/>
              </w:tabs>
              <w:ind w:left="0" w:hanging="567"/>
              <w:contextualSpacing/>
              <w:rPr>
                <w:lang w:val="en-US"/>
              </w:rPr>
            </w:pPr>
            <w:r w:rsidRPr="00DF0B9F">
              <w:rPr>
                <w:lang w:val="en-US"/>
              </w:rPr>
              <w:t>13.</w:t>
            </w:r>
            <w:r w:rsidR="001873A6" w:rsidRPr="00DF0B9F">
              <w:rPr>
                <w:lang w:val="en-US"/>
              </w:rPr>
              <w:t>4</w:t>
            </w:r>
            <w:r w:rsidRPr="00DF0B9F">
              <w:rPr>
                <w:lang w:val="en-US"/>
              </w:rPr>
              <w:t xml:space="preserve">. </w:t>
            </w:r>
            <w:proofErr w:type="spellStart"/>
            <w:r w:rsidR="00D379F6" w:rsidRPr="00DF0B9F">
              <w:rPr>
                <w:lang w:val="en-US"/>
              </w:rPr>
              <w:t>Pentru</w:t>
            </w:r>
            <w:proofErr w:type="spellEnd"/>
            <w:r w:rsidR="00D379F6" w:rsidRPr="00DF0B9F">
              <w:rPr>
                <w:lang w:val="en-US"/>
              </w:rPr>
              <w:t xml:space="preserve"> </w:t>
            </w:r>
            <w:proofErr w:type="spellStart"/>
            <w:r w:rsidR="00D379F6" w:rsidRPr="00DF0B9F">
              <w:rPr>
                <w:lang w:val="en-US"/>
              </w:rPr>
              <w:t>confirmarea</w:t>
            </w:r>
            <w:proofErr w:type="spellEnd"/>
            <w:r w:rsidR="00D379F6" w:rsidRPr="00DF0B9F">
              <w:rPr>
                <w:lang w:val="en-US"/>
              </w:rPr>
              <w:t xml:space="preserve"> </w:t>
            </w:r>
            <w:proofErr w:type="spellStart"/>
            <w:r w:rsidR="00D379F6" w:rsidRPr="00DF0B9F">
              <w:rPr>
                <w:lang w:val="en-US"/>
              </w:rPr>
              <w:t>celor</w:t>
            </w:r>
            <w:proofErr w:type="spellEnd"/>
            <w:r w:rsidR="00D379F6" w:rsidRPr="00DF0B9F">
              <w:rPr>
                <w:lang w:val="en-US"/>
              </w:rPr>
              <w:t xml:space="preserve"> </w:t>
            </w:r>
            <w:proofErr w:type="spellStart"/>
            <w:r w:rsidR="00D379F6" w:rsidRPr="00DF0B9F">
              <w:rPr>
                <w:lang w:val="en-US"/>
              </w:rPr>
              <w:t>menţionate</w:t>
            </w:r>
            <w:proofErr w:type="spellEnd"/>
            <w:r w:rsidR="00D379F6" w:rsidRPr="00DF0B9F">
              <w:rPr>
                <w:lang w:val="en-US"/>
              </w:rPr>
              <w:t xml:space="preserve">, </w:t>
            </w:r>
            <w:proofErr w:type="spellStart"/>
            <w:r w:rsidR="009D3792" w:rsidRPr="00DF0B9F">
              <w:rPr>
                <w:lang w:val="en-US"/>
              </w:rPr>
              <w:t>p</w:t>
            </w:r>
            <w:r w:rsidR="00D379F6" w:rsidRPr="00DF0B9F">
              <w:rPr>
                <w:lang w:val="en-US"/>
              </w:rPr>
              <w:t>ărţile</w:t>
            </w:r>
            <w:proofErr w:type="spellEnd"/>
            <w:r w:rsidR="00D379F6" w:rsidRPr="00DF0B9F">
              <w:rPr>
                <w:lang w:val="en-US"/>
              </w:rPr>
              <w:t xml:space="preserve"> au </w:t>
            </w:r>
            <w:proofErr w:type="spellStart"/>
            <w:r w:rsidR="00D379F6" w:rsidRPr="00DF0B9F">
              <w:rPr>
                <w:lang w:val="en-US"/>
              </w:rPr>
              <w:t>semnat</w:t>
            </w:r>
            <w:proofErr w:type="spellEnd"/>
            <w:r w:rsidR="00D379F6" w:rsidRPr="00DF0B9F">
              <w:rPr>
                <w:lang w:val="en-US"/>
              </w:rPr>
              <w:t xml:space="preserve"> </w:t>
            </w:r>
            <w:proofErr w:type="spellStart"/>
            <w:r w:rsidR="00D379F6" w:rsidRPr="00DF0B9F">
              <w:rPr>
                <w:lang w:val="en-US"/>
              </w:rPr>
              <w:t>prezentul</w:t>
            </w:r>
            <w:proofErr w:type="spellEnd"/>
            <w:r w:rsidR="00D379F6" w:rsidRPr="00DF0B9F">
              <w:rPr>
                <w:lang w:val="en-US"/>
              </w:rPr>
              <w:t xml:space="preserve"> Contract </w:t>
            </w:r>
            <w:proofErr w:type="spellStart"/>
            <w:r w:rsidR="00D379F6" w:rsidRPr="00DF0B9F">
              <w:rPr>
                <w:lang w:val="en-US"/>
              </w:rPr>
              <w:t>în</w:t>
            </w:r>
            <w:proofErr w:type="spellEnd"/>
            <w:r w:rsidR="00D379F6" w:rsidRPr="00DF0B9F">
              <w:rPr>
                <w:lang w:val="en-US"/>
              </w:rPr>
              <w:t xml:space="preserve"> </w:t>
            </w:r>
            <w:proofErr w:type="spellStart"/>
            <w:r w:rsidR="00D379F6" w:rsidRPr="00DF0B9F">
              <w:rPr>
                <w:lang w:val="en-US"/>
              </w:rPr>
              <w:t>conformitate</w:t>
            </w:r>
            <w:proofErr w:type="spellEnd"/>
            <w:r w:rsidR="00D379F6" w:rsidRPr="00DF0B9F">
              <w:rPr>
                <w:lang w:val="en-US"/>
              </w:rPr>
              <w:t xml:space="preserve"> cu </w:t>
            </w:r>
            <w:proofErr w:type="spellStart"/>
            <w:r w:rsidR="00D379F6" w:rsidRPr="00DF0B9F">
              <w:rPr>
                <w:lang w:val="en-US"/>
              </w:rPr>
              <w:t>legislaţia</w:t>
            </w:r>
            <w:proofErr w:type="spellEnd"/>
            <w:r w:rsidR="00D379F6" w:rsidRPr="00DF0B9F">
              <w:rPr>
                <w:lang w:val="en-US"/>
              </w:rPr>
              <w:t xml:space="preserve"> </w:t>
            </w:r>
            <w:proofErr w:type="spellStart"/>
            <w:r w:rsidR="00D379F6" w:rsidRPr="00DF0B9F">
              <w:rPr>
                <w:lang w:val="en-US"/>
              </w:rPr>
              <w:t>Republicii</w:t>
            </w:r>
            <w:proofErr w:type="spellEnd"/>
            <w:r w:rsidR="00D379F6" w:rsidRPr="00DF0B9F">
              <w:rPr>
                <w:lang w:val="en-US"/>
              </w:rPr>
              <w:t xml:space="preserve"> Moldova, la data </w:t>
            </w:r>
            <w:proofErr w:type="spellStart"/>
            <w:r w:rsidR="00D379F6" w:rsidRPr="00DF0B9F">
              <w:rPr>
                <w:lang w:val="en-US"/>
              </w:rPr>
              <w:t>şi</w:t>
            </w:r>
            <w:proofErr w:type="spellEnd"/>
            <w:r w:rsidR="00D379F6" w:rsidRPr="00DF0B9F">
              <w:rPr>
                <w:lang w:val="en-US"/>
              </w:rPr>
              <w:t xml:space="preserve"> </w:t>
            </w:r>
            <w:proofErr w:type="spellStart"/>
            <w:r w:rsidR="00D379F6" w:rsidRPr="00DF0B9F">
              <w:rPr>
                <w:lang w:val="en-US"/>
              </w:rPr>
              <w:t>anul</w:t>
            </w:r>
            <w:proofErr w:type="spellEnd"/>
            <w:r w:rsidR="00D379F6" w:rsidRPr="00DF0B9F">
              <w:rPr>
                <w:lang w:val="en-US"/>
              </w:rPr>
              <w:t xml:space="preserve"> indicate, </w:t>
            </w:r>
            <w:proofErr w:type="spellStart"/>
            <w:r w:rsidR="00460653" w:rsidRPr="00DF0B9F">
              <w:rPr>
                <w:lang w:val="en-US"/>
              </w:rPr>
              <w:t>fiind</w:t>
            </w:r>
            <w:proofErr w:type="spellEnd"/>
            <w:r w:rsidR="00460653" w:rsidRPr="00DF0B9F">
              <w:rPr>
                <w:lang w:val="en-US"/>
              </w:rPr>
              <w:t xml:space="preserve"> </w:t>
            </w:r>
            <w:proofErr w:type="spellStart"/>
            <w:r w:rsidR="00460653" w:rsidRPr="00DF0B9F">
              <w:rPr>
                <w:lang w:val="en-US"/>
              </w:rPr>
              <w:t>valabil</w:t>
            </w:r>
            <w:proofErr w:type="spellEnd"/>
            <w:r w:rsidR="00460653" w:rsidRPr="00DF0B9F">
              <w:rPr>
                <w:lang w:val="en-US"/>
              </w:rPr>
              <w:t xml:space="preserve"> </w:t>
            </w:r>
            <w:proofErr w:type="spellStart"/>
            <w:r w:rsidR="00460653" w:rsidRPr="00DF0B9F">
              <w:rPr>
                <w:lang w:val="en-US"/>
              </w:rPr>
              <w:t>până</w:t>
            </w:r>
            <w:proofErr w:type="spellEnd"/>
            <w:r w:rsidR="00460653" w:rsidRPr="00DF0B9F">
              <w:rPr>
                <w:lang w:val="en-US"/>
              </w:rPr>
              <w:t xml:space="preserve"> la </w:t>
            </w:r>
            <w:r w:rsidR="00684D44" w:rsidRPr="00DF0B9F">
              <w:rPr>
                <w:lang w:val="en-US"/>
              </w:rPr>
              <w:t>…</w:t>
            </w:r>
            <w:proofErr w:type="gramStart"/>
            <w:r w:rsidR="00684D44" w:rsidRPr="00DF0B9F">
              <w:rPr>
                <w:lang w:val="en-US"/>
              </w:rPr>
              <w:t>…./</w:t>
            </w:r>
            <w:proofErr w:type="spellStart"/>
            <w:proofErr w:type="gramEnd"/>
            <w:r w:rsidR="00D379F6" w:rsidRPr="00DF0B9F">
              <w:rPr>
                <w:lang w:val="en-US"/>
              </w:rPr>
              <w:t>recepția</w:t>
            </w:r>
            <w:proofErr w:type="spellEnd"/>
            <w:r w:rsidR="00D379F6" w:rsidRPr="00DF0B9F">
              <w:rPr>
                <w:lang w:val="en-US"/>
              </w:rPr>
              <w:t xml:space="preserve"> </w:t>
            </w:r>
            <w:proofErr w:type="spellStart"/>
            <w:r w:rsidR="00D379F6" w:rsidRPr="00DF0B9F">
              <w:rPr>
                <w:lang w:val="en-US"/>
              </w:rPr>
              <w:t>finală</w:t>
            </w:r>
            <w:proofErr w:type="spellEnd"/>
            <w:r w:rsidR="00D379F6" w:rsidRPr="00DF0B9F">
              <w:rPr>
                <w:lang w:val="en-US"/>
              </w:rPr>
              <w:t xml:space="preserve"> a </w:t>
            </w:r>
            <w:proofErr w:type="spellStart"/>
            <w:r w:rsidR="00D379F6" w:rsidRPr="00DF0B9F">
              <w:rPr>
                <w:lang w:val="en-US"/>
              </w:rPr>
              <w:t>lucrărilor</w:t>
            </w:r>
            <w:proofErr w:type="spellEnd"/>
            <w:r w:rsidR="00460653" w:rsidRPr="00DF0B9F">
              <w:rPr>
                <w:lang w:val="en-US"/>
              </w:rPr>
              <w:t>.</w:t>
            </w:r>
          </w:p>
          <w:p w14:paraId="7B119CA2" w14:textId="77777777" w:rsidR="00877B36" w:rsidRPr="00FF430B" w:rsidRDefault="00877B36"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713504">
            <w:pPr>
              <w:pStyle w:val="a"/>
              <w:numPr>
                <w:ilvl w:val="0"/>
                <w:numId w:val="12"/>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4B0D2219" w14:textId="77777777" w:rsidR="00460653" w:rsidRDefault="00460653" w:rsidP="00633782">
                  <w:pPr>
                    <w:tabs>
                      <w:tab w:val="left" w:pos="3295"/>
                    </w:tabs>
                    <w:jc w:val="center"/>
                    <w:rPr>
                      <w:b/>
                      <w:iCs/>
                    </w:rPr>
                  </w:pPr>
                  <w:r w:rsidRPr="00FF430B">
                    <w:rPr>
                      <w:b/>
                      <w:iCs/>
                    </w:rPr>
                    <w:t>BENEFICIARUL</w:t>
                  </w:r>
                </w:p>
                <w:p w14:paraId="75C085AD" w14:textId="4688E4CB" w:rsidR="00B613A8" w:rsidRPr="00FF430B" w:rsidRDefault="00B613A8" w:rsidP="00633782">
                  <w:pPr>
                    <w:tabs>
                      <w:tab w:val="left" w:pos="3295"/>
                    </w:tabs>
                    <w:jc w:val="center"/>
                  </w:pP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lastRenderedPageBreak/>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17D7FDBF" w:rsidR="00D76BD0" w:rsidRPr="00FF430B" w:rsidRDefault="00B613A8" w:rsidP="00F223B2">
                  <w:pPr>
                    <w:shd w:val="clear" w:color="auto" w:fill="FFFFFF" w:themeFill="background1"/>
                    <w:tabs>
                      <w:tab w:val="left" w:pos="284"/>
                      <w:tab w:val="right" w:pos="9531"/>
                    </w:tabs>
                    <w:spacing w:before="120"/>
                    <w:ind w:left="284"/>
                    <w:rPr>
                      <w:lang w:eastAsia="ru-RU"/>
                    </w:rPr>
                  </w:pPr>
                  <w:r>
                    <w:t>C</w:t>
                  </w:r>
                  <w:r w:rsidR="00D76BD0" w:rsidRPr="00FF430B">
                    <w:t>od fiscal:</w:t>
                  </w:r>
                  <w:r w:rsidRPr="00454F73">
                    <w:rPr>
                      <w:shd w:val="clear" w:color="auto" w:fill="FFFFFF" w:themeFill="background1"/>
                      <w:lang w:eastAsia="ru-RU"/>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6D2C15B0" w14:textId="77777777" w:rsidR="00460653" w:rsidRDefault="00460653" w:rsidP="00633782">
                  <w:pPr>
                    <w:jc w:val="center"/>
                    <w:rPr>
                      <w:b/>
                    </w:rPr>
                  </w:pPr>
                  <w:r w:rsidRPr="00FF430B">
                    <w:rPr>
                      <w:b/>
                    </w:rPr>
                    <w:t>BENEFICIAR</w:t>
                  </w:r>
                </w:p>
                <w:p w14:paraId="1E809DAA" w14:textId="77777777" w:rsidR="008D08F3" w:rsidRDefault="008D08F3" w:rsidP="00633782">
                  <w:pPr>
                    <w:jc w:val="center"/>
                    <w:rPr>
                      <w:lang w:eastAsia="ru-RU"/>
                    </w:rPr>
                  </w:pPr>
                </w:p>
                <w:p w14:paraId="50F4B20E" w14:textId="32D7DE87" w:rsidR="00F223B2" w:rsidRPr="00FF430B" w:rsidRDefault="00F223B2" w:rsidP="00633782">
                  <w:pPr>
                    <w:jc w:val="center"/>
                    <w:rPr>
                      <w:b/>
                    </w:rPr>
                  </w:pP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0DB7072B" w:rsidR="00385C85" w:rsidRDefault="00385C85" w:rsidP="00196AB4">
            <w:pPr>
              <w:tabs>
                <w:tab w:val="left" w:pos="2295"/>
              </w:tabs>
              <w:jc w:val="both"/>
            </w:pPr>
          </w:p>
          <w:p w14:paraId="419AC5AD" w14:textId="32C044E5" w:rsidR="00F223B2" w:rsidRDefault="00F223B2" w:rsidP="00196AB4">
            <w:pPr>
              <w:tabs>
                <w:tab w:val="left" w:pos="2295"/>
              </w:tabs>
              <w:jc w:val="both"/>
            </w:pPr>
          </w:p>
          <w:p w14:paraId="151FE5ED" w14:textId="37E57207" w:rsidR="00F223B2" w:rsidRDefault="00F223B2" w:rsidP="00196AB4">
            <w:pPr>
              <w:tabs>
                <w:tab w:val="left" w:pos="2295"/>
              </w:tabs>
              <w:jc w:val="both"/>
            </w:pPr>
          </w:p>
          <w:p w14:paraId="7854583F" w14:textId="7259AC51" w:rsidR="00F223B2" w:rsidRDefault="00F223B2" w:rsidP="00196AB4">
            <w:pPr>
              <w:tabs>
                <w:tab w:val="left" w:pos="2295"/>
              </w:tabs>
              <w:jc w:val="both"/>
            </w:pPr>
          </w:p>
          <w:p w14:paraId="7534901D" w14:textId="6A081533" w:rsidR="00F223B2" w:rsidRDefault="00F223B2" w:rsidP="00196AB4">
            <w:pPr>
              <w:tabs>
                <w:tab w:val="left" w:pos="2295"/>
              </w:tabs>
              <w:jc w:val="both"/>
            </w:pPr>
          </w:p>
          <w:p w14:paraId="53224761" w14:textId="6C5AAA6D" w:rsidR="00F223B2" w:rsidRDefault="00F223B2" w:rsidP="00196AB4">
            <w:pPr>
              <w:tabs>
                <w:tab w:val="left" w:pos="2295"/>
              </w:tabs>
              <w:jc w:val="both"/>
            </w:pPr>
          </w:p>
          <w:p w14:paraId="6D48F75B" w14:textId="7ADABF60" w:rsidR="00F223B2" w:rsidRDefault="00F223B2" w:rsidP="00196AB4">
            <w:pPr>
              <w:tabs>
                <w:tab w:val="left" w:pos="2295"/>
              </w:tabs>
              <w:jc w:val="both"/>
            </w:pPr>
          </w:p>
          <w:p w14:paraId="34ECB8F7" w14:textId="7F67FCC6" w:rsidR="00F223B2" w:rsidRDefault="00F223B2" w:rsidP="00196AB4">
            <w:pPr>
              <w:tabs>
                <w:tab w:val="left" w:pos="2295"/>
              </w:tabs>
              <w:jc w:val="both"/>
            </w:pPr>
          </w:p>
          <w:p w14:paraId="5359277F" w14:textId="5FC641BE" w:rsidR="00F223B2" w:rsidRDefault="00F223B2" w:rsidP="00196AB4">
            <w:pPr>
              <w:tabs>
                <w:tab w:val="left" w:pos="2295"/>
              </w:tabs>
              <w:jc w:val="both"/>
            </w:pPr>
          </w:p>
          <w:p w14:paraId="53D509DD" w14:textId="49E14D6A" w:rsidR="00F223B2" w:rsidRDefault="00F223B2" w:rsidP="00196AB4">
            <w:pPr>
              <w:tabs>
                <w:tab w:val="left" w:pos="2295"/>
              </w:tabs>
              <w:jc w:val="both"/>
            </w:pPr>
          </w:p>
          <w:p w14:paraId="6363B964" w14:textId="696D1337" w:rsidR="00F223B2" w:rsidRDefault="00F223B2" w:rsidP="00196AB4">
            <w:pPr>
              <w:tabs>
                <w:tab w:val="left" w:pos="2295"/>
              </w:tabs>
              <w:jc w:val="both"/>
            </w:pPr>
          </w:p>
          <w:p w14:paraId="188721BD" w14:textId="5122BA93" w:rsidR="00F223B2" w:rsidRDefault="00F223B2" w:rsidP="00196AB4">
            <w:pPr>
              <w:tabs>
                <w:tab w:val="left" w:pos="2295"/>
              </w:tabs>
              <w:jc w:val="both"/>
            </w:pPr>
          </w:p>
          <w:p w14:paraId="3C5C6CA6" w14:textId="48C9D765" w:rsidR="00F223B2" w:rsidRDefault="00F223B2" w:rsidP="00196AB4">
            <w:pPr>
              <w:tabs>
                <w:tab w:val="left" w:pos="2295"/>
              </w:tabs>
              <w:jc w:val="both"/>
            </w:pPr>
          </w:p>
          <w:p w14:paraId="02591224" w14:textId="77777777" w:rsidR="00F223B2" w:rsidRPr="00FF430B" w:rsidRDefault="00F223B2" w:rsidP="00196AB4">
            <w:pPr>
              <w:tabs>
                <w:tab w:val="left" w:pos="2295"/>
              </w:tabs>
              <w:jc w:val="both"/>
            </w:pPr>
          </w:p>
          <w:p w14:paraId="15508657" w14:textId="77777777" w:rsidR="00385C85" w:rsidRPr="00FF430B" w:rsidRDefault="00385C85" w:rsidP="00196AB4">
            <w:pPr>
              <w:tabs>
                <w:tab w:val="left" w:pos="2295"/>
              </w:tabs>
              <w:jc w:val="both"/>
            </w:pPr>
          </w:p>
          <w:p w14:paraId="0994472E" w14:textId="6A7E0158" w:rsidR="00006D6D" w:rsidRPr="004479B6" w:rsidRDefault="00006D6D" w:rsidP="004479B6">
            <w:pPr>
              <w:tabs>
                <w:tab w:val="left" w:pos="2295"/>
              </w:tabs>
              <w:jc w:val="both"/>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47E296BF" w:rsidR="007E709D" w:rsidRPr="00FF430B" w:rsidRDefault="007E709D" w:rsidP="001A7B2D">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3243"/>
              <w:gridCol w:w="1084"/>
              <w:gridCol w:w="333"/>
              <w:gridCol w:w="1559"/>
              <w:gridCol w:w="1560"/>
              <w:gridCol w:w="2408"/>
            </w:tblGrid>
            <w:tr w:rsidR="007E709D" w:rsidRPr="00EC30C2" w14:paraId="49F0A33E" w14:textId="77777777" w:rsidTr="004479B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4479B6" w:rsidRDefault="007E709D" w:rsidP="004D7C86">
                  <w:pPr>
                    <w:jc w:val="both"/>
                    <w:rPr>
                      <w:b/>
                      <w:bCs/>
                      <w:noProof w:val="0"/>
                      <w:sz w:val="18"/>
                      <w:szCs w:val="18"/>
                    </w:rPr>
                  </w:pPr>
                  <w:r w:rsidRPr="004479B6">
                    <w:rPr>
                      <w:b/>
                      <w:bCs/>
                      <w:noProof w:val="0"/>
                      <w:sz w:val="18"/>
                      <w:szCs w:val="18"/>
                    </w:rPr>
                    <w:lastRenderedPageBreak/>
                    <w:t>Nr.</w:t>
                  </w:r>
                </w:p>
              </w:tc>
              <w:tc>
                <w:tcPr>
                  <w:tcW w:w="32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4479B6" w:rsidRDefault="007E709D" w:rsidP="00E13118">
                  <w:pPr>
                    <w:jc w:val="center"/>
                    <w:rPr>
                      <w:b/>
                      <w:bCs/>
                      <w:noProof w:val="0"/>
                      <w:sz w:val="18"/>
                      <w:szCs w:val="18"/>
                    </w:rPr>
                  </w:pPr>
                  <w:r w:rsidRPr="004479B6">
                    <w:rPr>
                      <w:b/>
                      <w:bCs/>
                      <w:noProof w:val="0"/>
                      <w:sz w:val="18"/>
                      <w:szCs w:val="18"/>
                    </w:rPr>
                    <w:t>Denumirea lucrărilor</w:t>
                  </w: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4479B6" w:rsidRDefault="007E709D" w:rsidP="004D7C86">
                  <w:pPr>
                    <w:jc w:val="both"/>
                    <w:rPr>
                      <w:b/>
                      <w:bCs/>
                      <w:noProof w:val="0"/>
                      <w:sz w:val="18"/>
                      <w:szCs w:val="18"/>
                    </w:rPr>
                  </w:pPr>
                  <w:r w:rsidRPr="004479B6">
                    <w:rPr>
                      <w:b/>
                      <w:bCs/>
                      <w:noProof w:val="0"/>
                      <w:sz w:val="18"/>
                      <w:szCs w:val="18"/>
                    </w:rPr>
                    <w:t>Cod CPV</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4479B6" w:rsidRDefault="007E709D" w:rsidP="004D7C86">
                  <w:pPr>
                    <w:jc w:val="center"/>
                    <w:rPr>
                      <w:b/>
                      <w:sz w:val="18"/>
                      <w:szCs w:val="18"/>
                    </w:rPr>
                  </w:pPr>
                  <w:r w:rsidRPr="004479B6">
                    <w:rPr>
                      <w:b/>
                      <w:sz w:val="18"/>
                      <w:szCs w:val="18"/>
                    </w:rPr>
                    <w:t>Specificarea tehnică deplină solicitată de către autoritatea contractantă</w:t>
                  </w:r>
                </w:p>
                <w:p w14:paraId="046E9149" w14:textId="77777777" w:rsidR="007E709D" w:rsidRPr="004479B6" w:rsidRDefault="007E709D" w:rsidP="004D7C86">
                  <w:pPr>
                    <w:jc w:val="both"/>
                    <w:rPr>
                      <w:b/>
                      <w:bCs/>
                      <w:noProof w:val="0"/>
                      <w:sz w:val="18"/>
                      <w:szCs w:val="18"/>
                    </w:rPr>
                  </w:pP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4479B6" w:rsidRDefault="007E709D" w:rsidP="004D7C86">
                  <w:pPr>
                    <w:jc w:val="center"/>
                    <w:rPr>
                      <w:b/>
                      <w:sz w:val="18"/>
                      <w:szCs w:val="18"/>
                    </w:rPr>
                  </w:pPr>
                  <w:r w:rsidRPr="004479B6">
                    <w:rPr>
                      <w:b/>
                      <w:bCs/>
                      <w:noProof w:val="0"/>
                      <w:sz w:val="18"/>
                      <w:szCs w:val="18"/>
                    </w:rPr>
                    <w:t xml:space="preserve">Specificarea tehnică </w:t>
                  </w:r>
                  <w:r w:rsidRPr="004479B6">
                    <w:rPr>
                      <w:b/>
                      <w:sz w:val="18"/>
                      <w:szCs w:val="18"/>
                    </w:rPr>
                    <w:t>deplină propusă de către ofertant</w:t>
                  </w:r>
                </w:p>
                <w:p w14:paraId="42591B78" w14:textId="77777777" w:rsidR="007E709D" w:rsidRPr="004479B6" w:rsidRDefault="007E709D" w:rsidP="004D7C86">
                  <w:pPr>
                    <w:jc w:val="both"/>
                    <w:rPr>
                      <w:b/>
                      <w:bCs/>
                      <w:noProof w:val="0"/>
                      <w:sz w:val="18"/>
                      <w:szCs w:val="18"/>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4479B6" w:rsidRDefault="007E709D" w:rsidP="001223E6">
                  <w:pPr>
                    <w:ind w:right="943"/>
                    <w:jc w:val="center"/>
                    <w:rPr>
                      <w:b/>
                      <w:bCs/>
                      <w:noProof w:val="0"/>
                      <w:sz w:val="18"/>
                      <w:szCs w:val="18"/>
                    </w:rPr>
                  </w:pPr>
                  <w:r w:rsidRPr="004479B6">
                    <w:rPr>
                      <w:b/>
                      <w:bCs/>
                      <w:noProof w:val="0"/>
                      <w:sz w:val="18"/>
                      <w:szCs w:val="18"/>
                    </w:rPr>
                    <w:t>Standarde de</w:t>
                  </w:r>
                </w:p>
                <w:p w14:paraId="0F04E5CD" w14:textId="77777777" w:rsidR="007E709D" w:rsidRPr="004479B6" w:rsidRDefault="007E709D" w:rsidP="001223E6">
                  <w:pPr>
                    <w:ind w:right="943"/>
                    <w:jc w:val="center"/>
                    <w:rPr>
                      <w:b/>
                      <w:bCs/>
                      <w:noProof w:val="0"/>
                      <w:sz w:val="18"/>
                      <w:szCs w:val="18"/>
                    </w:rPr>
                  </w:pPr>
                  <w:r w:rsidRPr="004479B6">
                    <w:rPr>
                      <w:b/>
                      <w:bCs/>
                      <w:noProof w:val="0"/>
                      <w:sz w:val="18"/>
                      <w:szCs w:val="18"/>
                    </w:rPr>
                    <w:t>referinţă</w:t>
                  </w:r>
                </w:p>
              </w:tc>
            </w:tr>
            <w:tr w:rsidR="004479B6" w:rsidRPr="00EC30C2" w14:paraId="30C0C7E2" w14:textId="77777777" w:rsidTr="00E37D0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4479B6" w:rsidRPr="00FF430B" w:rsidRDefault="004479B6" w:rsidP="004D7C86">
                  <w:pPr>
                    <w:jc w:val="both"/>
                    <w:rPr>
                      <w:noProof w:val="0"/>
                    </w:rPr>
                  </w:pPr>
                  <w:r w:rsidRPr="00FF430B">
                    <w:rPr>
                      <w:noProof w:val="0"/>
                    </w:rPr>
                    <w:t>1</w:t>
                  </w:r>
                </w:p>
              </w:tc>
              <w:tc>
                <w:tcPr>
                  <w:tcW w:w="32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5D50477" w14:textId="77777777" w:rsidR="005A1ED7" w:rsidRPr="00712AC1" w:rsidRDefault="00C362C3" w:rsidP="005A1ED7">
                  <w:pPr>
                    <w:rPr>
                      <w:b/>
                      <w:bCs/>
                      <w:sz w:val="28"/>
                      <w:szCs w:val="28"/>
                      <w:u w:val="single"/>
                    </w:rPr>
                  </w:pPr>
                  <w:r>
                    <w:t xml:space="preserve">Executarea </w:t>
                  </w:r>
                  <w:proofErr w:type="spellStart"/>
                  <w:r w:rsidR="00F223B2" w:rsidRPr="007F738D">
                    <w:rPr>
                      <w:bCs/>
                      <w:sz w:val="28"/>
                      <w:szCs w:val="28"/>
                      <w:lang w:val="en-US"/>
                    </w:rPr>
                    <w:t>lucrarilor</w:t>
                  </w:r>
                  <w:proofErr w:type="spellEnd"/>
                  <w:r w:rsidR="00F223B2" w:rsidRPr="007F738D">
                    <w:rPr>
                      <w:bCs/>
                      <w:sz w:val="28"/>
                      <w:szCs w:val="28"/>
                      <w:lang w:val="en-US"/>
                    </w:rPr>
                    <w:t xml:space="preserve">  </w:t>
                  </w:r>
                  <w:r w:rsidR="005A1ED7" w:rsidRPr="00712AC1">
                    <w:rPr>
                      <w:b/>
                      <w:bCs/>
                      <w:u w:val="single"/>
                      <w:lang w:val="en-US"/>
                    </w:rPr>
                    <w:t>de reparatie a drumurilor  cu imbracaminte din beton asfaltic str. Pacii intersectie cu str. Garoafelor și str. P</w:t>
                  </w:r>
                  <w:r w:rsidR="005A1ED7">
                    <w:rPr>
                      <w:b/>
                      <w:bCs/>
                      <w:u w:val="single"/>
                      <w:lang w:val="en-US"/>
                    </w:rPr>
                    <w:t>e</w:t>
                  </w:r>
                  <w:r w:rsidR="005A1ED7" w:rsidRPr="00712AC1">
                    <w:rPr>
                      <w:b/>
                      <w:bCs/>
                      <w:u w:val="single"/>
                      <w:lang w:val="en-US"/>
                    </w:rPr>
                    <w:t>scarilor, din s. Crihana Veche, r-nul Cahul</w:t>
                  </w:r>
                </w:p>
                <w:p w14:paraId="0F06ED7C" w14:textId="05FA7E89" w:rsidR="004479B6" w:rsidRPr="00FF430B" w:rsidRDefault="004479B6" w:rsidP="00F223B2">
                  <w:pPr>
                    <w:pStyle w:val="a8"/>
                    <w:spacing w:before="118" w:line="242" w:lineRule="auto"/>
                    <w:ind w:left="790" w:right="652"/>
                    <w:jc w:val="center"/>
                  </w:pPr>
                </w:p>
              </w:tc>
              <w:tc>
                <w:tcPr>
                  <w:tcW w:w="1417"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49D303A1" w:rsidR="004479B6" w:rsidRPr="00FF430B" w:rsidRDefault="004479B6" w:rsidP="004D7C86">
                  <w:pPr>
                    <w:jc w:val="both"/>
                    <w:rPr>
                      <w:noProof w:val="0"/>
                    </w:rPr>
                  </w:pPr>
                  <w:r w:rsidRPr="00255291">
                    <w:rPr>
                      <w:sz w:val="20"/>
                      <w:szCs w:val="20"/>
                    </w:rPr>
                    <w:t>452000</w:t>
                  </w:r>
                  <w:r>
                    <w:rPr>
                      <w:sz w:val="20"/>
                      <w:szCs w:val="20"/>
                    </w:rPr>
                    <w:t>0</w:t>
                  </w:r>
                  <w:r w:rsidRPr="00255291">
                    <w:rPr>
                      <w:sz w:val="20"/>
                      <w:szCs w:val="20"/>
                    </w:rPr>
                    <w:t>0-9</w:t>
                  </w:r>
                </w:p>
              </w:tc>
              <w:tc>
                <w:tcPr>
                  <w:tcW w:w="311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17AA1D" w14:textId="1693154D" w:rsidR="004479B6" w:rsidRPr="00FF430B" w:rsidRDefault="004479B6" w:rsidP="004D7C86">
                  <w:pPr>
                    <w:jc w:val="both"/>
                    <w:rPr>
                      <w:noProof w:val="0"/>
                    </w:rPr>
                  </w:pPr>
                  <w:r>
                    <w:rPr>
                      <w:noProof w:val="0"/>
                    </w:rPr>
                    <w:t>Conform caietului de sarcini</w:t>
                  </w: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4479B6" w:rsidRPr="00FF430B" w:rsidRDefault="004479B6" w:rsidP="004D7C86">
                  <w:pPr>
                    <w:jc w:val="both"/>
                    <w:rPr>
                      <w:noProof w:val="0"/>
                    </w:rPr>
                  </w:pPr>
                </w:p>
              </w:tc>
            </w:tr>
            <w:tr w:rsidR="007E709D" w:rsidRPr="00EC30C2" w14:paraId="49FDA97A" w14:textId="77777777" w:rsidTr="004479B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32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479B6">
              <w:tc>
                <w:tcPr>
                  <w:tcW w:w="367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694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4479B6">
              <w:tc>
                <w:tcPr>
                  <w:tcW w:w="4763" w:type="dxa"/>
                  <w:gridSpan w:val="3"/>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1892" w:type="dxa"/>
                  <w:gridSpan w:val="2"/>
                  <w:tcBorders>
                    <w:top w:val="nil"/>
                    <w:left w:val="nil"/>
                    <w:bottom w:val="nil"/>
                    <w:right w:val="nil"/>
                  </w:tcBorders>
                </w:tcPr>
                <w:p w14:paraId="49B54B9F" w14:textId="77777777" w:rsidR="007E709D" w:rsidRPr="00FF430B" w:rsidRDefault="007E709D" w:rsidP="004D7C86">
                  <w:pPr>
                    <w:jc w:val="both"/>
                    <w:rPr>
                      <w:b/>
                      <w:bCs/>
                      <w:noProof w:val="0"/>
                    </w:rPr>
                  </w:pPr>
                </w:p>
              </w:tc>
              <w:tc>
                <w:tcPr>
                  <w:tcW w:w="3968"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16B3DCE6" w:rsidR="004D7C86" w:rsidRDefault="004D7C86" w:rsidP="00196AB4">
            <w:pPr>
              <w:tabs>
                <w:tab w:val="left" w:pos="2295"/>
              </w:tabs>
              <w:jc w:val="both"/>
            </w:pPr>
          </w:p>
          <w:p w14:paraId="0D2E2B44" w14:textId="3F3E7CA9" w:rsidR="005A1ED7" w:rsidRDefault="005A1ED7" w:rsidP="00196AB4">
            <w:pPr>
              <w:tabs>
                <w:tab w:val="left" w:pos="2295"/>
              </w:tabs>
              <w:jc w:val="both"/>
            </w:pPr>
          </w:p>
          <w:p w14:paraId="5B4138A2" w14:textId="70268580" w:rsidR="005A1ED7" w:rsidRDefault="005A1ED7" w:rsidP="00196AB4">
            <w:pPr>
              <w:tabs>
                <w:tab w:val="left" w:pos="2295"/>
              </w:tabs>
              <w:jc w:val="both"/>
            </w:pPr>
          </w:p>
          <w:p w14:paraId="10DC79DC" w14:textId="753BB839" w:rsidR="005A1ED7" w:rsidRDefault="005A1ED7" w:rsidP="00196AB4">
            <w:pPr>
              <w:tabs>
                <w:tab w:val="left" w:pos="2295"/>
              </w:tabs>
              <w:jc w:val="both"/>
            </w:pPr>
          </w:p>
          <w:p w14:paraId="0F17519B" w14:textId="0CA25432" w:rsidR="005A1ED7" w:rsidRDefault="005A1ED7" w:rsidP="00196AB4">
            <w:pPr>
              <w:tabs>
                <w:tab w:val="left" w:pos="2295"/>
              </w:tabs>
              <w:jc w:val="both"/>
            </w:pPr>
          </w:p>
          <w:p w14:paraId="4A84AE12" w14:textId="5F16D34F" w:rsidR="005A1ED7" w:rsidRDefault="005A1ED7" w:rsidP="00196AB4">
            <w:pPr>
              <w:tabs>
                <w:tab w:val="left" w:pos="2295"/>
              </w:tabs>
              <w:jc w:val="both"/>
            </w:pPr>
          </w:p>
          <w:p w14:paraId="09B577B0" w14:textId="11BD4354" w:rsidR="005A1ED7" w:rsidRDefault="005A1ED7" w:rsidP="00196AB4">
            <w:pPr>
              <w:tabs>
                <w:tab w:val="left" w:pos="2295"/>
              </w:tabs>
              <w:jc w:val="both"/>
            </w:pPr>
          </w:p>
          <w:p w14:paraId="24CC9D52" w14:textId="58BC2848" w:rsidR="005A1ED7" w:rsidRDefault="005A1ED7" w:rsidP="00196AB4">
            <w:pPr>
              <w:tabs>
                <w:tab w:val="left" w:pos="2295"/>
              </w:tabs>
              <w:jc w:val="both"/>
            </w:pPr>
          </w:p>
          <w:p w14:paraId="456235A9" w14:textId="63B176A0" w:rsidR="005A1ED7" w:rsidRDefault="005A1ED7" w:rsidP="00196AB4">
            <w:pPr>
              <w:tabs>
                <w:tab w:val="left" w:pos="2295"/>
              </w:tabs>
              <w:jc w:val="both"/>
            </w:pPr>
          </w:p>
          <w:p w14:paraId="2A20B6FC" w14:textId="77777777" w:rsidR="005A1ED7" w:rsidRDefault="005A1ED7"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1A7B2D">
            <w:pPr>
              <w:ind w:firstLine="567"/>
              <w:jc w:val="center"/>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4479B6" w:rsidRDefault="00803E7E" w:rsidP="004D7C86">
                  <w:pPr>
                    <w:ind w:right="-176"/>
                    <w:jc w:val="both"/>
                    <w:rPr>
                      <w:b/>
                      <w:bCs/>
                      <w:noProof w:val="0"/>
                      <w:sz w:val="18"/>
                      <w:szCs w:val="18"/>
                    </w:rPr>
                  </w:pPr>
                  <w:r w:rsidRPr="004479B6">
                    <w:rPr>
                      <w:b/>
                      <w:bCs/>
                      <w:noProof w:val="0"/>
                      <w:sz w:val="18"/>
                      <w:szCs w:val="18"/>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Denumirea</w:t>
                  </w:r>
                </w:p>
                <w:p w14:paraId="05781770" w14:textId="77777777" w:rsidR="00E13118" w:rsidRPr="004479B6" w:rsidRDefault="00C33344" w:rsidP="00C33344">
                  <w:pPr>
                    <w:tabs>
                      <w:tab w:val="left" w:pos="235"/>
                      <w:tab w:val="left" w:pos="378"/>
                    </w:tabs>
                    <w:ind w:left="-923"/>
                    <w:jc w:val="center"/>
                    <w:rPr>
                      <w:b/>
                      <w:bCs/>
                      <w:noProof w:val="0"/>
                      <w:sz w:val="18"/>
                      <w:szCs w:val="18"/>
                    </w:rPr>
                  </w:pPr>
                  <w:r w:rsidRPr="004479B6">
                    <w:rPr>
                      <w:b/>
                      <w:bCs/>
                      <w:noProof w:val="0"/>
                      <w:sz w:val="18"/>
                      <w:szCs w:val="18"/>
                    </w:rPr>
                    <w:t xml:space="preserve">          </w:t>
                  </w:r>
                  <w:r w:rsidR="00803E7E" w:rsidRPr="004479B6">
                    <w:rPr>
                      <w:b/>
                      <w:bCs/>
                      <w:noProof w:val="0"/>
                      <w:sz w:val="18"/>
                      <w:szCs w:val="18"/>
                    </w:rPr>
                    <w:t>lucrărilor</w:t>
                  </w:r>
                </w:p>
                <w:p w14:paraId="6B27D8F6" w14:textId="77777777" w:rsidR="00803E7E" w:rsidRPr="004479B6" w:rsidRDefault="00803E7E" w:rsidP="004D7C86">
                  <w:pPr>
                    <w:tabs>
                      <w:tab w:val="left" w:pos="369"/>
                    </w:tabs>
                    <w:ind w:left="-923"/>
                    <w:jc w:val="center"/>
                    <w:rPr>
                      <w:b/>
                      <w:bCs/>
                      <w:noProof w:val="0"/>
                      <w:sz w:val="18"/>
                      <w:szCs w:val="18"/>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4479B6" w:rsidRDefault="00803E7E" w:rsidP="004D7C86">
                  <w:pPr>
                    <w:jc w:val="both"/>
                    <w:rPr>
                      <w:b/>
                      <w:bCs/>
                      <w:noProof w:val="0"/>
                      <w:sz w:val="18"/>
                      <w:szCs w:val="18"/>
                    </w:rPr>
                  </w:pPr>
                  <w:r w:rsidRPr="004479B6">
                    <w:rPr>
                      <w:b/>
                      <w:bCs/>
                      <w:noProof w:val="0"/>
                      <w:sz w:val="18"/>
                      <w:szCs w:val="18"/>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4479B6" w:rsidRDefault="00803E7E" w:rsidP="002722CC">
                  <w:pPr>
                    <w:jc w:val="center"/>
                    <w:rPr>
                      <w:b/>
                      <w:bCs/>
                      <w:noProof w:val="0"/>
                      <w:sz w:val="18"/>
                      <w:szCs w:val="18"/>
                    </w:rPr>
                  </w:pPr>
                  <w:r w:rsidRPr="004479B6">
                    <w:rPr>
                      <w:b/>
                      <w:bCs/>
                      <w:noProof w:val="0"/>
                      <w:sz w:val="18"/>
                      <w:szCs w:val="18"/>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4479B6" w:rsidRDefault="00803E7E" w:rsidP="004D7C86">
                  <w:pPr>
                    <w:jc w:val="both"/>
                    <w:rPr>
                      <w:b/>
                      <w:bCs/>
                      <w:noProof w:val="0"/>
                      <w:sz w:val="18"/>
                      <w:szCs w:val="18"/>
                    </w:rPr>
                  </w:pPr>
                  <w:r w:rsidRPr="004479B6">
                    <w:rPr>
                      <w:b/>
                      <w:bCs/>
                      <w:noProof w:val="0"/>
                      <w:sz w:val="18"/>
                      <w:szCs w:val="18"/>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008E720C" w:rsidR="00803E7E" w:rsidRPr="004479B6" w:rsidRDefault="004479B6" w:rsidP="002722CC">
                  <w:pPr>
                    <w:jc w:val="center"/>
                    <w:rPr>
                      <w:b/>
                      <w:bCs/>
                      <w:noProof w:val="0"/>
                      <w:sz w:val="18"/>
                      <w:szCs w:val="18"/>
                    </w:rPr>
                  </w:pPr>
                  <w:r>
                    <w:rPr>
                      <w:b/>
                      <w:bCs/>
                      <w:noProof w:val="0"/>
                      <w:sz w:val="18"/>
                      <w:szCs w:val="18"/>
                    </w:rPr>
                    <w:t xml:space="preserve">Suma </w:t>
                  </w:r>
                  <w:r w:rsidR="00803E7E" w:rsidRPr="004479B6">
                    <w:rPr>
                      <w:b/>
                      <w:bCs/>
                      <w:noProof w:val="0"/>
                      <w:sz w:val="18"/>
                      <w:szCs w:val="18"/>
                    </w:rPr>
                    <w:t>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4479B6" w:rsidRDefault="00803E7E" w:rsidP="002722CC">
                  <w:pPr>
                    <w:jc w:val="center"/>
                    <w:rPr>
                      <w:b/>
                      <w:bCs/>
                      <w:noProof w:val="0"/>
                      <w:sz w:val="18"/>
                      <w:szCs w:val="18"/>
                    </w:rPr>
                  </w:pPr>
                  <w:r w:rsidRPr="004479B6">
                    <w:rPr>
                      <w:b/>
                      <w:bCs/>
                      <w:noProof w:val="0"/>
                      <w:sz w:val="18"/>
                      <w:szCs w:val="18"/>
                    </w:rPr>
                    <w:t>Suma</w:t>
                  </w:r>
                  <w:r w:rsidR="0060188C" w:rsidRPr="004479B6">
                    <w:rPr>
                      <w:b/>
                      <w:bCs/>
                      <w:noProof w:val="0"/>
                      <w:sz w:val="18"/>
                      <w:szCs w:val="18"/>
                    </w:rPr>
                    <w:t>l</w:t>
                  </w:r>
                  <w:r w:rsidRPr="004479B6">
                    <w:rPr>
                      <w:b/>
                      <w:bCs/>
                      <w:noProof w:val="0"/>
                      <w:sz w:val="18"/>
                      <w:szCs w:val="18"/>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3D2FF538" w:rsidR="00E13118" w:rsidRPr="004479B6" w:rsidRDefault="00EA64B0" w:rsidP="00E13118">
                  <w:pPr>
                    <w:jc w:val="center"/>
                    <w:rPr>
                      <w:b/>
                      <w:bCs/>
                      <w:noProof w:val="0"/>
                      <w:sz w:val="18"/>
                      <w:szCs w:val="18"/>
                    </w:rPr>
                  </w:pPr>
                  <w:r w:rsidRPr="004479B6">
                    <w:rPr>
                      <w:b/>
                      <w:bCs/>
                      <w:noProof w:val="0"/>
                      <w:sz w:val="18"/>
                      <w:szCs w:val="18"/>
                    </w:rPr>
                    <w:t xml:space="preserve">Termenii </w:t>
                  </w:r>
                  <w:r w:rsidR="004479B6">
                    <w:rPr>
                      <w:b/>
                      <w:bCs/>
                      <w:noProof w:val="0"/>
                      <w:sz w:val="18"/>
                      <w:szCs w:val="18"/>
                    </w:rPr>
                    <w:t>de valabilitate a contractului</w:t>
                  </w:r>
                </w:p>
                <w:p w14:paraId="5F805D30" w14:textId="77777777" w:rsidR="00803E7E" w:rsidRPr="004479B6" w:rsidRDefault="00803E7E" w:rsidP="003E7B03">
                  <w:pPr>
                    <w:tabs>
                      <w:tab w:val="left" w:pos="1134"/>
                    </w:tabs>
                    <w:ind w:left="720"/>
                    <w:outlineLvl w:val="0"/>
                    <w:rPr>
                      <w:b/>
                      <w:bCs/>
                      <w:noProof w:val="0"/>
                      <w:sz w:val="18"/>
                      <w:szCs w:val="18"/>
                    </w:rPr>
                  </w:pPr>
                </w:p>
              </w:tc>
            </w:tr>
            <w:tr w:rsidR="004479B6" w:rsidRPr="00EC30C2" w14:paraId="281FBF90" w14:textId="77777777" w:rsidTr="0009484D">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4479B6" w:rsidRPr="00FF430B" w:rsidRDefault="004479B6"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F39D74" w14:textId="77777777" w:rsidR="005A1ED7" w:rsidRPr="00712AC1" w:rsidRDefault="005A1ED7" w:rsidP="005A1ED7">
                  <w:pPr>
                    <w:rPr>
                      <w:b/>
                      <w:bCs/>
                      <w:sz w:val="28"/>
                      <w:szCs w:val="28"/>
                      <w:u w:val="single"/>
                    </w:rPr>
                  </w:pPr>
                  <w:proofErr w:type="spellStart"/>
                  <w:r>
                    <w:rPr>
                      <w:bCs/>
                      <w:sz w:val="18"/>
                      <w:szCs w:val="18"/>
                      <w:lang w:val="en-US"/>
                    </w:rPr>
                    <w:t>Executarea</w:t>
                  </w:r>
                  <w:proofErr w:type="spellEnd"/>
                  <w:r>
                    <w:rPr>
                      <w:bCs/>
                      <w:sz w:val="18"/>
                      <w:szCs w:val="18"/>
                      <w:lang w:val="en-US"/>
                    </w:rPr>
                    <w:t xml:space="preserve"> </w:t>
                  </w:r>
                  <w:r w:rsidRPr="00712AC1">
                    <w:rPr>
                      <w:b/>
                      <w:bCs/>
                      <w:u w:val="single"/>
                      <w:lang w:val="en-US"/>
                    </w:rPr>
                    <w:t>de reparatie a drumurilor  cu imbracaminte din beton asfaltic str. Pacii intersectie cu str. Garoafelor și str. P</w:t>
                  </w:r>
                  <w:r>
                    <w:rPr>
                      <w:b/>
                      <w:bCs/>
                      <w:u w:val="single"/>
                      <w:lang w:val="en-US"/>
                    </w:rPr>
                    <w:t>e</w:t>
                  </w:r>
                  <w:r w:rsidRPr="00712AC1">
                    <w:rPr>
                      <w:b/>
                      <w:bCs/>
                      <w:u w:val="single"/>
                      <w:lang w:val="en-US"/>
                    </w:rPr>
                    <w:t>scarilor, din s. Crihana Veche, r-nul Cahul</w:t>
                  </w:r>
                </w:p>
                <w:p w14:paraId="10C139BC" w14:textId="7B491690" w:rsidR="004479B6" w:rsidRPr="00612B3F" w:rsidRDefault="004479B6" w:rsidP="008814DE">
                  <w:pPr>
                    <w:pStyle w:val="a8"/>
                    <w:spacing w:before="118" w:line="242" w:lineRule="auto"/>
                    <w:ind w:right="652"/>
                    <w:rPr>
                      <w:sz w:val="18"/>
                      <w:szCs w:val="18"/>
                    </w:rPr>
                  </w:pPr>
                  <w:bookmarkStart w:id="62" w:name="_GoBack"/>
                  <w:bookmarkEnd w:id="62"/>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208B3F12" w:rsidR="004479B6" w:rsidRPr="00FF430B" w:rsidRDefault="004479B6" w:rsidP="004D7C86">
                  <w:pPr>
                    <w:keepNext/>
                    <w:keepLines/>
                    <w:spacing w:before="200"/>
                    <w:jc w:val="both"/>
                    <w:outlineLvl w:val="2"/>
                    <w:rPr>
                      <w:noProof w:val="0"/>
                    </w:rPr>
                  </w:pPr>
                  <w:r w:rsidRPr="00255291">
                    <w:rPr>
                      <w:sz w:val="20"/>
                      <w:szCs w:val="20"/>
                    </w:rPr>
                    <w:t>452000</w:t>
                  </w:r>
                  <w:r>
                    <w:rPr>
                      <w:sz w:val="20"/>
                      <w:szCs w:val="20"/>
                    </w:rPr>
                    <w:t>0</w:t>
                  </w:r>
                  <w:r w:rsidRPr="00255291">
                    <w:rPr>
                      <w:sz w:val="20"/>
                      <w:szCs w:val="20"/>
                    </w:rPr>
                    <w:t>0-9</w:t>
                  </w:r>
                </w:p>
              </w:tc>
              <w:tc>
                <w:tcPr>
                  <w:tcW w:w="2334"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05832A7C" w:rsidR="004479B6" w:rsidRPr="00FF430B" w:rsidRDefault="004479B6" w:rsidP="004D7C86">
                  <w:pPr>
                    <w:keepNext/>
                    <w:keepLines/>
                    <w:spacing w:before="200"/>
                    <w:jc w:val="both"/>
                    <w:outlineLvl w:val="2"/>
                    <w:rPr>
                      <w:noProof w:val="0"/>
                    </w:rPr>
                  </w:pPr>
                  <w:r>
                    <w:rPr>
                      <w:noProof w:val="0"/>
                    </w:rPr>
                    <w:t>Conform caietului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4479B6" w:rsidRPr="00FF430B" w:rsidRDefault="004479B6"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4479B6" w:rsidRPr="00FF430B" w:rsidRDefault="004479B6"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4479B6" w:rsidRPr="00FF430B" w:rsidRDefault="004479B6"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7E642469" w14:textId="77777777" w:rsidR="00A93011" w:rsidRPr="00FF430B" w:rsidRDefault="00A93011" w:rsidP="00A93011">
            <w:pPr>
              <w:rPr>
                <w:b/>
              </w:rPr>
            </w:pPr>
          </w:p>
          <w:p w14:paraId="3DD55170" w14:textId="65526B4E" w:rsidR="00283820" w:rsidRPr="00FF430B" w:rsidRDefault="00283820" w:rsidP="001A1655"/>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2261"/>
              <w:gridCol w:w="2502"/>
              <w:gridCol w:w="50"/>
              <w:gridCol w:w="4677"/>
            </w:tblGrid>
            <w:tr w:rsidR="004001DE" w:rsidRPr="00EC30C2" w14:paraId="4DBF2A05" w14:textId="77777777" w:rsidTr="001A1655">
              <w:tc>
                <w:tcPr>
                  <w:tcW w:w="2261" w:type="dxa"/>
                  <w:tcBorders>
                    <w:top w:val="single" w:sz="6" w:space="0" w:color="000000"/>
                    <w:left w:val="nil"/>
                    <w:bottom w:val="nil"/>
                    <w:right w:val="nil"/>
                  </w:tcBorders>
                </w:tcPr>
                <w:p w14:paraId="65FCFA5E" w14:textId="77777777" w:rsidR="005C3D95" w:rsidRPr="00FF430B" w:rsidRDefault="005C3D95" w:rsidP="00196AB4">
                  <w:pPr>
                    <w:jc w:val="both"/>
                    <w:rPr>
                      <w:noProof w:val="0"/>
                    </w:rPr>
                  </w:pPr>
                </w:p>
              </w:tc>
              <w:tc>
                <w:tcPr>
                  <w:tcW w:w="7229" w:type="dxa"/>
                  <w:gridSpan w:val="3"/>
                  <w:tcBorders>
                    <w:top w:val="single" w:sz="6" w:space="0" w:color="000000"/>
                    <w:left w:val="nil"/>
                    <w:bottom w:val="nil"/>
                    <w:right w:val="nil"/>
                  </w:tcBorders>
                  <w:shd w:val="clear" w:color="auto" w:fill="auto"/>
                  <w:tcMar>
                    <w:top w:w="24" w:type="dxa"/>
                    <w:left w:w="48" w:type="dxa"/>
                    <w:bottom w:w="24" w:type="dxa"/>
                    <w:right w:w="48" w:type="dxa"/>
                  </w:tcMar>
                </w:tcPr>
                <w:p w14:paraId="0A2F2586" w14:textId="2B233D9F" w:rsidR="006A7C1C" w:rsidRPr="00FF430B" w:rsidRDefault="006A7C1C" w:rsidP="00D51F0A">
                  <w:pPr>
                    <w:rPr>
                      <w:noProof w:val="0"/>
                    </w:rPr>
                  </w:pPr>
                </w:p>
              </w:tc>
            </w:tr>
            <w:tr w:rsidR="004001DE" w:rsidRPr="00EC30C2" w14:paraId="2E822AFD" w14:textId="77777777" w:rsidTr="001A1655">
              <w:tc>
                <w:tcPr>
                  <w:tcW w:w="4763" w:type="dxa"/>
                  <w:gridSpan w:val="2"/>
                  <w:tcBorders>
                    <w:top w:val="nil"/>
                    <w:left w:val="nil"/>
                    <w:bottom w:val="nil"/>
                    <w:right w:val="nil"/>
                  </w:tcBorders>
                  <w:tcMar>
                    <w:top w:w="24" w:type="dxa"/>
                    <w:left w:w="48" w:type="dxa"/>
                    <w:bottom w:w="24" w:type="dxa"/>
                    <w:right w:w="48" w:type="dxa"/>
                  </w:tcMar>
                </w:tcPr>
                <w:p w14:paraId="2151506D" w14:textId="25EB7444" w:rsidR="004001DE" w:rsidRPr="00FF430B" w:rsidRDefault="004001DE" w:rsidP="00E10240">
                  <w:pPr>
                    <w:ind w:firstLine="567"/>
                    <w:jc w:val="both"/>
                    <w:rPr>
                      <w:noProof w:val="0"/>
                    </w:rPr>
                  </w:pP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5C046FF9" w14:textId="54D821E1" w:rsidR="002B4D12" w:rsidRPr="00FF430B" w:rsidRDefault="00A30B00" w:rsidP="001A1655">
            <w:pPr>
              <w:ind w:firstLine="567"/>
              <w:jc w:val="both"/>
              <w:rPr>
                <w:noProof w:val="0"/>
              </w:rPr>
            </w:pPr>
            <w:r w:rsidRPr="00FF430B">
              <w:rPr>
                <w:noProof w:val="0"/>
              </w:rPr>
              <w:t> </w:t>
            </w: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F0B9F"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w:t>
            </w:r>
            <w:r w:rsidR="00E81A3E" w:rsidRPr="00FF430B">
              <w:lastRenderedPageBreak/>
              <w:t>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713504">
            <w:pPr>
              <w:numPr>
                <w:ilvl w:val="0"/>
                <w:numId w:val="19"/>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713504">
            <w:pPr>
              <w:pStyle w:val="a"/>
              <w:numPr>
                <w:ilvl w:val="0"/>
                <w:numId w:val="19"/>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713504">
            <w:pPr>
              <w:pStyle w:val="a"/>
              <w:numPr>
                <w:ilvl w:val="0"/>
                <w:numId w:val="21"/>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0472106D" w14:textId="77777777" w:rsidR="0063773E" w:rsidRPr="00FF430B" w:rsidRDefault="0063773E" w:rsidP="00713504">
            <w:pPr>
              <w:pStyle w:val="a"/>
              <w:numPr>
                <w:ilvl w:val="0"/>
                <w:numId w:val="21"/>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proofErr w:type="spellEnd"/>
            <w:r w:rsidR="004A5F0C" w:rsidRPr="00FF430B">
              <w:t xml:space="preserve"> </w:t>
            </w:r>
            <w:r w:rsidRPr="00FF430B">
              <w:t xml:space="preserve">de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713504">
            <w:pPr>
              <w:pStyle w:val="a"/>
              <w:numPr>
                <w:ilvl w:val="0"/>
                <w:numId w:val="19"/>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85414" w14:textId="77777777" w:rsidR="0029720D" w:rsidRDefault="0029720D" w:rsidP="00A20ACF">
      <w:r>
        <w:separator/>
      </w:r>
    </w:p>
  </w:endnote>
  <w:endnote w:type="continuationSeparator" w:id="0">
    <w:p w14:paraId="18902839" w14:textId="77777777" w:rsidR="0029720D" w:rsidRDefault="002972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632A9522" w:rsidR="00DF0B9F" w:rsidRDefault="00DF0B9F">
        <w:pPr>
          <w:pStyle w:val="a4"/>
          <w:jc w:val="right"/>
        </w:pPr>
        <w:r>
          <w:fldChar w:fldCharType="begin"/>
        </w:r>
        <w:r>
          <w:instrText xml:space="preserve"> PAGE   \* MERGEFORMAT </w:instrText>
        </w:r>
        <w:r>
          <w:fldChar w:fldCharType="separate"/>
        </w:r>
        <w:r w:rsidR="00612B3F">
          <w:t>19</w:t>
        </w:r>
        <w:r>
          <w:fldChar w:fldCharType="end"/>
        </w:r>
      </w:p>
    </w:sdtContent>
  </w:sdt>
  <w:p w14:paraId="075618FA" w14:textId="77777777" w:rsidR="00DF0B9F" w:rsidRDefault="00DF0B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D8AD6" w14:textId="77777777" w:rsidR="0029720D" w:rsidRDefault="0029720D" w:rsidP="00A20ACF">
      <w:r>
        <w:separator/>
      </w:r>
    </w:p>
  </w:footnote>
  <w:footnote w:type="continuationSeparator" w:id="0">
    <w:p w14:paraId="20AC16C9" w14:textId="77777777" w:rsidR="0029720D" w:rsidRDefault="002972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2CD01BA"/>
    <w:multiLevelType w:val="hybridMultilevel"/>
    <w:tmpl w:val="D3365A80"/>
    <w:lvl w:ilvl="0" w:tplc="294EEF0A">
      <w:start w:val="56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1031BE6"/>
    <w:multiLevelType w:val="hybridMultilevel"/>
    <w:tmpl w:val="76A28078"/>
    <w:lvl w:ilvl="0" w:tplc="25CC90C6">
      <w:start w:val="29"/>
      <w:numFmt w:val="decimal"/>
      <w:lvlText w:val="%1."/>
      <w:lvlJc w:val="left"/>
      <w:pPr>
        <w:ind w:left="720" w:hanging="360"/>
      </w:pPr>
      <w:rPr>
        <w:rFonts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450202"/>
    <w:multiLevelType w:val="hybridMultilevel"/>
    <w:tmpl w:val="983A6B80"/>
    <w:lvl w:ilvl="0" w:tplc="648EFC8E">
      <w:start w:val="32"/>
      <w:numFmt w:val="decimal"/>
      <w:lvlText w:val="%1"/>
      <w:lvlJc w:val="left"/>
      <w:pPr>
        <w:ind w:left="1347" w:hanging="360"/>
      </w:pPr>
      <w:rPr>
        <w:rFonts w:hint="default"/>
      </w:rPr>
    </w:lvl>
    <w:lvl w:ilvl="1" w:tplc="04090019">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abstractNum w:abstractNumId="17"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DC9"/>
    <w:multiLevelType w:val="hybridMultilevel"/>
    <w:tmpl w:val="CA9415A6"/>
    <w:lvl w:ilvl="0" w:tplc="9C6EAAD0">
      <w:start w:val="2"/>
      <w:numFmt w:val="decimal"/>
      <w:lvlText w:val="%1."/>
      <w:lvlJc w:val="left"/>
      <w:pPr>
        <w:ind w:left="682" w:hanging="284"/>
        <w:jc w:val="right"/>
      </w:pPr>
      <w:rPr>
        <w:rFonts w:hint="default"/>
        <w:w w:val="100"/>
        <w:lang w:val="ro-RO" w:eastAsia="en-US" w:bidi="ar-SA"/>
      </w:rPr>
    </w:lvl>
    <w:lvl w:ilvl="1" w:tplc="6ABAFE2C">
      <w:start w:val="1"/>
      <w:numFmt w:val="decimal"/>
      <w:lvlText w:val="%2)"/>
      <w:lvlJc w:val="left"/>
      <w:pPr>
        <w:ind w:left="1402" w:hanging="389"/>
      </w:pPr>
      <w:rPr>
        <w:rFonts w:ascii="Times New Roman" w:eastAsia="Times New Roman" w:hAnsi="Times New Roman" w:cs="Times New Roman" w:hint="default"/>
        <w:b w:val="0"/>
        <w:bCs w:val="0"/>
        <w:i w:val="0"/>
        <w:iCs w:val="0"/>
        <w:w w:val="100"/>
        <w:sz w:val="24"/>
        <w:szCs w:val="24"/>
        <w:shd w:val="clear" w:color="auto" w:fill="FFFF00"/>
        <w:lang w:val="ro-RO" w:eastAsia="en-US" w:bidi="ar-SA"/>
      </w:rPr>
    </w:lvl>
    <w:lvl w:ilvl="2" w:tplc="9C887BE2">
      <w:numFmt w:val="bullet"/>
      <w:lvlText w:val="•"/>
      <w:lvlJc w:val="left"/>
      <w:pPr>
        <w:ind w:left="2391" w:hanging="389"/>
      </w:pPr>
      <w:rPr>
        <w:rFonts w:hint="default"/>
        <w:lang w:val="ro-RO" w:eastAsia="en-US" w:bidi="ar-SA"/>
      </w:rPr>
    </w:lvl>
    <w:lvl w:ilvl="3" w:tplc="F9C6D200">
      <w:numFmt w:val="bullet"/>
      <w:lvlText w:val="•"/>
      <w:lvlJc w:val="left"/>
      <w:pPr>
        <w:ind w:left="3383" w:hanging="389"/>
      </w:pPr>
      <w:rPr>
        <w:rFonts w:hint="default"/>
        <w:lang w:val="ro-RO" w:eastAsia="en-US" w:bidi="ar-SA"/>
      </w:rPr>
    </w:lvl>
    <w:lvl w:ilvl="4" w:tplc="EB0E3792">
      <w:numFmt w:val="bullet"/>
      <w:lvlText w:val="•"/>
      <w:lvlJc w:val="left"/>
      <w:pPr>
        <w:ind w:left="4375" w:hanging="389"/>
      </w:pPr>
      <w:rPr>
        <w:rFonts w:hint="default"/>
        <w:lang w:val="ro-RO" w:eastAsia="en-US" w:bidi="ar-SA"/>
      </w:rPr>
    </w:lvl>
    <w:lvl w:ilvl="5" w:tplc="56E89D20">
      <w:numFmt w:val="bullet"/>
      <w:lvlText w:val="•"/>
      <w:lvlJc w:val="left"/>
      <w:pPr>
        <w:ind w:left="5367" w:hanging="389"/>
      </w:pPr>
      <w:rPr>
        <w:rFonts w:hint="default"/>
        <w:lang w:val="ro-RO" w:eastAsia="en-US" w:bidi="ar-SA"/>
      </w:rPr>
    </w:lvl>
    <w:lvl w:ilvl="6" w:tplc="61DC969A">
      <w:numFmt w:val="bullet"/>
      <w:lvlText w:val="•"/>
      <w:lvlJc w:val="left"/>
      <w:pPr>
        <w:ind w:left="6359" w:hanging="389"/>
      </w:pPr>
      <w:rPr>
        <w:rFonts w:hint="default"/>
        <w:lang w:val="ro-RO" w:eastAsia="en-US" w:bidi="ar-SA"/>
      </w:rPr>
    </w:lvl>
    <w:lvl w:ilvl="7" w:tplc="3020C1DC">
      <w:numFmt w:val="bullet"/>
      <w:lvlText w:val="•"/>
      <w:lvlJc w:val="left"/>
      <w:pPr>
        <w:ind w:left="7350" w:hanging="389"/>
      </w:pPr>
      <w:rPr>
        <w:rFonts w:hint="default"/>
        <w:lang w:val="ro-RO" w:eastAsia="en-US" w:bidi="ar-SA"/>
      </w:rPr>
    </w:lvl>
    <w:lvl w:ilvl="8" w:tplc="C5CE148C">
      <w:numFmt w:val="bullet"/>
      <w:lvlText w:val="•"/>
      <w:lvlJc w:val="left"/>
      <w:pPr>
        <w:ind w:left="8342" w:hanging="389"/>
      </w:pPr>
      <w:rPr>
        <w:rFonts w:hint="default"/>
        <w:lang w:val="ro-RO" w:eastAsia="en-US" w:bidi="ar-SA"/>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6196C38"/>
    <w:multiLevelType w:val="hybridMultilevel"/>
    <w:tmpl w:val="2C763A06"/>
    <w:lvl w:ilvl="0" w:tplc="7AE656B0">
      <w:start w:val="3"/>
      <w:numFmt w:val="decimal"/>
      <w:lvlText w:val="%1."/>
      <w:lvlJc w:val="left"/>
      <w:pPr>
        <w:ind w:left="1042" w:hanging="360"/>
      </w:pPr>
      <w:rPr>
        <w:rFonts w:hint="default"/>
      </w:rPr>
    </w:lvl>
    <w:lvl w:ilvl="1" w:tplc="04190019" w:tentative="1">
      <w:start w:val="1"/>
      <w:numFmt w:val="lowerLetter"/>
      <w:lvlText w:val="%2."/>
      <w:lvlJc w:val="left"/>
      <w:pPr>
        <w:ind w:left="1762" w:hanging="360"/>
      </w:pPr>
    </w:lvl>
    <w:lvl w:ilvl="2" w:tplc="0419001B" w:tentative="1">
      <w:start w:val="1"/>
      <w:numFmt w:val="lowerRoman"/>
      <w:lvlText w:val="%3."/>
      <w:lvlJc w:val="right"/>
      <w:pPr>
        <w:ind w:left="2482" w:hanging="180"/>
      </w:pPr>
    </w:lvl>
    <w:lvl w:ilvl="3" w:tplc="0419000F" w:tentative="1">
      <w:start w:val="1"/>
      <w:numFmt w:val="decimal"/>
      <w:lvlText w:val="%4."/>
      <w:lvlJc w:val="left"/>
      <w:pPr>
        <w:ind w:left="3202" w:hanging="360"/>
      </w:pPr>
    </w:lvl>
    <w:lvl w:ilvl="4" w:tplc="04190019" w:tentative="1">
      <w:start w:val="1"/>
      <w:numFmt w:val="lowerLetter"/>
      <w:lvlText w:val="%5."/>
      <w:lvlJc w:val="left"/>
      <w:pPr>
        <w:ind w:left="3922" w:hanging="360"/>
      </w:pPr>
    </w:lvl>
    <w:lvl w:ilvl="5" w:tplc="0419001B" w:tentative="1">
      <w:start w:val="1"/>
      <w:numFmt w:val="lowerRoman"/>
      <w:lvlText w:val="%6."/>
      <w:lvlJc w:val="right"/>
      <w:pPr>
        <w:ind w:left="4642" w:hanging="180"/>
      </w:pPr>
    </w:lvl>
    <w:lvl w:ilvl="6" w:tplc="0419000F" w:tentative="1">
      <w:start w:val="1"/>
      <w:numFmt w:val="decimal"/>
      <w:lvlText w:val="%7."/>
      <w:lvlJc w:val="left"/>
      <w:pPr>
        <w:ind w:left="5362" w:hanging="360"/>
      </w:pPr>
    </w:lvl>
    <w:lvl w:ilvl="7" w:tplc="04190019" w:tentative="1">
      <w:start w:val="1"/>
      <w:numFmt w:val="lowerLetter"/>
      <w:lvlText w:val="%8."/>
      <w:lvlJc w:val="left"/>
      <w:pPr>
        <w:ind w:left="6082" w:hanging="360"/>
      </w:pPr>
    </w:lvl>
    <w:lvl w:ilvl="8" w:tplc="0419001B" w:tentative="1">
      <w:start w:val="1"/>
      <w:numFmt w:val="lowerRoman"/>
      <w:lvlText w:val="%9."/>
      <w:lvlJc w:val="right"/>
      <w:pPr>
        <w:ind w:left="6802"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5EC7CAA"/>
    <w:multiLevelType w:val="hybridMultilevel"/>
    <w:tmpl w:val="779AF12E"/>
    <w:lvl w:ilvl="0" w:tplc="1D5CC52A">
      <w:start w:val="34"/>
      <w:numFmt w:val="decimal"/>
      <w:lvlText w:val="%1."/>
      <w:lvlJc w:val="left"/>
      <w:pPr>
        <w:ind w:left="1347" w:hanging="360"/>
      </w:pPr>
      <w:rPr>
        <w:rFonts w:hint="default"/>
      </w:rPr>
    </w:lvl>
    <w:lvl w:ilvl="1" w:tplc="04090019">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AE960C4"/>
    <w:multiLevelType w:val="hybridMultilevel"/>
    <w:tmpl w:val="988465F6"/>
    <w:lvl w:ilvl="0" w:tplc="16926894">
      <w:start w:val="1"/>
      <w:numFmt w:val="decimal"/>
      <w:lvlText w:val="%1."/>
      <w:lvlJc w:val="left"/>
      <w:pPr>
        <w:ind w:left="720" w:hanging="360"/>
      </w:pPr>
      <w:rPr>
        <w:rFonts w:hint="default"/>
        <w:b/>
        <w:sz w:val="24"/>
        <w:lang w:val="en-US"/>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D887F07"/>
    <w:multiLevelType w:val="hybridMultilevel"/>
    <w:tmpl w:val="F0D80DF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15:restartNumberingAfterBreak="0">
    <w:nsid w:val="5EBE725E"/>
    <w:multiLevelType w:val="hybridMultilevel"/>
    <w:tmpl w:val="5D865EE2"/>
    <w:lvl w:ilvl="0" w:tplc="59986E34">
      <w:start w:val="5"/>
      <w:numFmt w:val="decimal"/>
      <w:lvlText w:val="%1."/>
      <w:lvlJc w:val="left"/>
      <w:pPr>
        <w:ind w:left="919" w:hanging="360"/>
      </w:pPr>
      <w:rPr>
        <w:rFonts w:hint="default"/>
        <w:sz w:val="24"/>
      </w:rPr>
    </w:lvl>
    <w:lvl w:ilvl="1" w:tplc="04090019">
      <w:start w:val="1"/>
      <w:numFmt w:val="lowerLetter"/>
      <w:lvlText w:val="%2."/>
      <w:lvlJc w:val="left"/>
      <w:pPr>
        <w:ind w:left="1639" w:hanging="360"/>
      </w:pPr>
    </w:lvl>
    <w:lvl w:ilvl="2" w:tplc="0409001B">
      <w:start w:val="1"/>
      <w:numFmt w:val="lowerRoman"/>
      <w:lvlText w:val="%3."/>
      <w:lvlJc w:val="right"/>
      <w:pPr>
        <w:ind w:left="2359" w:hanging="180"/>
      </w:pPr>
    </w:lvl>
    <w:lvl w:ilvl="3" w:tplc="0409000F" w:tentative="1">
      <w:start w:val="1"/>
      <w:numFmt w:val="decimal"/>
      <w:lvlText w:val="%4."/>
      <w:lvlJc w:val="left"/>
      <w:pPr>
        <w:ind w:left="3079" w:hanging="360"/>
      </w:pPr>
    </w:lvl>
    <w:lvl w:ilvl="4" w:tplc="04090019" w:tentative="1">
      <w:start w:val="1"/>
      <w:numFmt w:val="lowerLetter"/>
      <w:lvlText w:val="%5."/>
      <w:lvlJc w:val="left"/>
      <w:pPr>
        <w:ind w:left="3799" w:hanging="360"/>
      </w:pPr>
    </w:lvl>
    <w:lvl w:ilvl="5" w:tplc="0409001B" w:tentative="1">
      <w:start w:val="1"/>
      <w:numFmt w:val="lowerRoman"/>
      <w:lvlText w:val="%6."/>
      <w:lvlJc w:val="right"/>
      <w:pPr>
        <w:ind w:left="4519" w:hanging="180"/>
      </w:pPr>
    </w:lvl>
    <w:lvl w:ilvl="6" w:tplc="0409000F" w:tentative="1">
      <w:start w:val="1"/>
      <w:numFmt w:val="decimal"/>
      <w:lvlText w:val="%7."/>
      <w:lvlJc w:val="left"/>
      <w:pPr>
        <w:ind w:left="5239" w:hanging="360"/>
      </w:pPr>
    </w:lvl>
    <w:lvl w:ilvl="7" w:tplc="04090019" w:tentative="1">
      <w:start w:val="1"/>
      <w:numFmt w:val="lowerLetter"/>
      <w:lvlText w:val="%8."/>
      <w:lvlJc w:val="left"/>
      <w:pPr>
        <w:ind w:left="5959" w:hanging="360"/>
      </w:pPr>
    </w:lvl>
    <w:lvl w:ilvl="8" w:tplc="0409001B" w:tentative="1">
      <w:start w:val="1"/>
      <w:numFmt w:val="lowerRoman"/>
      <w:lvlText w:val="%9."/>
      <w:lvlJc w:val="right"/>
      <w:pPr>
        <w:ind w:left="6679" w:hanging="180"/>
      </w:p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6C8326C3"/>
    <w:multiLevelType w:val="hybridMultilevel"/>
    <w:tmpl w:val="74C2D110"/>
    <w:lvl w:ilvl="0" w:tplc="02B895D0">
      <w:start w:val="5"/>
      <w:numFmt w:val="decimal"/>
      <w:lvlText w:val="%1."/>
      <w:lvlJc w:val="left"/>
      <w:pPr>
        <w:ind w:left="1068" w:hanging="240"/>
        <w:jc w:val="right"/>
      </w:pPr>
      <w:rPr>
        <w:rFonts w:ascii="Times New Roman" w:eastAsia="Times New Roman" w:hAnsi="Times New Roman" w:cs="Times New Roman" w:hint="default"/>
        <w:w w:val="100"/>
        <w:sz w:val="24"/>
        <w:szCs w:val="24"/>
        <w:lang w:val="ro-RO" w:eastAsia="en-US" w:bidi="ar-SA"/>
      </w:rPr>
    </w:lvl>
    <w:lvl w:ilvl="1" w:tplc="F18AF4CA">
      <w:numFmt w:val="bullet"/>
      <w:lvlText w:val="•"/>
      <w:lvlJc w:val="left"/>
      <w:pPr>
        <w:ind w:left="1954" w:hanging="240"/>
      </w:pPr>
      <w:rPr>
        <w:rFonts w:hint="default"/>
        <w:lang w:val="ro-RO" w:eastAsia="en-US" w:bidi="ar-SA"/>
      </w:rPr>
    </w:lvl>
    <w:lvl w:ilvl="2" w:tplc="88CA19E2">
      <w:numFmt w:val="bullet"/>
      <w:lvlText w:val="•"/>
      <w:lvlJc w:val="left"/>
      <w:pPr>
        <w:ind w:left="2848" w:hanging="240"/>
      </w:pPr>
      <w:rPr>
        <w:rFonts w:hint="default"/>
        <w:lang w:val="ro-RO" w:eastAsia="en-US" w:bidi="ar-SA"/>
      </w:rPr>
    </w:lvl>
    <w:lvl w:ilvl="3" w:tplc="5ECADF00">
      <w:numFmt w:val="bullet"/>
      <w:lvlText w:val="•"/>
      <w:lvlJc w:val="left"/>
      <w:pPr>
        <w:ind w:left="3742" w:hanging="240"/>
      </w:pPr>
      <w:rPr>
        <w:rFonts w:hint="default"/>
        <w:lang w:val="ro-RO" w:eastAsia="en-US" w:bidi="ar-SA"/>
      </w:rPr>
    </w:lvl>
    <w:lvl w:ilvl="4" w:tplc="BF827C0E">
      <w:numFmt w:val="bullet"/>
      <w:lvlText w:val="•"/>
      <w:lvlJc w:val="left"/>
      <w:pPr>
        <w:ind w:left="4636" w:hanging="240"/>
      </w:pPr>
      <w:rPr>
        <w:rFonts w:hint="default"/>
        <w:lang w:val="ro-RO" w:eastAsia="en-US" w:bidi="ar-SA"/>
      </w:rPr>
    </w:lvl>
    <w:lvl w:ilvl="5" w:tplc="B1F24364">
      <w:numFmt w:val="bullet"/>
      <w:lvlText w:val="•"/>
      <w:lvlJc w:val="left"/>
      <w:pPr>
        <w:ind w:left="5530" w:hanging="240"/>
      </w:pPr>
      <w:rPr>
        <w:rFonts w:hint="default"/>
        <w:lang w:val="ro-RO" w:eastAsia="en-US" w:bidi="ar-SA"/>
      </w:rPr>
    </w:lvl>
    <w:lvl w:ilvl="6" w:tplc="EA3C9CAC">
      <w:numFmt w:val="bullet"/>
      <w:lvlText w:val="•"/>
      <w:lvlJc w:val="left"/>
      <w:pPr>
        <w:ind w:left="6424" w:hanging="240"/>
      </w:pPr>
      <w:rPr>
        <w:rFonts w:hint="default"/>
        <w:lang w:val="ro-RO" w:eastAsia="en-US" w:bidi="ar-SA"/>
      </w:rPr>
    </w:lvl>
    <w:lvl w:ilvl="7" w:tplc="EB2A385A">
      <w:numFmt w:val="bullet"/>
      <w:lvlText w:val="•"/>
      <w:lvlJc w:val="left"/>
      <w:pPr>
        <w:ind w:left="7318" w:hanging="240"/>
      </w:pPr>
      <w:rPr>
        <w:rFonts w:hint="default"/>
        <w:lang w:val="ro-RO" w:eastAsia="en-US" w:bidi="ar-SA"/>
      </w:rPr>
    </w:lvl>
    <w:lvl w:ilvl="8" w:tplc="40989500">
      <w:numFmt w:val="bullet"/>
      <w:lvlText w:val="•"/>
      <w:lvlJc w:val="left"/>
      <w:pPr>
        <w:ind w:left="8212" w:hanging="240"/>
      </w:pPr>
      <w:rPr>
        <w:rFonts w:hint="default"/>
        <w:lang w:val="ro-RO" w:eastAsia="en-US" w:bidi="ar-SA"/>
      </w:rPr>
    </w:lvl>
  </w:abstractNum>
  <w:abstractNum w:abstractNumId="43"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6F97B47"/>
    <w:multiLevelType w:val="hybridMultilevel"/>
    <w:tmpl w:val="E9C25AD8"/>
    <w:lvl w:ilvl="0" w:tplc="E2D6C82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7"/>
  </w:num>
  <w:num w:numId="3">
    <w:abstractNumId w:val="30"/>
  </w:num>
  <w:num w:numId="4">
    <w:abstractNumId w:val="29"/>
  </w:num>
  <w:num w:numId="5">
    <w:abstractNumId w:val="5"/>
  </w:num>
  <w:num w:numId="6">
    <w:abstractNumId w:val="27"/>
  </w:num>
  <w:num w:numId="7">
    <w:abstractNumId w:val="8"/>
  </w:num>
  <w:num w:numId="8">
    <w:abstractNumId w:val="21"/>
  </w:num>
  <w:num w:numId="9">
    <w:abstractNumId w:val="22"/>
  </w:num>
  <w:num w:numId="10">
    <w:abstractNumId w:val="39"/>
  </w:num>
  <w:num w:numId="11">
    <w:abstractNumId w:val="26"/>
  </w:num>
  <w:num w:numId="12">
    <w:abstractNumId w:val="24"/>
  </w:num>
  <w:num w:numId="13">
    <w:abstractNumId w:val="6"/>
  </w:num>
  <w:num w:numId="14">
    <w:abstractNumId w:val="41"/>
  </w:num>
  <w:num w:numId="15">
    <w:abstractNumId w:val="33"/>
  </w:num>
  <w:num w:numId="16">
    <w:abstractNumId w:val="7"/>
  </w:num>
  <w:num w:numId="17">
    <w:abstractNumId w:val="31"/>
  </w:num>
  <w:num w:numId="18">
    <w:abstractNumId w:val="19"/>
  </w:num>
  <w:num w:numId="19">
    <w:abstractNumId w:val="18"/>
  </w:num>
  <w:num w:numId="20">
    <w:abstractNumId w:val="13"/>
  </w:num>
  <w:num w:numId="21">
    <w:abstractNumId w:val="44"/>
  </w:num>
  <w:num w:numId="22">
    <w:abstractNumId w:val="20"/>
  </w:num>
  <w:num w:numId="23">
    <w:abstractNumId w:val="40"/>
  </w:num>
  <w:num w:numId="24">
    <w:abstractNumId w:val="28"/>
  </w:num>
  <w:num w:numId="25">
    <w:abstractNumId w:val="23"/>
  </w:num>
  <w:num w:numId="26">
    <w:abstractNumId w:val="42"/>
  </w:num>
  <w:num w:numId="27">
    <w:abstractNumId w:val="37"/>
  </w:num>
  <w:num w:numId="28">
    <w:abstractNumId w:val="9"/>
  </w:num>
  <w:num w:numId="29">
    <w:abstractNumId w:val="14"/>
  </w:num>
  <w:num w:numId="30">
    <w:abstractNumId w:val="16"/>
  </w:num>
  <w:num w:numId="31">
    <w:abstractNumId w:val="32"/>
  </w:num>
  <w:num w:numId="32">
    <w:abstractNumId w:val="17"/>
  </w:num>
  <w:num w:numId="33">
    <w:abstractNumId w:val="34"/>
  </w:num>
  <w:num w:numId="34">
    <w:abstractNumId w:val="35"/>
  </w:num>
  <w:num w:numId="35">
    <w:abstractNumId w:val="11"/>
  </w:num>
  <w:num w:numId="36">
    <w:abstractNumId w:val="43"/>
  </w:num>
  <w:num w:numId="3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num>
  <w:num w:numId="40">
    <w:abstractNumId w:val="25"/>
  </w:num>
  <w:num w:numId="41">
    <w:abstractNumId w:val="46"/>
  </w:num>
  <w:num w:numId="42">
    <w:abstractNumId w:val="45"/>
  </w:num>
  <w:num w:numId="43">
    <w:abstractNumId w:val="12"/>
  </w:num>
  <w:num w:numId="44">
    <w:abstractNumId w:val="10"/>
  </w:num>
  <w:num w:numId="45">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8E7"/>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512"/>
    <w:rsid w:val="000C470A"/>
    <w:rsid w:val="000C5DFB"/>
    <w:rsid w:val="000C6960"/>
    <w:rsid w:val="000C6E8A"/>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940"/>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655"/>
    <w:rsid w:val="001A192A"/>
    <w:rsid w:val="001A19FD"/>
    <w:rsid w:val="001A1A16"/>
    <w:rsid w:val="001A2344"/>
    <w:rsid w:val="001A4150"/>
    <w:rsid w:val="001A4DB4"/>
    <w:rsid w:val="001A5517"/>
    <w:rsid w:val="001A58C5"/>
    <w:rsid w:val="001A6043"/>
    <w:rsid w:val="001A78E4"/>
    <w:rsid w:val="001A7B2D"/>
    <w:rsid w:val="001B1B6D"/>
    <w:rsid w:val="001B1E45"/>
    <w:rsid w:val="001B630A"/>
    <w:rsid w:val="001C03B0"/>
    <w:rsid w:val="001C28A4"/>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20D"/>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269"/>
    <w:rsid w:val="002D2505"/>
    <w:rsid w:val="002D4BC7"/>
    <w:rsid w:val="002D6E71"/>
    <w:rsid w:val="002D7857"/>
    <w:rsid w:val="002E1640"/>
    <w:rsid w:val="002E20CD"/>
    <w:rsid w:val="002E3D41"/>
    <w:rsid w:val="002E48BE"/>
    <w:rsid w:val="002E4970"/>
    <w:rsid w:val="002E5B20"/>
    <w:rsid w:val="002E5F61"/>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19"/>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B6"/>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2B"/>
    <w:rsid w:val="005309C1"/>
    <w:rsid w:val="0053238B"/>
    <w:rsid w:val="00532A46"/>
    <w:rsid w:val="00536403"/>
    <w:rsid w:val="00537904"/>
    <w:rsid w:val="00541DCC"/>
    <w:rsid w:val="00542EC5"/>
    <w:rsid w:val="00543226"/>
    <w:rsid w:val="005459A4"/>
    <w:rsid w:val="00546E60"/>
    <w:rsid w:val="00551783"/>
    <w:rsid w:val="00551CEC"/>
    <w:rsid w:val="00554549"/>
    <w:rsid w:val="00554651"/>
    <w:rsid w:val="0055619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1ED7"/>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B3F"/>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3"/>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504"/>
    <w:rsid w:val="00715C8A"/>
    <w:rsid w:val="007167E4"/>
    <w:rsid w:val="00716AC6"/>
    <w:rsid w:val="00717B6E"/>
    <w:rsid w:val="007208DC"/>
    <w:rsid w:val="00720E8D"/>
    <w:rsid w:val="00721653"/>
    <w:rsid w:val="00721A9A"/>
    <w:rsid w:val="00721BB5"/>
    <w:rsid w:val="00721E88"/>
    <w:rsid w:val="007230BF"/>
    <w:rsid w:val="00723613"/>
    <w:rsid w:val="00723B64"/>
    <w:rsid w:val="007252D3"/>
    <w:rsid w:val="0072565E"/>
    <w:rsid w:val="00727597"/>
    <w:rsid w:val="007316BD"/>
    <w:rsid w:val="007323B6"/>
    <w:rsid w:val="00734AAD"/>
    <w:rsid w:val="00736134"/>
    <w:rsid w:val="00736B8F"/>
    <w:rsid w:val="00737322"/>
    <w:rsid w:val="00740BE4"/>
    <w:rsid w:val="00744C5B"/>
    <w:rsid w:val="0074736A"/>
    <w:rsid w:val="0075322C"/>
    <w:rsid w:val="00753976"/>
    <w:rsid w:val="0075460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4DE"/>
    <w:rsid w:val="00881C9F"/>
    <w:rsid w:val="00881F14"/>
    <w:rsid w:val="00883577"/>
    <w:rsid w:val="008874ED"/>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08F3"/>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7A8"/>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0EE"/>
    <w:rsid w:val="00925DF7"/>
    <w:rsid w:val="00926CDF"/>
    <w:rsid w:val="00927F7D"/>
    <w:rsid w:val="00931029"/>
    <w:rsid w:val="009324DC"/>
    <w:rsid w:val="009337E1"/>
    <w:rsid w:val="009357DB"/>
    <w:rsid w:val="0093664D"/>
    <w:rsid w:val="00940137"/>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295"/>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76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E5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3DB"/>
    <w:rsid w:val="00B555F2"/>
    <w:rsid w:val="00B60F35"/>
    <w:rsid w:val="00B613A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A6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2C3"/>
    <w:rsid w:val="00C376EF"/>
    <w:rsid w:val="00C415AE"/>
    <w:rsid w:val="00C41D86"/>
    <w:rsid w:val="00C44B96"/>
    <w:rsid w:val="00C45975"/>
    <w:rsid w:val="00C459CA"/>
    <w:rsid w:val="00C47818"/>
    <w:rsid w:val="00C50A6A"/>
    <w:rsid w:val="00C53E7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B9F"/>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06A3"/>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0D6"/>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12D"/>
    <w:rsid w:val="00F12593"/>
    <w:rsid w:val="00F133B2"/>
    <w:rsid w:val="00F1442D"/>
    <w:rsid w:val="00F144A6"/>
    <w:rsid w:val="00F15AC8"/>
    <w:rsid w:val="00F168DC"/>
    <w:rsid w:val="00F223B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15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472C"/>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E82FF58D-307C-4A48-90D3-47B258264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qFormat/>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Title"/>
    <w:basedOn w:val="a0"/>
    <w:link w:val="aff4"/>
    <w:uiPriority w:val="1"/>
    <w:qFormat/>
    <w:rsid w:val="00DF0B9F"/>
    <w:pPr>
      <w:widowControl w:val="0"/>
      <w:autoSpaceDE w:val="0"/>
      <w:autoSpaceDN w:val="0"/>
      <w:ind w:left="2341" w:right="2198"/>
      <w:jc w:val="center"/>
    </w:pPr>
    <w:rPr>
      <w:b/>
      <w:bCs/>
      <w:noProof w:val="0"/>
      <w:sz w:val="44"/>
      <w:szCs w:val="44"/>
    </w:rPr>
  </w:style>
  <w:style w:type="character" w:customStyle="1" w:styleId="aff4">
    <w:name w:val="Заголовок Знак"/>
    <w:basedOn w:val="a1"/>
    <w:link w:val="aff3"/>
    <w:uiPriority w:val="1"/>
    <w:rsid w:val="00DF0B9F"/>
    <w:rPr>
      <w:rFonts w:ascii="Times New Roman" w:eastAsia="Times New Roman" w:hAnsi="Times New Roman" w:cs="Times New Roman"/>
      <w:b/>
      <w:bCs/>
      <w:sz w:val="44"/>
      <w:szCs w:val="44"/>
      <w:lang w:val="ro-RO"/>
    </w:rPr>
  </w:style>
  <w:style w:type="paragraph" w:customStyle="1" w:styleId="TableParagraph">
    <w:name w:val="Table Paragraph"/>
    <w:basedOn w:val="a0"/>
    <w:uiPriority w:val="1"/>
    <w:qFormat/>
    <w:rsid w:val="00DF0B9F"/>
    <w:pPr>
      <w:widowControl w:val="0"/>
      <w:autoSpaceDE w:val="0"/>
      <w:autoSpaceDN w:val="0"/>
    </w:pPr>
    <w:rPr>
      <w:noProof w:val="0"/>
      <w:sz w:val="22"/>
      <w:szCs w:val="22"/>
    </w:rPr>
  </w:style>
  <w:style w:type="table" w:customStyle="1" w:styleId="Grigliatabella20">
    <w:name w:val="Griglia tabella2_0"/>
    <w:basedOn w:val="a2"/>
    <w:next w:val="a2"/>
    <w:uiPriority w:val="39"/>
    <w:rsid w:val="00FC47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FC47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C53E7A"/>
    <w:rPr>
      <w:rFonts w:ascii="Times New Roman" w:eastAsia="Times New Roman" w:hAnsi="Times New Roman" w:cs="Times New Roman"/>
      <w:sz w:val="24"/>
      <w:szCs w:val="24"/>
      <w:lang w:val="en-US"/>
    </w:rPr>
  </w:style>
  <w:style w:type="character" w:customStyle="1" w:styleId="12">
    <w:name w:val="Неразрешенное упоминание1"/>
    <w:basedOn w:val="a1"/>
    <w:uiPriority w:val="99"/>
    <w:semiHidden/>
    <w:unhideWhenUsed/>
    <w:rsid w:val="00C362C3"/>
    <w:rPr>
      <w:color w:val="605E5C"/>
      <w:shd w:val="clear" w:color="auto" w:fill="E1DFDD"/>
    </w:rPr>
  </w:style>
  <w:style w:type="table" w:customStyle="1" w:styleId="TableGrid">
    <w:name w:val="TableGrid"/>
    <w:rsid w:val="00C362C3"/>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7AA80-09B4-45D6-9B39-92DF7D35B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20261</Words>
  <Characters>115488</Characters>
  <Application>Microsoft Office Word</Application>
  <DocSecurity>0</DocSecurity>
  <Lines>962</Lines>
  <Paragraphs>270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2026-01-16T12:02:00Z</dcterms:created>
  <dcterms:modified xsi:type="dcterms:W3CDTF">2026-01-16T12:04:00Z</dcterms:modified>
</cp:coreProperties>
</file>